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0C94" w:rsidRPr="00970C94" w:rsidRDefault="00970C94" w:rsidP="00970C94">
      <w:pPr>
        <w:pStyle w:val="a4"/>
        <w:shd w:val="clear" w:color="auto" w:fill="FFFFFF"/>
        <w:spacing w:before="0" w:beforeAutospacing="0" w:after="0" w:afterAutospacing="0"/>
        <w:ind w:firstLine="709"/>
        <w:jc w:val="right"/>
        <w:rPr>
          <w:color w:val="333333"/>
          <w:lang w:val="en-US"/>
        </w:rPr>
      </w:pPr>
      <w:r w:rsidRPr="00970C94">
        <w:rPr>
          <w:color w:val="333333"/>
          <w:lang w:val="en-US"/>
        </w:rPr>
        <w:t>APROBATĂ</w:t>
      </w:r>
    </w:p>
    <w:p w:rsidR="00970C94" w:rsidRPr="00970C94" w:rsidRDefault="00970C94" w:rsidP="00970C94">
      <w:pPr>
        <w:pStyle w:val="a4"/>
        <w:shd w:val="clear" w:color="auto" w:fill="FFFFFF"/>
        <w:spacing w:before="0" w:beforeAutospacing="0" w:after="0" w:afterAutospacing="0"/>
        <w:ind w:firstLine="709"/>
        <w:jc w:val="right"/>
        <w:rPr>
          <w:color w:val="333333"/>
          <w:lang w:val="en-US"/>
        </w:rPr>
      </w:pPr>
      <w:r w:rsidRPr="00970C94">
        <w:rPr>
          <w:color w:val="333333"/>
          <w:lang w:val="en-US"/>
        </w:rPr>
        <w:t>prin Ordinul nr. 69 din 7 mai 2021</w:t>
      </w:r>
    </w:p>
    <w:p w:rsidR="00970C94" w:rsidRPr="00970C94" w:rsidRDefault="00970C94" w:rsidP="00970C94">
      <w:pPr>
        <w:pStyle w:val="a4"/>
        <w:shd w:val="clear" w:color="auto" w:fill="FFFFFF"/>
        <w:spacing w:before="0" w:beforeAutospacing="0" w:after="0" w:afterAutospacing="0"/>
        <w:ind w:firstLine="709"/>
        <w:jc w:val="center"/>
        <w:rPr>
          <w:color w:val="333333"/>
          <w:lang w:val="en-US"/>
        </w:rPr>
      </w:pPr>
      <w:r w:rsidRPr="00970C94">
        <w:rPr>
          <w:rStyle w:val="a5"/>
          <w:color w:val="333333"/>
          <w:lang w:val="en-US"/>
        </w:rPr>
        <w:t>DOCUMENTAŢIA STANDARD</w:t>
      </w:r>
    </w:p>
    <w:p w:rsidR="00970C94" w:rsidRPr="00970C94" w:rsidRDefault="00970C94" w:rsidP="00970C94">
      <w:pPr>
        <w:pStyle w:val="a4"/>
        <w:shd w:val="clear" w:color="auto" w:fill="FFFFFF"/>
        <w:spacing w:before="0" w:beforeAutospacing="0" w:after="0" w:afterAutospacing="0"/>
        <w:ind w:firstLine="709"/>
        <w:jc w:val="center"/>
        <w:rPr>
          <w:color w:val="333333"/>
          <w:lang w:val="en-US"/>
        </w:rPr>
      </w:pPr>
      <w:r w:rsidRPr="00970C94">
        <w:rPr>
          <w:rStyle w:val="a5"/>
          <w:color w:val="333333"/>
          <w:lang w:val="en-US"/>
        </w:rPr>
        <w:t>pentru realizarea achizițiilor publice de lucrări</w:t>
      </w:r>
    </w:p>
    <w:p w:rsidR="00970C94" w:rsidRPr="00970C94" w:rsidRDefault="00970C94" w:rsidP="00970C94">
      <w:pPr>
        <w:pStyle w:val="a4"/>
        <w:shd w:val="clear" w:color="auto" w:fill="FFFFFF"/>
        <w:spacing w:before="0" w:beforeAutospacing="0" w:after="0" w:afterAutospacing="0"/>
        <w:ind w:firstLine="709"/>
        <w:jc w:val="center"/>
        <w:rPr>
          <w:color w:val="333333"/>
          <w:lang w:val="en-US"/>
        </w:rPr>
      </w:pPr>
      <w:r w:rsidRPr="00970C94">
        <w:rPr>
          <w:rStyle w:val="a5"/>
          <w:color w:val="333333"/>
          <w:lang w:val="en-US"/>
        </w:rPr>
        <w:t>Secţiunea 1</w:t>
      </w:r>
    </w:p>
    <w:p w:rsidR="00970C94" w:rsidRPr="00970C94" w:rsidRDefault="00970C94" w:rsidP="00970C94">
      <w:pPr>
        <w:pStyle w:val="a4"/>
        <w:shd w:val="clear" w:color="auto" w:fill="FFFFFF"/>
        <w:spacing w:before="0" w:beforeAutospacing="0" w:after="0" w:afterAutospacing="0"/>
        <w:ind w:firstLine="709"/>
        <w:jc w:val="center"/>
        <w:rPr>
          <w:color w:val="333333"/>
          <w:lang w:val="en-US"/>
        </w:rPr>
      </w:pPr>
      <w:r w:rsidRPr="00970C94">
        <w:rPr>
          <w:rStyle w:val="a5"/>
          <w:color w:val="333333"/>
          <w:lang w:val="en-US"/>
        </w:rPr>
        <w:t>Dispoziții generale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1</w:t>
      </w:r>
      <w:r w:rsidRPr="00970C94">
        <w:rPr>
          <w:color w:val="333333"/>
          <w:lang w:val="en-US"/>
        </w:rPr>
        <w:t>. Prezenta Documentaţie reprezintă o instrucţiune pentru autoritățile contractante și ofertanţi, utilizată la inițierea şi desfăşurarea procedurilor de achiziţii publice de lucrări sau procedurilor de achiziţii publice de servicii de proiectare și de lucrări. 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2</w:t>
      </w:r>
      <w:r w:rsidRPr="00970C94">
        <w:rPr>
          <w:color w:val="333333"/>
          <w:lang w:val="en-US"/>
        </w:rPr>
        <w:t>. 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 Anunț de intenție (anexa nr.1);</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 Anunț de participare, inclusiv pentru procedurile de preselecție/procedurile negociate (anexa nr. 2);</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3) Invitație de participare la etapele de preselecție/la procedurile negociate (anexa nr. 3);</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4) Proces-verbal cu privire la rezultatele preselecției candidaților (anexa nr. 4);</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5) Anunț de atribuire (anexa nr. 5);</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6) Anunț privind modificarea contractului de achiziții publice/acordului-cadru (anexa nr.6);</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7) Cerere de participare (anexa nr. 7);</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8) Declaraţie privind valabilitatea ofertei (anexa nr. 8);</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9) Scrisoare de garanţie bancară (anexa nr. 9);</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10) Grafic de executare a lucrărilor (anexa nr. 10.);</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11) Grafic de executare a documentației de proiect (anexa nr. 11);</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12) Declarație privind experienţa similară (anexa nr. 12);</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13) Declarație privind lista principalelor lucrări executate în ultimul an de activitate (anexa nr. 13);</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14) Declaraţie privind dotările specifice, utilajul şi echipamentul necesar pentru îndeplinirea corespunzătoare a contractului (anexa nr. 14);</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15) Declaraţie privind personalul de specialitate propus pentru implementarea contractului (anexa nr. 15);</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16) Lista subcontractanților şi partea/părţile din contract care sunt îndeplinite de aceştia (anexa nr. 16);</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17) Informaţii privind asocierea (anexa nr. 17);</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18) Angajament terţ susţinător financiar (anexa nr. 18);</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19) Angajament privind susţinerea tehnică și profesională a ofertantului/grupului de operatori economici (anexa nr. 19);</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20) Declaraţie terţ susţinător tehnic (anexa nr. 20);</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21) Declaraţie terţ susţinător profesional (anexa nr. 21);</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22) Aviz pentru participare la licitațiile publice de lucrări din domeniul construcțiilor și instalațiilor (anexa nr. 22);</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23) Caiet de sarcini. Formularul de deviz nr.1 – lista cu cantitățile de lucrări (anexa nr. 23);</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24) Caiet de sarcini. Servicii de proiectare (anexa nr. 24);</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25) Contract de antrepriză (anexa nr. 25);</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26) Contract de achiziţionare a serviciilor de proiectare (anexa nr. 26);</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27) Acord adițional (anexa nr. 27);</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28) Acord-cadru (anexa nr. 28).</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3</w:t>
      </w:r>
      <w:r w:rsidRPr="00970C94">
        <w:rPr>
          <w:color w:val="333333"/>
          <w:lang w:val="en-US"/>
        </w:rPr>
        <w:t>. Autoritatea contractantă emite Documentația de atribuire în vederea achiziționării lucrărilor sau serviciilor de proiectare și de lucrări, după cum este specificat în documentația standard.</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4</w:t>
      </w:r>
      <w:r w:rsidRPr="00970C94">
        <w:rPr>
          <w:color w:val="333333"/>
          <w:lang w:val="en-US"/>
        </w:rPr>
        <w:t xml:space="preserve">. Detaliile din document desenate și scrise prin care sunt determinate soluţii urbanistice și de amenajare a teritoriului, arhitecturale, constructive, tehnologice, rezultatele calculelor și </w:t>
      </w:r>
      <w:r w:rsidRPr="00970C94">
        <w:rPr>
          <w:color w:val="333333"/>
          <w:lang w:val="en-US"/>
        </w:rPr>
        <w:lastRenderedPageBreak/>
        <w:t>argumentării soluţiilor adoptate, volumele de lucrări, caracteristicile tehnice și alcătuirea elementelor constructive, precum și alte soluţii tehnice se prezintă în caietul de sarcini (anexa nr.23 și anexa nr. 24).</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5</w:t>
      </w:r>
      <w:r w:rsidRPr="00970C94">
        <w:rPr>
          <w:color w:val="333333"/>
          <w:lang w:val="en-US"/>
        </w:rPr>
        <w:t>. Autoritatea contractantă urmează să se asigure că la momentul inițierii procedurii de achiziție publică, mijloacele financiare sunt alocate sau există o garanție a alocării lor și sunt destinate exclusiv achiziției în cauză.</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6</w:t>
      </w:r>
      <w:r w:rsidRPr="00970C94">
        <w:rPr>
          <w:color w:val="333333"/>
          <w:lang w:val="en-US"/>
        </w:rPr>
        <w:t>. Atribuirea contractului de achiziție publică de lucrări sau de servicii de proiectare și de lucrări se realizează în conformitate cu prevederile: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 Legii nr. 131/2015 privind achizițiile publice;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 Hotărârii Guvernului nr. 638/2020 pentru aprobarea Regulamentului privind achizițiile publice de lucrări.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7</w:t>
      </w:r>
      <w:r w:rsidRPr="00970C94">
        <w:rPr>
          <w:color w:val="333333"/>
          <w:lang w:val="en-US"/>
        </w:rPr>
        <w:t>. În cazul în care autoritatea contractantă inițiază un acord-cadru, ca modalitate specială de atribuire a contractelor de achiziții publice de lucrări sau lucrări și servicii de proiectare, procedura se desfășoară conform Regulamentului cu privire la acordul-cadru ca modalitate specială de atribuire a contractelor de achiziții publice, aprobat prin Hotărârea Guvernului nr.694/2020.</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8</w:t>
      </w:r>
      <w:r w:rsidRPr="00970C94">
        <w:rPr>
          <w:color w:val="333333"/>
          <w:lang w:val="en-US"/>
        </w:rPr>
        <w:t>. În cazul în care autoritatea contractantă inițiază procedura de negociere, procedura se desfășoară conform Regulamentului cu privire la achizițiile publice folosind procedura de negociere, aprobat prin Hotărârea Guvernului nr. 599/2020.</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9</w:t>
      </w:r>
      <w:r w:rsidRPr="00970C94">
        <w:rPr>
          <w:color w:val="333333"/>
          <w:lang w:val="en-US"/>
        </w:rPr>
        <w:t>. În cazul în care autoritatea contractantă inițiază proceduri cu preselecție se utilizează anexele ce țin de procedurile date: anexele nr.1, nr. 3 - 6, nr. 25 și nr. 26.</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10</w:t>
      </w:r>
      <w:r w:rsidRPr="00970C94">
        <w:rPr>
          <w:color w:val="333333"/>
          <w:lang w:val="en-US"/>
        </w:rPr>
        <w:t>. Ofertantul suportă toate costurile asociate elaborării și prezentării ofertei sale, precum și documentelor care o însoțesc.</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11</w:t>
      </w:r>
      <w:r w:rsidRPr="00970C94">
        <w:rPr>
          <w:color w:val="333333"/>
          <w:lang w:val="en-US"/>
        </w:rPr>
        <w:t>. Cererea de participare (anexa nr. 7), Oferta, Documentul Unic de Achiziții European (în continuare - </w:t>
      </w:r>
      <w:r w:rsidRPr="00970C94">
        <w:rPr>
          <w:rStyle w:val="a6"/>
          <w:color w:val="333333"/>
          <w:lang w:val="en-US"/>
        </w:rPr>
        <w:t>DUAE</w:t>
      </w:r>
      <w:r w:rsidRPr="00970C94">
        <w:rPr>
          <w:color w:val="333333"/>
          <w:lang w:val="en-US"/>
        </w:rPr>
        <w:t>),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12</w:t>
      </w:r>
      <w:r w:rsidRPr="00970C94">
        <w:rPr>
          <w:color w:val="333333"/>
          <w:lang w:val="en-US"/>
        </w:rPr>
        <w:t>. 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13</w:t>
      </w:r>
      <w:r w:rsidRPr="00970C94">
        <w:rPr>
          <w:color w:val="333333"/>
          <w:lang w:val="en-US"/>
        </w:rPr>
        <w:t>. În cazul achizițiilor de servicii de proiectare, proiectanţii de construcţii sunt obligaţi să exercite supravegherea de autor pe tot parcursul execuției lucrărilor.</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14</w:t>
      </w:r>
      <w:r w:rsidRPr="00970C94">
        <w:rPr>
          <w:color w:val="333333"/>
          <w:lang w:val="en-US"/>
        </w:rPr>
        <w:t>. 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15</w:t>
      </w:r>
      <w:r w:rsidRPr="00970C94">
        <w:rPr>
          <w:color w:val="333333"/>
          <w:lang w:val="en-US"/>
        </w:rPr>
        <w:t>. 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16</w:t>
      </w:r>
      <w:r w:rsidRPr="00970C94">
        <w:rPr>
          <w:color w:val="333333"/>
          <w:lang w:val="en-US"/>
        </w:rPr>
        <w:t>. În cazul în care autoritatea contractantă a depistat că ofertantul a fost implicat în practicile descrise la pct. 28 și pct. 29 în cadrul procedurii de atribuire pentru contractul de achiziție publică aceasta:</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 exclude ofertantul din procedura respectivă de achiziţie și înaintează solicitarea către Agenția Achiziții Publice privind includerea lui în Lista de interdicție, conform prevederilor Hotărârii Guvernului nr. 1418/2016 pentru aprobarea Regulamentului cu privire la modul de întocmire a Listei de interdicţie a operatorilor economici; sau</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 întreprinde orice alte măsuri prevăzute în art.42 al Legii nr. 131/2015 privind achiziţiile publice.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17</w:t>
      </w:r>
      <w:r w:rsidRPr="00970C94">
        <w:rPr>
          <w:color w:val="333333"/>
          <w:lang w:val="en-US"/>
        </w:rPr>
        <w:t>. Sunt interzise următoarele acţiuni în cadrul procedurii de achiziție: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lastRenderedPageBreak/>
        <w:t>1) promisiunea sau oferirea unei persoane cu funcție de răspundere, personal sau prin mijlocitor, de bunuri sau servicii, sau privilegii, sau avantaje sub orice formă, pentru a influența acțiunile unei alte părți;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 orice acțiune sau omisiune, inclusiv interpretare eronată, care conștient sau din neglijență, induce în eroare sau tinde să inducă în eroare o parte pentru obţinerea unui beneficiu financiar sau de altă natură ori pentru a evita o obligaţie;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3) înţelegerea interzisă de lege, între două sau mai multe părţi, realizată în scopul coordonării comportamentului lor la procedurile de achiziţii publice;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4) prejudicierea, direct sau indirect, a oricărei părţi sau a proprietăţii acestei părţi, pentru a influenţa în mod necorespunzător acţiunile acesteia;</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5) 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p>
    <w:p w:rsidR="00970C94" w:rsidRPr="00970C94" w:rsidRDefault="00970C94" w:rsidP="00970C94">
      <w:pPr>
        <w:pStyle w:val="a4"/>
        <w:shd w:val="clear" w:color="auto" w:fill="FFFFFF"/>
        <w:spacing w:before="0" w:beforeAutospacing="0" w:after="0" w:afterAutospacing="0"/>
        <w:ind w:firstLine="709"/>
        <w:jc w:val="center"/>
        <w:rPr>
          <w:color w:val="333333"/>
          <w:lang w:val="en-US"/>
        </w:rPr>
      </w:pPr>
      <w:r w:rsidRPr="00970C94">
        <w:rPr>
          <w:rStyle w:val="a5"/>
          <w:color w:val="333333"/>
          <w:lang w:val="en-US"/>
        </w:rPr>
        <w:t>Secţiunea a 2-a</w:t>
      </w:r>
    </w:p>
    <w:p w:rsidR="00970C94" w:rsidRPr="00970C94" w:rsidRDefault="00970C94" w:rsidP="00970C94">
      <w:pPr>
        <w:pStyle w:val="a4"/>
        <w:shd w:val="clear" w:color="auto" w:fill="FFFFFF"/>
        <w:spacing w:before="0" w:beforeAutospacing="0" w:after="0" w:afterAutospacing="0"/>
        <w:ind w:firstLine="709"/>
        <w:jc w:val="center"/>
        <w:rPr>
          <w:color w:val="333333"/>
          <w:lang w:val="en-US"/>
        </w:rPr>
      </w:pPr>
      <w:r w:rsidRPr="00970C94">
        <w:rPr>
          <w:rStyle w:val="a5"/>
          <w:color w:val="333333"/>
          <w:lang w:val="en-US"/>
        </w:rPr>
        <w:t>Calificarea candidaților/ofertanților</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18</w:t>
      </w:r>
      <w:r w:rsidRPr="00970C94">
        <w:rPr>
          <w:color w:val="333333"/>
          <w:lang w:val="en-US"/>
        </w:rPr>
        <w:t>.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19</w:t>
      </w:r>
      <w:r w:rsidRPr="00970C94">
        <w:rPr>
          <w:color w:val="333333"/>
          <w:lang w:val="en-US"/>
        </w:rPr>
        <w:t>. 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20</w:t>
      </w:r>
      <w:r w:rsidRPr="00970C94">
        <w:rPr>
          <w:color w:val="333333"/>
          <w:lang w:val="en-US"/>
        </w:rPr>
        <w:t>. 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21</w:t>
      </w:r>
      <w:r w:rsidRPr="00970C94">
        <w:rPr>
          <w:color w:val="333333"/>
          <w:lang w:val="en-US"/>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22</w:t>
      </w:r>
      <w:r w:rsidRPr="00970C94">
        <w:rPr>
          <w:color w:val="333333"/>
          <w:lang w:val="en-US"/>
        </w:rPr>
        <w:t>.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23</w:t>
      </w:r>
      <w:r w:rsidRPr="00970C94">
        <w:rPr>
          <w:color w:val="333333"/>
          <w:lang w:val="en-US"/>
        </w:rPr>
        <w:t>. Pentru confirmarea datelor de calificare în cadrul procedurii de achiziție publică, operatorul economic completează și prezintă DUAE, conform formularului, aprobat prin Ordinul ministrului finanțelor nr.72/2020, în conformitate cu cerințele stabilite de autoritatea contractantă.</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24</w:t>
      </w:r>
      <w:r w:rsidRPr="00970C94">
        <w:rPr>
          <w:color w:val="333333"/>
          <w:lang w:val="en-US"/>
        </w:rPr>
        <w:t>. Prezentarea oricărui alt formular DUAE este temei de descalificare de la procedura de achiziție publică.</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25</w:t>
      </w:r>
      <w:r w:rsidRPr="00970C94">
        <w:rPr>
          <w:color w:val="333333"/>
          <w:lang w:val="en-US"/>
        </w:rPr>
        <w:t>. În funcție de specificul achiziției și procedura aleasă, autoritatea contractantă are obligația de a stabili pentru fiecare procedură în parte criteriile de calificare cât și documentele suport necesare pentru a fi prezentate de către operatorii economici.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26</w:t>
      </w:r>
      <w:r w:rsidRPr="00970C94">
        <w:rPr>
          <w:color w:val="333333"/>
          <w:lang w:val="en-US"/>
        </w:rPr>
        <w:t>. Autoritatea contractantă aplică criterii și cerințe de calificare numai referitoare la:</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 eligibilitatea ofertantului sau candidatului;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 capacitatea de exercitare a activității profesionale;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3) capacitatea economică şi financiară;</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4) capacitatea tehnică;</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5) standarde de asigurare a calității;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6) standarde de protecție a mediului.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27</w:t>
      </w:r>
      <w:r w:rsidRPr="00970C94">
        <w:rPr>
          <w:color w:val="333333"/>
          <w:lang w:val="en-US"/>
        </w:rPr>
        <w:t xml:space="preserve">. Pentru constatarea datelor de calificare în cadrul procedurilor de achiziții publice, operatorul economic prezintă la momentul evaluării documentele solicitate de către autoritatea </w:t>
      </w:r>
      <w:r w:rsidRPr="00970C94">
        <w:rPr>
          <w:color w:val="333333"/>
          <w:lang w:val="en-US"/>
        </w:rPr>
        <w:lastRenderedPageBreak/>
        <w:t>contractantă în cadrul procedurilor de achiziții publice. Documentele se prezintă în format electronic, utilizînd Sistemul informaţional automatizat „Registrul de stat al achiziţiilor publice” (în continuare - </w:t>
      </w:r>
      <w:r w:rsidRPr="00970C94">
        <w:rPr>
          <w:rStyle w:val="a6"/>
          <w:color w:val="333333"/>
          <w:lang w:val="en-US"/>
        </w:rPr>
        <w:t>SIA RSAP</w:t>
      </w:r>
      <w:r w:rsidRPr="00970C94">
        <w:rPr>
          <w:color w:val="333333"/>
          <w:lang w:val="en-US"/>
        </w:rPr>
        <w:t>), cu excepția cazurilor prevăzute la art.33 alin.(7) și alin.(11) din Legea nr. 131/2015 privind achizițiile publice.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28</w:t>
      </w:r>
      <w:r w:rsidRPr="00970C94">
        <w:rPr>
          <w:color w:val="333333"/>
          <w:lang w:val="en-US"/>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29</w:t>
      </w:r>
      <w:r w:rsidRPr="00970C94">
        <w:rPr>
          <w:color w:val="333333"/>
          <w:lang w:val="en-US"/>
        </w:rPr>
        <w:t>. Se exclude de la procedura de atribuire a contractului de achiziţie publică, şi respectiv nu este eligibil, orice ofertant care se află în oricare dintre situaţiile prevăzute la art. 19 alin. (2) și alin. (3) și art. 16 alin. (6) din Legea nr. 131/2015 privind achizițiile publice.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30</w:t>
      </w:r>
      <w:r w:rsidRPr="00970C94">
        <w:rPr>
          <w:color w:val="333333"/>
          <w:lang w:val="en-US"/>
        </w:rPr>
        <w:t>. 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31</w:t>
      </w:r>
      <w:r w:rsidRPr="00970C94">
        <w:rPr>
          <w:color w:val="333333"/>
          <w:lang w:val="en-US"/>
        </w:rPr>
        <w:t>. Autoritatea contractantă extrage informaţia necesară pentru constatarea existenţei sau inexistenţei circumstanţelor menționate la pct.28 și pct.29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32</w:t>
      </w:r>
      <w:r w:rsidRPr="00970C94">
        <w:rPr>
          <w:color w:val="333333"/>
          <w:lang w:val="en-US"/>
        </w:rPr>
        <w:t>. În ceea ce privește referințele de la pct.29,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33</w:t>
      </w:r>
      <w:r w:rsidRPr="00970C94">
        <w:rPr>
          <w:color w:val="333333"/>
          <w:lang w:val="en-US"/>
        </w:rPr>
        <w:t>. În cazul în care în ţara de origine sau în ţara în care este stabilit ofertantul/candidatul nu se emit documente de natura celor prevăzute la pct.28 sau respectivele documente nu vizează toate situaţiile referitoare de la pct.29,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34</w:t>
      </w:r>
      <w:r w:rsidRPr="00970C94">
        <w:rPr>
          <w:color w:val="333333"/>
          <w:lang w:val="en-US"/>
        </w:rPr>
        <w:t>. 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35</w:t>
      </w:r>
      <w:r w:rsidRPr="00970C94">
        <w:rPr>
          <w:color w:val="333333"/>
          <w:lang w:val="en-US"/>
        </w:rPr>
        <w:t>. 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36</w:t>
      </w:r>
      <w:r w:rsidRPr="00970C94">
        <w:rPr>
          <w:color w:val="333333"/>
          <w:lang w:val="en-US"/>
        </w:rPr>
        <w:t>. 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 realizarea unei cifre medii anuale de afaceri în ultimii 3 ani egală sau mai mare decât suma stabilită în pct.16 din anexa nr.2, care nu trebuie să depășească de două ori valoarea estimată a contractului, cu excepția cazurilor bine justificate, precum cele legate de riscurile speciale aferente naturii lucrărilor sau serviciilor;</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 lichiditate generală (active circulante/datorii curente) și nivelul minim de lichiditate (nu mai puțin de 100%);</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3) declarații bancare corespunzătoare sau, după caz, dovezi privind asigurarea riscului profesional;</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lastRenderedPageBreak/>
        <w:t>4) situația financiară pentru perioada de gestiune anterioară, avizat şi înregistrat de organele competente, și orice alte documente legale edificatoare prin care ofertantul își poate dovedi capacitatea economico-financiară.</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37</w:t>
      </w:r>
      <w:r w:rsidRPr="00970C94">
        <w:rPr>
          <w:color w:val="333333"/>
          <w:lang w:val="en-US"/>
        </w:rPr>
        <w:t>. 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38</w:t>
      </w:r>
      <w:r w:rsidRPr="00970C94">
        <w:rPr>
          <w:color w:val="333333"/>
          <w:lang w:val="en-US"/>
        </w:rPr>
        <w:t>. La solicitarea autorității contactante, 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4) o declaraţie referitoare la efectivele medii anuale al personalului angajat şi ale cadrelor de conducere în ultimii 3 ani;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5) dacă este cazul, informaţii privind măsurile de protecţie a mediului pe care operatorul economic le poate aplica în timpul îndeplinirii contractului de lucrări sau servicii de proiectare și de lucrări, în corespundere cu pct. 44;</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6) o declaraţie referitoare la utilajele, instalaţiile, echipamentele tehnice de care poate dispune operatorul economic pentru îndeplinirea corespunzătoare a contractului de lucrări sau servicii de proiectare și de lucrări, conform anexei nr. 14;</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6"/>
          <w:color w:val="3333FF"/>
          <w:lang w:val="en-US"/>
        </w:rPr>
        <w:t>[Pct.38 subpct.8) introdus prin OMF9 din 21.01.26, MO68/04.02.26 art.80; în vigoare 04.02.26]</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39</w:t>
      </w:r>
      <w:r w:rsidRPr="00970C94">
        <w:rPr>
          <w:color w:val="333333"/>
          <w:lang w:val="en-US"/>
        </w:rPr>
        <w:t>. Ofertantul/candidatul are dreptul să recurgă la susținerea unor alte persoane atunci când acestea din urmă desfășoară activitățile sau serviciile pentru îndeplinirea cărora este necesară capacitatea profesională respectivă, conform anexei nr. 17.</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40</w:t>
      </w:r>
      <w:r w:rsidRPr="00970C94">
        <w:rPr>
          <w:color w:val="333333"/>
          <w:lang w:val="en-US"/>
        </w:rPr>
        <w:t>. Ofertantul urmează să dispună de un nivel minim de experienţă pentru a se califica conform cerinţelor de îndeplinire a contractului: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lastRenderedPageBreak/>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41</w:t>
      </w:r>
      <w:r w:rsidRPr="00970C94">
        <w:rPr>
          <w:color w:val="333333"/>
          <w:lang w:val="en-US"/>
        </w:rPr>
        <w:t>. 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42</w:t>
      </w:r>
      <w:r w:rsidRPr="00970C94">
        <w:rPr>
          <w:color w:val="333333"/>
          <w:lang w:val="en-US"/>
        </w:rPr>
        <w:t>. 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43</w:t>
      </w:r>
      <w:r w:rsidRPr="00970C94">
        <w:rPr>
          <w:color w:val="333333"/>
          <w:lang w:val="en-US"/>
        </w:rPr>
        <w:t>. Operatorul economic prezintă documente, certificate, emise de organisme independente, prin care se atestă faptul că respectă anumite standarde de protecţie a mediului, aceasta trebuie să se raporteze: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 la Sistemul Comunitar de Management de Mediu şi Audit (EMAS), sau;</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 la standarde de gestiune ecologică bazate pe seriile de standarde europene sau internaţionale în domeniu, certificate de organisme conforme cu legislaţia comunitară ori cu standardele europene sau internaţionale privind certificarea.</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44</w:t>
      </w:r>
      <w:r w:rsidRPr="00970C94">
        <w:rPr>
          <w:color w:val="333333"/>
          <w:lang w:val="en-US"/>
        </w:rPr>
        <w:t>. 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45</w:t>
      </w:r>
      <w:r w:rsidRPr="00970C94">
        <w:rPr>
          <w:color w:val="333333"/>
          <w:lang w:val="en-US"/>
        </w:rPr>
        <w:t>. Autoritățile contractante pot utiliza o serie de criterii generale privind durabilitatea pentru executarea lucrărilor sau serviciilor de proiectare și de lucrări: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 materiale de construcție și aprovizionare durabilă;</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 depozitarea deșeurilor reciclabile și sistemul de gestionare a deșeurilor;</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3) gestionarea deșeurilor din demolări;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4) instalarea și punerea în funcțiune a sistemelor energetice și surse de energie cu emisii de carbon reduse sau de nivel zero;</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5) contractul de performanță energetică;</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6) conținut reciclat în beton și zidărie;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7) reducerea emisiilor de CO2e/tonă pentru transportul de agregate de utilizat în elementele de construcție specificate;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8) sisteme de încălzire, inclusiv producerea combinată de energie electrică și energie termică (CHP);</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9) controlul și managementul consumului de energie;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10) clauze de executare a contractului (CEC) – contractantul va pune în aplicare un plan de gestionare a deșeurilor pe șantier, monitorizînd și raportînd aplicarea pe durata desfășurării lucrărilor pe șantier;</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11) aprovizionarea cu produse certificate ca fiind durabile (Patru etichete ecologice ale UE pentru componente);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12) vopsele și lacuri de interior și de exterior;</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13) îmbrăcăminți rezistente;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14) pardoseli din lemn;</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15) încălzitoare de apă;</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16) construcțiile eficiente din punctul de vedere al resurselor;</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17) reutilizare maximă, la fața locului, a materialelor și a solurilor excavate și pentru utilizarea materialelor de construcții cu conținut reciclat ridicat sau reutilizat;</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lastRenderedPageBreak/>
        <w:t>18) creșterea durabilității materialelor și reducerea necesităților de întreținere, emisiile fonice mai reduse în etapa de construcție, utilizare și întreținere;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19) durabilitatea straturilor de uzură ale îmbrăcăminților rutiere. Optimizarea strategiei de întreținere pentru garantarea performanței dorite pentru rezistența la rulare, durabilitate și reducerea zgomotelor;</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20) stabilirea caietului de sarcini, achiziționarea și utilizarea de materiale de construcție cu impact redus asupra mediului;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21) utilizarea de materiale de construcții cu un nivel ridicat de conținut reciclat și reutilizat și de subproduse de acest gen la construcția și întreținerea drumurilor;</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22) creșterea durabilității îmbrăcăminților, a capacității portante și a rezistenței la uzură;</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23) dezvoltarea și executarea planurilor de monitorizare și întreținere în situației concrete;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24) evaluarea durabilității asupra materialelor de construcții;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25) identificarea și evaluarea riscurilor deșeurilor periculoase;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26) generarea de deșeuri în timpul pregătirii terenului, al construirii, utilizării și demolării clădirii.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46</w:t>
      </w:r>
      <w:r w:rsidRPr="00970C94">
        <w:rPr>
          <w:color w:val="333333"/>
          <w:lang w:val="en-US"/>
        </w:rPr>
        <w:t>.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47</w:t>
      </w:r>
      <w:r w:rsidRPr="00970C94">
        <w:rPr>
          <w:color w:val="333333"/>
          <w:lang w:val="en-US"/>
        </w:rPr>
        <w:t>.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48</w:t>
      </w:r>
      <w:r w:rsidRPr="00970C94">
        <w:rPr>
          <w:color w:val="333333"/>
          <w:lang w:val="en-US"/>
        </w:rPr>
        <w:t>. 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49</w:t>
      </w:r>
      <w:r w:rsidRPr="00970C94">
        <w:rPr>
          <w:color w:val="333333"/>
          <w:lang w:val="en-US"/>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50</w:t>
      </w:r>
      <w:r w:rsidRPr="00970C94">
        <w:rPr>
          <w:color w:val="333333"/>
          <w:lang w:val="en-US"/>
        </w:rPr>
        <w:t>. 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18 - 21),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pct.28 și pct.29 care determină excluderea din procedura de atribuire.</w:t>
      </w:r>
    </w:p>
    <w:p w:rsidR="00970C94" w:rsidRPr="00970C94" w:rsidRDefault="00970C94" w:rsidP="00970C94">
      <w:pPr>
        <w:pStyle w:val="a4"/>
        <w:shd w:val="clear" w:color="auto" w:fill="FFFFFF"/>
        <w:spacing w:before="0" w:beforeAutospacing="0" w:after="0" w:afterAutospacing="0"/>
        <w:ind w:firstLine="709"/>
        <w:jc w:val="center"/>
        <w:rPr>
          <w:color w:val="333333"/>
          <w:lang w:val="en-US"/>
        </w:rPr>
      </w:pPr>
      <w:r w:rsidRPr="00970C94">
        <w:rPr>
          <w:rStyle w:val="a5"/>
          <w:color w:val="333333"/>
          <w:lang w:val="en-US"/>
        </w:rPr>
        <w:t>Secţiunea a 3-a</w:t>
      </w:r>
    </w:p>
    <w:p w:rsidR="00970C94" w:rsidRPr="00970C94" w:rsidRDefault="00970C94" w:rsidP="00970C94">
      <w:pPr>
        <w:pStyle w:val="a4"/>
        <w:shd w:val="clear" w:color="auto" w:fill="FFFFFF"/>
        <w:spacing w:before="0" w:beforeAutospacing="0" w:after="0" w:afterAutospacing="0"/>
        <w:ind w:firstLine="709"/>
        <w:jc w:val="center"/>
        <w:rPr>
          <w:color w:val="333333"/>
          <w:lang w:val="en-US"/>
        </w:rPr>
      </w:pPr>
      <w:r w:rsidRPr="00970C94">
        <w:rPr>
          <w:rStyle w:val="a5"/>
          <w:color w:val="333333"/>
          <w:lang w:val="en-US"/>
        </w:rPr>
        <w:t>Pregătirea/Elaborarea ofertelor</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51</w:t>
      </w:r>
      <w:r w:rsidRPr="00970C94">
        <w:rPr>
          <w:color w:val="333333"/>
          <w:lang w:val="en-US"/>
        </w:rPr>
        <w:t>. Operatorul economic interesat de a participa la procedura de achiziție publică este obligat să depună până la expirarea termenului-limită stabilit de către autoritatea contractantă, o cerere de participare, în cazul aplicării prevederilor art.33 alin.(7) și alin.(11) al Legii nr.131/2015 privind achizițiile publice. În celelalte cazuri, aceasta se depune odată cu oferta.</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52</w:t>
      </w:r>
      <w:r w:rsidRPr="00970C94">
        <w:rPr>
          <w:color w:val="333333"/>
          <w:lang w:val="en-US"/>
        </w:rPr>
        <w:t>. Oferta cuprinde următoarele formulare: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 Propunerea tehnică;</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 Propunerea financiară;</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3) DUAE;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4) Garanția pentru ofertă, după caz (anexa nr. 9).</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53</w:t>
      </w:r>
      <w:r w:rsidRPr="00970C94">
        <w:rPr>
          <w:color w:val="333333"/>
          <w:lang w:val="en-US"/>
        </w:rPr>
        <w:t>. Toate documentele menţionate la pct. 52 se completează fără nici o modificare sau o abatere de la formulare, spaţiile goale fiind completate cu informaţia solicitată. Completarea defectuoasă a formularelor atrage respingerea ofertei.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lastRenderedPageBreak/>
        <w:t>54</w:t>
      </w:r>
      <w:r w:rsidRPr="00970C94">
        <w:rPr>
          <w:color w:val="333333"/>
          <w:lang w:val="en-US"/>
        </w:rPr>
        <w:t>. Oferta elaborată de ofertant trebuie să cuprindă:</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 Propunerea tehnică - 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a) graficul de executare a lucrării (anexa nr. 10);</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b) documentația de deviz (formularele 3, 5 și 7 corespunzător CPL.01.01-2012 sau alte metode elaborate și aprobate prin acte normative de către Ministerul Infrastructurii și Dezvoltării Regionale), conform Formularului de deviz nr. 1, din anexa nr. 23, lista cu cantitățile de lucrări.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6"/>
          <w:color w:val="3333FF"/>
          <w:lang w:val="en-US"/>
        </w:rPr>
        <w:t>[Pct.54 subpct.1), lit.b) modificată prin OMF9 din 21.01.26, MO68/04.02.26 art.80; în vigoare 04.02.26]</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 Propunerea financiară-ofertantul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55</w:t>
      </w:r>
      <w:r w:rsidRPr="00970C94">
        <w:rPr>
          <w:color w:val="333333"/>
          <w:lang w:val="en-US"/>
        </w:rPr>
        <w:t>. 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56</w:t>
      </w:r>
      <w:r w:rsidRPr="00970C94">
        <w:rPr>
          <w:color w:val="333333"/>
          <w:lang w:val="en-US"/>
        </w:rPr>
        <w:t>. Ofertantul depune garanția pentru ofertă conform Regulamentului privind achizițiile publice de lucrări, aprobat prin Hotărârea Guvernului nr. 638/2020.</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57</w:t>
      </w:r>
      <w:r w:rsidRPr="00970C94">
        <w:rPr>
          <w:color w:val="333333"/>
          <w:lang w:val="en-US"/>
        </w:rPr>
        <w:t>. În cazul unei asocieri, garanția pentru ofertă se depune de antreprenorul general (liderul asociației).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58</w:t>
      </w:r>
      <w:r w:rsidRPr="00970C94">
        <w:rPr>
          <w:color w:val="333333"/>
          <w:lang w:val="en-US"/>
        </w:rPr>
        <w:t>.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59</w:t>
      </w:r>
      <w:r w:rsidRPr="00970C94">
        <w:rPr>
          <w:color w:val="333333"/>
          <w:lang w:val="en-US"/>
        </w:rPr>
        <w:t>. În cazul extinderii perioadei de valabilitate a ofertei, perioada de valabilitate a garanției pentru ofertă se prelungește în mod corespunzător.</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60</w:t>
      </w:r>
      <w:r w:rsidRPr="00970C94">
        <w:rPr>
          <w:color w:val="333333"/>
          <w:lang w:val="en-US"/>
        </w:rPr>
        <w:t>. 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61</w:t>
      </w:r>
      <w:r w:rsidRPr="00970C94">
        <w:rPr>
          <w:color w:val="333333"/>
          <w:lang w:val="en-US"/>
        </w:rPr>
        <w:t>. Ofertele care conţin o perioadă de garanţie mai mică decât perioada de valabilitate a ofertelor prevăzută în anexa nr. 2 se resping de către grupul de lucru sau, după caz, specialistul certificat în domeniul achizițiilor publice.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62</w:t>
      </w:r>
      <w:r w:rsidRPr="00970C94">
        <w:rPr>
          <w:color w:val="333333"/>
          <w:lang w:val="en-US"/>
        </w:rPr>
        <w:t>. 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63</w:t>
      </w:r>
      <w:r w:rsidRPr="00970C94">
        <w:rPr>
          <w:color w:val="333333"/>
          <w:lang w:val="en-US"/>
        </w:rPr>
        <w:t>. Preţurile indicate în documentația de deviz (Formularele 3, 5 și 7) solicitate se indică în lei moldoveneşti, cu două cifre după virgulă, cu excepţia cazurilor în care anexa nr. 2 prevede altfel.</w:t>
      </w:r>
    </w:p>
    <w:p w:rsidR="00970C94" w:rsidRPr="00970C94" w:rsidRDefault="00970C94" w:rsidP="00970C94">
      <w:pPr>
        <w:pStyle w:val="a4"/>
        <w:shd w:val="clear" w:color="auto" w:fill="FFFFFF"/>
        <w:spacing w:before="0" w:beforeAutospacing="0" w:after="0" w:afterAutospacing="0"/>
        <w:ind w:firstLine="709"/>
        <w:jc w:val="center"/>
        <w:rPr>
          <w:color w:val="333333"/>
          <w:lang w:val="en-US"/>
        </w:rPr>
      </w:pPr>
      <w:r w:rsidRPr="00970C94">
        <w:rPr>
          <w:rStyle w:val="a5"/>
          <w:color w:val="333333"/>
          <w:lang w:val="en-US"/>
        </w:rPr>
        <w:t>Secţiunea a 4-a</w:t>
      </w:r>
    </w:p>
    <w:p w:rsidR="00970C94" w:rsidRPr="00970C94" w:rsidRDefault="00970C94" w:rsidP="00970C94">
      <w:pPr>
        <w:pStyle w:val="a4"/>
        <w:shd w:val="clear" w:color="auto" w:fill="FFFFFF"/>
        <w:spacing w:before="0" w:beforeAutospacing="0" w:after="0" w:afterAutospacing="0"/>
        <w:ind w:firstLine="709"/>
        <w:jc w:val="center"/>
        <w:rPr>
          <w:color w:val="333333"/>
          <w:lang w:val="en-US"/>
        </w:rPr>
      </w:pPr>
      <w:r w:rsidRPr="00970C94">
        <w:rPr>
          <w:rStyle w:val="a5"/>
          <w:color w:val="333333"/>
          <w:lang w:val="en-US"/>
        </w:rPr>
        <w:t>Depunerea și deschiderea ofertelor</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64</w:t>
      </w:r>
      <w:r w:rsidRPr="00970C94">
        <w:rPr>
          <w:color w:val="333333"/>
          <w:lang w:val="en-US"/>
        </w:rPr>
        <w:t>.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în conformitate cu instrumentele existente în SIA RSAP, cu excepția cazurilor prevăzute la art. 33 alin. (7) şi alin. (11) din Legea nr. 131/2015 privind achizițiile publice.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65</w:t>
      </w:r>
      <w:r w:rsidRPr="00970C94">
        <w:rPr>
          <w:color w:val="333333"/>
          <w:lang w:val="en-US"/>
        </w:rPr>
        <w:t xml:space="preserve">. 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w:t>
      </w:r>
      <w:r w:rsidRPr="00970C94">
        <w:rPr>
          <w:color w:val="333333"/>
          <w:lang w:val="en-US"/>
        </w:rPr>
        <w:lastRenderedPageBreak/>
        <w:t>autoritatea contractantă eliberează operatorului economic, în mod obligatoriu, o recipisă în care indică data și ora recepționării ofertei.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66</w:t>
      </w:r>
      <w:r w:rsidRPr="00970C94">
        <w:rPr>
          <w:color w:val="333333"/>
          <w:lang w:val="en-US"/>
        </w:rPr>
        <w:t>. 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67</w:t>
      </w:r>
      <w:r w:rsidRPr="00970C94">
        <w:rPr>
          <w:color w:val="333333"/>
          <w:lang w:val="en-US"/>
        </w:rPr>
        <w:t>. SIA RSAP nu acceptă ofertele transmise după expirarea termenului limită de depunere a ofertelor.</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68</w:t>
      </w:r>
      <w:r w:rsidRPr="00970C94">
        <w:rPr>
          <w:color w:val="333333"/>
          <w:lang w:val="en-US"/>
        </w:rPr>
        <w:t>. 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69</w:t>
      </w:r>
      <w:r w:rsidRPr="00970C94">
        <w:rPr>
          <w:color w:val="333333"/>
          <w:lang w:val="en-US"/>
        </w:rPr>
        <w:t>. În cazul asocierii conform pct. 19, fiecare dintre asociați îşi asumă obligaţia pentru oferta comună şi răspunde pentru orice consecinţe ale viitorului contract de achiziţie publică. Informaţia privind asocierea se prezintă completînd anexa nr. 17.</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70</w:t>
      </w:r>
      <w:r w:rsidRPr="00970C94">
        <w:rPr>
          <w:color w:val="333333"/>
          <w:lang w:val="en-US"/>
        </w:rPr>
        <w:t>. 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71</w:t>
      </w:r>
      <w:r w:rsidRPr="00970C94">
        <w:rPr>
          <w:color w:val="333333"/>
          <w:lang w:val="en-US"/>
        </w:rPr>
        <w:t>. Persoanele juridice nominalizate ca subcontractanţi în cadrul uneia sau mai multor oferte nu au dreptul de a depune oferta în nume propriu sau în asociere.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72</w:t>
      </w:r>
      <w:r w:rsidRPr="00970C94">
        <w:rPr>
          <w:color w:val="333333"/>
          <w:lang w:val="en-US"/>
        </w:rPr>
        <w:t>. Ofertantul are dreptul să modifice sau să retragă oferta înainte de expirarea termenului de depunere a ofertelor, fără a pierde dreptul de retragere a garanţiei pentru ofertă.</w:t>
      </w:r>
    </w:p>
    <w:p w:rsidR="00970C94" w:rsidRPr="00970C94" w:rsidRDefault="00970C94" w:rsidP="00970C94">
      <w:pPr>
        <w:pStyle w:val="a4"/>
        <w:shd w:val="clear" w:color="auto" w:fill="FFFFFF"/>
        <w:spacing w:before="0" w:beforeAutospacing="0" w:after="0" w:afterAutospacing="0"/>
        <w:ind w:firstLine="709"/>
        <w:jc w:val="center"/>
        <w:rPr>
          <w:color w:val="333333"/>
          <w:lang w:val="en-US"/>
        </w:rPr>
      </w:pPr>
      <w:r w:rsidRPr="00970C94">
        <w:rPr>
          <w:rStyle w:val="a5"/>
          <w:color w:val="333333"/>
          <w:lang w:val="en-US"/>
        </w:rPr>
        <w:t>Secţiunea a 5-a</w:t>
      </w:r>
    </w:p>
    <w:p w:rsidR="00970C94" w:rsidRPr="00970C94" w:rsidRDefault="00970C94" w:rsidP="00970C94">
      <w:pPr>
        <w:pStyle w:val="a4"/>
        <w:shd w:val="clear" w:color="auto" w:fill="FFFFFF"/>
        <w:spacing w:before="0" w:beforeAutospacing="0" w:after="0" w:afterAutospacing="0"/>
        <w:ind w:firstLine="709"/>
        <w:jc w:val="center"/>
        <w:rPr>
          <w:color w:val="333333"/>
          <w:lang w:val="en-US"/>
        </w:rPr>
      </w:pPr>
      <w:r w:rsidRPr="00970C94">
        <w:rPr>
          <w:rStyle w:val="a5"/>
          <w:color w:val="333333"/>
          <w:lang w:val="en-US"/>
        </w:rPr>
        <w:t>Evaluarea și compararea ofertelor</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73</w:t>
      </w:r>
      <w:r w:rsidRPr="00970C94">
        <w:rPr>
          <w:color w:val="333333"/>
          <w:lang w:val="en-US"/>
        </w:rPr>
        <w:t>. 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74</w:t>
      </w:r>
      <w:r w:rsidRPr="00970C94">
        <w:rPr>
          <w:color w:val="333333"/>
          <w:lang w:val="en-US"/>
        </w:rPr>
        <w:t>. Examinarea documentelor de către autoritatea contractantă se efectuează în baza informațiilor prezentate de către operatorii economici în DUAE, și conform cerințelor stipulate în anunțul de participare prin care menționează că:</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 este eligibil să participe la procedurile de achiziții publice și nu există motive de excludere din cadrul procedurilor de achiziții publice pentru atribuirea contractului de achiziție publică;</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 îndeplinește criteriile referitoare la situația economică și financiară și/sau capacitatea tehnică și profesională stabilite de autoritatea contractantă în anunțul de participare sau în documentația de atribuire;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3) se obligă să asigure și să respecte standardele de asigurare a calităţii și standardele de protecţie a mediului.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75</w:t>
      </w:r>
      <w:r w:rsidRPr="00970C94">
        <w:rPr>
          <w:color w:val="333333"/>
          <w:lang w:val="en-US"/>
        </w:rPr>
        <w:t>. 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76</w:t>
      </w:r>
      <w:r w:rsidRPr="00970C94">
        <w:rPr>
          <w:color w:val="333333"/>
          <w:lang w:val="en-US"/>
        </w:rPr>
        <w:t>.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77</w:t>
      </w:r>
      <w:r w:rsidRPr="00970C94">
        <w:rPr>
          <w:color w:val="333333"/>
          <w:lang w:val="en-US"/>
        </w:rPr>
        <w:t>. 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78</w:t>
      </w:r>
      <w:r w:rsidRPr="00970C94">
        <w:rPr>
          <w:color w:val="333333"/>
          <w:lang w:val="en-US"/>
        </w:rPr>
        <w:t xml:space="preserve">.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w:t>
      </w:r>
      <w:r w:rsidRPr="00970C94">
        <w:rPr>
          <w:color w:val="333333"/>
          <w:lang w:val="en-US"/>
        </w:rPr>
        <w:lastRenderedPageBreak/>
        <w:t>DUAE, cu excepţia procedurilor desfăşurate în mai multe etape, când documentele justificative sunt solicitate înainte de transmiterea invitaţiilor pentru etapa a doua către candidaţii selectaţi.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79</w:t>
      </w:r>
      <w:r w:rsidRPr="00970C94">
        <w:rPr>
          <w:color w:val="333333"/>
          <w:lang w:val="en-US"/>
        </w:rPr>
        <w:t>. Ofertele se examinează de către grupul de lucru creat de autoritatea contractantă sau, după caz, specialistul certificat în domeniul achizițiilor publice.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80</w:t>
      </w:r>
      <w:r w:rsidRPr="00970C94">
        <w:rPr>
          <w:color w:val="333333"/>
          <w:lang w:val="en-US"/>
        </w:rPr>
        <w:t>. Grupul de lucru sau, după caz, specialistul certificat în domeniul achizițiilor publice are obligaţia de a stabili care sunt clarificările necesare pentru evaluarea fiecărei oferte, precum şi perioada acordată pentru transmiterea clarificărilor.</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81</w:t>
      </w:r>
      <w:r w:rsidRPr="00970C94">
        <w:rPr>
          <w:color w:val="333333"/>
          <w:lang w:val="en-US"/>
        </w:rPr>
        <w:t>. 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82</w:t>
      </w:r>
      <w:r w:rsidRPr="00970C94">
        <w:rPr>
          <w:color w:val="333333"/>
          <w:lang w:val="en-US"/>
        </w:rPr>
        <w:t>. Grupul de lucru sau, după caz, specialistul certificat în domeniul achizițiilor publice respinge oferta în oricare dintre următoarele cazuri: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 ofertantul nu îndeplinește cerințele de calificare și de selecție;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 oferta nu respectă cerinţele prevăzute în documentația de atribuire pentru elaborarea şi prezentarea ofertelor;</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3) ofertantul nu transmite în perioada stabilită clarificările solicitate;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4) oferta financiară nu are un preț fixat;</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5) ofertantul modifică, prin clarificările pe care le prezintă, conţinutul propunerii tehnice şi/sau a propunerii financiare, cu excepţia situaţiei în care modificarea este determinată de corectarea erorilor aritmetice sau abaterilor neînsemnate;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6) oferta este anormal de scăzută potrivit art. 70 al Legii nr. 131/2015 privind achizițiile publice;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8) s-a constatat comiterea unor acte de corupţie, acte conexe actelor de corupţie sau fapte coruptibile confirmate prin hotărâre definitivă a instanţei de judecată.</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83</w:t>
      </w:r>
      <w:r w:rsidRPr="00970C94">
        <w:rPr>
          <w:color w:val="333333"/>
          <w:lang w:val="en-US"/>
        </w:rPr>
        <w:t>. 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84</w:t>
      </w:r>
      <w:r w:rsidRPr="00970C94">
        <w:rPr>
          <w:color w:val="333333"/>
          <w:lang w:val="en-US"/>
        </w:rPr>
        <w:t>. 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85</w:t>
      </w:r>
      <w:r w:rsidRPr="00970C94">
        <w:rPr>
          <w:color w:val="333333"/>
          <w:lang w:val="en-US"/>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86</w:t>
      </w:r>
      <w:r w:rsidRPr="00970C94">
        <w:rPr>
          <w:color w:val="333333"/>
          <w:lang w:val="en-US"/>
        </w:rPr>
        <w:t>. Grupul de lucru, după caz, specialistul certificat în domeniul achizițiilor publice are dreptul de a corecta erorile aritmetice numai cu acceptul ofertantului. Dacă ofertantul nu acceptă corectarea acestor erori, oferta sa consideră necorespunzătoare şi, în consecinţă, se respinge de către grupul de lucru.</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87</w:t>
      </w:r>
      <w:r w:rsidRPr="00970C94">
        <w:rPr>
          <w:color w:val="333333"/>
          <w:lang w:val="en-US"/>
        </w:rPr>
        <w:t>. 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lastRenderedPageBreak/>
        <w:t>88</w:t>
      </w:r>
      <w:r w:rsidRPr="00970C94">
        <w:rPr>
          <w:color w:val="333333"/>
          <w:lang w:val="en-US"/>
        </w:rPr>
        <w:t>. Oferta care corespunde tuturor termenilor, condiţiilor şi specificaţiilor din documentele de atribuire, fără abateri esenţiale sau cu abateri neînsemnate, erori sau omiteri ce pot fi înlăturate fără a afecta esenţa ei, se consideră conformă.</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89</w:t>
      </w:r>
      <w:r w:rsidRPr="00970C94">
        <w:rPr>
          <w:color w:val="333333"/>
          <w:lang w:val="en-US"/>
        </w:rPr>
        <w:t>. O abatere neînsemnată se consideră abatere minoră din propunerea tehnică/financiară ce întrunește condițiile stipulate în Regulamentul privind achizițiile publice de lucrări, aprobat prin Hotărârea Guvernului nr. 638/2020.</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90</w:t>
      </w:r>
      <w:r w:rsidRPr="00970C94">
        <w:rPr>
          <w:color w:val="333333"/>
          <w:lang w:val="en-US"/>
        </w:rPr>
        <w:t>.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91</w:t>
      </w:r>
      <w:r w:rsidRPr="00970C94">
        <w:rPr>
          <w:color w:val="333333"/>
          <w:lang w:val="en-US"/>
        </w:rPr>
        <w:t>. Autoritatea contractantă solicită ofertanţilor să demonstreze împuternicirea de a încheia contractele de achiziţii publice şi componenţa fondatorilor, asociațiilor, acționarilor, administratorilor și a beneficiarilor efectivi.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92</w:t>
      </w:r>
      <w:r w:rsidRPr="00970C94">
        <w:rPr>
          <w:color w:val="333333"/>
          <w:lang w:val="en-US"/>
        </w:rPr>
        <w:t>. Ofertantul/ofertantul asociat desemnat câștigător este obligat de a completa și prezenta declarația cu privire la beneficiarii efectivi în conformitate cu Ordinul ministrului finanțelor nr.145/2020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970C94" w:rsidRPr="00970C94" w:rsidRDefault="00970C94" w:rsidP="00970C94">
      <w:pPr>
        <w:pStyle w:val="a4"/>
        <w:shd w:val="clear" w:color="auto" w:fill="FFFFFF"/>
        <w:spacing w:before="0" w:beforeAutospacing="0" w:after="0" w:afterAutospacing="0"/>
        <w:ind w:firstLine="709"/>
        <w:jc w:val="center"/>
        <w:rPr>
          <w:color w:val="333333"/>
          <w:lang w:val="en-US"/>
        </w:rPr>
      </w:pPr>
      <w:r w:rsidRPr="00970C94">
        <w:rPr>
          <w:rStyle w:val="a5"/>
          <w:color w:val="333333"/>
          <w:lang w:val="en-US"/>
        </w:rPr>
        <w:t>Secţiunea a 6-a</w:t>
      </w:r>
    </w:p>
    <w:p w:rsidR="00970C94" w:rsidRPr="00970C94" w:rsidRDefault="00970C94" w:rsidP="00970C94">
      <w:pPr>
        <w:pStyle w:val="a4"/>
        <w:shd w:val="clear" w:color="auto" w:fill="FFFFFF"/>
        <w:spacing w:before="0" w:beforeAutospacing="0" w:after="0" w:afterAutospacing="0"/>
        <w:ind w:firstLine="709"/>
        <w:jc w:val="center"/>
        <w:rPr>
          <w:color w:val="333333"/>
          <w:lang w:val="en-US"/>
        </w:rPr>
      </w:pPr>
      <w:r w:rsidRPr="00970C94">
        <w:rPr>
          <w:rStyle w:val="a5"/>
          <w:color w:val="333333"/>
          <w:lang w:val="en-US"/>
        </w:rPr>
        <w:t>Atribuirea contractului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93</w:t>
      </w:r>
      <w:r w:rsidRPr="00970C94">
        <w:rPr>
          <w:color w:val="333333"/>
          <w:lang w:val="en-US"/>
        </w:rPr>
        <w:t>. Autoritatea contractantă anulează procedura de atribuire a contractului de achiziţie publică conform art. 71 din Legea nr. 131/2015 privind achizițiile publice.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94</w:t>
      </w:r>
      <w:r w:rsidRPr="00970C94">
        <w:rPr>
          <w:color w:val="333333"/>
          <w:lang w:val="en-US"/>
        </w:rPr>
        <w:t>. 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95</w:t>
      </w:r>
      <w:r w:rsidRPr="00970C94">
        <w:rPr>
          <w:color w:val="333333"/>
          <w:lang w:val="en-US"/>
        </w:rPr>
        <w:t>. 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96</w:t>
      </w:r>
      <w:r w:rsidRPr="00970C94">
        <w:rPr>
          <w:color w:val="333333"/>
          <w:lang w:val="en-US"/>
        </w:rPr>
        <w:t>. 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97</w:t>
      </w:r>
      <w:r w:rsidRPr="00970C94">
        <w:rPr>
          <w:color w:val="333333"/>
          <w:lang w:val="en-US"/>
        </w:rPr>
        <w:t>. La momentul încheierii contractului, dar nu mai târziu de data expirării garanţiei pentru ofertă, după caz, ofertantul câştigător prezintă garanţia de bună execuţie, în conformitate cu cerințele stipulate în Regulamentul privind achizițiile publice de lucrări, aprobat prin Hotărârea Guvernului nr. 638/2020 și Codul urbanismului și construcțiilor al Republicii Moldova nr. 434/2023.</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6"/>
          <w:color w:val="3333FF"/>
          <w:lang w:val="en-US"/>
        </w:rPr>
        <w:t>[Pct.97 modificat prin OMF9 din 21.01.26, MO68/04.02.26 art.80; în vigoare 04.02.26]</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98</w:t>
      </w:r>
      <w:r w:rsidRPr="00970C94">
        <w:rPr>
          <w:color w:val="333333"/>
          <w:lang w:val="en-US"/>
        </w:rPr>
        <w:t>. Garanția de bună execuție a contractului, dacă părțile agreează, se constituie din:</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2) rețineri succesive directe din plata cuvenită pentru facturile fiscale înaintate;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color w:val="333333"/>
          <w:lang w:val="en-US"/>
        </w:rPr>
        <w:t>3) transfer pe contul autorității contractante.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99</w:t>
      </w:r>
      <w:r w:rsidRPr="00970C94">
        <w:rPr>
          <w:color w:val="333333"/>
          <w:lang w:val="en-US"/>
        </w:rPr>
        <w:t>.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100</w:t>
      </w:r>
      <w:r w:rsidRPr="00970C94">
        <w:rPr>
          <w:color w:val="333333"/>
          <w:lang w:val="en-US"/>
        </w:rPr>
        <w:t xml:space="preserve">. La expirarea perioadei de așteptare sau, după caz, după soluționarea oricăror contestații sau monitorizării conformităţii desfăşurării procedurilor de achiziţii publice, de către </w:t>
      </w:r>
      <w:r w:rsidRPr="00970C94">
        <w:rPr>
          <w:color w:val="333333"/>
          <w:lang w:val="en-US"/>
        </w:rPr>
        <w:lastRenderedPageBreak/>
        <w:t>Agenția Achiziții Publice, autoritatea contractantă încheie contractul de achiziții publice, în conformitate cu termenii și condițiile indicate în documentația de atribuire.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101</w:t>
      </w:r>
      <w:r w:rsidRPr="00970C94">
        <w:rPr>
          <w:color w:val="333333"/>
          <w:lang w:val="en-US"/>
        </w:rPr>
        <w:t>. La data încheierii contractului de achiziție publică de lucrări sau de servicii de proiectare și de lucrări se interzice modificarea unor elemente ale ofertei câștigătoare, impunerea de noi cerințe ofertantului câștigător sau implicarea oricărui alt ofertant decât cel care a prezentat oferta cea mai avantajoasă.</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102</w:t>
      </w:r>
      <w:r w:rsidRPr="00970C94">
        <w:rPr>
          <w:color w:val="333333"/>
          <w:lang w:val="en-US"/>
        </w:rPr>
        <w:t>. 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103</w:t>
      </w:r>
      <w:r w:rsidRPr="00970C94">
        <w:rPr>
          <w:color w:val="333333"/>
          <w:lang w:val="en-US"/>
        </w:rPr>
        <w:t>. 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104</w:t>
      </w:r>
      <w:r w:rsidRPr="00970C94">
        <w:rPr>
          <w:color w:val="333333"/>
          <w:lang w:val="en-US"/>
        </w:rPr>
        <w:t>. 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105</w:t>
      </w:r>
      <w:r w:rsidRPr="00970C94">
        <w:rPr>
          <w:color w:val="333333"/>
          <w:lang w:val="en-US"/>
        </w:rPr>
        <w:t>. În cazul serviciilor de audit, autoritatea contractantă indică în Partea II ce ține de condițiile speciale al contractului, drepturile/obligațiile Beneficiarului și drepturile/obligațiile Antreprenorului, în conformitate cu prevederile Ordinului ministrului finanțelor nr. 160/2020 cu privire la aprobarea Regulamentului privind activitatea de audit intern pe bază de contract în sectorul public.</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106</w:t>
      </w:r>
      <w:r w:rsidRPr="00970C94">
        <w:rPr>
          <w:color w:val="333333"/>
          <w:lang w:val="en-US"/>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107</w:t>
      </w:r>
      <w:r w:rsidRPr="00970C94">
        <w:rPr>
          <w:color w:val="333333"/>
          <w:lang w:val="en-US"/>
        </w:rPr>
        <w:t>.Contestaţiile se depun direct la Agenția Națională pentru Soluționare a Contestațiilor. Toate contestaţiile se depun, se examinează şi se soluţionează în modul stabilit de Legea nr.131/2015 privind achiziţiile publice.</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108</w:t>
      </w:r>
      <w:r w:rsidRPr="00970C94">
        <w:rPr>
          <w:color w:val="333333"/>
          <w:lang w:val="en-US"/>
        </w:rPr>
        <w:t>. Operatorul economic conform art.83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109</w:t>
      </w:r>
      <w:r w:rsidRPr="00970C94">
        <w:rPr>
          <w:color w:val="333333"/>
          <w:lang w:val="en-US"/>
        </w:rPr>
        <w:t>. Contestaţiile privind anunțurile de participare la licitaţie şi documentaţia de atribuire se depun în termenele indicate la pct. 108, însă nu mai târziu de deschiderea de către autoritatea contractantă a ofertelor.</w:t>
      </w:r>
    </w:p>
    <w:p w:rsidR="00970C94" w:rsidRPr="00970C94" w:rsidRDefault="00970C94" w:rsidP="00970C94">
      <w:pPr>
        <w:pStyle w:val="a4"/>
        <w:shd w:val="clear" w:color="auto" w:fill="FFFFFF"/>
        <w:spacing w:before="0" w:beforeAutospacing="0" w:after="0" w:afterAutospacing="0"/>
        <w:ind w:firstLine="709"/>
        <w:jc w:val="both"/>
        <w:rPr>
          <w:color w:val="333333"/>
          <w:lang w:val="en-US"/>
        </w:rPr>
      </w:pPr>
      <w:r w:rsidRPr="00970C94">
        <w:rPr>
          <w:rStyle w:val="a5"/>
          <w:color w:val="333333"/>
          <w:lang w:val="en-US"/>
        </w:rPr>
        <w:t>110</w:t>
      </w:r>
      <w:r w:rsidRPr="00970C94">
        <w:rPr>
          <w:color w:val="333333"/>
          <w:lang w:val="en-US"/>
        </w:rPr>
        <w:t>. 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lastRenderedPageBreak/>
        <w:t>Anexa nr. 1</w:t>
      </w: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la Documentația standard nr._____</w:t>
      </w: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din “____” ________ 20___</w:t>
      </w:r>
    </w:p>
    <w:p w:rsidR="00970C94" w:rsidRPr="00970C94" w:rsidRDefault="00970C94" w:rsidP="00970C94">
      <w:pPr>
        <w:pStyle w:val="Style3"/>
        <w:tabs>
          <w:tab w:val="left" w:pos="567"/>
        </w:tabs>
        <w:spacing w:before="0" w:beforeAutospacing="0" w:after="0"/>
        <w:ind w:left="0" w:firstLine="0"/>
        <w:jc w:val="center"/>
        <w:rPr>
          <w:rFonts w:eastAsia="PMingLiU"/>
          <w:b w:val="0"/>
          <w:lang w:eastAsia="zh-CN"/>
        </w:rPr>
      </w:pPr>
    </w:p>
    <w:p w:rsidR="00970C94" w:rsidRPr="00970C94" w:rsidRDefault="00970C94" w:rsidP="00970C94">
      <w:pPr>
        <w:pStyle w:val="Style3"/>
        <w:tabs>
          <w:tab w:val="left" w:pos="567"/>
        </w:tabs>
        <w:spacing w:before="0" w:beforeAutospacing="0" w:after="0"/>
        <w:ind w:left="0" w:firstLine="0"/>
        <w:jc w:val="center"/>
        <w:rPr>
          <w:rFonts w:eastAsia="PMingLiU"/>
          <w:b w:val="0"/>
          <w:lang w:eastAsia="zh-CN"/>
        </w:rPr>
      </w:pPr>
    </w:p>
    <w:p w:rsidR="00970C94" w:rsidRPr="00970C94" w:rsidRDefault="00970C94" w:rsidP="00970C94">
      <w:pPr>
        <w:jc w:val="center"/>
        <w:rPr>
          <w:rFonts w:ascii="Times New Roman" w:eastAsia="Calibri" w:hAnsi="Times New Roman" w:cs="Times New Roman"/>
          <w:b/>
          <w:sz w:val="24"/>
          <w:szCs w:val="24"/>
          <w:lang w:val="en-US"/>
        </w:rPr>
      </w:pPr>
      <w:r w:rsidRPr="00970C94">
        <w:rPr>
          <w:rFonts w:ascii="Times New Roman" w:eastAsia="Calibri" w:hAnsi="Times New Roman" w:cs="Times New Roman"/>
          <w:b/>
          <w:sz w:val="24"/>
          <w:szCs w:val="24"/>
          <w:lang w:val="en-US"/>
        </w:rPr>
        <w:t>ANUNȚ DE INTENȚIE</w:t>
      </w:r>
    </w:p>
    <w:p w:rsidR="00970C94" w:rsidRPr="00970C94" w:rsidRDefault="00970C94" w:rsidP="00970C94">
      <w:pPr>
        <w:spacing w:after="160"/>
        <w:jc w:val="center"/>
        <w:rPr>
          <w:rFonts w:ascii="Times New Roman" w:eastAsia="Calibri" w:hAnsi="Times New Roman" w:cs="Times New Roman"/>
          <w:sz w:val="24"/>
          <w:szCs w:val="24"/>
          <w:lang w:val="en-US"/>
        </w:rPr>
      </w:pPr>
      <w:r w:rsidRPr="00970C94">
        <w:rPr>
          <w:rFonts w:ascii="Times New Roman" w:eastAsia="Calibri" w:hAnsi="Times New Roman" w:cs="Times New Roman"/>
          <w:sz w:val="24"/>
          <w:szCs w:val="24"/>
          <w:lang w:val="en-US"/>
        </w:rPr>
        <w:t xml:space="preserve">Nr. ______din____________ </w:t>
      </w:r>
    </w:p>
    <w:p w:rsidR="00970C94" w:rsidRPr="00970C94" w:rsidRDefault="00970C94" w:rsidP="00970C94">
      <w:pPr>
        <w:numPr>
          <w:ilvl w:val="0"/>
          <w:numId w:val="1"/>
        </w:numPr>
        <w:spacing w:before="240" w:after="160"/>
        <w:ind w:left="1077"/>
        <w:jc w:val="both"/>
        <w:rPr>
          <w:rFonts w:ascii="Times New Roman" w:eastAsia="Calibri" w:hAnsi="Times New Roman" w:cs="Times New Roman"/>
          <w:b/>
          <w:sz w:val="24"/>
          <w:szCs w:val="24"/>
          <w:lang w:val="en-US"/>
        </w:rPr>
      </w:pPr>
      <w:r w:rsidRPr="00970C94">
        <w:rPr>
          <w:rFonts w:ascii="Times New Roman" w:eastAsia="Calibri" w:hAnsi="Times New Roman" w:cs="Times New Roman"/>
          <w:b/>
          <w:sz w:val="24"/>
          <w:szCs w:val="24"/>
          <w:lang w:val="en-US"/>
        </w:rPr>
        <w:t>Informații generale despre autoritatea contractantă:</w:t>
      </w:r>
    </w:p>
    <w:tbl>
      <w:tblPr>
        <w:tblStyle w:val="Grigliatabella1"/>
        <w:tblW w:w="9918" w:type="dxa"/>
        <w:tblLook w:val="04A0"/>
      </w:tblPr>
      <w:tblGrid>
        <w:gridCol w:w="5949"/>
        <w:gridCol w:w="3969"/>
      </w:tblGrid>
      <w:tr w:rsidR="00970C94" w:rsidRPr="00970C94" w:rsidTr="00381E1D">
        <w:tc>
          <w:tcPr>
            <w:tcW w:w="5949" w:type="dxa"/>
            <w:shd w:val="clear" w:color="auto" w:fill="F2F2F2"/>
          </w:tcPr>
          <w:p w:rsidR="00970C94" w:rsidRPr="00970C94" w:rsidRDefault="00970C94" w:rsidP="00381E1D">
            <w:pPr>
              <w:spacing w:line="276" w:lineRule="auto"/>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Denumirea autorității contractante</w:t>
            </w:r>
          </w:p>
        </w:tc>
        <w:tc>
          <w:tcPr>
            <w:tcW w:w="3969" w:type="dxa"/>
          </w:tcPr>
          <w:p w:rsidR="00970C94" w:rsidRPr="00970C94" w:rsidRDefault="00970C94" w:rsidP="00381E1D">
            <w:pPr>
              <w:spacing w:line="276" w:lineRule="auto"/>
              <w:jc w:val="both"/>
              <w:rPr>
                <w:rFonts w:ascii="Times New Roman" w:eastAsia="Calibri" w:hAnsi="Times New Roman" w:cs="Times New Roman"/>
                <w:sz w:val="24"/>
                <w:szCs w:val="24"/>
              </w:rPr>
            </w:pPr>
          </w:p>
        </w:tc>
      </w:tr>
      <w:tr w:rsidR="00970C94" w:rsidRPr="00970C94" w:rsidTr="00381E1D">
        <w:tc>
          <w:tcPr>
            <w:tcW w:w="5949" w:type="dxa"/>
            <w:shd w:val="clear" w:color="auto" w:fill="F2F2F2"/>
          </w:tcPr>
          <w:p w:rsidR="00970C94" w:rsidRPr="00970C94" w:rsidRDefault="00970C94" w:rsidP="00381E1D">
            <w:pPr>
              <w:spacing w:line="276" w:lineRule="auto"/>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IDNO</w:t>
            </w:r>
          </w:p>
        </w:tc>
        <w:tc>
          <w:tcPr>
            <w:tcW w:w="3969" w:type="dxa"/>
          </w:tcPr>
          <w:p w:rsidR="00970C94" w:rsidRPr="00970C94" w:rsidRDefault="00970C94" w:rsidP="00381E1D">
            <w:pPr>
              <w:spacing w:line="276" w:lineRule="auto"/>
              <w:jc w:val="both"/>
              <w:rPr>
                <w:rFonts w:ascii="Times New Roman" w:eastAsia="Calibri" w:hAnsi="Times New Roman" w:cs="Times New Roman"/>
                <w:sz w:val="24"/>
                <w:szCs w:val="24"/>
              </w:rPr>
            </w:pPr>
          </w:p>
        </w:tc>
      </w:tr>
      <w:tr w:rsidR="00970C94" w:rsidRPr="00970C94" w:rsidTr="00381E1D">
        <w:tc>
          <w:tcPr>
            <w:tcW w:w="5949" w:type="dxa"/>
            <w:shd w:val="clear" w:color="auto" w:fill="F2F2F2"/>
          </w:tcPr>
          <w:p w:rsidR="00970C94" w:rsidRPr="00970C94" w:rsidRDefault="00970C94" w:rsidP="00381E1D">
            <w:pPr>
              <w:spacing w:line="276" w:lineRule="auto"/>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Adresa</w:t>
            </w:r>
          </w:p>
        </w:tc>
        <w:tc>
          <w:tcPr>
            <w:tcW w:w="3969" w:type="dxa"/>
          </w:tcPr>
          <w:p w:rsidR="00970C94" w:rsidRPr="00970C94" w:rsidRDefault="00970C94" w:rsidP="00381E1D">
            <w:pPr>
              <w:spacing w:line="276" w:lineRule="auto"/>
              <w:jc w:val="both"/>
              <w:rPr>
                <w:rFonts w:ascii="Times New Roman" w:eastAsia="Calibri" w:hAnsi="Times New Roman" w:cs="Times New Roman"/>
                <w:sz w:val="24"/>
                <w:szCs w:val="24"/>
              </w:rPr>
            </w:pPr>
          </w:p>
        </w:tc>
      </w:tr>
      <w:tr w:rsidR="00970C94" w:rsidRPr="00970C94" w:rsidTr="00381E1D">
        <w:tc>
          <w:tcPr>
            <w:tcW w:w="5949" w:type="dxa"/>
            <w:shd w:val="clear" w:color="auto" w:fill="F2F2F2"/>
          </w:tcPr>
          <w:p w:rsidR="00970C94" w:rsidRPr="00970C94" w:rsidRDefault="00970C94" w:rsidP="00381E1D">
            <w:pPr>
              <w:spacing w:line="276" w:lineRule="auto"/>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Numărul de telefon/fax</w:t>
            </w:r>
          </w:p>
        </w:tc>
        <w:tc>
          <w:tcPr>
            <w:tcW w:w="3969" w:type="dxa"/>
          </w:tcPr>
          <w:p w:rsidR="00970C94" w:rsidRPr="00970C94" w:rsidRDefault="00970C94" w:rsidP="00381E1D">
            <w:pPr>
              <w:spacing w:line="276" w:lineRule="auto"/>
              <w:jc w:val="both"/>
              <w:rPr>
                <w:rFonts w:ascii="Times New Roman" w:eastAsia="Calibri" w:hAnsi="Times New Roman" w:cs="Times New Roman"/>
                <w:sz w:val="24"/>
                <w:szCs w:val="24"/>
              </w:rPr>
            </w:pPr>
          </w:p>
        </w:tc>
      </w:tr>
      <w:tr w:rsidR="00970C94" w:rsidRPr="004E2DAF" w:rsidTr="00381E1D">
        <w:tc>
          <w:tcPr>
            <w:tcW w:w="5949" w:type="dxa"/>
            <w:shd w:val="clear" w:color="auto" w:fill="F2F2F2"/>
          </w:tcPr>
          <w:p w:rsidR="00970C94" w:rsidRPr="00970C94" w:rsidRDefault="00970C94" w:rsidP="00381E1D">
            <w:pPr>
              <w:spacing w:line="276" w:lineRule="auto"/>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Adresa de e-mail a autorității contractante</w:t>
            </w:r>
          </w:p>
        </w:tc>
        <w:tc>
          <w:tcPr>
            <w:tcW w:w="3969" w:type="dxa"/>
          </w:tcPr>
          <w:p w:rsidR="00970C94" w:rsidRPr="00970C94" w:rsidRDefault="00970C94" w:rsidP="00381E1D">
            <w:pPr>
              <w:spacing w:line="276" w:lineRule="auto"/>
              <w:jc w:val="both"/>
              <w:rPr>
                <w:rFonts w:ascii="Times New Roman" w:eastAsia="Calibri" w:hAnsi="Times New Roman" w:cs="Times New Roman"/>
                <w:sz w:val="24"/>
                <w:szCs w:val="24"/>
              </w:rPr>
            </w:pPr>
          </w:p>
        </w:tc>
      </w:tr>
      <w:tr w:rsidR="00970C94" w:rsidRPr="004E2DAF" w:rsidTr="00381E1D">
        <w:tc>
          <w:tcPr>
            <w:tcW w:w="5949" w:type="dxa"/>
            <w:shd w:val="clear" w:color="auto" w:fill="F2F2F2"/>
          </w:tcPr>
          <w:p w:rsidR="00970C94" w:rsidRPr="00970C94" w:rsidRDefault="00970C94" w:rsidP="00381E1D">
            <w:pPr>
              <w:spacing w:line="276" w:lineRule="auto"/>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Pagina web oficială a autorității contractante</w:t>
            </w:r>
          </w:p>
        </w:tc>
        <w:tc>
          <w:tcPr>
            <w:tcW w:w="3969" w:type="dxa"/>
          </w:tcPr>
          <w:p w:rsidR="00970C94" w:rsidRPr="00970C94" w:rsidRDefault="00970C94" w:rsidP="00381E1D">
            <w:pPr>
              <w:spacing w:line="276" w:lineRule="auto"/>
              <w:jc w:val="both"/>
              <w:rPr>
                <w:rFonts w:ascii="Times New Roman" w:eastAsia="Calibri" w:hAnsi="Times New Roman" w:cs="Times New Roman"/>
                <w:sz w:val="24"/>
                <w:szCs w:val="24"/>
              </w:rPr>
            </w:pPr>
          </w:p>
        </w:tc>
      </w:tr>
      <w:tr w:rsidR="00970C94" w:rsidRPr="004E2DAF" w:rsidTr="00381E1D">
        <w:tc>
          <w:tcPr>
            <w:tcW w:w="5949" w:type="dxa"/>
            <w:shd w:val="clear" w:color="auto" w:fill="F2F2F2"/>
          </w:tcPr>
          <w:p w:rsidR="00970C94" w:rsidRPr="00970C94" w:rsidRDefault="00970C94" w:rsidP="00381E1D">
            <w:pPr>
              <w:spacing w:line="276" w:lineRule="auto"/>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Persoana de contact, numărul de telefon/e-mail</w:t>
            </w:r>
          </w:p>
        </w:tc>
        <w:tc>
          <w:tcPr>
            <w:tcW w:w="3969" w:type="dxa"/>
          </w:tcPr>
          <w:p w:rsidR="00970C94" w:rsidRPr="00970C94" w:rsidRDefault="00970C94" w:rsidP="00381E1D">
            <w:pPr>
              <w:spacing w:line="276" w:lineRule="auto"/>
              <w:jc w:val="both"/>
              <w:rPr>
                <w:rFonts w:ascii="Times New Roman" w:eastAsia="Calibri" w:hAnsi="Times New Roman" w:cs="Times New Roman"/>
                <w:sz w:val="24"/>
                <w:szCs w:val="24"/>
              </w:rPr>
            </w:pPr>
          </w:p>
        </w:tc>
      </w:tr>
      <w:tr w:rsidR="00970C94" w:rsidRPr="004E2DAF" w:rsidTr="00381E1D">
        <w:tc>
          <w:tcPr>
            <w:tcW w:w="5949" w:type="dxa"/>
            <w:shd w:val="clear" w:color="auto" w:fill="F2F2F2"/>
          </w:tcPr>
          <w:p w:rsidR="00970C94" w:rsidRPr="00970C94" w:rsidRDefault="00970C94" w:rsidP="00381E1D">
            <w:pPr>
              <w:spacing w:line="276" w:lineRule="auto"/>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Adresa de e-mail sau pagina web oficială de la care se va putea obține accesul liber, direct, total și gratuit la documentația de atribuire</w:t>
            </w:r>
          </w:p>
          <w:p w:rsidR="00970C94" w:rsidRPr="00970C94" w:rsidRDefault="00970C94" w:rsidP="00381E1D">
            <w:pPr>
              <w:spacing w:line="276" w:lineRule="auto"/>
              <w:jc w:val="both"/>
              <w:rPr>
                <w:rFonts w:ascii="Times New Roman" w:eastAsia="Calibri" w:hAnsi="Times New Roman" w:cs="Times New Roman"/>
                <w:sz w:val="24"/>
                <w:szCs w:val="24"/>
              </w:rPr>
            </w:pPr>
            <w:r w:rsidRPr="00970C94">
              <w:rPr>
                <w:rFonts w:ascii="Times New Roman" w:eastAsia="Calibri" w:hAnsi="Times New Roman" w:cs="Times New Roman"/>
                <w:i/>
                <w:sz w:val="24"/>
                <w:szCs w:val="24"/>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rsidR="00970C94" w:rsidRPr="00970C94" w:rsidRDefault="00970C94" w:rsidP="00381E1D">
            <w:pPr>
              <w:spacing w:line="276" w:lineRule="auto"/>
              <w:jc w:val="both"/>
              <w:rPr>
                <w:rFonts w:ascii="Times New Roman" w:eastAsia="Calibri" w:hAnsi="Times New Roman" w:cs="Times New Roman"/>
                <w:sz w:val="24"/>
                <w:szCs w:val="24"/>
              </w:rPr>
            </w:pPr>
          </w:p>
        </w:tc>
      </w:tr>
      <w:tr w:rsidR="00970C94" w:rsidRPr="004E2DAF" w:rsidTr="00381E1D">
        <w:tc>
          <w:tcPr>
            <w:tcW w:w="5949" w:type="dxa"/>
            <w:shd w:val="clear" w:color="auto" w:fill="F2F2F2"/>
          </w:tcPr>
          <w:p w:rsidR="00970C94" w:rsidRPr="00970C94" w:rsidRDefault="00970C94" w:rsidP="00381E1D">
            <w:pPr>
              <w:spacing w:line="276" w:lineRule="auto"/>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Tipul autorității contractante și obiectul principal de activitate</w:t>
            </w:r>
          </w:p>
          <w:p w:rsidR="00970C94" w:rsidRPr="00970C94" w:rsidRDefault="00970C94" w:rsidP="00381E1D">
            <w:pPr>
              <w:spacing w:line="276" w:lineRule="auto"/>
              <w:jc w:val="both"/>
              <w:rPr>
                <w:rFonts w:ascii="Times New Roman" w:eastAsia="Calibri" w:hAnsi="Times New Roman" w:cs="Times New Roman"/>
                <w:sz w:val="24"/>
                <w:szCs w:val="24"/>
              </w:rPr>
            </w:pPr>
            <w:r w:rsidRPr="00970C94">
              <w:rPr>
                <w:rFonts w:ascii="Times New Roman" w:eastAsia="Calibri" w:hAnsi="Times New Roman" w:cs="Times New Roman"/>
                <w:i/>
                <w:sz w:val="24"/>
                <w:szCs w:val="24"/>
              </w:rPr>
              <w:t>(Dacă este cazul, mențiunea că autoritatea contractantă este o autoritate centrală de achiziție sau că achiziția implică ori ar putea implica o altă formă de achiziție comună)</w:t>
            </w:r>
          </w:p>
        </w:tc>
        <w:tc>
          <w:tcPr>
            <w:tcW w:w="3969" w:type="dxa"/>
          </w:tcPr>
          <w:p w:rsidR="00970C94" w:rsidRPr="00970C94" w:rsidRDefault="00970C94" w:rsidP="00381E1D">
            <w:pPr>
              <w:spacing w:line="276" w:lineRule="auto"/>
              <w:jc w:val="both"/>
              <w:rPr>
                <w:rFonts w:ascii="Times New Roman" w:eastAsia="Calibri" w:hAnsi="Times New Roman" w:cs="Times New Roman"/>
                <w:sz w:val="24"/>
                <w:szCs w:val="24"/>
              </w:rPr>
            </w:pPr>
          </w:p>
        </w:tc>
      </w:tr>
    </w:tbl>
    <w:p w:rsidR="00970C94" w:rsidRPr="00970C94" w:rsidRDefault="00970C94" w:rsidP="00970C94">
      <w:pPr>
        <w:numPr>
          <w:ilvl w:val="0"/>
          <w:numId w:val="1"/>
        </w:numPr>
        <w:spacing w:before="240" w:after="160"/>
        <w:contextualSpacing/>
        <w:jc w:val="both"/>
        <w:rPr>
          <w:rFonts w:ascii="Times New Roman" w:eastAsia="Calibri" w:hAnsi="Times New Roman" w:cs="Times New Roman"/>
          <w:sz w:val="24"/>
          <w:szCs w:val="24"/>
        </w:rPr>
      </w:pPr>
      <w:r w:rsidRPr="00970C94">
        <w:rPr>
          <w:rFonts w:ascii="Times New Roman" w:eastAsia="Calibri" w:hAnsi="Times New Roman" w:cs="Times New Roman"/>
          <w:b/>
          <w:sz w:val="24"/>
          <w:szCs w:val="24"/>
        </w:rPr>
        <w:t>Informații despre obiectul achiziției</w:t>
      </w:r>
      <w:r w:rsidRPr="00970C94">
        <w:rPr>
          <w:rFonts w:ascii="Times New Roman" w:eastAsia="Calibri" w:hAnsi="Times New Roman" w:cs="Times New Roman"/>
          <w:sz w:val="24"/>
          <w:szCs w:val="24"/>
        </w:rPr>
        <w:t>:</w:t>
      </w:r>
    </w:p>
    <w:tbl>
      <w:tblPr>
        <w:tblW w:w="9923" w:type="dxa"/>
        <w:tblInd w:w="-5" w:type="dxa"/>
        <w:tblLayout w:type="fixed"/>
        <w:tblLook w:val="04A0"/>
      </w:tblPr>
      <w:tblGrid>
        <w:gridCol w:w="567"/>
        <w:gridCol w:w="1134"/>
        <w:gridCol w:w="2268"/>
        <w:gridCol w:w="1276"/>
        <w:gridCol w:w="3260"/>
        <w:gridCol w:w="1418"/>
      </w:tblGrid>
      <w:tr w:rsidR="00970C94" w:rsidRPr="004E2DAF" w:rsidTr="00381E1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970C94" w:rsidRPr="00970C94" w:rsidRDefault="00970C94" w:rsidP="00381E1D">
            <w:pPr>
              <w:jc w:val="center"/>
              <w:rPr>
                <w:rFonts w:ascii="Times New Roman" w:eastAsia="Calibri" w:hAnsi="Times New Roman" w:cs="Times New Roman"/>
                <w:sz w:val="24"/>
                <w:szCs w:val="24"/>
              </w:rPr>
            </w:pPr>
            <w:r w:rsidRPr="00970C94">
              <w:rPr>
                <w:rFonts w:ascii="Times New Roman" w:eastAsia="Calibri" w:hAnsi="Times New Roman" w:cs="Times New Roman"/>
                <w:sz w:val="24"/>
                <w:szCs w:val="24"/>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970C94" w:rsidRPr="00970C94" w:rsidRDefault="00970C94" w:rsidP="00381E1D">
            <w:pPr>
              <w:jc w:val="center"/>
              <w:rPr>
                <w:rFonts w:ascii="Times New Roman" w:eastAsia="Calibri" w:hAnsi="Times New Roman" w:cs="Times New Roman"/>
                <w:sz w:val="24"/>
                <w:szCs w:val="24"/>
              </w:rPr>
            </w:pPr>
            <w:r w:rsidRPr="00970C94">
              <w:rPr>
                <w:rFonts w:ascii="Times New Roman" w:eastAsia="Calibri" w:hAnsi="Times New Roman" w:cs="Times New Roman"/>
                <w:sz w:val="24"/>
                <w:szCs w:val="24"/>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970C94" w:rsidRPr="00970C94" w:rsidRDefault="00970C94" w:rsidP="00381E1D">
            <w:pPr>
              <w:jc w:val="center"/>
              <w:rPr>
                <w:rFonts w:ascii="Times New Roman" w:eastAsia="Calibri" w:hAnsi="Times New Roman" w:cs="Times New Roman"/>
                <w:sz w:val="24"/>
                <w:szCs w:val="24"/>
                <w:lang w:val="en-US"/>
              </w:rPr>
            </w:pPr>
            <w:r w:rsidRPr="00970C94">
              <w:rPr>
                <w:rFonts w:ascii="Times New Roman" w:eastAsia="Calibri" w:hAnsi="Times New Roman" w:cs="Times New Roman"/>
                <w:sz w:val="24"/>
                <w:szCs w:val="24"/>
                <w:lang w:val="en-US"/>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970C94" w:rsidRPr="00970C94" w:rsidRDefault="00970C94" w:rsidP="00381E1D">
            <w:pPr>
              <w:jc w:val="center"/>
              <w:rPr>
                <w:rFonts w:ascii="Times New Roman" w:eastAsia="Calibri" w:hAnsi="Times New Roman" w:cs="Times New Roman"/>
                <w:sz w:val="24"/>
                <w:szCs w:val="24"/>
              </w:rPr>
            </w:pPr>
            <w:r w:rsidRPr="00970C94">
              <w:rPr>
                <w:rFonts w:ascii="Times New Roman" w:eastAsia="Calibri" w:hAnsi="Times New Roman" w:cs="Times New Roman"/>
                <w:sz w:val="24"/>
                <w:szCs w:val="24"/>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970C94" w:rsidRPr="00970C94" w:rsidRDefault="00970C94" w:rsidP="00381E1D">
            <w:pPr>
              <w:jc w:val="center"/>
              <w:rPr>
                <w:rFonts w:ascii="Times New Roman" w:eastAsia="Calibri" w:hAnsi="Times New Roman" w:cs="Times New Roman"/>
                <w:sz w:val="24"/>
                <w:szCs w:val="24"/>
              </w:rPr>
            </w:pPr>
            <w:r w:rsidRPr="00970C94">
              <w:rPr>
                <w:rFonts w:ascii="Times New Roman" w:eastAsia="Calibri" w:hAnsi="Times New Roman" w:cs="Times New Roman"/>
                <w:sz w:val="24"/>
                <w:szCs w:val="24"/>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970C94" w:rsidRPr="00970C94" w:rsidRDefault="00970C94" w:rsidP="00381E1D">
            <w:pPr>
              <w:jc w:val="center"/>
              <w:rPr>
                <w:rFonts w:ascii="Times New Roman" w:eastAsia="Calibri" w:hAnsi="Times New Roman" w:cs="Times New Roman"/>
                <w:sz w:val="24"/>
                <w:szCs w:val="24"/>
                <w:lang w:val="en-US"/>
              </w:rPr>
            </w:pPr>
            <w:r w:rsidRPr="00970C94">
              <w:rPr>
                <w:rFonts w:ascii="Times New Roman" w:eastAsia="Calibri" w:hAnsi="Times New Roman" w:cs="Times New Roman"/>
                <w:sz w:val="24"/>
                <w:szCs w:val="24"/>
                <w:lang w:val="en-US"/>
              </w:rPr>
              <w:t>Valoarea estimată,</w:t>
            </w:r>
            <w:r w:rsidRPr="00970C94">
              <w:rPr>
                <w:rFonts w:ascii="Times New Roman" w:eastAsia="Calibri" w:hAnsi="Times New Roman" w:cs="Times New Roman"/>
                <w:sz w:val="24"/>
                <w:szCs w:val="24"/>
                <w:lang w:val="en-US"/>
              </w:rPr>
              <w:br/>
              <w:t>fără TVA</w:t>
            </w:r>
            <w:r w:rsidRPr="00970C94">
              <w:rPr>
                <w:rFonts w:ascii="Times New Roman" w:eastAsia="Calibri" w:hAnsi="Times New Roman" w:cs="Times New Roman"/>
                <w:i/>
                <w:sz w:val="24"/>
                <w:szCs w:val="24"/>
                <w:lang w:val="en-US"/>
              </w:rPr>
              <w:t>(pentru fiecare lot în parte)</w:t>
            </w:r>
          </w:p>
        </w:tc>
      </w:tr>
      <w:tr w:rsidR="00970C94" w:rsidRPr="00970C94" w:rsidTr="00381E1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jc w:val="center"/>
              <w:rPr>
                <w:rFonts w:ascii="Times New Roman" w:eastAsia="Calibri" w:hAnsi="Times New Roman" w:cs="Times New Roman"/>
                <w:sz w:val="24"/>
                <w:szCs w:val="24"/>
              </w:rPr>
            </w:pPr>
            <w:r w:rsidRPr="00970C94">
              <w:rPr>
                <w:rFonts w:ascii="Times New Roman" w:eastAsia="Calibri" w:hAnsi="Times New Roman"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rPr>
                <w:rFonts w:ascii="Times New Roman" w:eastAsia="Calibri"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jc w:val="center"/>
              <w:rPr>
                <w:rFonts w:ascii="Times New Roman" w:eastAsia="Calibri" w:hAnsi="Times New Roman" w:cs="Times New Roman"/>
                <w:sz w:val="24"/>
                <w:szCs w:val="24"/>
              </w:rPr>
            </w:pPr>
            <w:r w:rsidRPr="00970C94">
              <w:rPr>
                <w:rFonts w:ascii="Times New Roman" w:eastAsia="Calibri" w:hAnsi="Times New Roman" w:cs="Times New Roman"/>
                <w:sz w:val="24"/>
                <w:szCs w:val="24"/>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jc w:val="center"/>
              <w:rPr>
                <w:rFonts w:ascii="Times New Roman" w:eastAsia="Calibri" w:hAnsi="Times New Roman" w:cs="Times New Roman"/>
                <w:sz w:val="24"/>
                <w:szCs w:val="24"/>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jc w:val="both"/>
              <w:rPr>
                <w:rFonts w:ascii="Times New Roman" w:eastAsia="Calibri"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70C94" w:rsidRPr="00970C94" w:rsidRDefault="00970C94" w:rsidP="00381E1D">
            <w:pPr>
              <w:jc w:val="center"/>
              <w:rPr>
                <w:rFonts w:ascii="Times New Roman" w:eastAsia="Calibri" w:hAnsi="Times New Roman" w:cs="Times New Roman"/>
                <w:sz w:val="24"/>
                <w:szCs w:val="24"/>
              </w:rPr>
            </w:pPr>
          </w:p>
        </w:tc>
      </w:tr>
      <w:tr w:rsidR="00970C94" w:rsidRPr="00970C94" w:rsidTr="00381E1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jc w:val="center"/>
              <w:rPr>
                <w:rFonts w:ascii="Times New Roman" w:eastAsia="Calibri" w:hAnsi="Times New Roman" w:cs="Times New Roman"/>
                <w:sz w:val="24"/>
                <w:szCs w:val="24"/>
              </w:rPr>
            </w:pPr>
            <w:r w:rsidRPr="00970C94">
              <w:rPr>
                <w:rFonts w:ascii="Times New Roman" w:eastAsia="Calibri" w:hAnsi="Times New Roman" w:cs="Times New Roman"/>
                <w:sz w:val="24"/>
                <w:szCs w:val="24"/>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rPr>
                <w:rFonts w:ascii="Times New Roman" w:eastAsia="Calibri"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jc w:val="center"/>
              <w:rPr>
                <w:rFonts w:ascii="Times New Roman" w:eastAsia="Calibri" w:hAnsi="Times New Roman" w:cs="Times New Roman"/>
                <w:sz w:val="24"/>
                <w:szCs w:val="24"/>
              </w:rPr>
            </w:pPr>
            <w:r w:rsidRPr="00970C94">
              <w:rPr>
                <w:rFonts w:ascii="Times New Roman" w:eastAsia="Calibri" w:hAnsi="Times New Roman" w:cs="Times New Roman"/>
                <w:sz w:val="24"/>
                <w:szCs w:val="24"/>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jc w:val="center"/>
              <w:rPr>
                <w:rFonts w:ascii="Times New Roman" w:eastAsia="Calibri" w:hAnsi="Times New Roman" w:cs="Times New Roman"/>
                <w:sz w:val="24"/>
                <w:szCs w:val="24"/>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jc w:val="both"/>
              <w:rPr>
                <w:rFonts w:ascii="Times New Roman" w:eastAsia="Calibri"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70C94" w:rsidRPr="00970C94" w:rsidRDefault="00970C94" w:rsidP="00381E1D">
            <w:pPr>
              <w:jc w:val="center"/>
              <w:rPr>
                <w:rFonts w:ascii="Times New Roman" w:eastAsia="Calibri" w:hAnsi="Times New Roman" w:cs="Times New Roman"/>
                <w:sz w:val="24"/>
                <w:szCs w:val="24"/>
              </w:rPr>
            </w:pPr>
          </w:p>
        </w:tc>
      </w:tr>
    </w:tbl>
    <w:p w:rsidR="00970C94" w:rsidRPr="00970C94" w:rsidRDefault="00970C94" w:rsidP="00970C94">
      <w:pPr>
        <w:numPr>
          <w:ilvl w:val="0"/>
          <w:numId w:val="1"/>
        </w:numPr>
        <w:spacing w:before="240" w:after="160"/>
        <w:jc w:val="both"/>
        <w:rPr>
          <w:rFonts w:ascii="Times New Roman" w:eastAsia="Calibri" w:hAnsi="Times New Roman" w:cs="Times New Roman"/>
          <w:b/>
          <w:sz w:val="24"/>
          <w:szCs w:val="24"/>
          <w:lang w:val="en-US"/>
        </w:rPr>
      </w:pPr>
      <w:r w:rsidRPr="00970C94">
        <w:rPr>
          <w:rFonts w:ascii="Times New Roman" w:eastAsia="Calibri" w:hAnsi="Times New Roman" w:cs="Times New Roman"/>
          <w:b/>
          <w:sz w:val="24"/>
          <w:szCs w:val="24"/>
          <w:lang w:val="en-US"/>
        </w:rPr>
        <w:t xml:space="preserve">Condiții de participare </w:t>
      </w:r>
      <w:r w:rsidRPr="00970C94">
        <w:rPr>
          <w:rFonts w:ascii="Times New Roman" w:eastAsia="Calibri" w:hAnsi="Times New Roman" w:cs="Times New Roman"/>
          <w:i/>
          <w:sz w:val="24"/>
          <w:szCs w:val="24"/>
          <w:lang w:val="en-US"/>
        </w:rPr>
        <w:t>(în măsura în care sunt deja cunoscute)</w:t>
      </w:r>
      <w:r w:rsidRPr="00970C94">
        <w:rPr>
          <w:rFonts w:ascii="Times New Roman" w:eastAsia="Calibri" w:hAnsi="Times New Roman" w:cs="Times New Roman"/>
          <w:b/>
          <w:sz w:val="24"/>
          <w:szCs w:val="24"/>
          <w:lang w:val="en-US"/>
        </w:rPr>
        <w:t>:</w:t>
      </w:r>
    </w:p>
    <w:tbl>
      <w:tblPr>
        <w:tblStyle w:val="Grigliatabella1"/>
        <w:tblW w:w="9923" w:type="dxa"/>
        <w:tblInd w:w="-5" w:type="dxa"/>
        <w:tblLook w:val="04A0"/>
      </w:tblPr>
      <w:tblGrid>
        <w:gridCol w:w="5954"/>
        <w:gridCol w:w="3969"/>
      </w:tblGrid>
      <w:tr w:rsidR="00970C94" w:rsidRPr="00970C94" w:rsidTr="00381E1D">
        <w:tc>
          <w:tcPr>
            <w:tcW w:w="5954" w:type="dxa"/>
            <w:shd w:val="clear" w:color="auto" w:fill="F2F2F2"/>
          </w:tcPr>
          <w:p w:rsidR="00970C94" w:rsidRPr="00970C94" w:rsidRDefault="00970C94" w:rsidP="00381E1D">
            <w:pPr>
              <w:spacing w:line="276" w:lineRule="auto"/>
              <w:contextualSpacing/>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 xml:space="preserve">Contractul de achiziție publică este rezervat unor ateliere protejate sau acesta poate fi executat numai în cadrul unor </w:t>
            </w:r>
            <w:r w:rsidRPr="00970C94">
              <w:rPr>
                <w:rFonts w:ascii="Times New Roman" w:eastAsia="Calibri" w:hAnsi="Times New Roman" w:cs="Times New Roman"/>
                <w:sz w:val="24"/>
                <w:szCs w:val="24"/>
              </w:rPr>
              <w:lastRenderedPageBreak/>
              <w:t>programe de angajare protejată</w:t>
            </w:r>
          </w:p>
        </w:tc>
        <w:tc>
          <w:tcPr>
            <w:tcW w:w="3969" w:type="dxa"/>
          </w:tcPr>
          <w:p w:rsidR="00970C94" w:rsidRPr="00970C94" w:rsidRDefault="00970C94" w:rsidP="00381E1D">
            <w:pPr>
              <w:spacing w:line="276" w:lineRule="auto"/>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lastRenderedPageBreak/>
              <w:t>Nu □</w:t>
            </w:r>
          </w:p>
          <w:p w:rsidR="00970C94" w:rsidRPr="00970C94" w:rsidRDefault="00970C94" w:rsidP="00381E1D">
            <w:pPr>
              <w:spacing w:line="276" w:lineRule="auto"/>
              <w:contextualSpacing/>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Da □</w:t>
            </w:r>
          </w:p>
        </w:tc>
      </w:tr>
      <w:tr w:rsidR="00970C94" w:rsidRPr="00970C94" w:rsidTr="00381E1D">
        <w:tc>
          <w:tcPr>
            <w:tcW w:w="5954" w:type="dxa"/>
            <w:shd w:val="clear" w:color="auto" w:fill="F2F2F2"/>
          </w:tcPr>
          <w:p w:rsidR="00970C94" w:rsidRPr="00970C94" w:rsidRDefault="00970C94" w:rsidP="00381E1D">
            <w:pPr>
              <w:spacing w:line="276" w:lineRule="auto"/>
              <w:contextualSpacing/>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lastRenderedPageBreak/>
              <w:t>Prestarea serviciului este rezervată unei anumite profesii în temeiul unor legisau al unor acte administrative</w:t>
            </w:r>
          </w:p>
        </w:tc>
        <w:tc>
          <w:tcPr>
            <w:tcW w:w="3969" w:type="dxa"/>
          </w:tcPr>
          <w:p w:rsidR="00970C94" w:rsidRPr="00970C94" w:rsidRDefault="00970C94" w:rsidP="00381E1D">
            <w:pPr>
              <w:spacing w:line="276" w:lineRule="auto"/>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Nu □</w:t>
            </w:r>
          </w:p>
          <w:p w:rsidR="00970C94" w:rsidRPr="00970C94" w:rsidRDefault="00970C94" w:rsidP="00381E1D">
            <w:pPr>
              <w:spacing w:line="276" w:lineRule="auto"/>
              <w:contextualSpacing/>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Da □</w:t>
            </w:r>
          </w:p>
        </w:tc>
      </w:tr>
      <w:tr w:rsidR="00970C94" w:rsidRPr="004E2DAF" w:rsidTr="00381E1D">
        <w:tc>
          <w:tcPr>
            <w:tcW w:w="5954" w:type="dxa"/>
            <w:shd w:val="clear" w:color="auto" w:fill="F2F2F2"/>
          </w:tcPr>
          <w:p w:rsidR="00970C94" w:rsidRPr="00970C94" w:rsidRDefault="00970C94" w:rsidP="00381E1D">
            <w:pPr>
              <w:spacing w:line="276" w:lineRule="auto"/>
              <w:contextualSpacing/>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Scurtă descriere a criteriilor de selecție</w:t>
            </w:r>
          </w:p>
        </w:tc>
        <w:tc>
          <w:tcPr>
            <w:tcW w:w="3969" w:type="dxa"/>
          </w:tcPr>
          <w:p w:rsidR="00970C94" w:rsidRPr="00970C94" w:rsidRDefault="00970C94" w:rsidP="00381E1D">
            <w:pPr>
              <w:spacing w:line="276" w:lineRule="auto"/>
              <w:contextualSpacing/>
              <w:jc w:val="both"/>
              <w:rPr>
                <w:rFonts w:ascii="Times New Roman" w:eastAsia="Calibri" w:hAnsi="Times New Roman" w:cs="Times New Roman"/>
                <w:sz w:val="24"/>
                <w:szCs w:val="24"/>
              </w:rPr>
            </w:pPr>
          </w:p>
          <w:p w:rsidR="00970C94" w:rsidRPr="00970C94" w:rsidRDefault="00970C94" w:rsidP="00381E1D">
            <w:pPr>
              <w:spacing w:line="276" w:lineRule="auto"/>
              <w:contextualSpacing/>
              <w:jc w:val="both"/>
              <w:rPr>
                <w:rFonts w:ascii="Times New Roman" w:eastAsia="Calibri" w:hAnsi="Times New Roman" w:cs="Times New Roman"/>
                <w:sz w:val="24"/>
                <w:szCs w:val="24"/>
              </w:rPr>
            </w:pPr>
          </w:p>
          <w:p w:rsidR="00970C94" w:rsidRPr="00970C94" w:rsidRDefault="00970C94" w:rsidP="00381E1D">
            <w:pPr>
              <w:spacing w:line="276" w:lineRule="auto"/>
              <w:contextualSpacing/>
              <w:jc w:val="both"/>
              <w:rPr>
                <w:rFonts w:ascii="Times New Roman" w:eastAsia="Calibri" w:hAnsi="Times New Roman" w:cs="Times New Roman"/>
                <w:sz w:val="24"/>
                <w:szCs w:val="24"/>
              </w:rPr>
            </w:pPr>
          </w:p>
        </w:tc>
      </w:tr>
    </w:tbl>
    <w:p w:rsidR="00970C94" w:rsidRPr="00970C94" w:rsidRDefault="00970C94" w:rsidP="00970C94">
      <w:pPr>
        <w:spacing w:before="240" w:after="160"/>
        <w:ind w:left="1080"/>
        <w:jc w:val="both"/>
        <w:rPr>
          <w:rFonts w:ascii="Times New Roman" w:eastAsia="Calibri" w:hAnsi="Times New Roman" w:cs="Times New Roman"/>
          <w:b/>
          <w:sz w:val="24"/>
          <w:szCs w:val="24"/>
          <w:lang w:val="en-US"/>
        </w:rPr>
      </w:pPr>
    </w:p>
    <w:p w:rsidR="00970C94" w:rsidRPr="00970C94" w:rsidRDefault="00970C94" w:rsidP="00970C94">
      <w:pPr>
        <w:numPr>
          <w:ilvl w:val="0"/>
          <w:numId w:val="1"/>
        </w:numPr>
        <w:spacing w:before="240" w:after="160"/>
        <w:jc w:val="both"/>
        <w:rPr>
          <w:rFonts w:ascii="Times New Roman" w:eastAsia="Calibri" w:hAnsi="Times New Roman" w:cs="Times New Roman"/>
          <w:b/>
          <w:sz w:val="24"/>
          <w:szCs w:val="24"/>
        </w:rPr>
      </w:pPr>
      <w:r w:rsidRPr="00970C94">
        <w:rPr>
          <w:rFonts w:ascii="Times New Roman" w:eastAsia="Calibri" w:hAnsi="Times New Roman" w:cs="Times New Roman"/>
          <w:b/>
          <w:sz w:val="24"/>
          <w:szCs w:val="24"/>
        </w:rPr>
        <w:t>Alte informații:</w:t>
      </w:r>
    </w:p>
    <w:tbl>
      <w:tblPr>
        <w:tblStyle w:val="Grigliatabella1"/>
        <w:tblW w:w="9923" w:type="dxa"/>
        <w:tblInd w:w="-5" w:type="dxa"/>
        <w:tblLook w:val="04A0"/>
      </w:tblPr>
      <w:tblGrid>
        <w:gridCol w:w="5812"/>
        <w:gridCol w:w="4111"/>
      </w:tblGrid>
      <w:tr w:rsidR="00970C94" w:rsidRPr="004E2DAF" w:rsidTr="00381E1D">
        <w:tc>
          <w:tcPr>
            <w:tcW w:w="5812" w:type="dxa"/>
            <w:shd w:val="clear" w:color="auto" w:fill="F2F2F2"/>
          </w:tcPr>
          <w:p w:rsidR="00970C94" w:rsidRPr="00970C94" w:rsidRDefault="00970C94" w:rsidP="00381E1D">
            <w:pPr>
              <w:spacing w:line="276" w:lineRule="auto"/>
              <w:contextualSpacing/>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Data estimată pentru publicarea anunțului de participare pentru contractul/contractele la care se referă anunțul de intenție</w:t>
            </w:r>
          </w:p>
        </w:tc>
        <w:tc>
          <w:tcPr>
            <w:tcW w:w="4111" w:type="dxa"/>
          </w:tcPr>
          <w:p w:rsidR="00970C94" w:rsidRPr="00970C94" w:rsidRDefault="00970C94" w:rsidP="00381E1D">
            <w:pPr>
              <w:spacing w:line="276" w:lineRule="auto"/>
              <w:contextualSpacing/>
              <w:jc w:val="both"/>
              <w:rPr>
                <w:rFonts w:ascii="Times New Roman" w:eastAsia="Calibri" w:hAnsi="Times New Roman" w:cs="Times New Roman"/>
                <w:sz w:val="24"/>
                <w:szCs w:val="24"/>
              </w:rPr>
            </w:pPr>
          </w:p>
        </w:tc>
      </w:tr>
      <w:tr w:rsidR="00970C94" w:rsidRPr="004E2DAF" w:rsidTr="00381E1D">
        <w:tc>
          <w:tcPr>
            <w:tcW w:w="5812" w:type="dxa"/>
            <w:shd w:val="clear" w:color="auto" w:fill="F2F2F2"/>
          </w:tcPr>
          <w:p w:rsidR="00970C94" w:rsidRPr="00970C94" w:rsidRDefault="00970C94" w:rsidP="00381E1D">
            <w:pPr>
              <w:spacing w:line="276" w:lineRule="auto"/>
              <w:contextualSpacing/>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Tehnici și instrumente specifice de atribuire utilizate</w:t>
            </w:r>
          </w:p>
        </w:tc>
        <w:tc>
          <w:tcPr>
            <w:tcW w:w="4111" w:type="dxa"/>
          </w:tcPr>
          <w:p w:rsidR="00970C94" w:rsidRPr="00970C94" w:rsidRDefault="00970C94" w:rsidP="00381E1D">
            <w:pPr>
              <w:spacing w:line="276" w:lineRule="auto"/>
              <w:contextualSpacing/>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Acord-cadru □</w:t>
            </w:r>
          </w:p>
          <w:p w:rsidR="00970C94" w:rsidRPr="00970C94" w:rsidRDefault="00970C94" w:rsidP="00381E1D">
            <w:pPr>
              <w:spacing w:line="276" w:lineRule="auto"/>
              <w:contextualSpacing/>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Sistem dinamic de achiziție □</w:t>
            </w:r>
          </w:p>
        </w:tc>
      </w:tr>
      <w:tr w:rsidR="00970C94" w:rsidRPr="00970C94" w:rsidTr="00381E1D">
        <w:tc>
          <w:tcPr>
            <w:tcW w:w="5812" w:type="dxa"/>
            <w:shd w:val="clear" w:color="auto" w:fill="F2F2F2"/>
          </w:tcPr>
          <w:p w:rsidR="00970C94" w:rsidRPr="00970C94" w:rsidRDefault="00970C94" w:rsidP="00381E1D">
            <w:pPr>
              <w:spacing w:line="276" w:lineRule="auto"/>
              <w:contextualSpacing/>
              <w:jc w:val="both"/>
              <w:rPr>
                <w:rFonts w:ascii="Times New Roman" w:hAnsi="Times New Roman" w:cs="Times New Roman"/>
                <w:sz w:val="24"/>
                <w:szCs w:val="24"/>
                <w:lang w:eastAsia="zh-CN"/>
              </w:rPr>
            </w:pPr>
            <w:r w:rsidRPr="00970C94">
              <w:rPr>
                <w:rFonts w:ascii="Times New Roman" w:hAnsi="Times New Roman" w:cs="Times New Roman"/>
                <w:sz w:val="24"/>
                <w:szCs w:val="24"/>
                <w:lang w:eastAsia="zh-CN"/>
              </w:rPr>
              <w:t>Contractul intră sub incidența Acordului privind achizițiile guvernamentale al Organizației Mondiale a Comerțului</w:t>
            </w:r>
          </w:p>
          <w:p w:rsidR="00970C94" w:rsidRPr="00970C94" w:rsidRDefault="00970C94" w:rsidP="00381E1D">
            <w:pPr>
              <w:spacing w:line="276" w:lineRule="auto"/>
              <w:contextualSpacing/>
              <w:jc w:val="both"/>
              <w:rPr>
                <w:rFonts w:ascii="Times New Roman" w:eastAsia="Calibri" w:hAnsi="Times New Roman" w:cs="Times New Roman"/>
                <w:sz w:val="24"/>
                <w:szCs w:val="24"/>
              </w:rPr>
            </w:pPr>
            <w:r w:rsidRPr="00970C94">
              <w:rPr>
                <w:rFonts w:ascii="Times New Roman" w:hAnsi="Times New Roman" w:cs="Times New Roman"/>
                <w:i/>
                <w:sz w:val="24"/>
                <w:szCs w:val="24"/>
                <w:lang w:eastAsia="zh-CN"/>
              </w:rPr>
              <w:t>(Numai în cazul anunțurilor transmise spre publicare în Jurnalul Oficial al Uniunii Europene)</w:t>
            </w:r>
          </w:p>
        </w:tc>
        <w:tc>
          <w:tcPr>
            <w:tcW w:w="4111" w:type="dxa"/>
          </w:tcPr>
          <w:p w:rsidR="00970C94" w:rsidRPr="00970C94" w:rsidRDefault="00970C94" w:rsidP="00381E1D">
            <w:pPr>
              <w:spacing w:line="276" w:lineRule="auto"/>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Nu □</w:t>
            </w:r>
          </w:p>
          <w:p w:rsidR="00970C94" w:rsidRPr="00970C94" w:rsidRDefault="00970C94" w:rsidP="00381E1D">
            <w:pPr>
              <w:spacing w:line="276" w:lineRule="auto"/>
              <w:contextualSpacing/>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Da □</w:t>
            </w:r>
          </w:p>
        </w:tc>
      </w:tr>
      <w:tr w:rsidR="00970C94" w:rsidRPr="004E2DAF" w:rsidTr="00381E1D">
        <w:tc>
          <w:tcPr>
            <w:tcW w:w="5812" w:type="dxa"/>
            <w:shd w:val="clear" w:color="auto" w:fill="F2F2F2"/>
          </w:tcPr>
          <w:p w:rsidR="00970C94" w:rsidRPr="00970C94" w:rsidRDefault="00970C94" w:rsidP="00381E1D">
            <w:pPr>
              <w:spacing w:line="276" w:lineRule="auto"/>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Agenția Națională pentru Soluționarea Contestațiilor</w:t>
            </w:r>
          </w:p>
          <w:p w:rsidR="00970C94" w:rsidRPr="00970C94" w:rsidRDefault="00970C94" w:rsidP="00381E1D">
            <w:pPr>
              <w:spacing w:line="276" w:lineRule="auto"/>
              <w:contextualSpacing/>
              <w:jc w:val="both"/>
              <w:rPr>
                <w:rFonts w:ascii="Times New Roman" w:hAnsi="Times New Roman" w:cs="Times New Roman"/>
                <w:sz w:val="24"/>
                <w:szCs w:val="24"/>
                <w:lang w:eastAsia="zh-CN"/>
              </w:rPr>
            </w:pPr>
          </w:p>
        </w:tc>
        <w:tc>
          <w:tcPr>
            <w:tcW w:w="4111" w:type="dxa"/>
          </w:tcPr>
          <w:p w:rsidR="00970C94" w:rsidRPr="00970C94" w:rsidRDefault="00970C94" w:rsidP="00381E1D">
            <w:pPr>
              <w:spacing w:line="276" w:lineRule="auto"/>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mun. Chișinău, bd. Ștefan cel Mare și Sfânt, 124, MD-2001;</w:t>
            </w:r>
          </w:p>
          <w:p w:rsidR="00970C94" w:rsidRPr="00970C94" w:rsidRDefault="00970C94" w:rsidP="00381E1D">
            <w:pPr>
              <w:spacing w:line="276" w:lineRule="auto"/>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 xml:space="preserve">tel/fax: (022) 820 652, 820-651 </w:t>
            </w:r>
          </w:p>
          <w:p w:rsidR="00970C94" w:rsidRPr="00970C94" w:rsidRDefault="00970C94" w:rsidP="00381E1D">
            <w:pPr>
              <w:spacing w:line="276" w:lineRule="auto"/>
              <w:jc w:val="both"/>
              <w:rPr>
                <w:rFonts w:ascii="Times New Roman" w:eastAsia="Calibri" w:hAnsi="Times New Roman" w:cs="Times New Roman"/>
                <w:color w:val="0563C1"/>
                <w:sz w:val="24"/>
                <w:szCs w:val="24"/>
                <w:u w:val="single"/>
              </w:rPr>
            </w:pPr>
            <w:r w:rsidRPr="00970C94">
              <w:rPr>
                <w:rFonts w:ascii="Times New Roman" w:eastAsia="Calibri" w:hAnsi="Times New Roman" w:cs="Times New Roman"/>
                <w:sz w:val="24"/>
                <w:szCs w:val="24"/>
              </w:rPr>
              <w:t xml:space="preserve">e-mail: </w:t>
            </w:r>
            <w:hyperlink r:id="rId8" w:history="1">
              <w:r w:rsidRPr="00970C94">
                <w:rPr>
                  <w:rFonts w:ascii="Times New Roman" w:eastAsia="Calibri" w:hAnsi="Times New Roman" w:cs="Times New Roman"/>
                  <w:color w:val="0563C1"/>
                  <w:sz w:val="24"/>
                  <w:szCs w:val="24"/>
                  <w:u w:val="single"/>
                </w:rPr>
                <w:t>contestatii@ansc.md</w:t>
              </w:r>
            </w:hyperlink>
          </w:p>
          <w:p w:rsidR="00970C94" w:rsidRPr="00970C94" w:rsidRDefault="00970C94" w:rsidP="00381E1D">
            <w:pPr>
              <w:spacing w:line="276" w:lineRule="auto"/>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 xml:space="preserve">pagina web: </w:t>
            </w:r>
            <w:r w:rsidRPr="00970C94">
              <w:rPr>
                <w:rFonts w:ascii="Times New Roman" w:eastAsia="Calibri" w:hAnsi="Times New Roman" w:cs="Times New Roman"/>
                <w:color w:val="0563C1"/>
                <w:sz w:val="24"/>
                <w:szCs w:val="24"/>
                <w:u w:val="single"/>
              </w:rPr>
              <w:t>www.ansc.md</w:t>
            </w:r>
          </w:p>
        </w:tc>
      </w:tr>
      <w:tr w:rsidR="00970C94" w:rsidRPr="00970C94" w:rsidTr="00381E1D">
        <w:tc>
          <w:tcPr>
            <w:tcW w:w="5812" w:type="dxa"/>
            <w:shd w:val="clear" w:color="auto" w:fill="F2F2F2"/>
          </w:tcPr>
          <w:p w:rsidR="00970C94" w:rsidRPr="00970C94" w:rsidRDefault="00970C94" w:rsidP="00381E1D">
            <w:pPr>
              <w:spacing w:line="276" w:lineRule="auto"/>
              <w:contextualSpacing/>
              <w:jc w:val="both"/>
              <w:rPr>
                <w:rFonts w:ascii="Times New Roman" w:hAnsi="Times New Roman" w:cs="Times New Roman"/>
                <w:sz w:val="24"/>
                <w:szCs w:val="24"/>
                <w:lang w:eastAsia="zh-CN"/>
              </w:rPr>
            </w:pPr>
            <w:r w:rsidRPr="00970C94">
              <w:rPr>
                <w:rFonts w:ascii="Times New Roman" w:hAnsi="Times New Roman" w:cs="Times New Roman"/>
                <w:sz w:val="24"/>
                <w:szCs w:val="24"/>
                <w:lang w:eastAsia="zh-CN"/>
              </w:rPr>
              <w:t>Alte informații relevante</w:t>
            </w:r>
          </w:p>
        </w:tc>
        <w:tc>
          <w:tcPr>
            <w:tcW w:w="4111" w:type="dxa"/>
          </w:tcPr>
          <w:p w:rsidR="00970C94" w:rsidRPr="00970C94" w:rsidRDefault="00970C94" w:rsidP="00381E1D">
            <w:pPr>
              <w:spacing w:line="276" w:lineRule="auto"/>
              <w:jc w:val="both"/>
              <w:rPr>
                <w:rFonts w:ascii="Times New Roman" w:eastAsia="Calibri" w:hAnsi="Times New Roman" w:cs="Times New Roman"/>
                <w:sz w:val="24"/>
                <w:szCs w:val="24"/>
              </w:rPr>
            </w:pPr>
          </w:p>
          <w:p w:rsidR="00970C94" w:rsidRPr="00970C94" w:rsidRDefault="00970C94" w:rsidP="00381E1D">
            <w:pPr>
              <w:spacing w:line="276" w:lineRule="auto"/>
              <w:jc w:val="both"/>
              <w:rPr>
                <w:rFonts w:ascii="Times New Roman" w:eastAsia="Calibri" w:hAnsi="Times New Roman" w:cs="Times New Roman"/>
                <w:sz w:val="24"/>
                <w:szCs w:val="24"/>
              </w:rPr>
            </w:pPr>
          </w:p>
        </w:tc>
      </w:tr>
    </w:tbl>
    <w:p w:rsidR="00970C94" w:rsidRPr="00970C94" w:rsidRDefault="00970C94" w:rsidP="00970C94">
      <w:pPr>
        <w:spacing w:after="160"/>
        <w:jc w:val="both"/>
        <w:rPr>
          <w:rFonts w:ascii="Times New Roman" w:eastAsia="Calibri" w:hAnsi="Times New Roman" w:cs="Times New Roman"/>
          <w:sz w:val="24"/>
          <w:szCs w:val="24"/>
        </w:rPr>
      </w:pPr>
    </w:p>
    <w:p w:rsidR="00970C94" w:rsidRPr="00970C94" w:rsidRDefault="00970C94" w:rsidP="00970C94">
      <w:pPr>
        <w:spacing w:before="120" w:after="120"/>
        <w:ind w:firstLine="567"/>
        <w:rPr>
          <w:rFonts w:ascii="Times New Roman" w:eastAsia="Calibri" w:hAnsi="Times New Roman" w:cs="Times New Roman"/>
          <w:b/>
          <w:sz w:val="24"/>
          <w:szCs w:val="24"/>
        </w:rPr>
      </w:pPr>
      <w:r w:rsidRPr="00970C94">
        <w:rPr>
          <w:rFonts w:ascii="Times New Roman" w:eastAsia="Calibri" w:hAnsi="Times New Roman" w:cs="Times New Roman"/>
          <w:b/>
          <w:sz w:val="24"/>
          <w:szCs w:val="24"/>
        </w:rPr>
        <w:t xml:space="preserve">Conducătorul grupului de lucru:  ___________________________                </w:t>
      </w:r>
    </w:p>
    <w:p w:rsidR="00970C94" w:rsidRPr="00970C94" w:rsidRDefault="00970C94" w:rsidP="00970C94">
      <w:pPr>
        <w:spacing w:after="160"/>
        <w:jc w:val="both"/>
        <w:rPr>
          <w:rFonts w:ascii="Times New Roman" w:eastAsia="Calibri" w:hAnsi="Times New Roman" w:cs="Times New Roman"/>
          <w:sz w:val="24"/>
          <w:szCs w:val="24"/>
        </w:rPr>
      </w:pPr>
    </w:p>
    <w:p w:rsidR="00970C94" w:rsidRPr="00970C94" w:rsidRDefault="00970C94" w:rsidP="00970C94">
      <w:pPr>
        <w:spacing w:after="160"/>
        <w:jc w:val="both"/>
        <w:rPr>
          <w:rFonts w:ascii="Times New Roman" w:eastAsia="Calibri" w:hAnsi="Times New Roman" w:cs="Times New Roman"/>
          <w:sz w:val="24"/>
          <w:szCs w:val="24"/>
        </w:rPr>
      </w:pPr>
    </w:p>
    <w:p w:rsidR="00970C94" w:rsidRPr="00970C94" w:rsidRDefault="00970C94" w:rsidP="00970C94">
      <w:pPr>
        <w:spacing w:after="160"/>
        <w:jc w:val="both"/>
        <w:rPr>
          <w:rFonts w:ascii="Times New Roman" w:eastAsia="Calibri" w:hAnsi="Times New Roman" w:cs="Times New Roman"/>
          <w:i/>
          <w:sz w:val="24"/>
          <w:szCs w:val="24"/>
          <w:lang w:val="en-US"/>
        </w:rPr>
      </w:pPr>
      <w:r w:rsidRPr="00970C94">
        <w:rPr>
          <w:rFonts w:ascii="Times New Roman" w:eastAsia="Calibri" w:hAnsi="Times New Roman" w:cs="Times New Roman"/>
          <w:b/>
          <w:i/>
          <w:color w:val="FF0000"/>
          <w:sz w:val="24"/>
          <w:szCs w:val="24"/>
          <w:lang w:val="en-US"/>
        </w:rPr>
        <w:t xml:space="preserve">Notă: </w:t>
      </w:r>
      <w:r w:rsidRPr="00970C94">
        <w:rPr>
          <w:rFonts w:ascii="Times New Roman" w:eastAsia="Calibri" w:hAnsi="Times New Roman" w:cs="Times New Roman"/>
          <w:i/>
          <w:sz w:val="24"/>
          <w:szCs w:val="24"/>
          <w:lang w:val="en-US"/>
        </w:rPr>
        <w:t>A</w:t>
      </w:r>
      <w:r w:rsidRPr="00970C94">
        <w:rPr>
          <w:rFonts w:ascii="Times New Roman" w:eastAsia="Calibri" w:hAnsi="Times New Roman" w:cs="Times New Roman"/>
          <w:i/>
          <w:color w:val="000000"/>
          <w:sz w:val="24"/>
          <w:szCs w:val="24"/>
          <w:bdr w:val="none" w:sz="0" w:space="0" w:color="auto" w:frame="1"/>
          <w:shd w:val="clear" w:color="auto" w:fill="FFFFFF"/>
          <w:lang w:val="en-US"/>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970C94" w:rsidRPr="00970C94" w:rsidRDefault="00970C94" w:rsidP="00970C94">
      <w:pPr>
        <w:spacing w:after="160"/>
        <w:rPr>
          <w:rFonts w:ascii="Times New Roman" w:eastAsia="Calibri" w:hAnsi="Times New Roman" w:cs="Times New Roman"/>
          <w:sz w:val="24"/>
          <w:szCs w:val="24"/>
          <w:lang w:val="en-US"/>
        </w:rPr>
      </w:pPr>
    </w:p>
    <w:p w:rsidR="00970C94" w:rsidRPr="00970C94" w:rsidRDefault="00970C94" w:rsidP="00970C94">
      <w:pPr>
        <w:spacing w:after="160"/>
        <w:rPr>
          <w:rFonts w:ascii="Times New Roman" w:eastAsia="Calibri" w:hAnsi="Times New Roman" w:cs="Times New Roman"/>
          <w:sz w:val="24"/>
          <w:szCs w:val="24"/>
          <w:lang w:val="en-US"/>
        </w:rPr>
      </w:pPr>
    </w:p>
    <w:p w:rsidR="00970C94" w:rsidRPr="00970C94" w:rsidRDefault="00970C94" w:rsidP="00970C94">
      <w:pPr>
        <w:spacing w:after="160"/>
        <w:rPr>
          <w:rFonts w:ascii="Times New Roman" w:eastAsia="Calibri" w:hAnsi="Times New Roman" w:cs="Times New Roman"/>
          <w:sz w:val="24"/>
          <w:szCs w:val="24"/>
          <w:lang w:val="en-US"/>
        </w:rPr>
      </w:pPr>
    </w:p>
    <w:p w:rsidR="00970C94" w:rsidRPr="00970C94" w:rsidRDefault="00970C94" w:rsidP="00970C94">
      <w:pPr>
        <w:spacing w:after="160"/>
        <w:rPr>
          <w:rFonts w:ascii="Times New Roman" w:eastAsia="Calibri" w:hAnsi="Times New Roman" w:cs="Times New Roman"/>
          <w:sz w:val="24"/>
          <w:szCs w:val="24"/>
          <w:lang w:val="en-US"/>
        </w:rPr>
      </w:pPr>
    </w:p>
    <w:p w:rsidR="00970C94" w:rsidRPr="00970C94" w:rsidRDefault="00970C94" w:rsidP="00970C94">
      <w:pPr>
        <w:spacing w:after="160"/>
        <w:rPr>
          <w:rFonts w:ascii="Times New Roman" w:eastAsia="Calibri" w:hAnsi="Times New Roman" w:cs="Times New Roman"/>
          <w:sz w:val="24"/>
          <w:szCs w:val="24"/>
          <w:lang w:val="en-US"/>
        </w:rPr>
      </w:pPr>
    </w:p>
    <w:p w:rsidR="00970C94" w:rsidRPr="00970C94" w:rsidRDefault="00970C94" w:rsidP="00970C94">
      <w:pPr>
        <w:spacing w:after="160"/>
        <w:rPr>
          <w:rFonts w:ascii="Times New Roman" w:eastAsia="Calibri"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lastRenderedPageBreak/>
        <w:t>Anexa nr. 2</w:t>
      </w: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la Documentația standard nr._____</w:t>
      </w: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din “____” ________ 20___</w:t>
      </w:r>
    </w:p>
    <w:p w:rsidR="00970C94" w:rsidRPr="00970C94" w:rsidRDefault="00970C94" w:rsidP="00970C94">
      <w:pPr>
        <w:jc w:val="right"/>
        <w:rPr>
          <w:rFonts w:ascii="Times New Roman" w:hAnsi="Times New Roman" w:cs="Times New Roman"/>
          <w:sz w:val="24"/>
          <w:szCs w:val="24"/>
          <w:lang w:val="en-US"/>
        </w:rPr>
      </w:pPr>
    </w:p>
    <w:p w:rsidR="00970C94" w:rsidRPr="00970C94" w:rsidRDefault="00970C94" w:rsidP="00970C94">
      <w:pPr>
        <w:jc w:val="right"/>
        <w:rPr>
          <w:rFonts w:ascii="Times New Roman" w:hAnsi="Times New Roman" w:cs="Times New Roman"/>
          <w:sz w:val="24"/>
          <w:szCs w:val="24"/>
          <w:lang w:val="en-US"/>
        </w:rPr>
      </w:pPr>
    </w:p>
    <w:p w:rsidR="00970C94" w:rsidRPr="00970C94" w:rsidRDefault="00970C94" w:rsidP="00970C94">
      <w:pPr>
        <w:spacing w:before="120"/>
        <w:jc w:val="center"/>
        <w:outlineLvl w:val="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ANUNȚ DE PARTICIPARE, INCLUSIV PENTRU PROCEDURILE DE PRESELECȚIE/PROCEDURILE NEGOCIATE</w:t>
      </w:r>
    </w:p>
    <w:p w:rsidR="00970C94" w:rsidRPr="00970C94" w:rsidRDefault="00970C94" w:rsidP="00970C94">
      <w:pPr>
        <w:rPr>
          <w:rFonts w:ascii="Times New Roman" w:hAnsi="Times New Roman" w:cs="Times New Roman"/>
          <w:sz w:val="24"/>
          <w:szCs w:val="24"/>
          <w:lang w:val="en-US" w:eastAsia="ru-RU"/>
        </w:rPr>
      </w:pPr>
    </w:p>
    <w:p w:rsidR="00970C94" w:rsidRPr="00970C94" w:rsidRDefault="00970C94" w:rsidP="00970C94">
      <w:pPr>
        <w:shd w:val="clear" w:color="auto" w:fill="FFFFFF" w:themeFill="background1"/>
        <w:spacing w:before="12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 xml:space="preserve">privind achiziționarea </w:t>
      </w:r>
      <w:r w:rsidRPr="00970C94">
        <w:rPr>
          <w:rFonts w:ascii="Times New Roman" w:hAnsi="Times New Roman" w:cs="Times New Roman"/>
          <w:b/>
          <w:sz w:val="24"/>
          <w:szCs w:val="24"/>
          <w:shd w:val="clear" w:color="auto" w:fill="FFFFFF" w:themeFill="background1"/>
          <w:lang w:val="en-US" w:eastAsia="ru-RU"/>
        </w:rPr>
        <w:t>_____________________________________________________________________________</w:t>
      </w:r>
      <w:r w:rsidRPr="00970C94">
        <w:rPr>
          <w:rFonts w:ascii="Times New Roman" w:hAnsi="Times New Roman" w:cs="Times New Roman"/>
          <w:b/>
          <w:sz w:val="24"/>
          <w:szCs w:val="24"/>
          <w:shd w:val="clear" w:color="auto" w:fill="FFFFFF" w:themeFill="background1"/>
          <w:lang w:val="en-US" w:eastAsia="ru-RU"/>
        </w:rPr>
        <w:br/>
      </w:r>
      <w:r w:rsidRPr="00970C94">
        <w:rPr>
          <w:rFonts w:ascii="Times New Roman" w:hAnsi="Times New Roman" w:cs="Times New Roman"/>
          <w:sz w:val="24"/>
          <w:szCs w:val="24"/>
          <w:lang w:val="en-US" w:eastAsia="ru-RU"/>
        </w:rPr>
        <w:t xml:space="preserve">                                                          (se indică obiectul achiziției)</w:t>
      </w:r>
      <w:r w:rsidRPr="00970C94">
        <w:rPr>
          <w:rFonts w:ascii="Times New Roman" w:hAnsi="Times New Roman" w:cs="Times New Roman"/>
          <w:b/>
          <w:sz w:val="24"/>
          <w:szCs w:val="24"/>
          <w:lang w:val="en-US" w:eastAsia="ru-RU"/>
        </w:rPr>
        <w:br/>
        <w:t>prin procedura de achiziție______________________________________________________</w:t>
      </w:r>
      <w:r w:rsidRPr="00970C94">
        <w:rPr>
          <w:rFonts w:ascii="Times New Roman" w:hAnsi="Times New Roman" w:cs="Times New Roman"/>
          <w:b/>
          <w:sz w:val="24"/>
          <w:szCs w:val="24"/>
          <w:lang w:val="en-US" w:eastAsia="ru-RU"/>
        </w:rPr>
        <w:br/>
      </w:r>
      <w:r w:rsidRPr="00970C94">
        <w:rPr>
          <w:rFonts w:ascii="Times New Roman" w:hAnsi="Times New Roman" w:cs="Times New Roman"/>
          <w:sz w:val="24"/>
          <w:szCs w:val="24"/>
          <w:lang w:val="en-US" w:eastAsia="ru-RU"/>
        </w:rPr>
        <w:t xml:space="preserve">                                                          (tipul procedurii de achiziție)</w:t>
      </w:r>
    </w:p>
    <w:p w:rsidR="00970C94" w:rsidRPr="00970C94" w:rsidRDefault="00970C94" w:rsidP="00970C94">
      <w:pPr>
        <w:shd w:val="clear" w:color="auto" w:fill="FFFFFF" w:themeFill="background1"/>
        <w:spacing w:before="120"/>
        <w:outlineLvl w:val="0"/>
        <w:rPr>
          <w:rFonts w:ascii="Times New Roman" w:hAnsi="Times New Roman" w:cs="Times New Roman"/>
          <w:b/>
          <w:sz w:val="24"/>
          <w:szCs w:val="24"/>
          <w:lang w:val="en-US" w:eastAsia="ru-RU"/>
        </w:rPr>
      </w:pPr>
    </w:p>
    <w:p w:rsidR="00970C94" w:rsidRPr="00970C94" w:rsidRDefault="00970C94" w:rsidP="00B3786A">
      <w:pPr>
        <w:numPr>
          <w:ilvl w:val="0"/>
          <w:numId w:val="14"/>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eastAsia="ru-RU"/>
        </w:rPr>
      </w:pPr>
      <w:r w:rsidRPr="00970C94">
        <w:rPr>
          <w:rFonts w:ascii="Times New Roman" w:hAnsi="Times New Roman" w:cs="Times New Roman"/>
          <w:b/>
          <w:sz w:val="24"/>
          <w:szCs w:val="24"/>
          <w:lang w:eastAsia="ru-RU"/>
        </w:rPr>
        <w:t>Denumirea autorității contractante: ____________________________________________</w:t>
      </w:r>
    </w:p>
    <w:p w:rsidR="00970C94" w:rsidRPr="00970C94" w:rsidRDefault="00970C94" w:rsidP="00B3786A">
      <w:pPr>
        <w:numPr>
          <w:ilvl w:val="0"/>
          <w:numId w:val="14"/>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eastAsia="ru-RU"/>
        </w:rPr>
      </w:pPr>
      <w:r w:rsidRPr="00970C94">
        <w:rPr>
          <w:rFonts w:ascii="Times New Roman" w:hAnsi="Times New Roman" w:cs="Times New Roman"/>
          <w:b/>
          <w:sz w:val="24"/>
          <w:szCs w:val="24"/>
          <w:lang w:eastAsia="ru-RU"/>
        </w:rPr>
        <w:t xml:space="preserve">IDNO: </w:t>
      </w:r>
      <w:r w:rsidRPr="00970C94">
        <w:rPr>
          <w:rFonts w:ascii="Times New Roman" w:hAnsi="Times New Roman" w:cs="Times New Roman"/>
          <w:b/>
          <w:sz w:val="24"/>
          <w:szCs w:val="24"/>
          <w:shd w:val="clear" w:color="auto" w:fill="FFFFFF" w:themeFill="background1"/>
          <w:lang w:eastAsia="ru-RU"/>
        </w:rPr>
        <w:t>_____________________________________________________________________</w:t>
      </w:r>
    </w:p>
    <w:p w:rsidR="00970C94" w:rsidRPr="00970C94" w:rsidRDefault="00970C94" w:rsidP="00B3786A">
      <w:pPr>
        <w:numPr>
          <w:ilvl w:val="0"/>
          <w:numId w:val="14"/>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eastAsia="ru-RU"/>
        </w:rPr>
      </w:pPr>
      <w:r w:rsidRPr="00970C94">
        <w:rPr>
          <w:rFonts w:ascii="Times New Roman" w:hAnsi="Times New Roman" w:cs="Times New Roman"/>
          <w:b/>
          <w:sz w:val="24"/>
          <w:szCs w:val="24"/>
          <w:lang w:eastAsia="ru-RU"/>
        </w:rPr>
        <w:t xml:space="preserve">Adresa: </w:t>
      </w:r>
      <w:r w:rsidRPr="00970C94">
        <w:rPr>
          <w:rFonts w:ascii="Times New Roman" w:hAnsi="Times New Roman" w:cs="Times New Roman"/>
          <w:b/>
          <w:sz w:val="24"/>
          <w:szCs w:val="24"/>
          <w:shd w:val="clear" w:color="auto" w:fill="FFFFFF" w:themeFill="background1"/>
          <w:lang w:eastAsia="ru-RU"/>
        </w:rPr>
        <w:t>____________________________________________________________________</w:t>
      </w:r>
    </w:p>
    <w:p w:rsidR="00970C94" w:rsidRPr="00970C94" w:rsidRDefault="00970C94" w:rsidP="00B3786A">
      <w:pPr>
        <w:numPr>
          <w:ilvl w:val="0"/>
          <w:numId w:val="14"/>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eastAsia="ru-RU"/>
        </w:rPr>
      </w:pPr>
      <w:r w:rsidRPr="00970C94">
        <w:rPr>
          <w:rFonts w:ascii="Times New Roman" w:hAnsi="Times New Roman" w:cs="Times New Roman"/>
          <w:b/>
          <w:sz w:val="24"/>
          <w:szCs w:val="24"/>
          <w:lang w:eastAsia="ru-RU"/>
        </w:rPr>
        <w:t xml:space="preserve">Numărul de telefon/fax: </w:t>
      </w:r>
      <w:r w:rsidRPr="00970C94">
        <w:rPr>
          <w:rFonts w:ascii="Times New Roman" w:hAnsi="Times New Roman" w:cs="Times New Roman"/>
          <w:b/>
          <w:sz w:val="24"/>
          <w:szCs w:val="24"/>
          <w:shd w:val="clear" w:color="auto" w:fill="FFFFFF" w:themeFill="background1"/>
          <w:lang w:eastAsia="ru-RU"/>
        </w:rPr>
        <w:t>______________________________________________________</w:t>
      </w:r>
    </w:p>
    <w:p w:rsidR="00970C94" w:rsidRPr="00970C94" w:rsidRDefault="00970C94" w:rsidP="00B3786A">
      <w:pPr>
        <w:numPr>
          <w:ilvl w:val="0"/>
          <w:numId w:val="14"/>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 xml:space="preserve">Adresa de e-mail și pagina web oficială a autorității contractante: </w:t>
      </w:r>
      <w:r w:rsidRPr="00970C94">
        <w:rPr>
          <w:rFonts w:ascii="Times New Roman" w:hAnsi="Times New Roman" w:cs="Times New Roman"/>
          <w:b/>
          <w:sz w:val="24"/>
          <w:szCs w:val="24"/>
          <w:shd w:val="clear" w:color="auto" w:fill="FFFFFF" w:themeFill="background1"/>
          <w:lang w:val="en-US" w:eastAsia="ru-RU"/>
        </w:rPr>
        <w:t>__________________</w:t>
      </w:r>
    </w:p>
    <w:p w:rsidR="00970C94" w:rsidRPr="00970C94" w:rsidRDefault="00970C94" w:rsidP="00B3786A">
      <w:pPr>
        <w:numPr>
          <w:ilvl w:val="0"/>
          <w:numId w:val="14"/>
        </w:numPr>
        <w:shd w:val="clear" w:color="auto" w:fill="FFFFFF" w:themeFill="background1"/>
        <w:tabs>
          <w:tab w:val="left" w:pos="284"/>
          <w:tab w:val="right" w:pos="9531"/>
        </w:tabs>
        <w:spacing w:before="120" w:after="0" w:line="240" w:lineRule="auto"/>
        <w:ind w:left="288" w:hanging="288"/>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 xml:space="preserve">Adresa de e-mail sau pagina web oficială de la care se va putea obține accesul la documentația de atribuire: </w:t>
      </w:r>
      <w:r w:rsidRPr="00970C94">
        <w:rPr>
          <w:rFonts w:ascii="Times New Roman" w:hAnsi="Times New Roman" w:cs="Times New Roman"/>
          <w:b/>
          <w:i/>
          <w:sz w:val="24"/>
          <w:szCs w:val="24"/>
          <w:lang w:val="en-US" w:eastAsia="ru-RU"/>
        </w:rPr>
        <w:t>documentația de atribuire este anexată în cadrul procedurii în SIA RSAP</w:t>
      </w:r>
    </w:p>
    <w:p w:rsidR="00970C94" w:rsidRPr="00970C94" w:rsidRDefault="00970C94" w:rsidP="00B3786A">
      <w:pPr>
        <w:numPr>
          <w:ilvl w:val="0"/>
          <w:numId w:val="14"/>
        </w:numPr>
        <w:shd w:val="clear" w:color="auto" w:fill="FFFFFF" w:themeFill="background1"/>
        <w:tabs>
          <w:tab w:val="left" w:pos="284"/>
          <w:tab w:val="right" w:pos="9531"/>
        </w:tabs>
        <w:spacing w:before="120" w:after="0" w:line="240" w:lineRule="auto"/>
        <w:ind w:left="288" w:hanging="288"/>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rsidR="00970C94" w:rsidRPr="00970C94" w:rsidRDefault="00970C94" w:rsidP="00B3786A">
      <w:pPr>
        <w:numPr>
          <w:ilvl w:val="0"/>
          <w:numId w:val="14"/>
        </w:numPr>
        <w:shd w:val="clear" w:color="auto" w:fill="FFFFFF" w:themeFill="background1"/>
        <w:tabs>
          <w:tab w:val="left" w:pos="284"/>
          <w:tab w:val="right" w:pos="426"/>
        </w:tabs>
        <w:spacing w:before="120" w:after="0" w:line="240" w:lineRule="auto"/>
        <w:ind w:left="284" w:hanging="284"/>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176" w:type="dxa"/>
        <w:tblLayout w:type="fixed"/>
        <w:tblLook w:val="04A0"/>
      </w:tblPr>
      <w:tblGrid>
        <w:gridCol w:w="537"/>
        <w:gridCol w:w="1025"/>
        <w:gridCol w:w="2393"/>
        <w:gridCol w:w="990"/>
        <w:gridCol w:w="1170"/>
        <w:gridCol w:w="1980"/>
        <w:gridCol w:w="1980"/>
      </w:tblGrid>
      <w:tr w:rsidR="00970C94" w:rsidRPr="004E2DAF" w:rsidTr="00905F10">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b/>
                <w:sz w:val="24"/>
                <w:szCs w:val="24"/>
                <w:lang w:eastAsia="ru-RU"/>
              </w:rPr>
            </w:pPr>
            <w:r w:rsidRPr="00970C94">
              <w:rPr>
                <w:rFonts w:ascii="Times New Roman" w:hAnsi="Times New Roman" w:cs="Times New Roman"/>
                <w:b/>
                <w:sz w:val="24"/>
                <w:szCs w:val="24"/>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b/>
                <w:sz w:val="24"/>
                <w:szCs w:val="24"/>
                <w:lang w:eastAsia="ru-RU"/>
              </w:rPr>
            </w:pPr>
            <w:r w:rsidRPr="00970C94">
              <w:rPr>
                <w:rFonts w:ascii="Times New Roman" w:hAnsi="Times New Roman" w:cs="Times New Roman"/>
                <w:b/>
                <w:sz w:val="24"/>
                <w:szCs w:val="24"/>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b/>
                <w:sz w:val="24"/>
                <w:szCs w:val="24"/>
                <w:lang w:eastAsia="ru-RU"/>
              </w:rPr>
            </w:pPr>
            <w:r w:rsidRPr="00970C94">
              <w:rPr>
                <w:rFonts w:ascii="Times New Roman" w:hAnsi="Times New Roman" w:cs="Times New Roman"/>
                <w:b/>
                <w:sz w:val="24"/>
                <w:szCs w:val="24"/>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b/>
                <w:sz w:val="24"/>
                <w:szCs w:val="24"/>
                <w:lang w:eastAsia="ru-RU"/>
              </w:rPr>
            </w:pPr>
            <w:r w:rsidRPr="00970C94">
              <w:rPr>
                <w:rFonts w:ascii="Times New Roman" w:hAnsi="Times New Roman" w:cs="Times New Roman"/>
                <w:b/>
                <w:sz w:val="24"/>
                <w:szCs w:val="24"/>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970C94" w:rsidRPr="00970C94" w:rsidRDefault="00970C94" w:rsidP="00381E1D">
            <w:pPr>
              <w:shd w:val="clear" w:color="auto" w:fill="FFFFFF" w:themeFill="background1"/>
              <w:spacing w:before="120"/>
              <w:jc w:val="center"/>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Valoarea estimată</w:t>
            </w:r>
            <w:r w:rsidRPr="00970C94">
              <w:rPr>
                <w:rFonts w:ascii="Times New Roman" w:hAnsi="Times New Roman" w:cs="Times New Roman"/>
                <w:b/>
                <w:sz w:val="24"/>
                <w:szCs w:val="24"/>
                <w:lang w:val="en-US" w:eastAsia="ru-RU"/>
              </w:rPr>
              <w:br/>
              <w:t>(se va indica pentru fiecare lot în parte)</w:t>
            </w:r>
          </w:p>
        </w:tc>
      </w:tr>
      <w:tr w:rsidR="00970C94" w:rsidRPr="00970C94" w:rsidTr="00905F1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sz w:val="24"/>
                <w:szCs w:val="24"/>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sz w:val="24"/>
                <w:szCs w:val="24"/>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sz w:val="24"/>
                <w:szCs w:val="24"/>
                <w:lang w:eastAsia="ru-RU"/>
              </w:rPr>
            </w:pPr>
            <w:r w:rsidRPr="00970C94">
              <w:rPr>
                <w:rFonts w:ascii="Times New Roman" w:hAnsi="Times New Roman" w:cs="Times New Roman"/>
                <w:b/>
                <w:sz w:val="24"/>
                <w:szCs w:val="24"/>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sz w:val="24"/>
                <w:szCs w:val="24"/>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sz w:val="24"/>
                <w:szCs w:val="24"/>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sz w:val="24"/>
                <w:szCs w:val="24"/>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970C94" w:rsidRPr="00970C94" w:rsidRDefault="00970C94" w:rsidP="00381E1D">
            <w:pPr>
              <w:shd w:val="clear" w:color="auto" w:fill="FFFFFF" w:themeFill="background1"/>
              <w:spacing w:before="120"/>
              <w:jc w:val="center"/>
              <w:rPr>
                <w:rFonts w:ascii="Times New Roman" w:hAnsi="Times New Roman" w:cs="Times New Roman"/>
                <w:sz w:val="24"/>
                <w:szCs w:val="24"/>
                <w:lang w:eastAsia="ru-RU"/>
              </w:rPr>
            </w:pPr>
          </w:p>
        </w:tc>
      </w:tr>
      <w:tr w:rsidR="00970C94" w:rsidRPr="00970C94" w:rsidTr="00905F1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sz w:val="24"/>
                <w:szCs w:val="24"/>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sz w:val="24"/>
                <w:szCs w:val="24"/>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i/>
                <w:sz w:val="24"/>
                <w:szCs w:val="24"/>
                <w:lang w:eastAsia="ru-RU"/>
              </w:rPr>
            </w:pPr>
            <w:r w:rsidRPr="00970C94">
              <w:rPr>
                <w:rFonts w:ascii="Times New Roman" w:hAnsi="Times New Roman" w:cs="Times New Roman"/>
                <w:i/>
                <w:sz w:val="24"/>
                <w:szCs w:val="24"/>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sz w:val="24"/>
                <w:szCs w:val="24"/>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sz w:val="24"/>
                <w:szCs w:val="24"/>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sz w:val="24"/>
                <w:szCs w:val="24"/>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970C94" w:rsidRPr="00970C94" w:rsidRDefault="00970C94" w:rsidP="00381E1D">
            <w:pPr>
              <w:shd w:val="clear" w:color="auto" w:fill="FFFFFF" w:themeFill="background1"/>
              <w:spacing w:before="120"/>
              <w:jc w:val="center"/>
              <w:rPr>
                <w:rFonts w:ascii="Times New Roman" w:hAnsi="Times New Roman" w:cs="Times New Roman"/>
                <w:sz w:val="24"/>
                <w:szCs w:val="24"/>
                <w:lang w:eastAsia="ru-RU"/>
              </w:rPr>
            </w:pPr>
          </w:p>
        </w:tc>
      </w:tr>
      <w:tr w:rsidR="00970C94" w:rsidRPr="00970C94" w:rsidTr="00905F1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sz w:val="24"/>
                <w:szCs w:val="24"/>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sz w:val="24"/>
                <w:szCs w:val="24"/>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sz w:val="24"/>
                <w:szCs w:val="24"/>
                <w:lang w:eastAsia="ru-RU"/>
              </w:rPr>
            </w:pPr>
            <w:r w:rsidRPr="00970C94">
              <w:rPr>
                <w:rFonts w:ascii="Times New Roman" w:hAnsi="Times New Roman" w:cs="Times New Roman"/>
                <w:b/>
                <w:sz w:val="24"/>
                <w:szCs w:val="24"/>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sz w:val="24"/>
                <w:szCs w:val="24"/>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sz w:val="24"/>
                <w:szCs w:val="24"/>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sz w:val="24"/>
                <w:szCs w:val="24"/>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970C94" w:rsidRPr="00970C94" w:rsidRDefault="00970C94" w:rsidP="00381E1D">
            <w:pPr>
              <w:shd w:val="clear" w:color="auto" w:fill="FFFFFF" w:themeFill="background1"/>
              <w:spacing w:before="120"/>
              <w:jc w:val="center"/>
              <w:rPr>
                <w:rFonts w:ascii="Times New Roman" w:hAnsi="Times New Roman" w:cs="Times New Roman"/>
                <w:sz w:val="24"/>
                <w:szCs w:val="24"/>
                <w:lang w:eastAsia="ru-RU"/>
              </w:rPr>
            </w:pPr>
          </w:p>
        </w:tc>
      </w:tr>
      <w:tr w:rsidR="00970C94" w:rsidRPr="00970C94" w:rsidTr="00905F1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sz w:val="24"/>
                <w:szCs w:val="24"/>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sz w:val="24"/>
                <w:szCs w:val="24"/>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i/>
                <w:sz w:val="24"/>
                <w:szCs w:val="24"/>
                <w:lang w:eastAsia="ru-RU"/>
              </w:rPr>
            </w:pPr>
            <w:r w:rsidRPr="00970C94">
              <w:rPr>
                <w:rFonts w:ascii="Times New Roman" w:hAnsi="Times New Roman" w:cs="Times New Roman"/>
                <w:i/>
                <w:sz w:val="24"/>
                <w:szCs w:val="24"/>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sz w:val="24"/>
                <w:szCs w:val="24"/>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sz w:val="24"/>
                <w:szCs w:val="24"/>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sz w:val="24"/>
                <w:szCs w:val="24"/>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970C94" w:rsidRPr="00970C94" w:rsidRDefault="00970C94" w:rsidP="00381E1D">
            <w:pPr>
              <w:shd w:val="clear" w:color="auto" w:fill="FFFFFF" w:themeFill="background1"/>
              <w:spacing w:before="120"/>
              <w:jc w:val="center"/>
              <w:rPr>
                <w:rFonts w:ascii="Times New Roman" w:hAnsi="Times New Roman" w:cs="Times New Roman"/>
                <w:sz w:val="24"/>
                <w:szCs w:val="24"/>
                <w:lang w:eastAsia="ru-RU"/>
              </w:rPr>
            </w:pPr>
          </w:p>
        </w:tc>
      </w:tr>
      <w:tr w:rsidR="00970C94" w:rsidRPr="00970C94" w:rsidTr="00905F10">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970C94" w:rsidRPr="00970C94" w:rsidRDefault="00970C94" w:rsidP="00381E1D">
            <w:pPr>
              <w:shd w:val="clear" w:color="auto" w:fill="FFFFFF" w:themeFill="background1"/>
              <w:spacing w:before="120"/>
              <w:jc w:val="center"/>
              <w:rPr>
                <w:rFonts w:ascii="Times New Roman" w:hAnsi="Times New Roman" w:cs="Times New Roman"/>
                <w:sz w:val="24"/>
                <w:szCs w:val="24"/>
                <w:lang w:eastAsia="ru-RU"/>
              </w:rPr>
            </w:pPr>
            <w:r w:rsidRPr="00970C94">
              <w:rPr>
                <w:rFonts w:ascii="Times New Roman" w:hAnsi="Times New Roman" w:cs="Times New Roman"/>
                <w:b/>
                <w:sz w:val="24"/>
                <w:szCs w:val="24"/>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970C94" w:rsidRPr="00970C94" w:rsidRDefault="00970C94" w:rsidP="00381E1D">
            <w:pPr>
              <w:shd w:val="clear" w:color="auto" w:fill="FFFFFF" w:themeFill="background1"/>
              <w:spacing w:before="120"/>
              <w:jc w:val="center"/>
              <w:rPr>
                <w:rFonts w:ascii="Times New Roman" w:hAnsi="Times New Roman" w:cs="Times New Roman"/>
                <w:sz w:val="24"/>
                <w:szCs w:val="24"/>
                <w:lang w:eastAsia="ru-RU"/>
              </w:rPr>
            </w:pPr>
          </w:p>
        </w:tc>
      </w:tr>
    </w:tbl>
    <w:p w:rsidR="00970C94" w:rsidRPr="00970C94" w:rsidRDefault="00970C94" w:rsidP="00B3786A">
      <w:pPr>
        <w:numPr>
          <w:ilvl w:val="0"/>
          <w:numId w:val="14"/>
        </w:numPr>
        <w:shd w:val="clear" w:color="auto" w:fill="FFFFFF" w:themeFill="background1"/>
        <w:tabs>
          <w:tab w:val="right" w:pos="426"/>
        </w:tabs>
        <w:spacing w:before="120" w:after="0" w:line="240" w:lineRule="auto"/>
        <w:ind w:left="36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În cazul procedurilor de preselecție se indică numărul minim al candidaţilor şi, dacă este cazul, numărul maxim al acestora._________________________________________</w:t>
      </w:r>
    </w:p>
    <w:p w:rsidR="00970C94" w:rsidRPr="00970C94" w:rsidRDefault="00970C94" w:rsidP="00B3786A">
      <w:pPr>
        <w:numPr>
          <w:ilvl w:val="0"/>
          <w:numId w:val="14"/>
        </w:numPr>
        <w:shd w:val="clear" w:color="auto" w:fill="FFFFFF" w:themeFill="background1"/>
        <w:tabs>
          <w:tab w:val="right" w:pos="426"/>
        </w:tabs>
        <w:spacing w:after="0" w:line="240" w:lineRule="auto"/>
        <w:ind w:left="357"/>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 xml:space="preserve">În cazul în care contractul este împărțit pe loturi, un operator economic poate depune </w:t>
      </w:r>
    </w:p>
    <w:p w:rsidR="00970C94" w:rsidRPr="00970C94" w:rsidRDefault="00970C94" w:rsidP="00970C94">
      <w:pPr>
        <w:shd w:val="clear" w:color="auto" w:fill="FFFFFF" w:themeFill="background1"/>
        <w:tabs>
          <w:tab w:val="right" w:pos="426"/>
        </w:tabs>
        <w:ind w:left="357"/>
        <w:rPr>
          <w:rFonts w:ascii="Times New Roman" w:hAnsi="Times New Roman" w:cs="Times New Roman"/>
          <w:b/>
          <w:sz w:val="24"/>
          <w:szCs w:val="24"/>
          <w:lang w:eastAsia="ru-RU"/>
        </w:rPr>
      </w:pPr>
      <w:r w:rsidRPr="00970C94">
        <w:rPr>
          <w:rFonts w:ascii="Times New Roman" w:hAnsi="Times New Roman" w:cs="Times New Roman"/>
          <w:b/>
          <w:sz w:val="24"/>
          <w:szCs w:val="24"/>
          <w:lang w:eastAsia="ru-RU"/>
        </w:rPr>
        <w:t>oferta (se va selecta):</w:t>
      </w:r>
    </w:p>
    <w:p w:rsidR="00970C94" w:rsidRPr="00970C94" w:rsidRDefault="00970C94" w:rsidP="00B3786A">
      <w:pPr>
        <w:numPr>
          <w:ilvl w:val="0"/>
          <w:numId w:val="15"/>
        </w:numPr>
        <w:shd w:val="clear" w:color="auto" w:fill="FFFFFF" w:themeFill="background1"/>
        <w:tabs>
          <w:tab w:val="right" w:pos="426"/>
        </w:tabs>
        <w:spacing w:after="0" w:line="240" w:lineRule="auto"/>
        <w:rPr>
          <w:rFonts w:ascii="Times New Roman" w:hAnsi="Times New Roman" w:cs="Times New Roman"/>
          <w:sz w:val="24"/>
          <w:szCs w:val="24"/>
          <w:lang w:eastAsia="ru-RU"/>
        </w:rPr>
      </w:pPr>
      <w:r w:rsidRPr="00970C94">
        <w:rPr>
          <w:rFonts w:ascii="Times New Roman" w:hAnsi="Times New Roman" w:cs="Times New Roman"/>
          <w:sz w:val="24"/>
          <w:szCs w:val="24"/>
          <w:lang w:eastAsia="ru-RU"/>
        </w:rPr>
        <w:t>Pentru un singur lot;</w:t>
      </w:r>
    </w:p>
    <w:p w:rsidR="00970C94" w:rsidRPr="00970C94" w:rsidRDefault="00970C94" w:rsidP="00B3786A">
      <w:pPr>
        <w:numPr>
          <w:ilvl w:val="0"/>
          <w:numId w:val="15"/>
        </w:numPr>
        <w:shd w:val="clear" w:color="auto" w:fill="FFFFFF" w:themeFill="background1"/>
        <w:tabs>
          <w:tab w:val="right" w:pos="426"/>
        </w:tabs>
        <w:spacing w:after="0" w:line="240" w:lineRule="auto"/>
        <w:rPr>
          <w:rFonts w:ascii="Times New Roman" w:hAnsi="Times New Roman" w:cs="Times New Roman"/>
          <w:sz w:val="24"/>
          <w:szCs w:val="24"/>
          <w:lang w:eastAsia="ru-RU"/>
        </w:rPr>
      </w:pPr>
      <w:r w:rsidRPr="00970C94">
        <w:rPr>
          <w:rFonts w:ascii="Times New Roman" w:hAnsi="Times New Roman" w:cs="Times New Roman"/>
          <w:sz w:val="24"/>
          <w:szCs w:val="24"/>
          <w:lang w:eastAsia="ru-RU"/>
        </w:rPr>
        <w:t>Pentru mai multe loturi;</w:t>
      </w:r>
    </w:p>
    <w:p w:rsidR="00970C94" w:rsidRPr="00970C94" w:rsidRDefault="00970C94" w:rsidP="00B3786A">
      <w:pPr>
        <w:numPr>
          <w:ilvl w:val="0"/>
          <w:numId w:val="15"/>
        </w:numPr>
        <w:shd w:val="clear" w:color="auto" w:fill="FFFFFF" w:themeFill="background1"/>
        <w:tabs>
          <w:tab w:val="right" w:pos="426"/>
        </w:tabs>
        <w:spacing w:after="0" w:line="240" w:lineRule="auto"/>
        <w:rPr>
          <w:rFonts w:ascii="Times New Roman" w:hAnsi="Times New Roman" w:cs="Times New Roman"/>
          <w:sz w:val="24"/>
          <w:szCs w:val="24"/>
          <w:lang w:eastAsia="ru-RU"/>
        </w:rPr>
      </w:pPr>
      <w:r w:rsidRPr="00970C94">
        <w:rPr>
          <w:rFonts w:ascii="Times New Roman" w:hAnsi="Times New Roman" w:cs="Times New Roman"/>
          <w:sz w:val="24"/>
          <w:szCs w:val="24"/>
          <w:lang w:eastAsia="ru-RU"/>
        </w:rPr>
        <w:t>Pentru toate loturile;</w:t>
      </w:r>
    </w:p>
    <w:p w:rsidR="00970C94" w:rsidRPr="00970C94" w:rsidRDefault="00970C94" w:rsidP="00B3786A">
      <w:pPr>
        <w:numPr>
          <w:ilvl w:val="0"/>
          <w:numId w:val="15"/>
        </w:numPr>
        <w:shd w:val="clear" w:color="auto" w:fill="FFFFFF" w:themeFill="background1"/>
        <w:tabs>
          <w:tab w:val="right" w:pos="426"/>
        </w:tabs>
        <w:spacing w:after="0" w:line="240" w:lineRule="auto"/>
        <w:rPr>
          <w:rFonts w:ascii="Times New Roman" w:hAnsi="Times New Roman" w:cs="Times New Roman"/>
          <w:sz w:val="24"/>
          <w:szCs w:val="24"/>
          <w:lang w:val="en-US" w:eastAsia="ru-RU"/>
        </w:rPr>
      </w:pPr>
      <w:r w:rsidRPr="00970C94">
        <w:rPr>
          <w:rFonts w:ascii="Times New Roman" w:hAnsi="Times New Roman" w:cs="Times New Roman"/>
          <w:sz w:val="24"/>
          <w:szCs w:val="24"/>
          <w:lang w:val="en-US" w:eastAsia="ru-RU"/>
        </w:rPr>
        <w:t>Alte limitări privind numărul de loturi care pot fi atribuite aceluiași ofertant___________</w:t>
      </w:r>
    </w:p>
    <w:p w:rsidR="00970C94" w:rsidRPr="00970C94" w:rsidRDefault="00970C94" w:rsidP="00B3786A">
      <w:pPr>
        <w:numPr>
          <w:ilvl w:val="0"/>
          <w:numId w:val="14"/>
        </w:numPr>
        <w:shd w:val="clear" w:color="auto" w:fill="FFFFFF" w:themeFill="background1"/>
        <w:tabs>
          <w:tab w:val="right" w:pos="426"/>
        </w:tabs>
        <w:spacing w:before="120" w:after="0" w:line="240" w:lineRule="auto"/>
        <w:ind w:left="0" w:firstLine="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Admiterea sau interzicerea ofertelor alternative: ________________________________</w:t>
      </w:r>
    </w:p>
    <w:p w:rsidR="00970C94" w:rsidRPr="00970C94" w:rsidRDefault="00970C94" w:rsidP="00970C94">
      <w:pPr>
        <w:shd w:val="clear" w:color="auto" w:fill="FFFFFF" w:themeFill="background1"/>
        <w:tabs>
          <w:tab w:val="right" w:pos="426"/>
        </w:tabs>
        <w:ind w:left="6206"/>
        <w:rPr>
          <w:rFonts w:ascii="Times New Roman" w:hAnsi="Times New Roman" w:cs="Times New Roman"/>
          <w:sz w:val="24"/>
          <w:szCs w:val="24"/>
          <w:lang w:val="en-US" w:eastAsia="ru-RU"/>
        </w:rPr>
      </w:pPr>
      <w:r w:rsidRPr="00970C94">
        <w:rPr>
          <w:rFonts w:ascii="Times New Roman" w:hAnsi="Times New Roman" w:cs="Times New Roman"/>
          <w:sz w:val="24"/>
          <w:szCs w:val="24"/>
          <w:lang w:val="en-US" w:eastAsia="ru-RU"/>
        </w:rPr>
        <w:t>(indicați se admite sau nu se admite)</w:t>
      </w:r>
    </w:p>
    <w:p w:rsidR="00970C94" w:rsidRPr="00970C94" w:rsidRDefault="00970C94" w:rsidP="00B3786A">
      <w:pPr>
        <w:numPr>
          <w:ilvl w:val="0"/>
          <w:numId w:val="14"/>
        </w:numPr>
        <w:shd w:val="clear" w:color="auto" w:fill="FFFFFF" w:themeFill="background1"/>
        <w:tabs>
          <w:tab w:val="left" w:pos="0"/>
          <w:tab w:val="left" w:pos="284"/>
          <w:tab w:val="left" w:pos="426"/>
        </w:tabs>
        <w:spacing w:before="120" w:after="0" w:line="240" w:lineRule="auto"/>
        <w:ind w:left="284" w:hanging="284"/>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Termenii și condițiile de prestare/executare solicitați: ___________________________________________________________________________</w:t>
      </w:r>
    </w:p>
    <w:p w:rsidR="00970C94" w:rsidRPr="00970C94" w:rsidRDefault="00970C94" w:rsidP="00B3786A">
      <w:pPr>
        <w:numPr>
          <w:ilvl w:val="0"/>
          <w:numId w:val="14"/>
        </w:numPr>
        <w:shd w:val="clear" w:color="auto" w:fill="FFFFFF" w:themeFill="background1"/>
        <w:tabs>
          <w:tab w:val="left" w:pos="0"/>
          <w:tab w:val="left" w:pos="284"/>
          <w:tab w:val="left" w:pos="426"/>
        </w:tabs>
        <w:spacing w:before="120" w:after="0" w:line="240" w:lineRule="auto"/>
        <w:ind w:left="284" w:hanging="284"/>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Termenul de valabilitate a contractului:________________________________________</w:t>
      </w:r>
    </w:p>
    <w:p w:rsidR="00970C94" w:rsidRPr="00970C94" w:rsidRDefault="00970C94" w:rsidP="00B3786A">
      <w:pPr>
        <w:numPr>
          <w:ilvl w:val="0"/>
          <w:numId w:val="14"/>
        </w:numPr>
        <w:tabs>
          <w:tab w:val="right" w:pos="426"/>
        </w:tabs>
        <w:spacing w:before="120" w:after="0" w:line="240" w:lineRule="auto"/>
        <w:ind w:left="36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Contract de achiziție rezervat atelierelor protejate sau că acesta poate fi executat numai în cadrul unor programe de angajare protejată (după caz): ________________________</w:t>
      </w:r>
    </w:p>
    <w:p w:rsidR="00970C94" w:rsidRPr="00970C94" w:rsidRDefault="00970C94" w:rsidP="00970C94">
      <w:pPr>
        <w:shd w:val="clear" w:color="auto" w:fill="FFFFFF" w:themeFill="background1"/>
        <w:tabs>
          <w:tab w:val="right" w:pos="426"/>
        </w:tabs>
        <w:ind w:left="7560" w:hanging="630"/>
        <w:contextualSpacing/>
        <w:rPr>
          <w:rFonts w:ascii="Times New Roman" w:hAnsi="Times New Roman" w:cs="Times New Roman"/>
          <w:sz w:val="24"/>
          <w:szCs w:val="24"/>
          <w:lang w:eastAsia="ru-RU"/>
        </w:rPr>
      </w:pPr>
      <w:r w:rsidRPr="00970C94">
        <w:rPr>
          <w:rFonts w:ascii="Times New Roman" w:hAnsi="Times New Roman" w:cs="Times New Roman"/>
          <w:sz w:val="24"/>
          <w:szCs w:val="24"/>
          <w:lang w:eastAsia="ru-RU"/>
        </w:rPr>
        <w:t>(indicați da sau nu)</w:t>
      </w:r>
    </w:p>
    <w:p w:rsidR="00970C94" w:rsidRPr="00970C94" w:rsidRDefault="00970C94" w:rsidP="00B3786A">
      <w:pPr>
        <w:numPr>
          <w:ilvl w:val="0"/>
          <w:numId w:val="14"/>
        </w:numPr>
        <w:shd w:val="clear" w:color="auto" w:fill="FFFFFF" w:themeFill="background1"/>
        <w:tabs>
          <w:tab w:val="right" w:pos="426"/>
        </w:tabs>
        <w:spacing w:before="120" w:after="0" w:line="240" w:lineRule="auto"/>
        <w:ind w:left="36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Prestarea serviciului este rezervată unei anumite profesii în temeiul unor legisau al unor acte administrative (după caz): __________________________________________________________________________</w:t>
      </w:r>
    </w:p>
    <w:p w:rsidR="00970C94" w:rsidRPr="00970C94" w:rsidRDefault="00970C94" w:rsidP="00970C94">
      <w:pPr>
        <w:shd w:val="clear" w:color="auto" w:fill="FFFFFF" w:themeFill="background1"/>
        <w:tabs>
          <w:tab w:val="right" w:pos="426"/>
        </w:tabs>
        <w:contextualSpacing/>
        <w:jc w:val="center"/>
        <w:rPr>
          <w:rFonts w:ascii="Times New Roman" w:hAnsi="Times New Roman" w:cs="Times New Roman"/>
          <w:sz w:val="24"/>
          <w:szCs w:val="24"/>
          <w:lang w:val="en-US" w:eastAsia="ru-RU"/>
        </w:rPr>
      </w:pPr>
      <w:r w:rsidRPr="00970C94">
        <w:rPr>
          <w:rFonts w:ascii="Times New Roman" w:hAnsi="Times New Roman" w:cs="Times New Roman"/>
          <w:sz w:val="24"/>
          <w:szCs w:val="24"/>
          <w:lang w:val="en-US" w:eastAsia="ru-RU"/>
        </w:rPr>
        <w:t>(se menționează respectivele legi și acte administrative)</w:t>
      </w:r>
    </w:p>
    <w:p w:rsidR="00970C94" w:rsidRPr="00970C94" w:rsidRDefault="00970C94" w:rsidP="00B3786A">
      <w:pPr>
        <w:numPr>
          <w:ilvl w:val="0"/>
          <w:numId w:val="14"/>
        </w:numPr>
        <w:shd w:val="clear" w:color="auto" w:fill="FFFFFF" w:themeFill="background1"/>
        <w:tabs>
          <w:tab w:val="right" w:pos="426"/>
        </w:tabs>
        <w:spacing w:before="120" w:after="0" w:line="240" w:lineRule="auto"/>
        <w:ind w:left="36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750"/>
      </w:tblGrid>
      <w:tr w:rsidR="00970C94" w:rsidRPr="00970C94" w:rsidTr="00381E1D">
        <w:tc>
          <w:tcPr>
            <w:tcW w:w="576" w:type="dxa"/>
            <w:shd w:val="clear" w:color="auto" w:fill="auto"/>
          </w:tcPr>
          <w:p w:rsidR="00970C94" w:rsidRPr="00970C94" w:rsidRDefault="00970C94" w:rsidP="00381E1D">
            <w:pPr>
              <w:shd w:val="clear" w:color="auto" w:fill="FFFFFF" w:themeFill="background1"/>
              <w:tabs>
                <w:tab w:val="left" w:pos="612"/>
              </w:tabs>
              <w:spacing w:before="120" w:after="120"/>
              <w:rPr>
                <w:rFonts w:ascii="Times New Roman" w:hAnsi="Times New Roman" w:cs="Times New Roman"/>
                <w:b/>
                <w:iCs/>
                <w:sz w:val="24"/>
                <w:szCs w:val="24"/>
                <w:lang w:eastAsia="ru-RU"/>
              </w:rPr>
            </w:pPr>
            <w:r w:rsidRPr="00970C94">
              <w:rPr>
                <w:rFonts w:ascii="Times New Roman" w:hAnsi="Times New Roman" w:cs="Times New Roman"/>
                <w:b/>
                <w:iCs/>
                <w:sz w:val="24"/>
                <w:szCs w:val="24"/>
                <w:lang w:eastAsia="ru-RU"/>
              </w:rPr>
              <w:t>Nr. d/o</w:t>
            </w:r>
          </w:p>
        </w:tc>
        <w:tc>
          <w:tcPr>
            <w:tcW w:w="3810" w:type="dxa"/>
            <w:shd w:val="clear" w:color="auto" w:fill="auto"/>
          </w:tcPr>
          <w:p w:rsidR="00970C94" w:rsidRPr="00970C94" w:rsidRDefault="00970C94" w:rsidP="00381E1D">
            <w:pPr>
              <w:shd w:val="clear" w:color="auto" w:fill="FFFFFF" w:themeFill="background1"/>
              <w:tabs>
                <w:tab w:val="left" w:pos="612"/>
              </w:tabs>
              <w:spacing w:before="120" w:after="120"/>
              <w:jc w:val="center"/>
              <w:rPr>
                <w:rFonts w:ascii="Times New Roman" w:hAnsi="Times New Roman" w:cs="Times New Roman"/>
                <w:b/>
                <w:iCs/>
                <w:sz w:val="24"/>
                <w:szCs w:val="24"/>
                <w:lang w:eastAsia="ru-RU"/>
              </w:rPr>
            </w:pPr>
            <w:r w:rsidRPr="00970C94">
              <w:rPr>
                <w:rFonts w:ascii="Times New Roman" w:hAnsi="Times New Roman" w:cs="Times New Roman"/>
                <w:b/>
                <w:iCs/>
                <w:sz w:val="24"/>
                <w:szCs w:val="24"/>
                <w:lang w:eastAsia="ru-RU"/>
              </w:rPr>
              <w:t>Descrierea criteriului/cerinței</w:t>
            </w:r>
          </w:p>
        </w:tc>
        <w:tc>
          <w:tcPr>
            <w:tcW w:w="3563" w:type="dxa"/>
            <w:shd w:val="clear" w:color="auto" w:fill="auto"/>
          </w:tcPr>
          <w:p w:rsidR="00970C94" w:rsidRPr="00970C94" w:rsidRDefault="00970C94" w:rsidP="00381E1D">
            <w:pPr>
              <w:shd w:val="clear" w:color="auto" w:fill="FFFFFF" w:themeFill="background1"/>
              <w:tabs>
                <w:tab w:val="left" w:pos="612"/>
              </w:tabs>
              <w:spacing w:before="120" w:after="120"/>
              <w:rPr>
                <w:rFonts w:ascii="Times New Roman" w:hAnsi="Times New Roman" w:cs="Times New Roman"/>
                <w:b/>
                <w:iCs/>
                <w:sz w:val="24"/>
                <w:szCs w:val="24"/>
                <w:lang w:eastAsia="ru-RU"/>
              </w:rPr>
            </w:pPr>
            <w:r w:rsidRPr="00970C94">
              <w:rPr>
                <w:rFonts w:ascii="Times New Roman" w:hAnsi="Times New Roman" w:cs="Times New Roman"/>
                <w:b/>
                <w:iCs/>
                <w:sz w:val="24"/>
                <w:szCs w:val="24"/>
                <w:lang w:eastAsia="ru-RU"/>
              </w:rPr>
              <w:t>Mod de demonstrare a îndeplinirii criteriului/cerinței:</w:t>
            </w:r>
          </w:p>
        </w:tc>
        <w:tc>
          <w:tcPr>
            <w:tcW w:w="1621" w:type="dxa"/>
            <w:shd w:val="clear" w:color="auto" w:fill="auto"/>
          </w:tcPr>
          <w:p w:rsidR="00970C94" w:rsidRPr="00970C94" w:rsidRDefault="00970C94" w:rsidP="00381E1D">
            <w:pPr>
              <w:shd w:val="clear" w:color="auto" w:fill="FFFFFF" w:themeFill="background1"/>
              <w:tabs>
                <w:tab w:val="left" w:pos="612"/>
              </w:tabs>
              <w:spacing w:before="120" w:after="120"/>
              <w:jc w:val="center"/>
              <w:rPr>
                <w:rFonts w:ascii="Times New Roman" w:hAnsi="Times New Roman" w:cs="Times New Roman"/>
                <w:b/>
                <w:iCs/>
                <w:sz w:val="24"/>
                <w:szCs w:val="24"/>
                <w:lang w:eastAsia="ru-RU"/>
              </w:rPr>
            </w:pPr>
            <w:r w:rsidRPr="00970C94">
              <w:rPr>
                <w:rFonts w:ascii="Times New Roman" w:hAnsi="Times New Roman" w:cs="Times New Roman"/>
                <w:b/>
                <w:iCs/>
                <w:sz w:val="24"/>
                <w:szCs w:val="24"/>
                <w:lang w:eastAsia="ru-RU"/>
              </w:rPr>
              <w:t>Nivelul minim/</w:t>
            </w:r>
            <w:r w:rsidRPr="00970C94">
              <w:rPr>
                <w:rFonts w:ascii="Times New Roman" w:hAnsi="Times New Roman" w:cs="Times New Roman"/>
                <w:b/>
                <w:iCs/>
                <w:sz w:val="24"/>
                <w:szCs w:val="24"/>
                <w:lang w:eastAsia="ru-RU"/>
              </w:rPr>
              <w:br/>
              <w:t>Obligativitatea</w:t>
            </w:r>
          </w:p>
        </w:tc>
      </w:tr>
      <w:tr w:rsidR="00970C94" w:rsidRPr="00970C94" w:rsidTr="00381E1D">
        <w:tc>
          <w:tcPr>
            <w:tcW w:w="576" w:type="dxa"/>
            <w:shd w:val="clear" w:color="auto" w:fill="auto"/>
          </w:tcPr>
          <w:p w:rsidR="00970C94" w:rsidRPr="00970C94" w:rsidRDefault="00970C94" w:rsidP="00381E1D">
            <w:pPr>
              <w:shd w:val="clear" w:color="auto" w:fill="FFFFFF" w:themeFill="background1"/>
              <w:tabs>
                <w:tab w:val="left" w:pos="612"/>
              </w:tabs>
              <w:spacing w:before="120" w:after="120"/>
              <w:rPr>
                <w:rFonts w:ascii="Times New Roman" w:hAnsi="Times New Roman" w:cs="Times New Roman"/>
                <w:iCs/>
                <w:sz w:val="24"/>
                <w:szCs w:val="24"/>
                <w:lang w:eastAsia="ru-RU"/>
              </w:rPr>
            </w:pPr>
          </w:p>
        </w:tc>
        <w:tc>
          <w:tcPr>
            <w:tcW w:w="3810" w:type="dxa"/>
            <w:shd w:val="clear" w:color="auto" w:fill="auto"/>
          </w:tcPr>
          <w:p w:rsidR="00970C94" w:rsidRPr="00970C94" w:rsidRDefault="00970C94" w:rsidP="00381E1D">
            <w:pPr>
              <w:shd w:val="clear" w:color="auto" w:fill="FFFFFF" w:themeFill="background1"/>
              <w:tabs>
                <w:tab w:val="left" w:pos="612"/>
              </w:tabs>
              <w:spacing w:before="120" w:after="120"/>
              <w:rPr>
                <w:rFonts w:ascii="Times New Roman" w:hAnsi="Times New Roman" w:cs="Times New Roman"/>
                <w:iCs/>
                <w:sz w:val="24"/>
                <w:szCs w:val="24"/>
                <w:lang w:eastAsia="ru-RU"/>
              </w:rPr>
            </w:pPr>
          </w:p>
        </w:tc>
        <w:tc>
          <w:tcPr>
            <w:tcW w:w="3563" w:type="dxa"/>
            <w:shd w:val="clear" w:color="auto" w:fill="auto"/>
          </w:tcPr>
          <w:p w:rsidR="00970C94" w:rsidRPr="00970C94" w:rsidRDefault="00970C94" w:rsidP="00381E1D">
            <w:pPr>
              <w:shd w:val="clear" w:color="auto" w:fill="FFFFFF" w:themeFill="background1"/>
              <w:tabs>
                <w:tab w:val="left" w:pos="612"/>
              </w:tabs>
              <w:spacing w:before="120" w:after="120"/>
              <w:rPr>
                <w:rFonts w:ascii="Times New Roman" w:hAnsi="Times New Roman" w:cs="Times New Roman"/>
                <w:iCs/>
                <w:sz w:val="24"/>
                <w:szCs w:val="24"/>
                <w:lang w:eastAsia="ru-RU"/>
              </w:rPr>
            </w:pPr>
          </w:p>
        </w:tc>
        <w:tc>
          <w:tcPr>
            <w:tcW w:w="1621" w:type="dxa"/>
            <w:shd w:val="clear" w:color="auto" w:fill="auto"/>
          </w:tcPr>
          <w:p w:rsidR="00970C94" w:rsidRPr="00970C94" w:rsidRDefault="00970C94" w:rsidP="00381E1D">
            <w:pPr>
              <w:shd w:val="clear" w:color="auto" w:fill="FFFFFF" w:themeFill="background1"/>
              <w:tabs>
                <w:tab w:val="left" w:pos="612"/>
              </w:tabs>
              <w:spacing w:before="120" w:after="120"/>
              <w:rPr>
                <w:rFonts w:ascii="Times New Roman" w:hAnsi="Times New Roman" w:cs="Times New Roman"/>
                <w:iCs/>
                <w:sz w:val="24"/>
                <w:szCs w:val="24"/>
                <w:lang w:eastAsia="ru-RU"/>
              </w:rPr>
            </w:pPr>
          </w:p>
        </w:tc>
      </w:tr>
      <w:tr w:rsidR="00970C94" w:rsidRPr="00970C94" w:rsidTr="00381E1D">
        <w:tc>
          <w:tcPr>
            <w:tcW w:w="576" w:type="dxa"/>
            <w:shd w:val="clear" w:color="auto" w:fill="auto"/>
          </w:tcPr>
          <w:p w:rsidR="00970C94" w:rsidRPr="00970C94" w:rsidRDefault="00970C94" w:rsidP="00381E1D">
            <w:pPr>
              <w:shd w:val="clear" w:color="auto" w:fill="FFFFFF" w:themeFill="background1"/>
              <w:tabs>
                <w:tab w:val="left" w:pos="612"/>
              </w:tabs>
              <w:spacing w:before="120" w:after="120"/>
              <w:rPr>
                <w:rFonts w:ascii="Times New Roman" w:hAnsi="Times New Roman" w:cs="Times New Roman"/>
                <w:iCs/>
                <w:sz w:val="24"/>
                <w:szCs w:val="24"/>
                <w:lang w:eastAsia="ru-RU"/>
              </w:rPr>
            </w:pPr>
          </w:p>
        </w:tc>
        <w:tc>
          <w:tcPr>
            <w:tcW w:w="3810" w:type="dxa"/>
            <w:shd w:val="clear" w:color="auto" w:fill="auto"/>
          </w:tcPr>
          <w:p w:rsidR="00970C94" w:rsidRPr="00970C94" w:rsidRDefault="00970C94" w:rsidP="00381E1D">
            <w:pPr>
              <w:shd w:val="clear" w:color="auto" w:fill="FFFFFF" w:themeFill="background1"/>
              <w:tabs>
                <w:tab w:val="left" w:pos="612"/>
              </w:tabs>
              <w:spacing w:before="120" w:after="120"/>
              <w:rPr>
                <w:rFonts w:ascii="Times New Roman" w:hAnsi="Times New Roman" w:cs="Times New Roman"/>
                <w:iCs/>
                <w:sz w:val="24"/>
                <w:szCs w:val="24"/>
                <w:lang w:eastAsia="ru-RU"/>
              </w:rPr>
            </w:pPr>
          </w:p>
        </w:tc>
        <w:tc>
          <w:tcPr>
            <w:tcW w:w="3563" w:type="dxa"/>
            <w:shd w:val="clear" w:color="auto" w:fill="auto"/>
          </w:tcPr>
          <w:p w:rsidR="00970C94" w:rsidRPr="00970C94" w:rsidRDefault="00970C94" w:rsidP="00381E1D">
            <w:pPr>
              <w:shd w:val="clear" w:color="auto" w:fill="FFFFFF" w:themeFill="background1"/>
              <w:tabs>
                <w:tab w:val="left" w:pos="612"/>
              </w:tabs>
              <w:spacing w:before="120" w:after="120"/>
              <w:rPr>
                <w:rFonts w:ascii="Times New Roman" w:hAnsi="Times New Roman" w:cs="Times New Roman"/>
                <w:iCs/>
                <w:sz w:val="24"/>
                <w:szCs w:val="24"/>
                <w:lang w:eastAsia="ru-RU"/>
              </w:rPr>
            </w:pPr>
          </w:p>
        </w:tc>
        <w:tc>
          <w:tcPr>
            <w:tcW w:w="1621" w:type="dxa"/>
            <w:shd w:val="clear" w:color="auto" w:fill="auto"/>
          </w:tcPr>
          <w:p w:rsidR="00970C94" w:rsidRPr="00970C94" w:rsidRDefault="00970C94" w:rsidP="00381E1D">
            <w:pPr>
              <w:shd w:val="clear" w:color="auto" w:fill="FFFFFF" w:themeFill="background1"/>
              <w:tabs>
                <w:tab w:val="left" w:pos="612"/>
              </w:tabs>
              <w:spacing w:before="120" w:after="120"/>
              <w:rPr>
                <w:rFonts w:ascii="Times New Roman" w:hAnsi="Times New Roman" w:cs="Times New Roman"/>
                <w:iCs/>
                <w:sz w:val="24"/>
                <w:szCs w:val="24"/>
                <w:lang w:eastAsia="ru-RU"/>
              </w:rPr>
            </w:pPr>
          </w:p>
        </w:tc>
      </w:tr>
    </w:tbl>
    <w:p w:rsidR="00970C94" w:rsidRPr="00970C94" w:rsidRDefault="00970C94" w:rsidP="00B3786A">
      <w:pPr>
        <w:numPr>
          <w:ilvl w:val="0"/>
          <w:numId w:val="14"/>
        </w:numPr>
        <w:shd w:val="clear" w:color="auto" w:fill="FFFFFF" w:themeFill="background1"/>
        <w:tabs>
          <w:tab w:val="right" w:pos="426"/>
        </w:tabs>
        <w:spacing w:before="120" w:after="0" w:line="240" w:lineRule="auto"/>
        <w:ind w:left="36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Garanția pentru ofertă, după caz ________________</w:t>
      </w:r>
      <w:r w:rsidRPr="00970C94">
        <w:rPr>
          <w:rFonts w:ascii="Times New Roman" w:hAnsi="Times New Roman" w:cs="Times New Roman"/>
          <w:sz w:val="24"/>
          <w:szCs w:val="24"/>
          <w:lang w:val="en-US"/>
        </w:rPr>
        <w:t xml:space="preserve">, </w:t>
      </w:r>
      <w:r w:rsidRPr="00970C94">
        <w:rPr>
          <w:rFonts w:ascii="Times New Roman" w:hAnsi="Times New Roman" w:cs="Times New Roman"/>
          <w:b/>
          <w:sz w:val="24"/>
          <w:szCs w:val="24"/>
          <w:lang w:val="en-US" w:eastAsia="ru-RU"/>
        </w:rPr>
        <w:t>cuantumul___________________.</w:t>
      </w:r>
    </w:p>
    <w:p w:rsidR="00970C94" w:rsidRPr="00970C94" w:rsidRDefault="00970C94" w:rsidP="00B3786A">
      <w:pPr>
        <w:numPr>
          <w:ilvl w:val="0"/>
          <w:numId w:val="14"/>
        </w:numPr>
        <w:shd w:val="clear" w:color="auto" w:fill="FFFFFF" w:themeFill="background1"/>
        <w:tabs>
          <w:tab w:val="right" w:pos="426"/>
        </w:tabs>
        <w:spacing w:before="120" w:after="0" w:line="240" w:lineRule="auto"/>
        <w:ind w:left="36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Termenul de garanție a lucrărilorsau serviciilor de proiectare și de lucrări__________.</w:t>
      </w:r>
    </w:p>
    <w:p w:rsidR="00970C94" w:rsidRPr="00970C94" w:rsidRDefault="00970C94" w:rsidP="00B3786A">
      <w:pPr>
        <w:numPr>
          <w:ilvl w:val="0"/>
          <w:numId w:val="14"/>
        </w:numPr>
        <w:shd w:val="clear" w:color="auto" w:fill="FFFFFF" w:themeFill="background1"/>
        <w:tabs>
          <w:tab w:val="right" w:pos="426"/>
        </w:tabs>
        <w:spacing w:before="120" w:after="0" w:line="240" w:lineRule="auto"/>
        <w:ind w:left="36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Garanția de bună execuție a contractului, după caz______________, cuantumul______.</w:t>
      </w:r>
    </w:p>
    <w:p w:rsidR="00970C94" w:rsidRPr="00970C94" w:rsidRDefault="00970C94" w:rsidP="00B3786A">
      <w:pPr>
        <w:numPr>
          <w:ilvl w:val="0"/>
          <w:numId w:val="14"/>
        </w:numPr>
        <w:shd w:val="clear" w:color="auto" w:fill="FFFFFF" w:themeFill="background1"/>
        <w:tabs>
          <w:tab w:val="right" w:pos="426"/>
        </w:tabs>
        <w:spacing w:before="120" w:after="0" w:line="240" w:lineRule="auto"/>
        <w:ind w:left="36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Motivul recurgerii la procedura accelerată (în cazul licitației deschise, restrânse și a procedurii negociate), după caz________________________________________________</w:t>
      </w:r>
    </w:p>
    <w:p w:rsidR="00970C94" w:rsidRPr="00970C94" w:rsidRDefault="00970C94" w:rsidP="00B3786A">
      <w:pPr>
        <w:numPr>
          <w:ilvl w:val="0"/>
          <w:numId w:val="14"/>
        </w:numPr>
        <w:shd w:val="clear" w:color="auto" w:fill="FFFFFF" w:themeFill="background1"/>
        <w:tabs>
          <w:tab w:val="right" w:pos="426"/>
        </w:tabs>
        <w:spacing w:before="120" w:after="0" w:line="240" w:lineRule="auto"/>
        <w:ind w:left="36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Tehnici și instrumente specifice de atribuire (dacă este cazul specificați dacă se va utiliza acordul-cadru, sistemul dinamic de achiziție sau licitația electronică):_________</w:t>
      </w:r>
    </w:p>
    <w:p w:rsidR="00970C94" w:rsidRPr="00970C94" w:rsidRDefault="00970C94" w:rsidP="00B3786A">
      <w:pPr>
        <w:numPr>
          <w:ilvl w:val="0"/>
          <w:numId w:val="14"/>
        </w:numPr>
        <w:tabs>
          <w:tab w:val="right" w:pos="426"/>
        </w:tabs>
        <w:spacing w:before="120" w:after="0" w:line="240" w:lineRule="auto"/>
        <w:ind w:left="0" w:firstLine="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Condiții speciale de care depinde îndeplinirea contractului (</w:t>
      </w:r>
      <w:r w:rsidRPr="00970C94">
        <w:rPr>
          <w:rFonts w:ascii="Times New Roman" w:hAnsi="Times New Roman" w:cs="Times New Roman"/>
          <w:sz w:val="24"/>
          <w:szCs w:val="24"/>
          <w:lang w:val="en-US" w:eastAsia="ru-RU"/>
        </w:rPr>
        <w:t>indicați după caz</w:t>
      </w:r>
      <w:r w:rsidRPr="00970C94">
        <w:rPr>
          <w:rFonts w:ascii="Times New Roman" w:hAnsi="Times New Roman" w:cs="Times New Roman"/>
          <w:b/>
          <w:sz w:val="24"/>
          <w:szCs w:val="24"/>
          <w:lang w:val="en-US" w:eastAsia="ru-RU"/>
        </w:rPr>
        <w:t>): _____________________________________________________________________________</w:t>
      </w:r>
    </w:p>
    <w:p w:rsidR="00970C94" w:rsidRPr="00970C94" w:rsidRDefault="00970C94" w:rsidP="00B3786A">
      <w:pPr>
        <w:numPr>
          <w:ilvl w:val="0"/>
          <w:numId w:val="14"/>
        </w:numPr>
        <w:tabs>
          <w:tab w:val="right" w:pos="426"/>
        </w:tabs>
        <w:spacing w:before="120" w:after="0" w:line="240" w:lineRule="auto"/>
        <w:ind w:left="0" w:firstLine="0"/>
        <w:rPr>
          <w:rFonts w:ascii="Times New Roman" w:hAnsi="Times New Roman" w:cs="Times New Roman"/>
          <w:b/>
          <w:sz w:val="24"/>
          <w:szCs w:val="24"/>
          <w:lang w:val="en-US" w:eastAsia="ru-RU"/>
        </w:rPr>
      </w:pPr>
      <w:bookmarkStart w:id="0" w:name="_Hlk71621175"/>
      <w:r w:rsidRPr="00970C94">
        <w:rPr>
          <w:rFonts w:ascii="Times New Roman" w:hAnsi="Times New Roman" w:cs="Times New Roman"/>
          <w:b/>
          <w:sz w:val="24"/>
          <w:szCs w:val="24"/>
          <w:lang w:val="en-US" w:eastAsia="ru-RU"/>
        </w:rPr>
        <w:lastRenderedPageBreak/>
        <w:t>Ofertele se prezintă în valuta________________</w:t>
      </w:r>
      <w:bookmarkEnd w:id="0"/>
      <w:r w:rsidRPr="00970C94">
        <w:rPr>
          <w:rFonts w:ascii="Times New Roman" w:hAnsi="Times New Roman" w:cs="Times New Roman"/>
          <w:b/>
          <w:sz w:val="24"/>
          <w:szCs w:val="24"/>
          <w:lang w:val="en-US" w:eastAsia="ru-RU"/>
        </w:rPr>
        <w:t>_________________________________</w:t>
      </w:r>
    </w:p>
    <w:p w:rsidR="00970C94" w:rsidRPr="00970C94" w:rsidRDefault="00970C94" w:rsidP="00B3786A">
      <w:pPr>
        <w:numPr>
          <w:ilvl w:val="0"/>
          <w:numId w:val="14"/>
        </w:numPr>
        <w:tabs>
          <w:tab w:val="right" w:pos="426"/>
        </w:tabs>
        <w:spacing w:before="120" w:after="0" w:line="240" w:lineRule="auto"/>
        <w:ind w:left="0" w:firstLine="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Criteriul de evaluare aplicat pentru atribuirea contractului:_______________________</w:t>
      </w:r>
    </w:p>
    <w:p w:rsidR="00970C94" w:rsidRPr="00970C94" w:rsidRDefault="00970C94" w:rsidP="00B3786A">
      <w:pPr>
        <w:numPr>
          <w:ilvl w:val="0"/>
          <w:numId w:val="14"/>
        </w:numPr>
        <w:tabs>
          <w:tab w:val="right" w:pos="426"/>
        </w:tabs>
        <w:spacing w:before="120" w:after="0" w:line="240" w:lineRule="auto"/>
        <w:ind w:left="0" w:firstLine="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970C94" w:rsidRPr="00970C94" w:rsidTr="00381E1D">
        <w:tc>
          <w:tcPr>
            <w:tcW w:w="577" w:type="dxa"/>
            <w:shd w:val="clear" w:color="auto" w:fill="auto"/>
          </w:tcPr>
          <w:p w:rsidR="00970C94" w:rsidRPr="00970C94" w:rsidRDefault="00970C94" w:rsidP="00381E1D">
            <w:pPr>
              <w:shd w:val="clear" w:color="auto" w:fill="FFFFFF" w:themeFill="background1"/>
              <w:tabs>
                <w:tab w:val="left" w:pos="612"/>
              </w:tabs>
              <w:spacing w:before="120" w:after="120"/>
              <w:rPr>
                <w:rFonts w:ascii="Times New Roman" w:hAnsi="Times New Roman" w:cs="Times New Roman"/>
                <w:b/>
                <w:iCs/>
                <w:sz w:val="24"/>
                <w:szCs w:val="24"/>
                <w:lang w:eastAsia="ru-RU"/>
              </w:rPr>
            </w:pPr>
            <w:r w:rsidRPr="00970C94">
              <w:rPr>
                <w:rFonts w:ascii="Times New Roman" w:hAnsi="Times New Roman" w:cs="Times New Roman"/>
                <w:b/>
                <w:iCs/>
                <w:sz w:val="24"/>
                <w:szCs w:val="24"/>
                <w:lang w:eastAsia="ru-RU"/>
              </w:rPr>
              <w:t>Nr. d/o</w:t>
            </w:r>
          </w:p>
        </w:tc>
        <w:tc>
          <w:tcPr>
            <w:tcW w:w="7248" w:type="dxa"/>
            <w:shd w:val="clear" w:color="auto" w:fill="auto"/>
          </w:tcPr>
          <w:p w:rsidR="00970C94" w:rsidRPr="00970C94" w:rsidRDefault="00970C94" w:rsidP="00381E1D">
            <w:pPr>
              <w:shd w:val="clear" w:color="auto" w:fill="FFFFFF" w:themeFill="background1"/>
              <w:tabs>
                <w:tab w:val="left" w:pos="612"/>
              </w:tabs>
              <w:spacing w:before="120" w:after="120"/>
              <w:jc w:val="center"/>
              <w:rPr>
                <w:rFonts w:ascii="Times New Roman" w:hAnsi="Times New Roman" w:cs="Times New Roman"/>
                <w:b/>
                <w:iCs/>
                <w:sz w:val="24"/>
                <w:szCs w:val="24"/>
                <w:lang w:eastAsia="ru-RU"/>
              </w:rPr>
            </w:pPr>
            <w:r w:rsidRPr="00970C94">
              <w:rPr>
                <w:rFonts w:ascii="Times New Roman" w:hAnsi="Times New Roman" w:cs="Times New Roman"/>
                <w:b/>
                <w:iCs/>
                <w:sz w:val="24"/>
                <w:szCs w:val="24"/>
                <w:lang w:eastAsia="ru-RU"/>
              </w:rPr>
              <w:t>Denumirea factorului de evaluare</w:t>
            </w:r>
          </w:p>
        </w:tc>
        <w:tc>
          <w:tcPr>
            <w:tcW w:w="1800" w:type="dxa"/>
            <w:shd w:val="clear" w:color="auto" w:fill="auto"/>
          </w:tcPr>
          <w:p w:rsidR="00970C94" w:rsidRPr="00970C94" w:rsidRDefault="00970C94" w:rsidP="00381E1D">
            <w:pPr>
              <w:shd w:val="clear" w:color="auto" w:fill="FFFFFF" w:themeFill="background1"/>
              <w:tabs>
                <w:tab w:val="left" w:pos="612"/>
              </w:tabs>
              <w:spacing w:before="120" w:after="120"/>
              <w:jc w:val="center"/>
              <w:rPr>
                <w:rFonts w:ascii="Times New Roman" w:hAnsi="Times New Roman" w:cs="Times New Roman"/>
                <w:b/>
                <w:iCs/>
                <w:sz w:val="24"/>
                <w:szCs w:val="24"/>
                <w:lang w:eastAsia="ru-RU"/>
              </w:rPr>
            </w:pPr>
            <w:r w:rsidRPr="00970C94">
              <w:rPr>
                <w:rFonts w:ascii="Times New Roman" w:hAnsi="Times New Roman" w:cs="Times New Roman"/>
                <w:b/>
                <w:iCs/>
                <w:sz w:val="24"/>
                <w:szCs w:val="24"/>
                <w:lang w:eastAsia="ru-RU"/>
              </w:rPr>
              <w:t>Ponderea%</w:t>
            </w:r>
          </w:p>
        </w:tc>
      </w:tr>
      <w:tr w:rsidR="00970C94" w:rsidRPr="00970C94" w:rsidTr="00381E1D">
        <w:tc>
          <w:tcPr>
            <w:tcW w:w="577" w:type="dxa"/>
            <w:shd w:val="clear" w:color="auto" w:fill="auto"/>
          </w:tcPr>
          <w:p w:rsidR="00970C94" w:rsidRPr="00970C94" w:rsidRDefault="00970C94" w:rsidP="00381E1D">
            <w:pPr>
              <w:shd w:val="clear" w:color="auto" w:fill="FFFFFF" w:themeFill="background1"/>
              <w:tabs>
                <w:tab w:val="left" w:pos="612"/>
              </w:tabs>
              <w:spacing w:before="120" w:after="120"/>
              <w:rPr>
                <w:rFonts w:ascii="Times New Roman" w:hAnsi="Times New Roman" w:cs="Times New Roman"/>
                <w:iCs/>
                <w:sz w:val="24"/>
                <w:szCs w:val="24"/>
                <w:lang w:eastAsia="ru-RU"/>
              </w:rPr>
            </w:pPr>
          </w:p>
        </w:tc>
        <w:tc>
          <w:tcPr>
            <w:tcW w:w="7248" w:type="dxa"/>
            <w:shd w:val="clear" w:color="auto" w:fill="auto"/>
          </w:tcPr>
          <w:p w:rsidR="00970C94" w:rsidRPr="00970C94" w:rsidRDefault="00970C94" w:rsidP="00381E1D">
            <w:pPr>
              <w:shd w:val="clear" w:color="auto" w:fill="FFFFFF" w:themeFill="background1"/>
              <w:tabs>
                <w:tab w:val="left" w:pos="612"/>
              </w:tabs>
              <w:spacing w:before="120" w:after="120"/>
              <w:rPr>
                <w:rFonts w:ascii="Times New Roman" w:hAnsi="Times New Roman" w:cs="Times New Roman"/>
                <w:iCs/>
                <w:sz w:val="24"/>
                <w:szCs w:val="24"/>
                <w:lang w:eastAsia="ru-RU"/>
              </w:rPr>
            </w:pPr>
          </w:p>
        </w:tc>
        <w:tc>
          <w:tcPr>
            <w:tcW w:w="1800" w:type="dxa"/>
            <w:shd w:val="clear" w:color="auto" w:fill="auto"/>
          </w:tcPr>
          <w:p w:rsidR="00970C94" w:rsidRPr="00970C94" w:rsidRDefault="00970C94" w:rsidP="00381E1D">
            <w:pPr>
              <w:shd w:val="clear" w:color="auto" w:fill="FFFFFF" w:themeFill="background1"/>
              <w:tabs>
                <w:tab w:val="left" w:pos="612"/>
              </w:tabs>
              <w:spacing w:before="120" w:after="120"/>
              <w:rPr>
                <w:rFonts w:ascii="Times New Roman" w:hAnsi="Times New Roman" w:cs="Times New Roman"/>
                <w:iCs/>
                <w:sz w:val="24"/>
                <w:szCs w:val="24"/>
                <w:lang w:eastAsia="ru-RU"/>
              </w:rPr>
            </w:pPr>
          </w:p>
        </w:tc>
      </w:tr>
      <w:tr w:rsidR="00970C94" w:rsidRPr="00970C94" w:rsidTr="00381E1D">
        <w:tc>
          <w:tcPr>
            <w:tcW w:w="577" w:type="dxa"/>
            <w:shd w:val="clear" w:color="auto" w:fill="auto"/>
          </w:tcPr>
          <w:p w:rsidR="00970C94" w:rsidRPr="00970C94" w:rsidRDefault="00970C94" w:rsidP="00381E1D">
            <w:pPr>
              <w:shd w:val="clear" w:color="auto" w:fill="FFFFFF" w:themeFill="background1"/>
              <w:tabs>
                <w:tab w:val="left" w:pos="612"/>
              </w:tabs>
              <w:spacing w:before="120" w:after="120"/>
              <w:rPr>
                <w:rFonts w:ascii="Times New Roman" w:hAnsi="Times New Roman" w:cs="Times New Roman"/>
                <w:iCs/>
                <w:sz w:val="24"/>
                <w:szCs w:val="24"/>
                <w:lang w:eastAsia="ru-RU"/>
              </w:rPr>
            </w:pPr>
          </w:p>
        </w:tc>
        <w:tc>
          <w:tcPr>
            <w:tcW w:w="7248" w:type="dxa"/>
            <w:shd w:val="clear" w:color="auto" w:fill="auto"/>
          </w:tcPr>
          <w:p w:rsidR="00970C94" w:rsidRPr="00970C94" w:rsidRDefault="00970C94" w:rsidP="00381E1D">
            <w:pPr>
              <w:shd w:val="clear" w:color="auto" w:fill="FFFFFF" w:themeFill="background1"/>
              <w:tabs>
                <w:tab w:val="left" w:pos="612"/>
              </w:tabs>
              <w:spacing w:before="120" w:after="120"/>
              <w:rPr>
                <w:rFonts w:ascii="Times New Roman" w:hAnsi="Times New Roman" w:cs="Times New Roman"/>
                <w:iCs/>
                <w:sz w:val="24"/>
                <w:szCs w:val="24"/>
                <w:lang w:eastAsia="ru-RU"/>
              </w:rPr>
            </w:pPr>
          </w:p>
        </w:tc>
        <w:tc>
          <w:tcPr>
            <w:tcW w:w="1800" w:type="dxa"/>
            <w:shd w:val="clear" w:color="auto" w:fill="auto"/>
          </w:tcPr>
          <w:p w:rsidR="00970C94" w:rsidRPr="00970C94" w:rsidRDefault="00970C94" w:rsidP="00381E1D">
            <w:pPr>
              <w:shd w:val="clear" w:color="auto" w:fill="FFFFFF" w:themeFill="background1"/>
              <w:tabs>
                <w:tab w:val="left" w:pos="612"/>
              </w:tabs>
              <w:spacing w:before="120" w:after="120"/>
              <w:rPr>
                <w:rFonts w:ascii="Times New Roman" w:hAnsi="Times New Roman" w:cs="Times New Roman"/>
                <w:iCs/>
                <w:sz w:val="24"/>
                <w:szCs w:val="24"/>
                <w:lang w:eastAsia="ru-RU"/>
              </w:rPr>
            </w:pPr>
          </w:p>
        </w:tc>
      </w:tr>
    </w:tbl>
    <w:p w:rsidR="00970C94" w:rsidRPr="00970C94" w:rsidRDefault="00970C94" w:rsidP="00B3786A">
      <w:pPr>
        <w:numPr>
          <w:ilvl w:val="0"/>
          <w:numId w:val="14"/>
        </w:numPr>
        <w:shd w:val="clear" w:color="auto" w:fill="FFFFFF" w:themeFill="background1"/>
        <w:tabs>
          <w:tab w:val="right" w:pos="426"/>
        </w:tabs>
        <w:spacing w:before="120" w:after="0" w:line="240" w:lineRule="auto"/>
        <w:ind w:left="0" w:firstLine="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Termenul limită de depunere/deschidere a ofertelor:</w:t>
      </w:r>
    </w:p>
    <w:p w:rsidR="00970C94" w:rsidRPr="00970C94" w:rsidRDefault="00970C94" w:rsidP="00B3786A">
      <w:pPr>
        <w:numPr>
          <w:ilvl w:val="0"/>
          <w:numId w:val="16"/>
        </w:numPr>
        <w:shd w:val="clear" w:color="auto" w:fill="FFFFFF" w:themeFill="background1"/>
        <w:tabs>
          <w:tab w:val="right" w:pos="426"/>
        </w:tabs>
        <w:spacing w:before="120" w:after="0" w:line="240" w:lineRule="auto"/>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 xml:space="preserve">conform SIA RSAP /până la: </w:t>
      </w:r>
      <w:r w:rsidRPr="00970C94">
        <w:rPr>
          <w:rFonts w:ascii="Times New Roman" w:hAnsi="Times New Roman" w:cs="Times New Roman"/>
          <w:b/>
          <w:i/>
          <w:sz w:val="24"/>
          <w:szCs w:val="24"/>
          <w:lang w:val="en-US" w:eastAsia="ru-RU"/>
        </w:rPr>
        <w:t>[ora exactă]</w:t>
      </w:r>
      <w:r w:rsidRPr="00970C94">
        <w:rPr>
          <w:rFonts w:ascii="Times New Roman" w:hAnsi="Times New Roman" w:cs="Times New Roman"/>
          <w:b/>
          <w:sz w:val="24"/>
          <w:szCs w:val="24"/>
          <w:lang w:val="en-US" w:eastAsia="ru-RU"/>
        </w:rPr>
        <w:t>____________________________________</w:t>
      </w:r>
    </w:p>
    <w:p w:rsidR="00970C94" w:rsidRPr="00970C94" w:rsidRDefault="00970C94" w:rsidP="00B3786A">
      <w:pPr>
        <w:numPr>
          <w:ilvl w:val="0"/>
          <w:numId w:val="16"/>
        </w:numPr>
        <w:shd w:val="clear" w:color="auto" w:fill="FFFFFF" w:themeFill="background1"/>
        <w:tabs>
          <w:tab w:val="right" w:pos="426"/>
        </w:tabs>
        <w:spacing w:before="120" w:after="0" w:line="240" w:lineRule="auto"/>
        <w:rPr>
          <w:rFonts w:ascii="Times New Roman" w:hAnsi="Times New Roman" w:cs="Times New Roman"/>
          <w:b/>
          <w:sz w:val="24"/>
          <w:szCs w:val="24"/>
          <w:lang w:eastAsia="ru-RU"/>
        </w:rPr>
      </w:pPr>
      <w:r w:rsidRPr="00970C94">
        <w:rPr>
          <w:rFonts w:ascii="Times New Roman" w:hAnsi="Times New Roman" w:cs="Times New Roman"/>
          <w:b/>
          <w:sz w:val="24"/>
          <w:szCs w:val="24"/>
          <w:lang w:eastAsia="ru-RU"/>
        </w:rPr>
        <w:t xml:space="preserve">pe: </w:t>
      </w:r>
      <w:r w:rsidRPr="00970C94">
        <w:rPr>
          <w:rFonts w:ascii="Times New Roman" w:hAnsi="Times New Roman" w:cs="Times New Roman"/>
          <w:b/>
          <w:i/>
          <w:sz w:val="24"/>
          <w:szCs w:val="24"/>
          <w:lang w:eastAsia="ru-RU"/>
        </w:rPr>
        <w:t>[data]</w:t>
      </w:r>
      <w:r w:rsidRPr="00970C94">
        <w:rPr>
          <w:rFonts w:ascii="Times New Roman" w:hAnsi="Times New Roman" w:cs="Times New Roman"/>
          <w:b/>
          <w:sz w:val="24"/>
          <w:szCs w:val="24"/>
          <w:lang w:eastAsia="ru-RU"/>
        </w:rPr>
        <w:t>_______________________________________________________________</w:t>
      </w:r>
    </w:p>
    <w:p w:rsidR="00970C94" w:rsidRPr="00970C94" w:rsidRDefault="00970C94" w:rsidP="00B3786A">
      <w:pPr>
        <w:numPr>
          <w:ilvl w:val="0"/>
          <w:numId w:val="14"/>
        </w:numPr>
        <w:shd w:val="clear" w:color="auto" w:fill="FFFFFF" w:themeFill="background1"/>
        <w:tabs>
          <w:tab w:val="right" w:pos="426"/>
        </w:tabs>
        <w:spacing w:before="120" w:after="0" w:line="240" w:lineRule="auto"/>
        <w:ind w:left="0" w:firstLine="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 xml:space="preserve">Adresa la care trebuie transmise ofertele sau cererile de participare: </w:t>
      </w:r>
    </w:p>
    <w:p w:rsidR="00970C94" w:rsidRPr="00970C94" w:rsidRDefault="00970C94" w:rsidP="00970C94">
      <w:pPr>
        <w:shd w:val="clear" w:color="auto" w:fill="FFFFFF" w:themeFill="background1"/>
        <w:tabs>
          <w:tab w:val="right" w:pos="426"/>
        </w:tabs>
        <w:spacing w:before="120"/>
        <w:ind w:left="450"/>
        <w:rPr>
          <w:rFonts w:ascii="Times New Roman" w:hAnsi="Times New Roman" w:cs="Times New Roman"/>
          <w:b/>
          <w:sz w:val="24"/>
          <w:szCs w:val="24"/>
          <w:lang w:val="en-US" w:eastAsia="ru-RU"/>
        </w:rPr>
      </w:pPr>
      <w:r w:rsidRPr="00970C94">
        <w:rPr>
          <w:rFonts w:ascii="Times New Roman" w:hAnsi="Times New Roman" w:cs="Times New Roman"/>
          <w:b/>
          <w:i/>
          <w:sz w:val="24"/>
          <w:szCs w:val="24"/>
          <w:lang w:val="en-US" w:eastAsia="ru-RU"/>
        </w:rPr>
        <w:t>Ofertele sau cererile de participare vor fi depuse electronic prin intermediul SIA RSAP</w:t>
      </w:r>
    </w:p>
    <w:p w:rsidR="00970C94" w:rsidRPr="00970C94" w:rsidRDefault="00970C94" w:rsidP="00B3786A">
      <w:pPr>
        <w:numPr>
          <w:ilvl w:val="0"/>
          <w:numId w:val="14"/>
        </w:numPr>
        <w:tabs>
          <w:tab w:val="right" w:pos="426"/>
        </w:tabs>
        <w:spacing w:before="120" w:after="0" w:line="240" w:lineRule="auto"/>
        <w:ind w:left="0" w:firstLine="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Termenul de valabilitate a ofertelor: __________________________________________</w:t>
      </w:r>
    </w:p>
    <w:p w:rsidR="00970C94" w:rsidRPr="00970C94" w:rsidRDefault="00970C94" w:rsidP="00B3786A">
      <w:pPr>
        <w:numPr>
          <w:ilvl w:val="0"/>
          <w:numId w:val="14"/>
        </w:numPr>
        <w:tabs>
          <w:tab w:val="right" w:pos="426"/>
        </w:tabs>
        <w:spacing w:before="120" w:after="0" w:line="240" w:lineRule="auto"/>
        <w:ind w:left="0" w:firstLine="0"/>
        <w:rPr>
          <w:rFonts w:ascii="Times New Roman" w:hAnsi="Times New Roman" w:cs="Times New Roman"/>
          <w:b/>
          <w:sz w:val="24"/>
          <w:szCs w:val="24"/>
          <w:lang w:eastAsia="ru-RU"/>
        </w:rPr>
      </w:pPr>
      <w:r w:rsidRPr="00970C94">
        <w:rPr>
          <w:rFonts w:ascii="Times New Roman" w:hAnsi="Times New Roman" w:cs="Times New Roman"/>
          <w:b/>
          <w:sz w:val="24"/>
          <w:szCs w:val="24"/>
          <w:lang w:eastAsia="ru-RU"/>
        </w:rPr>
        <w:t>Locul deschiderii ofertelor: __________________________________________________</w:t>
      </w:r>
    </w:p>
    <w:p w:rsidR="00970C94" w:rsidRPr="00970C94" w:rsidRDefault="00970C94" w:rsidP="00970C94">
      <w:pPr>
        <w:shd w:val="clear" w:color="auto" w:fill="FFFFFF" w:themeFill="background1"/>
        <w:tabs>
          <w:tab w:val="right" w:pos="426"/>
        </w:tabs>
        <w:ind w:left="3240"/>
        <w:contextualSpacing/>
        <w:jc w:val="center"/>
        <w:rPr>
          <w:rFonts w:ascii="Times New Roman" w:hAnsi="Times New Roman" w:cs="Times New Roman"/>
          <w:sz w:val="24"/>
          <w:szCs w:val="24"/>
          <w:lang w:val="en-US" w:eastAsia="ru-RU"/>
        </w:rPr>
      </w:pPr>
      <w:r w:rsidRPr="00970C94">
        <w:rPr>
          <w:rFonts w:ascii="Times New Roman" w:hAnsi="Times New Roman" w:cs="Times New Roman"/>
          <w:sz w:val="24"/>
          <w:szCs w:val="24"/>
          <w:lang w:val="en-US" w:eastAsia="ru-RU"/>
        </w:rPr>
        <w:t>(SIA RSAP sau adresa deschiderii)</w:t>
      </w:r>
    </w:p>
    <w:p w:rsidR="00970C94" w:rsidRPr="00970C94" w:rsidRDefault="00970C94" w:rsidP="00970C94">
      <w:pPr>
        <w:shd w:val="clear" w:color="auto" w:fill="FFFFFF" w:themeFill="background1"/>
        <w:tabs>
          <w:tab w:val="left" w:pos="360"/>
          <w:tab w:val="left" w:pos="1800"/>
          <w:tab w:val="left" w:pos="3240"/>
        </w:tabs>
        <w:spacing w:after="120"/>
        <w:ind w:left="360"/>
        <w:rPr>
          <w:rFonts w:ascii="Times New Roman" w:hAnsi="Times New Roman" w:cs="Times New Roman"/>
          <w:b/>
          <w:i/>
          <w:sz w:val="24"/>
          <w:szCs w:val="24"/>
          <w:lang w:val="en-US" w:eastAsia="ru-RU"/>
        </w:rPr>
      </w:pPr>
      <w:r w:rsidRPr="00970C94">
        <w:rPr>
          <w:rFonts w:ascii="Times New Roman" w:hAnsi="Times New Roman" w:cs="Times New Roman"/>
          <w:b/>
          <w:i/>
          <w:sz w:val="24"/>
          <w:szCs w:val="24"/>
          <w:lang w:val="en-US" w:eastAsia="ru-RU"/>
        </w:rPr>
        <w:t xml:space="preserve">Ofertele întârziate vor fi respinse. </w:t>
      </w:r>
    </w:p>
    <w:p w:rsidR="00970C94" w:rsidRPr="00970C94" w:rsidRDefault="00970C94" w:rsidP="00B3786A">
      <w:pPr>
        <w:numPr>
          <w:ilvl w:val="0"/>
          <w:numId w:val="14"/>
        </w:numPr>
        <w:shd w:val="clear" w:color="auto" w:fill="FFFFFF" w:themeFill="background1"/>
        <w:tabs>
          <w:tab w:val="right" w:pos="426"/>
        </w:tabs>
        <w:spacing w:before="120" w:after="0" w:line="240" w:lineRule="auto"/>
        <w:ind w:left="450" w:hanging="45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 xml:space="preserve">Persoanele autorizate să asiste la deschiderea ofertelor: </w:t>
      </w:r>
      <w:r w:rsidRPr="00970C94">
        <w:rPr>
          <w:rFonts w:ascii="Times New Roman" w:hAnsi="Times New Roman" w:cs="Times New Roman"/>
          <w:b/>
          <w:sz w:val="24"/>
          <w:szCs w:val="24"/>
          <w:lang w:val="en-US" w:eastAsia="ru-RU"/>
        </w:rPr>
        <w:br/>
      </w:r>
      <w:r w:rsidRPr="00970C94">
        <w:rPr>
          <w:rFonts w:ascii="Times New Roman" w:hAnsi="Times New Roman" w:cs="Times New Roman"/>
          <w:b/>
          <w:i/>
          <w:sz w:val="24"/>
          <w:szCs w:val="24"/>
          <w:lang w:val="en-US" w:eastAsia="ru-RU"/>
        </w:rPr>
        <w:t>Ofertanții sau reprezentanții acestora au dreptul să participe la deschiderea ofertelor, cu excepția cazului când ofertele au fost depuse prin SIA RSAP</w:t>
      </w:r>
      <w:r w:rsidRPr="00970C94">
        <w:rPr>
          <w:rFonts w:ascii="Times New Roman" w:hAnsi="Times New Roman" w:cs="Times New Roman"/>
          <w:b/>
          <w:sz w:val="24"/>
          <w:szCs w:val="24"/>
          <w:lang w:val="en-US" w:eastAsia="ru-RU"/>
        </w:rPr>
        <w:t>.</w:t>
      </w:r>
    </w:p>
    <w:p w:rsidR="00970C94" w:rsidRPr="00970C94" w:rsidRDefault="00970C94" w:rsidP="00B3786A">
      <w:pPr>
        <w:numPr>
          <w:ilvl w:val="0"/>
          <w:numId w:val="14"/>
        </w:numPr>
        <w:shd w:val="clear" w:color="auto" w:fill="FFFFFF" w:themeFill="background1"/>
        <w:tabs>
          <w:tab w:val="right" w:pos="426"/>
        </w:tabs>
        <w:spacing w:before="120" w:after="0" w:line="240" w:lineRule="auto"/>
        <w:ind w:left="450" w:hanging="45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Limba sau limbile în care trebuie redactate ofertele sau cererile de participare: __________________________________________________________________________</w:t>
      </w:r>
    </w:p>
    <w:p w:rsidR="00970C94" w:rsidRPr="00970C94" w:rsidRDefault="00970C94" w:rsidP="00B3786A">
      <w:pPr>
        <w:numPr>
          <w:ilvl w:val="0"/>
          <w:numId w:val="14"/>
        </w:numPr>
        <w:shd w:val="clear" w:color="auto" w:fill="FFFFFF" w:themeFill="background1"/>
        <w:tabs>
          <w:tab w:val="right" w:pos="426"/>
        </w:tabs>
        <w:spacing w:before="120" w:after="0" w:line="240" w:lineRule="auto"/>
        <w:ind w:left="36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Respectivul contract se referă la un proiect și/sau program finanțat din fonduri ale Uniunii Europene: __________________________________________________________________________</w:t>
      </w:r>
    </w:p>
    <w:p w:rsidR="00970C94" w:rsidRPr="00970C94" w:rsidRDefault="00970C94" w:rsidP="00970C94">
      <w:pPr>
        <w:shd w:val="clear" w:color="auto" w:fill="FFFFFF" w:themeFill="background1"/>
        <w:tabs>
          <w:tab w:val="right" w:pos="426"/>
        </w:tabs>
        <w:ind w:left="1980"/>
        <w:contextualSpacing/>
        <w:jc w:val="center"/>
        <w:rPr>
          <w:rFonts w:ascii="Times New Roman" w:hAnsi="Times New Roman" w:cs="Times New Roman"/>
          <w:sz w:val="24"/>
          <w:szCs w:val="24"/>
          <w:lang w:val="en-US" w:eastAsia="ru-RU"/>
        </w:rPr>
      </w:pPr>
      <w:r w:rsidRPr="00970C94">
        <w:rPr>
          <w:rFonts w:ascii="Times New Roman" w:hAnsi="Times New Roman" w:cs="Times New Roman"/>
          <w:sz w:val="24"/>
          <w:szCs w:val="24"/>
          <w:lang w:val="en-US" w:eastAsia="ru-RU"/>
        </w:rPr>
        <w:t>(se specifică denumireaproiectului și/sau programului)</w:t>
      </w:r>
    </w:p>
    <w:p w:rsidR="00970C94" w:rsidRPr="00970C94" w:rsidRDefault="00970C94" w:rsidP="00B3786A">
      <w:pPr>
        <w:numPr>
          <w:ilvl w:val="0"/>
          <w:numId w:val="14"/>
        </w:numPr>
        <w:shd w:val="clear" w:color="auto" w:fill="FFFFFF" w:themeFill="background1"/>
        <w:tabs>
          <w:tab w:val="right" w:pos="426"/>
        </w:tabs>
        <w:spacing w:before="120" w:after="0" w:line="240" w:lineRule="auto"/>
        <w:ind w:left="0" w:firstLine="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 xml:space="preserve">Denumirea și adresa organismului competent de soluționare a contestațiilor: </w:t>
      </w:r>
    </w:p>
    <w:p w:rsidR="00970C94" w:rsidRPr="00970C94" w:rsidRDefault="00970C94" w:rsidP="00970C94">
      <w:pPr>
        <w:shd w:val="clear" w:color="auto" w:fill="FFFFFF" w:themeFill="background1"/>
        <w:tabs>
          <w:tab w:val="right" w:pos="426"/>
        </w:tabs>
        <w:ind w:left="450"/>
        <w:rPr>
          <w:rFonts w:ascii="Times New Roman" w:hAnsi="Times New Roman" w:cs="Times New Roman"/>
          <w:b/>
          <w:i/>
          <w:sz w:val="24"/>
          <w:szCs w:val="24"/>
          <w:lang w:val="en-US" w:eastAsia="ru-RU"/>
        </w:rPr>
      </w:pPr>
      <w:r w:rsidRPr="00970C94">
        <w:rPr>
          <w:rFonts w:ascii="Times New Roman" w:hAnsi="Times New Roman" w:cs="Times New Roman"/>
          <w:b/>
          <w:i/>
          <w:sz w:val="24"/>
          <w:szCs w:val="24"/>
          <w:lang w:val="en-US" w:eastAsia="ru-RU"/>
        </w:rPr>
        <w:t>Agenția Națională pentru Soluționarea Contestațiilor</w:t>
      </w:r>
    </w:p>
    <w:p w:rsidR="00970C94" w:rsidRPr="00970C94" w:rsidRDefault="00970C94" w:rsidP="00970C94">
      <w:pPr>
        <w:shd w:val="clear" w:color="auto" w:fill="FFFFFF" w:themeFill="background1"/>
        <w:tabs>
          <w:tab w:val="right" w:pos="426"/>
        </w:tabs>
        <w:ind w:left="450"/>
        <w:rPr>
          <w:rFonts w:ascii="Times New Roman" w:hAnsi="Times New Roman" w:cs="Times New Roman"/>
          <w:b/>
          <w:i/>
          <w:sz w:val="24"/>
          <w:szCs w:val="24"/>
          <w:lang w:val="en-US" w:eastAsia="ru-RU"/>
        </w:rPr>
      </w:pPr>
      <w:r w:rsidRPr="00970C94">
        <w:rPr>
          <w:rFonts w:ascii="Times New Roman" w:hAnsi="Times New Roman" w:cs="Times New Roman"/>
          <w:b/>
          <w:i/>
          <w:sz w:val="24"/>
          <w:szCs w:val="24"/>
          <w:lang w:val="en-US" w:eastAsia="ru-RU"/>
        </w:rPr>
        <w:t>Adresa: mun. Chișinău, bd. Ștefan cel Mare și Sfânt nr.124 (et.4), MD 2001;</w:t>
      </w:r>
    </w:p>
    <w:p w:rsidR="00970C94" w:rsidRPr="00970C94" w:rsidRDefault="00970C94" w:rsidP="00970C94">
      <w:pPr>
        <w:shd w:val="clear" w:color="auto" w:fill="FFFFFF" w:themeFill="background1"/>
        <w:tabs>
          <w:tab w:val="right" w:pos="426"/>
        </w:tabs>
        <w:ind w:left="450"/>
        <w:rPr>
          <w:rFonts w:ascii="Times New Roman" w:hAnsi="Times New Roman" w:cs="Times New Roman"/>
          <w:b/>
          <w:i/>
          <w:sz w:val="24"/>
          <w:szCs w:val="24"/>
          <w:lang w:val="en-US" w:eastAsia="ru-RU"/>
        </w:rPr>
      </w:pPr>
      <w:r w:rsidRPr="00970C94">
        <w:rPr>
          <w:rFonts w:ascii="Times New Roman" w:hAnsi="Times New Roman" w:cs="Times New Roman"/>
          <w:b/>
          <w:i/>
          <w:sz w:val="24"/>
          <w:szCs w:val="24"/>
          <w:lang w:val="en-US" w:eastAsia="ru-RU"/>
        </w:rPr>
        <w:t>Tel/Fax/email: 022-820 652, 022 820-651, contestatii@ansc.md</w:t>
      </w:r>
    </w:p>
    <w:p w:rsidR="00970C94" w:rsidRPr="00970C94" w:rsidRDefault="00970C94" w:rsidP="00B3786A">
      <w:pPr>
        <w:numPr>
          <w:ilvl w:val="0"/>
          <w:numId w:val="14"/>
        </w:numPr>
        <w:shd w:val="clear" w:color="auto" w:fill="FFFFFF" w:themeFill="background1"/>
        <w:tabs>
          <w:tab w:val="right" w:pos="426"/>
        </w:tabs>
        <w:spacing w:before="120" w:after="0" w:line="240" w:lineRule="auto"/>
        <w:ind w:left="36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970C94" w:rsidRPr="00970C94" w:rsidRDefault="00970C94" w:rsidP="00B3786A">
      <w:pPr>
        <w:numPr>
          <w:ilvl w:val="0"/>
          <w:numId w:val="14"/>
        </w:numPr>
        <w:shd w:val="clear" w:color="auto" w:fill="FFFFFF" w:themeFill="background1"/>
        <w:tabs>
          <w:tab w:val="right" w:pos="426"/>
        </w:tabs>
        <w:spacing w:before="120" w:after="0" w:line="240" w:lineRule="auto"/>
        <w:ind w:left="36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În cazul achizițiilor periodice, calendarul estimat pentru publicarea anunțurilor viitoare</w:t>
      </w:r>
      <w:r w:rsidRPr="00970C94">
        <w:rPr>
          <w:rFonts w:ascii="Times New Roman" w:hAnsi="Times New Roman" w:cs="Times New Roman"/>
          <w:b/>
          <w:sz w:val="24"/>
          <w:szCs w:val="24"/>
          <w:shd w:val="clear" w:color="auto" w:fill="FFFFFF" w:themeFill="background1"/>
          <w:lang w:val="en-US" w:eastAsia="ru-RU"/>
        </w:rPr>
        <w:t>:___________________________________________________________________</w:t>
      </w:r>
    </w:p>
    <w:p w:rsidR="00970C94" w:rsidRPr="00970C94" w:rsidRDefault="00970C94" w:rsidP="00B3786A">
      <w:pPr>
        <w:numPr>
          <w:ilvl w:val="0"/>
          <w:numId w:val="14"/>
        </w:numPr>
        <w:shd w:val="clear" w:color="auto" w:fill="FFFFFF" w:themeFill="background1"/>
        <w:tabs>
          <w:tab w:val="right" w:pos="426"/>
        </w:tabs>
        <w:spacing w:before="120" w:after="0" w:line="240" w:lineRule="auto"/>
        <w:ind w:left="36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 xml:space="preserve">Data publicării anunțului de intenție sau, după caz, precizarea că nu a fost publicat un astfel de </w:t>
      </w:r>
      <w:r w:rsidRPr="00970C94">
        <w:rPr>
          <w:rFonts w:ascii="Times New Roman" w:hAnsi="Times New Roman" w:cs="Times New Roman"/>
          <w:b/>
          <w:sz w:val="24"/>
          <w:szCs w:val="24"/>
          <w:shd w:val="clear" w:color="auto" w:fill="FFFFFF" w:themeFill="background1"/>
          <w:lang w:val="en-US" w:eastAsia="ru-RU"/>
        </w:rPr>
        <w:t>anunţ:_____________________________________________________________</w:t>
      </w:r>
    </w:p>
    <w:p w:rsidR="00970C94" w:rsidRPr="00970C94" w:rsidRDefault="00970C94" w:rsidP="00B3786A">
      <w:pPr>
        <w:numPr>
          <w:ilvl w:val="0"/>
          <w:numId w:val="14"/>
        </w:numPr>
        <w:shd w:val="clear" w:color="auto" w:fill="FFFFFF" w:themeFill="background1"/>
        <w:tabs>
          <w:tab w:val="right" w:pos="426"/>
        </w:tabs>
        <w:spacing w:before="120" w:after="0" w:line="240" w:lineRule="auto"/>
        <w:ind w:left="0" w:firstLine="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Data transmiterii spre publicare a anunțului de participar</w:t>
      </w:r>
      <w:r w:rsidRPr="00970C94">
        <w:rPr>
          <w:rFonts w:ascii="Times New Roman" w:hAnsi="Times New Roman" w:cs="Times New Roman"/>
          <w:b/>
          <w:sz w:val="24"/>
          <w:szCs w:val="24"/>
          <w:shd w:val="clear" w:color="auto" w:fill="FFFFFF" w:themeFill="background1"/>
          <w:lang w:val="en-US" w:eastAsia="ru-RU"/>
        </w:rPr>
        <w:t>e:_______________________</w:t>
      </w:r>
    </w:p>
    <w:p w:rsidR="00970C94" w:rsidRPr="00970C94" w:rsidRDefault="00970C94" w:rsidP="00B3786A">
      <w:pPr>
        <w:numPr>
          <w:ilvl w:val="0"/>
          <w:numId w:val="14"/>
        </w:numPr>
        <w:shd w:val="clear" w:color="auto" w:fill="FFFFFF" w:themeFill="background1"/>
        <w:tabs>
          <w:tab w:val="right" w:pos="426"/>
        </w:tabs>
        <w:spacing w:before="120" w:after="0" w:line="240" w:lineRule="auto"/>
        <w:ind w:left="0" w:firstLine="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970C94" w:rsidRPr="004E2DAF" w:rsidTr="00381E1D">
        <w:tc>
          <w:tcPr>
            <w:tcW w:w="5305" w:type="dxa"/>
            <w:shd w:val="clear" w:color="auto" w:fill="FFFFFF" w:themeFill="background1"/>
          </w:tcPr>
          <w:p w:rsidR="00970C94" w:rsidRPr="00970C94" w:rsidRDefault="00970C94" w:rsidP="00381E1D">
            <w:pPr>
              <w:shd w:val="clear" w:color="auto" w:fill="FFFFFF" w:themeFill="background1"/>
              <w:tabs>
                <w:tab w:val="right" w:pos="426"/>
              </w:tabs>
              <w:rPr>
                <w:rFonts w:ascii="Times New Roman" w:hAnsi="Times New Roman" w:cs="Times New Roman"/>
                <w:b/>
                <w:sz w:val="24"/>
                <w:szCs w:val="24"/>
                <w:lang w:eastAsia="ru-RU"/>
              </w:rPr>
            </w:pPr>
            <w:r w:rsidRPr="00970C94">
              <w:rPr>
                <w:rFonts w:ascii="Times New Roman" w:hAnsi="Times New Roman" w:cs="Times New Roman"/>
                <w:b/>
                <w:sz w:val="24"/>
                <w:szCs w:val="24"/>
                <w:lang w:eastAsia="ru-RU"/>
              </w:rPr>
              <w:t>Denumirea instrumentului electronic</w:t>
            </w:r>
          </w:p>
        </w:tc>
        <w:tc>
          <w:tcPr>
            <w:tcW w:w="3785" w:type="dxa"/>
            <w:shd w:val="clear" w:color="auto" w:fill="FFFFFF" w:themeFill="background1"/>
          </w:tcPr>
          <w:p w:rsidR="00970C94" w:rsidRPr="00970C94" w:rsidRDefault="00970C94" w:rsidP="00381E1D">
            <w:pPr>
              <w:shd w:val="clear" w:color="auto" w:fill="FFFFFF" w:themeFill="background1"/>
              <w:tabs>
                <w:tab w:val="right" w:pos="426"/>
              </w:tabs>
              <w:rPr>
                <w:rFonts w:ascii="Times New Roman" w:hAnsi="Times New Roman" w:cs="Times New Roman"/>
                <w:b/>
                <w:sz w:val="24"/>
                <w:szCs w:val="24"/>
                <w:lang w:eastAsia="ru-RU"/>
              </w:rPr>
            </w:pPr>
            <w:r w:rsidRPr="00970C94">
              <w:rPr>
                <w:rFonts w:ascii="Times New Roman" w:hAnsi="Times New Roman" w:cs="Times New Roman"/>
                <w:b/>
                <w:sz w:val="24"/>
                <w:szCs w:val="24"/>
                <w:lang w:eastAsia="ru-RU"/>
              </w:rPr>
              <w:t>Se va utiliza/accepta sau nu</w:t>
            </w:r>
          </w:p>
        </w:tc>
      </w:tr>
      <w:tr w:rsidR="00970C94" w:rsidRPr="004E2DAF" w:rsidTr="00381E1D">
        <w:tc>
          <w:tcPr>
            <w:tcW w:w="5305" w:type="dxa"/>
            <w:shd w:val="clear" w:color="auto" w:fill="FFFFFF" w:themeFill="background1"/>
          </w:tcPr>
          <w:p w:rsidR="00970C94" w:rsidRPr="00970C94" w:rsidRDefault="00970C94" w:rsidP="00381E1D">
            <w:pPr>
              <w:shd w:val="clear" w:color="auto" w:fill="FFFFFF" w:themeFill="background1"/>
              <w:tabs>
                <w:tab w:val="right" w:pos="426"/>
              </w:tabs>
              <w:rPr>
                <w:rFonts w:ascii="Times New Roman" w:hAnsi="Times New Roman" w:cs="Times New Roman"/>
                <w:sz w:val="24"/>
                <w:szCs w:val="24"/>
                <w:lang w:eastAsia="ru-RU"/>
              </w:rPr>
            </w:pPr>
            <w:r w:rsidRPr="00970C94">
              <w:rPr>
                <w:rFonts w:ascii="Times New Roman" w:hAnsi="Times New Roman" w:cs="Times New Roman"/>
                <w:sz w:val="24"/>
                <w:szCs w:val="24"/>
                <w:lang w:eastAsia="ru-RU"/>
              </w:rPr>
              <w:t>depunerea electronică a ofertelor sau a cererilor de participare</w:t>
            </w:r>
          </w:p>
        </w:tc>
        <w:tc>
          <w:tcPr>
            <w:tcW w:w="3785" w:type="dxa"/>
            <w:shd w:val="clear" w:color="auto" w:fill="FFFFFF" w:themeFill="background1"/>
          </w:tcPr>
          <w:p w:rsidR="00970C94" w:rsidRPr="00970C94" w:rsidRDefault="00970C94" w:rsidP="00381E1D">
            <w:pPr>
              <w:shd w:val="clear" w:color="auto" w:fill="FFFFFF" w:themeFill="background1"/>
              <w:tabs>
                <w:tab w:val="right" w:pos="426"/>
              </w:tabs>
              <w:rPr>
                <w:rFonts w:ascii="Times New Roman" w:hAnsi="Times New Roman" w:cs="Times New Roman"/>
                <w:sz w:val="24"/>
                <w:szCs w:val="24"/>
                <w:lang w:eastAsia="ru-RU"/>
              </w:rPr>
            </w:pPr>
          </w:p>
        </w:tc>
      </w:tr>
      <w:tr w:rsidR="00970C94" w:rsidRPr="00970C94" w:rsidTr="00381E1D">
        <w:tc>
          <w:tcPr>
            <w:tcW w:w="5305" w:type="dxa"/>
            <w:shd w:val="clear" w:color="auto" w:fill="FFFFFF" w:themeFill="background1"/>
          </w:tcPr>
          <w:p w:rsidR="00970C94" w:rsidRPr="00970C94" w:rsidRDefault="00970C94" w:rsidP="00381E1D">
            <w:pPr>
              <w:shd w:val="clear" w:color="auto" w:fill="FFFFFF" w:themeFill="background1"/>
              <w:tabs>
                <w:tab w:val="right" w:pos="426"/>
              </w:tabs>
              <w:rPr>
                <w:rFonts w:ascii="Times New Roman" w:hAnsi="Times New Roman" w:cs="Times New Roman"/>
                <w:sz w:val="24"/>
                <w:szCs w:val="24"/>
                <w:lang w:eastAsia="ru-RU"/>
              </w:rPr>
            </w:pPr>
            <w:r w:rsidRPr="00970C94">
              <w:rPr>
                <w:rFonts w:ascii="Times New Roman" w:hAnsi="Times New Roman" w:cs="Times New Roman"/>
                <w:sz w:val="24"/>
                <w:szCs w:val="24"/>
                <w:lang w:eastAsia="ru-RU"/>
              </w:rPr>
              <w:t>sistemul de comenzi electronice</w:t>
            </w:r>
          </w:p>
        </w:tc>
        <w:tc>
          <w:tcPr>
            <w:tcW w:w="3785" w:type="dxa"/>
            <w:shd w:val="clear" w:color="auto" w:fill="FFFFFF" w:themeFill="background1"/>
          </w:tcPr>
          <w:p w:rsidR="00970C94" w:rsidRPr="00970C94" w:rsidRDefault="00970C94" w:rsidP="00381E1D">
            <w:pPr>
              <w:shd w:val="clear" w:color="auto" w:fill="FFFFFF" w:themeFill="background1"/>
              <w:tabs>
                <w:tab w:val="right" w:pos="426"/>
              </w:tabs>
              <w:rPr>
                <w:rFonts w:ascii="Times New Roman" w:hAnsi="Times New Roman" w:cs="Times New Roman"/>
                <w:sz w:val="24"/>
                <w:szCs w:val="24"/>
                <w:lang w:eastAsia="ru-RU"/>
              </w:rPr>
            </w:pPr>
          </w:p>
        </w:tc>
      </w:tr>
      <w:tr w:rsidR="00970C94" w:rsidRPr="00970C94" w:rsidTr="00381E1D">
        <w:tc>
          <w:tcPr>
            <w:tcW w:w="5305" w:type="dxa"/>
            <w:shd w:val="clear" w:color="auto" w:fill="FFFFFF" w:themeFill="background1"/>
          </w:tcPr>
          <w:p w:rsidR="00970C94" w:rsidRPr="00970C94" w:rsidRDefault="00970C94" w:rsidP="00381E1D">
            <w:pPr>
              <w:shd w:val="clear" w:color="auto" w:fill="FFFFFF" w:themeFill="background1"/>
              <w:tabs>
                <w:tab w:val="right" w:pos="426"/>
              </w:tabs>
              <w:rPr>
                <w:rFonts w:ascii="Times New Roman" w:hAnsi="Times New Roman" w:cs="Times New Roman"/>
                <w:sz w:val="24"/>
                <w:szCs w:val="24"/>
                <w:lang w:eastAsia="ru-RU"/>
              </w:rPr>
            </w:pPr>
            <w:r w:rsidRPr="00970C94">
              <w:rPr>
                <w:rFonts w:ascii="Times New Roman" w:hAnsi="Times New Roman" w:cs="Times New Roman"/>
                <w:sz w:val="24"/>
                <w:szCs w:val="24"/>
                <w:lang w:eastAsia="ru-RU"/>
              </w:rPr>
              <w:lastRenderedPageBreak/>
              <w:t>facturarea electronică</w:t>
            </w:r>
          </w:p>
        </w:tc>
        <w:tc>
          <w:tcPr>
            <w:tcW w:w="3785" w:type="dxa"/>
            <w:shd w:val="clear" w:color="auto" w:fill="FFFFFF" w:themeFill="background1"/>
          </w:tcPr>
          <w:p w:rsidR="00970C94" w:rsidRPr="00970C94" w:rsidRDefault="00970C94" w:rsidP="00381E1D">
            <w:pPr>
              <w:shd w:val="clear" w:color="auto" w:fill="FFFFFF" w:themeFill="background1"/>
              <w:tabs>
                <w:tab w:val="right" w:pos="426"/>
              </w:tabs>
              <w:rPr>
                <w:rFonts w:ascii="Times New Roman" w:hAnsi="Times New Roman" w:cs="Times New Roman"/>
                <w:sz w:val="24"/>
                <w:szCs w:val="24"/>
                <w:lang w:eastAsia="ru-RU"/>
              </w:rPr>
            </w:pPr>
          </w:p>
        </w:tc>
      </w:tr>
      <w:tr w:rsidR="00970C94" w:rsidRPr="00970C94" w:rsidTr="00381E1D">
        <w:trPr>
          <w:trHeight w:val="77"/>
        </w:trPr>
        <w:tc>
          <w:tcPr>
            <w:tcW w:w="5305" w:type="dxa"/>
            <w:shd w:val="clear" w:color="auto" w:fill="FFFFFF" w:themeFill="background1"/>
          </w:tcPr>
          <w:p w:rsidR="00970C94" w:rsidRPr="00970C94" w:rsidRDefault="00970C94" w:rsidP="00381E1D">
            <w:pPr>
              <w:shd w:val="clear" w:color="auto" w:fill="FFFFFF" w:themeFill="background1"/>
              <w:tabs>
                <w:tab w:val="right" w:pos="426"/>
              </w:tabs>
              <w:rPr>
                <w:rFonts w:ascii="Times New Roman" w:hAnsi="Times New Roman" w:cs="Times New Roman"/>
                <w:sz w:val="24"/>
                <w:szCs w:val="24"/>
                <w:lang w:eastAsia="ru-RU"/>
              </w:rPr>
            </w:pPr>
            <w:r w:rsidRPr="00970C94">
              <w:rPr>
                <w:rFonts w:ascii="Times New Roman" w:hAnsi="Times New Roman" w:cs="Times New Roman"/>
                <w:sz w:val="24"/>
                <w:szCs w:val="24"/>
                <w:lang w:eastAsia="ru-RU"/>
              </w:rPr>
              <w:t>plățile electronice</w:t>
            </w:r>
          </w:p>
        </w:tc>
        <w:tc>
          <w:tcPr>
            <w:tcW w:w="3785" w:type="dxa"/>
            <w:shd w:val="clear" w:color="auto" w:fill="FFFFFF" w:themeFill="background1"/>
          </w:tcPr>
          <w:p w:rsidR="00970C94" w:rsidRPr="00970C94" w:rsidRDefault="00970C94" w:rsidP="00381E1D">
            <w:pPr>
              <w:shd w:val="clear" w:color="auto" w:fill="FFFFFF" w:themeFill="background1"/>
              <w:tabs>
                <w:tab w:val="right" w:pos="426"/>
              </w:tabs>
              <w:rPr>
                <w:rFonts w:ascii="Times New Roman" w:hAnsi="Times New Roman" w:cs="Times New Roman"/>
                <w:sz w:val="24"/>
                <w:szCs w:val="24"/>
                <w:lang w:eastAsia="ru-RU"/>
              </w:rPr>
            </w:pPr>
          </w:p>
        </w:tc>
      </w:tr>
    </w:tbl>
    <w:p w:rsidR="00970C94" w:rsidRPr="00970C94" w:rsidRDefault="00970C94" w:rsidP="00B3786A">
      <w:pPr>
        <w:numPr>
          <w:ilvl w:val="0"/>
          <w:numId w:val="14"/>
        </w:numPr>
        <w:shd w:val="clear" w:color="auto" w:fill="FFFFFF" w:themeFill="background1"/>
        <w:tabs>
          <w:tab w:val="right" w:pos="426"/>
        </w:tabs>
        <w:spacing w:before="120" w:after="0" w:line="240" w:lineRule="auto"/>
        <w:ind w:left="36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 xml:space="preserve">Contractul intră sub incidența Acordului privind achizițiile guvernamentale al Organizației Mondiale a Comerțului (numai în cazul anunțurilor transmise spre publicare în Jurnalul Oficial al Uniunii Europene): </w:t>
      </w:r>
      <w:r w:rsidRPr="00970C94">
        <w:rPr>
          <w:rFonts w:ascii="Times New Roman" w:hAnsi="Times New Roman" w:cs="Times New Roman"/>
          <w:b/>
          <w:sz w:val="24"/>
          <w:szCs w:val="24"/>
          <w:shd w:val="clear" w:color="auto" w:fill="FFFFFF" w:themeFill="background1"/>
          <w:lang w:val="en-US" w:eastAsia="ru-RU"/>
        </w:rPr>
        <w:t>__________________________________________________________________________</w:t>
      </w:r>
    </w:p>
    <w:p w:rsidR="00970C94" w:rsidRPr="00970C94" w:rsidRDefault="00970C94" w:rsidP="00970C94">
      <w:pPr>
        <w:shd w:val="clear" w:color="auto" w:fill="FFFFFF" w:themeFill="background1"/>
        <w:tabs>
          <w:tab w:val="right" w:pos="426"/>
        </w:tabs>
        <w:ind w:left="3960"/>
        <w:contextualSpacing/>
        <w:jc w:val="center"/>
        <w:rPr>
          <w:rFonts w:ascii="Times New Roman" w:hAnsi="Times New Roman" w:cs="Times New Roman"/>
          <w:sz w:val="24"/>
          <w:szCs w:val="24"/>
          <w:lang w:val="en-US" w:eastAsia="ru-RU"/>
        </w:rPr>
      </w:pPr>
      <w:r w:rsidRPr="00970C94">
        <w:rPr>
          <w:rFonts w:ascii="Times New Roman" w:hAnsi="Times New Roman" w:cs="Times New Roman"/>
          <w:sz w:val="24"/>
          <w:szCs w:val="24"/>
          <w:lang w:val="en-US" w:eastAsia="ru-RU"/>
        </w:rPr>
        <w:t>(se specifică da sau nu)</w:t>
      </w:r>
    </w:p>
    <w:p w:rsidR="00970C94" w:rsidRPr="00970C94" w:rsidRDefault="00970C94" w:rsidP="00B3786A">
      <w:pPr>
        <w:numPr>
          <w:ilvl w:val="0"/>
          <w:numId w:val="14"/>
        </w:numPr>
        <w:shd w:val="clear" w:color="auto" w:fill="FFFFFF" w:themeFill="background1"/>
        <w:tabs>
          <w:tab w:val="right" w:pos="426"/>
        </w:tabs>
        <w:spacing w:before="120" w:after="0" w:line="240" w:lineRule="auto"/>
        <w:ind w:left="0" w:firstLine="0"/>
        <w:rPr>
          <w:rFonts w:ascii="Times New Roman" w:hAnsi="Times New Roman" w:cs="Times New Roman"/>
          <w:b/>
          <w:sz w:val="24"/>
          <w:szCs w:val="24"/>
          <w:lang w:eastAsia="ru-RU"/>
        </w:rPr>
      </w:pPr>
      <w:r w:rsidRPr="00970C94">
        <w:rPr>
          <w:rFonts w:ascii="Times New Roman" w:hAnsi="Times New Roman" w:cs="Times New Roman"/>
          <w:b/>
          <w:sz w:val="24"/>
          <w:szCs w:val="24"/>
          <w:lang w:eastAsia="ru-RU"/>
        </w:rPr>
        <w:t xml:space="preserve">Alte informații relevante: </w:t>
      </w:r>
      <w:r w:rsidRPr="00970C94">
        <w:rPr>
          <w:rFonts w:ascii="Times New Roman" w:hAnsi="Times New Roman" w:cs="Times New Roman"/>
          <w:b/>
          <w:sz w:val="24"/>
          <w:szCs w:val="24"/>
          <w:shd w:val="clear" w:color="auto" w:fill="FFFFFF" w:themeFill="background1"/>
          <w:lang w:eastAsia="ru-RU"/>
        </w:rPr>
        <w:t>____________________________________________________</w:t>
      </w:r>
    </w:p>
    <w:p w:rsidR="00970C94" w:rsidRPr="00970C94" w:rsidRDefault="00970C94" w:rsidP="00970C94">
      <w:pPr>
        <w:shd w:val="clear" w:color="auto" w:fill="FFFFFF" w:themeFill="background1"/>
        <w:spacing w:before="120" w:after="120"/>
        <w:rPr>
          <w:rFonts w:ascii="Times New Roman" w:hAnsi="Times New Roman" w:cs="Times New Roman"/>
          <w:b/>
          <w:sz w:val="24"/>
          <w:szCs w:val="24"/>
          <w:lang w:eastAsia="ru-RU"/>
        </w:rPr>
      </w:pPr>
    </w:p>
    <w:p w:rsidR="00970C94" w:rsidRPr="00970C94" w:rsidRDefault="00970C94" w:rsidP="00970C94">
      <w:pPr>
        <w:shd w:val="clear" w:color="auto" w:fill="FFFFFF" w:themeFill="background1"/>
        <w:spacing w:before="120" w:after="120"/>
        <w:rPr>
          <w:rFonts w:ascii="Times New Roman" w:hAnsi="Times New Roman" w:cs="Times New Roman"/>
          <w:b/>
          <w:sz w:val="24"/>
          <w:szCs w:val="24"/>
          <w:lang w:eastAsia="ru-RU"/>
        </w:rPr>
      </w:pPr>
    </w:p>
    <w:p w:rsidR="00970C94" w:rsidRPr="00905F10" w:rsidRDefault="00970C94" w:rsidP="00905F10">
      <w:pPr>
        <w:shd w:val="clear" w:color="auto" w:fill="FFFFFF" w:themeFill="background1"/>
        <w:tabs>
          <w:tab w:val="left" w:pos="284"/>
          <w:tab w:val="left" w:pos="426"/>
          <w:tab w:val="decimal" w:pos="8364"/>
        </w:tabs>
        <w:ind w:left="-284" w:right="-144" w:firstLine="284"/>
        <w:rPr>
          <w:rFonts w:ascii="Times New Roman" w:hAnsi="Times New Roman" w:cs="Times New Roman"/>
          <w:b/>
          <w:bCs/>
          <w:color w:val="000000"/>
          <w:sz w:val="24"/>
          <w:szCs w:val="24"/>
          <w:lang w:val="en-US"/>
        </w:rPr>
      </w:pPr>
      <w:r w:rsidRPr="00970C94">
        <w:rPr>
          <w:rFonts w:ascii="Times New Roman" w:hAnsi="Times New Roman" w:cs="Times New Roman"/>
          <w:b/>
          <w:sz w:val="24"/>
          <w:szCs w:val="24"/>
          <w:lang w:eastAsia="ru-RU"/>
        </w:rPr>
        <w:t xml:space="preserve">Conducătorul grupului de lucru:  </w:t>
      </w:r>
      <w:r w:rsidRPr="00970C94">
        <w:rPr>
          <w:rFonts w:ascii="Times New Roman" w:hAnsi="Times New Roman" w:cs="Times New Roman"/>
          <w:b/>
          <w:sz w:val="24"/>
          <w:szCs w:val="24"/>
          <w:shd w:val="clear" w:color="auto" w:fill="FFFFFF" w:themeFill="background1"/>
          <w:lang w:eastAsia="ru-RU"/>
        </w:rPr>
        <w:t xml:space="preserve">______________________________  </w:t>
      </w:r>
      <w:r w:rsidRPr="00970C94">
        <w:rPr>
          <w:rFonts w:ascii="Times New Roman" w:hAnsi="Times New Roman" w:cs="Times New Roman"/>
          <w:b/>
          <w:sz w:val="24"/>
          <w:szCs w:val="24"/>
        </w:rPr>
        <w:t>.</w:t>
      </w:r>
    </w:p>
    <w:p w:rsidR="00970C94" w:rsidRPr="00970C94" w:rsidRDefault="00970C94" w:rsidP="00970C94">
      <w:pPr>
        <w:pStyle w:val="Style3"/>
        <w:tabs>
          <w:tab w:val="left" w:pos="567"/>
        </w:tabs>
        <w:spacing w:before="0" w:beforeAutospacing="0" w:after="0"/>
        <w:ind w:left="0" w:firstLine="0"/>
        <w:jc w:val="center"/>
        <w:rPr>
          <w:rFonts w:eastAsia="PMingLiU"/>
          <w:lang w:eastAsia="zh-CN"/>
        </w:rPr>
      </w:pPr>
    </w:p>
    <w:p w:rsidR="00970C94" w:rsidRPr="00970C94" w:rsidRDefault="00970C94" w:rsidP="00970C94">
      <w:pPr>
        <w:pStyle w:val="Style3"/>
        <w:tabs>
          <w:tab w:val="left" w:pos="567"/>
        </w:tabs>
        <w:spacing w:before="0" w:beforeAutospacing="0" w:after="0"/>
        <w:ind w:left="0" w:firstLine="0"/>
        <w:jc w:val="center"/>
        <w:rPr>
          <w:rFonts w:eastAsia="PMingLiU"/>
          <w:lang w:eastAsia="zh-CN"/>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970C94" w:rsidRPr="004E2DAF" w:rsidRDefault="00970C94" w:rsidP="00970C94">
      <w:pPr>
        <w:jc w:val="right"/>
        <w:rPr>
          <w:rFonts w:ascii="Times New Roman" w:hAnsi="Times New Roman" w:cs="Times New Roman"/>
          <w:sz w:val="24"/>
          <w:szCs w:val="24"/>
          <w:lang w:val="en-US"/>
        </w:rPr>
      </w:pPr>
      <w:r w:rsidRPr="004E2DAF">
        <w:rPr>
          <w:rFonts w:ascii="Times New Roman" w:hAnsi="Times New Roman" w:cs="Times New Roman"/>
          <w:sz w:val="24"/>
          <w:szCs w:val="24"/>
          <w:lang w:val="en-US"/>
        </w:rPr>
        <w:lastRenderedPageBreak/>
        <w:t>Anexa nr. 3</w:t>
      </w:r>
    </w:p>
    <w:p w:rsidR="00970C94" w:rsidRPr="004E2DAF" w:rsidRDefault="00970C94" w:rsidP="00970C94">
      <w:pPr>
        <w:jc w:val="right"/>
        <w:rPr>
          <w:rFonts w:ascii="Times New Roman" w:hAnsi="Times New Roman" w:cs="Times New Roman"/>
          <w:sz w:val="24"/>
          <w:szCs w:val="24"/>
          <w:lang w:val="en-US"/>
        </w:rPr>
      </w:pPr>
      <w:r w:rsidRPr="004E2DAF">
        <w:rPr>
          <w:rFonts w:ascii="Times New Roman" w:hAnsi="Times New Roman" w:cs="Times New Roman"/>
          <w:sz w:val="24"/>
          <w:szCs w:val="24"/>
          <w:lang w:val="en-US"/>
        </w:rPr>
        <w:t>la Documentația standard nr._____</w:t>
      </w:r>
    </w:p>
    <w:p w:rsidR="00970C94" w:rsidRPr="004E2DAF" w:rsidRDefault="00970C94" w:rsidP="00970C94">
      <w:pPr>
        <w:jc w:val="right"/>
        <w:rPr>
          <w:rFonts w:ascii="Times New Roman" w:hAnsi="Times New Roman" w:cs="Times New Roman"/>
          <w:sz w:val="24"/>
          <w:szCs w:val="24"/>
          <w:lang w:val="en-US"/>
        </w:rPr>
      </w:pPr>
      <w:r w:rsidRPr="004E2DAF">
        <w:rPr>
          <w:rFonts w:ascii="Times New Roman" w:hAnsi="Times New Roman" w:cs="Times New Roman"/>
          <w:sz w:val="24"/>
          <w:szCs w:val="24"/>
          <w:lang w:val="en-US"/>
        </w:rPr>
        <w:t>din “____” ________ 20___</w:t>
      </w:r>
    </w:p>
    <w:p w:rsidR="00970C94" w:rsidRPr="00970C94" w:rsidRDefault="00970C94" w:rsidP="00970C94">
      <w:pPr>
        <w:pStyle w:val="Style3"/>
        <w:tabs>
          <w:tab w:val="left" w:pos="567"/>
        </w:tabs>
        <w:spacing w:before="0" w:beforeAutospacing="0" w:after="0"/>
        <w:ind w:left="0" w:firstLine="0"/>
        <w:jc w:val="right"/>
        <w:rPr>
          <w:rFonts w:eastAsia="PMingLiU"/>
          <w:lang w:eastAsia="zh-CN"/>
        </w:rPr>
      </w:pPr>
    </w:p>
    <w:p w:rsidR="00970C94" w:rsidRPr="00970C94" w:rsidRDefault="00970C94" w:rsidP="00970C94">
      <w:pPr>
        <w:pStyle w:val="Style3"/>
        <w:tabs>
          <w:tab w:val="left" w:pos="567"/>
        </w:tabs>
        <w:spacing w:before="0" w:beforeAutospacing="0" w:after="0"/>
        <w:ind w:left="0" w:firstLine="0"/>
        <w:jc w:val="center"/>
        <w:rPr>
          <w:rFonts w:eastAsia="PMingLiU"/>
          <w:lang w:eastAsia="zh-CN"/>
        </w:rPr>
      </w:pPr>
    </w:p>
    <w:p w:rsidR="00970C94" w:rsidRPr="00970C94" w:rsidRDefault="00970C94" w:rsidP="00970C94">
      <w:pPr>
        <w:spacing w:before="240" w:after="160"/>
        <w:jc w:val="center"/>
        <w:rPr>
          <w:rFonts w:ascii="Times New Roman" w:eastAsia="Calibri" w:hAnsi="Times New Roman" w:cs="Times New Roman"/>
          <w:b/>
          <w:sz w:val="24"/>
          <w:szCs w:val="24"/>
          <w:lang w:val="en-US"/>
        </w:rPr>
      </w:pPr>
      <w:r w:rsidRPr="00970C94">
        <w:rPr>
          <w:rFonts w:ascii="Times New Roman" w:eastAsia="Calibri" w:hAnsi="Times New Roman" w:cs="Times New Roman"/>
          <w:b/>
          <w:sz w:val="24"/>
          <w:szCs w:val="24"/>
          <w:lang w:val="en-US"/>
        </w:rPr>
        <w:t>INVITAȚIE DE PARTICIPARE LA ETAPELE DE PRESELECȚIE/LA PROCEDURILE NEGOCIATE</w:t>
      </w:r>
    </w:p>
    <w:p w:rsidR="00970C94" w:rsidRPr="00970C94" w:rsidRDefault="00970C94" w:rsidP="00970C94">
      <w:pPr>
        <w:shd w:val="clear" w:color="auto" w:fill="FFFFFF" w:themeFill="background1"/>
        <w:spacing w:before="120"/>
        <w:rPr>
          <w:rFonts w:ascii="Times New Roman" w:hAnsi="Times New Roman" w:cs="Times New Roman"/>
          <w:b/>
          <w:sz w:val="24"/>
          <w:szCs w:val="24"/>
          <w:lang w:val="en-US" w:eastAsia="ru-RU"/>
        </w:rPr>
      </w:pPr>
    </w:p>
    <w:p w:rsidR="00970C94" w:rsidRPr="00970C94" w:rsidRDefault="00970C94" w:rsidP="00970C94">
      <w:pPr>
        <w:shd w:val="clear" w:color="auto" w:fill="FFFFFF" w:themeFill="background1"/>
        <w:spacing w:before="12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 xml:space="preserve">privind achiziționarea </w:t>
      </w:r>
      <w:r w:rsidRPr="00970C94">
        <w:rPr>
          <w:rFonts w:ascii="Times New Roman" w:hAnsi="Times New Roman" w:cs="Times New Roman"/>
          <w:b/>
          <w:sz w:val="24"/>
          <w:szCs w:val="24"/>
          <w:shd w:val="clear" w:color="auto" w:fill="FFFFFF" w:themeFill="background1"/>
          <w:lang w:val="en-US" w:eastAsia="ru-RU"/>
        </w:rPr>
        <w:t>_____________________________________________________________________________</w:t>
      </w:r>
      <w:r w:rsidRPr="00970C94">
        <w:rPr>
          <w:rFonts w:ascii="Times New Roman" w:hAnsi="Times New Roman" w:cs="Times New Roman"/>
          <w:b/>
          <w:sz w:val="24"/>
          <w:szCs w:val="24"/>
          <w:shd w:val="clear" w:color="auto" w:fill="FFFFFF" w:themeFill="background1"/>
          <w:lang w:val="en-US" w:eastAsia="ru-RU"/>
        </w:rPr>
        <w:br/>
      </w:r>
      <w:r w:rsidRPr="00970C94">
        <w:rPr>
          <w:rFonts w:ascii="Times New Roman" w:hAnsi="Times New Roman" w:cs="Times New Roman"/>
          <w:sz w:val="24"/>
          <w:szCs w:val="24"/>
          <w:lang w:val="en-US" w:eastAsia="ru-RU"/>
        </w:rPr>
        <w:t xml:space="preserve">                                                             (se indică obiectul achiziției)</w:t>
      </w:r>
      <w:r w:rsidRPr="00970C94">
        <w:rPr>
          <w:rFonts w:ascii="Times New Roman" w:hAnsi="Times New Roman" w:cs="Times New Roman"/>
          <w:b/>
          <w:sz w:val="24"/>
          <w:szCs w:val="24"/>
          <w:lang w:val="en-US" w:eastAsia="ru-RU"/>
        </w:rPr>
        <w:br/>
        <w:t>prin procedura de achiziție______________________________________________________</w:t>
      </w:r>
      <w:r w:rsidRPr="00970C94">
        <w:rPr>
          <w:rFonts w:ascii="Times New Roman" w:hAnsi="Times New Roman" w:cs="Times New Roman"/>
          <w:b/>
          <w:sz w:val="24"/>
          <w:szCs w:val="24"/>
          <w:lang w:val="en-US" w:eastAsia="ru-RU"/>
        </w:rPr>
        <w:br/>
      </w:r>
      <w:r w:rsidRPr="00970C94">
        <w:rPr>
          <w:rFonts w:ascii="Times New Roman" w:hAnsi="Times New Roman" w:cs="Times New Roman"/>
          <w:sz w:val="24"/>
          <w:szCs w:val="24"/>
          <w:lang w:val="en-US" w:eastAsia="ru-RU"/>
        </w:rPr>
        <w:t xml:space="preserve">                                                             (tipul procedurii de achiziție)</w:t>
      </w:r>
    </w:p>
    <w:p w:rsidR="00970C94" w:rsidRPr="00970C94" w:rsidRDefault="00970C94" w:rsidP="00970C94">
      <w:pPr>
        <w:shd w:val="clear" w:color="auto" w:fill="FFFFFF" w:themeFill="background1"/>
        <w:rPr>
          <w:rFonts w:ascii="Times New Roman" w:hAnsi="Times New Roman" w:cs="Times New Roman"/>
          <w:sz w:val="24"/>
          <w:szCs w:val="24"/>
          <w:lang w:val="en-US" w:eastAsia="ru-RU"/>
        </w:rPr>
      </w:pPr>
    </w:p>
    <w:p w:rsidR="00970C94" w:rsidRPr="00970C94" w:rsidRDefault="00970C94" w:rsidP="00B3786A">
      <w:pPr>
        <w:pStyle w:val="a"/>
        <w:numPr>
          <w:ilvl w:val="0"/>
          <w:numId w:val="19"/>
        </w:numPr>
        <w:shd w:val="clear" w:color="auto" w:fill="FFFFFF" w:themeFill="background1"/>
        <w:tabs>
          <w:tab w:val="clear" w:pos="1134"/>
          <w:tab w:val="left" w:pos="142"/>
          <w:tab w:val="left" w:pos="284"/>
          <w:tab w:val="right" w:pos="9531"/>
        </w:tabs>
        <w:spacing w:before="120"/>
        <w:ind w:left="0" w:firstLine="0"/>
        <w:rPr>
          <w:b/>
          <w:lang w:eastAsia="ru-RU"/>
        </w:rPr>
      </w:pPr>
      <w:r w:rsidRPr="00970C94">
        <w:rPr>
          <w:b/>
          <w:lang w:eastAsia="ru-RU"/>
        </w:rPr>
        <w:t>Denumirea autorității contractante: ___________________________________________</w:t>
      </w:r>
    </w:p>
    <w:p w:rsidR="00970C94" w:rsidRPr="00970C94" w:rsidRDefault="00970C94" w:rsidP="00B3786A">
      <w:pPr>
        <w:numPr>
          <w:ilvl w:val="0"/>
          <w:numId w:val="19"/>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eastAsia="ru-RU"/>
        </w:rPr>
      </w:pPr>
      <w:r w:rsidRPr="00970C94">
        <w:rPr>
          <w:rFonts w:ascii="Times New Roman" w:hAnsi="Times New Roman" w:cs="Times New Roman"/>
          <w:b/>
          <w:sz w:val="24"/>
          <w:szCs w:val="24"/>
          <w:lang w:eastAsia="ru-RU"/>
        </w:rPr>
        <w:t xml:space="preserve">IDNO: </w:t>
      </w:r>
      <w:r w:rsidRPr="00970C94">
        <w:rPr>
          <w:rFonts w:ascii="Times New Roman" w:hAnsi="Times New Roman" w:cs="Times New Roman"/>
          <w:b/>
          <w:sz w:val="24"/>
          <w:szCs w:val="24"/>
          <w:shd w:val="clear" w:color="auto" w:fill="FFFFFF" w:themeFill="background1"/>
          <w:lang w:eastAsia="ru-RU"/>
        </w:rPr>
        <w:t>____________________________________________________________________</w:t>
      </w:r>
    </w:p>
    <w:p w:rsidR="00970C94" w:rsidRPr="00970C94" w:rsidRDefault="00970C94" w:rsidP="00B3786A">
      <w:pPr>
        <w:numPr>
          <w:ilvl w:val="0"/>
          <w:numId w:val="19"/>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eastAsia="ru-RU"/>
        </w:rPr>
      </w:pPr>
      <w:r w:rsidRPr="00970C94">
        <w:rPr>
          <w:rFonts w:ascii="Times New Roman" w:hAnsi="Times New Roman" w:cs="Times New Roman"/>
          <w:b/>
          <w:sz w:val="24"/>
          <w:szCs w:val="24"/>
          <w:lang w:eastAsia="ru-RU"/>
        </w:rPr>
        <w:t xml:space="preserve">Adresa: </w:t>
      </w:r>
      <w:r w:rsidRPr="00970C94">
        <w:rPr>
          <w:rFonts w:ascii="Times New Roman" w:hAnsi="Times New Roman" w:cs="Times New Roman"/>
          <w:b/>
          <w:sz w:val="24"/>
          <w:szCs w:val="24"/>
          <w:shd w:val="clear" w:color="auto" w:fill="FFFFFF" w:themeFill="background1"/>
          <w:lang w:eastAsia="ru-RU"/>
        </w:rPr>
        <w:t>____________________________________________________________________</w:t>
      </w:r>
    </w:p>
    <w:p w:rsidR="00970C94" w:rsidRPr="00970C94" w:rsidRDefault="00970C94" w:rsidP="00B3786A">
      <w:pPr>
        <w:numPr>
          <w:ilvl w:val="0"/>
          <w:numId w:val="19"/>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eastAsia="ru-RU"/>
        </w:rPr>
      </w:pPr>
      <w:r w:rsidRPr="00970C94">
        <w:rPr>
          <w:rFonts w:ascii="Times New Roman" w:hAnsi="Times New Roman" w:cs="Times New Roman"/>
          <w:b/>
          <w:sz w:val="24"/>
          <w:szCs w:val="24"/>
          <w:lang w:eastAsia="ru-RU"/>
        </w:rPr>
        <w:t xml:space="preserve">Numărul de telefon/fax: </w:t>
      </w:r>
      <w:r w:rsidRPr="00970C94">
        <w:rPr>
          <w:rFonts w:ascii="Times New Roman" w:hAnsi="Times New Roman" w:cs="Times New Roman"/>
          <w:b/>
          <w:sz w:val="24"/>
          <w:szCs w:val="24"/>
          <w:shd w:val="clear" w:color="auto" w:fill="FFFFFF" w:themeFill="background1"/>
          <w:lang w:eastAsia="ru-RU"/>
        </w:rPr>
        <w:t>______________________________________________________</w:t>
      </w:r>
    </w:p>
    <w:p w:rsidR="00970C94" w:rsidRPr="00970C94" w:rsidRDefault="00970C94" w:rsidP="00B3786A">
      <w:pPr>
        <w:numPr>
          <w:ilvl w:val="0"/>
          <w:numId w:val="19"/>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 xml:space="preserve">Adresa de e-mail și pagina web oficială a autorității contractante: </w:t>
      </w:r>
      <w:r w:rsidRPr="00970C94">
        <w:rPr>
          <w:rFonts w:ascii="Times New Roman" w:hAnsi="Times New Roman" w:cs="Times New Roman"/>
          <w:b/>
          <w:sz w:val="24"/>
          <w:szCs w:val="24"/>
          <w:shd w:val="clear" w:color="auto" w:fill="FFFFFF" w:themeFill="background1"/>
          <w:lang w:val="en-US" w:eastAsia="ru-RU"/>
        </w:rPr>
        <w:t>___________________</w:t>
      </w:r>
    </w:p>
    <w:p w:rsidR="00970C94" w:rsidRPr="00970C94" w:rsidRDefault="00970C94" w:rsidP="00B3786A">
      <w:pPr>
        <w:numPr>
          <w:ilvl w:val="0"/>
          <w:numId w:val="19"/>
        </w:numPr>
        <w:shd w:val="clear" w:color="auto" w:fill="FFFFFF" w:themeFill="background1"/>
        <w:tabs>
          <w:tab w:val="left" w:pos="284"/>
          <w:tab w:val="right" w:pos="9531"/>
        </w:tabs>
        <w:spacing w:before="120" w:after="0" w:line="240" w:lineRule="auto"/>
        <w:ind w:left="288" w:hanging="288"/>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 xml:space="preserve">Adresa de e-mail sau pagina web oficială de la care se va putea obține accesul la documentația de atribuire: </w:t>
      </w:r>
      <w:r w:rsidRPr="00970C94">
        <w:rPr>
          <w:rFonts w:ascii="Times New Roman" w:hAnsi="Times New Roman" w:cs="Times New Roman"/>
          <w:b/>
          <w:i/>
          <w:sz w:val="24"/>
          <w:szCs w:val="24"/>
          <w:lang w:val="en-US" w:eastAsia="ru-RU"/>
        </w:rPr>
        <w:t>documentația de atribuire este anexată în cadrul procedurii în SIA RSAP(după caz)</w:t>
      </w:r>
    </w:p>
    <w:p w:rsidR="00970C94" w:rsidRPr="00970C94" w:rsidRDefault="00970C94" w:rsidP="00B3786A">
      <w:pPr>
        <w:numPr>
          <w:ilvl w:val="0"/>
          <w:numId w:val="19"/>
        </w:numPr>
        <w:shd w:val="clear" w:color="auto" w:fill="FFFFFF" w:themeFill="background1"/>
        <w:tabs>
          <w:tab w:val="left" w:pos="284"/>
          <w:tab w:val="right" w:pos="9531"/>
        </w:tabs>
        <w:spacing w:before="120" w:after="0" w:line="240" w:lineRule="auto"/>
        <w:ind w:left="288" w:hanging="288"/>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o-RO"/>
        </w:rPr>
        <w:t>Anunțul de participare: Nr._________, Data publicării____________, Link___________</w:t>
      </w:r>
    </w:p>
    <w:p w:rsidR="00970C94" w:rsidRPr="00970C94" w:rsidRDefault="00970C94" w:rsidP="00B3786A">
      <w:pPr>
        <w:numPr>
          <w:ilvl w:val="0"/>
          <w:numId w:val="19"/>
        </w:numPr>
        <w:shd w:val="clear" w:color="auto" w:fill="FFFFFF" w:themeFill="background1"/>
        <w:tabs>
          <w:tab w:val="left" w:pos="284"/>
          <w:tab w:val="right" w:pos="426"/>
        </w:tabs>
        <w:spacing w:before="120" w:after="0" w:line="240" w:lineRule="auto"/>
        <w:ind w:left="284" w:hanging="284"/>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Cumpărătorul invită candidațiiselectați ________________, să participe la procedura de achiziție privind prestarea/executarea următoarelor servicii de proiectare/lucrări:</w:t>
      </w:r>
    </w:p>
    <w:p w:rsidR="00970C94" w:rsidRPr="00970C94" w:rsidRDefault="00970C94" w:rsidP="00B3786A">
      <w:pPr>
        <w:numPr>
          <w:ilvl w:val="0"/>
          <w:numId w:val="19"/>
        </w:numPr>
        <w:shd w:val="clear" w:color="auto" w:fill="FFFFFF" w:themeFill="background1"/>
        <w:tabs>
          <w:tab w:val="left" w:pos="284"/>
          <w:tab w:val="right" w:pos="426"/>
        </w:tabs>
        <w:spacing w:before="120" w:after="0" w:line="240" w:lineRule="auto"/>
        <w:ind w:left="284" w:hanging="284"/>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970C94" w:rsidRPr="004E2DAF" w:rsidTr="00381E1D">
        <w:trPr>
          <w:jc w:val="center"/>
        </w:trPr>
        <w:tc>
          <w:tcPr>
            <w:tcW w:w="576" w:type="dxa"/>
            <w:shd w:val="clear" w:color="auto" w:fill="auto"/>
          </w:tcPr>
          <w:p w:rsidR="00970C94" w:rsidRPr="00970C94" w:rsidRDefault="00970C94" w:rsidP="00381E1D">
            <w:pPr>
              <w:shd w:val="clear" w:color="auto" w:fill="FFFFFF" w:themeFill="background1"/>
              <w:tabs>
                <w:tab w:val="left" w:pos="612"/>
              </w:tabs>
              <w:spacing w:before="120" w:after="120"/>
              <w:jc w:val="center"/>
              <w:rPr>
                <w:rFonts w:ascii="Times New Roman" w:hAnsi="Times New Roman" w:cs="Times New Roman"/>
                <w:b/>
                <w:iCs/>
                <w:sz w:val="24"/>
                <w:szCs w:val="24"/>
                <w:lang w:eastAsia="ru-RU"/>
              </w:rPr>
            </w:pPr>
            <w:r w:rsidRPr="00970C94">
              <w:rPr>
                <w:rFonts w:ascii="Times New Roman" w:hAnsi="Times New Roman" w:cs="Times New Roman"/>
                <w:b/>
                <w:iCs/>
                <w:sz w:val="24"/>
                <w:szCs w:val="24"/>
                <w:lang w:eastAsia="ru-RU"/>
              </w:rPr>
              <w:t>Nr. d/o</w:t>
            </w:r>
          </w:p>
        </w:tc>
        <w:tc>
          <w:tcPr>
            <w:tcW w:w="3810" w:type="dxa"/>
            <w:shd w:val="clear" w:color="auto" w:fill="auto"/>
          </w:tcPr>
          <w:p w:rsidR="00970C94" w:rsidRPr="00970C94" w:rsidRDefault="00970C94" w:rsidP="00381E1D">
            <w:pPr>
              <w:shd w:val="clear" w:color="auto" w:fill="FFFFFF" w:themeFill="background1"/>
              <w:tabs>
                <w:tab w:val="left" w:pos="612"/>
              </w:tabs>
              <w:spacing w:before="120" w:after="120"/>
              <w:jc w:val="center"/>
              <w:rPr>
                <w:rFonts w:ascii="Times New Roman" w:hAnsi="Times New Roman" w:cs="Times New Roman"/>
                <w:b/>
                <w:iCs/>
                <w:sz w:val="24"/>
                <w:szCs w:val="24"/>
                <w:lang w:eastAsia="ru-RU"/>
              </w:rPr>
            </w:pPr>
            <w:r w:rsidRPr="00970C94">
              <w:rPr>
                <w:rFonts w:ascii="Times New Roman" w:hAnsi="Times New Roman" w:cs="Times New Roman"/>
                <w:b/>
                <w:iCs/>
                <w:sz w:val="24"/>
                <w:szCs w:val="24"/>
                <w:lang w:eastAsia="ru-RU"/>
              </w:rPr>
              <w:t>Denumirea documentului</w:t>
            </w:r>
          </w:p>
        </w:tc>
        <w:tc>
          <w:tcPr>
            <w:tcW w:w="3563" w:type="dxa"/>
            <w:shd w:val="clear" w:color="auto" w:fill="auto"/>
          </w:tcPr>
          <w:p w:rsidR="00970C94" w:rsidRPr="00970C94" w:rsidRDefault="00970C94" w:rsidP="00381E1D">
            <w:pPr>
              <w:shd w:val="clear" w:color="auto" w:fill="FFFFFF" w:themeFill="background1"/>
              <w:tabs>
                <w:tab w:val="left" w:pos="612"/>
              </w:tabs>
              <w:spacing w:before="120" w:after="120"/>
              <w:jc w:val="center"/>
              <w:rPr>
                <w:rFonts w:ascii="Times New Roman" w:hAnsi="Times New Roman" w:cs="Times New Roman"/>
                <w:b/>
                <w:iCs/>
                <w:sz w:val="24"/>
                <w:szCs w:val="24"/>
                <w:lang w:eastAsia="ru-RU"/>
              </w:rPr>
            </w:pPr>
            <w:r w:rsidRPr="00970C94">
              <w:rPr>
                <w:rFonts w:ascii="Times New Roman" w:hAnsi="Times New Roman" w:cs="Times New Roman"/>
                <w:b/>
                <w:iCs/>
                <w:sz w:val="24"/>
                <w:szCs w:val="24"/>
                <w:lang w:eastAsia="ru-RU"/>
              </w:rPr>
              <w:t>Mod de prezentare a documentului:</w:t>
            </w:r>
          </w:p>
        </w:tc>
      </w:tr>
      <w:tr w:rsidR="00970C94" w:rsidRPr="004E2DAF" w:rsidTr="00381E1D">
        <w:trPr>
          <w:jc w:val="center"/>
        </w:trPr>
        <w:tc>
          <w:tcPr>
            <w:tcW w:w="576" w:type="dxa"/>
            <w:shd w:val="clear" w:color="auto" w:fill="auto"/>
          </w:tcPr>
          <w:p w:rsidR="00970C94" w:rsidRPr="00970C94" w:rsidRDefault="00970C94" w:rsidP="00381E1D">
            <w:pPr>
              <w:shd w:val="clear" w:color="auto" w:fill="FFFFFF" w:themeFill="background1"/>
              <w:tabs>
                <w:tab w:val="left" w:pos="612"/>
              </w:tabs>
              <w:spacing w:before="120" w:after="120"/>
              <w:rPr>
                <w:rFonts w:ascii="Times New Roman" w:hAnsi="Times New Roman" w:cs="Times New Roman"/>
                <w:iCs/>
                <w:sz w:val="24"/>
                <w:szCs w:val="24"/>
                <w:lang w:eastAsia="ru-RU"/>
              </w:rPr>
            </w:pPr>
          </w:p>
        </w:tc>
        <w:tc>
          <w:tcPr>
            <w:tcW w:w="3810" w:type="dxa"/>
            <w:shd w:val="clear" w:color="auto" w:fill="auto"/>
          </w:tcPr>
          <w:p w:rsidR="00970C94" w:rsidRPr="00970C94" w:rsidRDefault="00970C94" w:rsidP="00381E1D">
            <w:pPr>
              <w:shd w:val="clear" w:color="auto" w:fill="FFFFFF" w:themeFill="background1"/>
              <w:tabs>
                <w:tab w:val="left" w:pos="612"/>
              </w:tabs>
              <w:spacing w:before="120" w:after="120"/>
              <w:rPr>
                <w:rFonts w:ascii="Times New Roman" w:hAnsi="Times New Roman" w:cs="Times New Roman"/>
                <w:iCs/>
                <w:sz w:val="24"/>
                <w:szCs w:val="24"/>
                <w:lang w:eastAsia="ru-RU"/>
              </w:rPr>
            </w:pPr>
          </w:p>
        </w:tc>
        <w:tc>
          <w:tcPr>
            <w:tcW w:w="3563" w:type="dxa"/>
            <w:shd w:val="clear" w:color="auto" w:fill="auto"/>
          </w:tcPr>
          <w:p w:rsidR="00970C94" w:rsidRPr="00970C94" w:rsidRDefault="00970C94" w:rsidP="00381E1D">
            <w:pPr>
              <w:shd w:val="clear" w:color="auto" w:fill="FFFFFF" w:themeFill="background1"/>
              <w:tabs>
                <w:tab w:val="left" w:pos="612"/>
              </w:tabs>
              <w:spacing w:before="120" w:after="120"/>
              <w:rPr>
                <w:rFonts w:ascii="Times New Roman" w:hAnsi="Times New Roman" w:cs="Times New Roman"/>
                <w:iCs/>
                <w:sz w:val="24"/>
                <w:szCs w:val="24"/>
                <w:lang w:eastAsia="ru-RU"/>
              </w:rPr>
            </w:pPr>
          </w:p>
        </w:tc>
      </w:tr>
      <w:tr w:rsidR="00970C94" w:rsidRPr="004E2DAF" w:rsidTr="00381E1D">
        <w:trPr>
          <w:jc w:val="center"/>
        </w:trPr>
        <w:tc>
          <w:tcPr>
            <w:tcW w:w="576" w:type="dxa"/>
            <w:shd w:val="clear" w:color="auto" w:fill="auto"/>
          </w:tcPr>
          <w:p w:rsidR="00970C94" w:rsidRPr="00970C94" w:rsidRDefault="00970C94" w:rsidP="00381E1D">
            <w:pPr>
              <w:shd w:val="clear" w:color="auto" w:fill="FFFFFF" w:themeFill="background1"/>
              <w:tabs>
                <w:tab w:val="left" w:pos="612"/>
              </w:tabs>
              <w:spacing w:before="120" w:after="120"/>
              <w:rPr>
                <w:rFonts w:ascii="Times New Roman" w:hAnsi="Times New Roman" w:cs="Times New Roman"/>
                <w:iCs/>
                <w:sz w:val="24"/>
                <w:szCs w:val="24"/>
                <w:lang w:eastAsia="ru-RU"/>
              </w:rPr>
            </w:pPr>
          </w:p>
        </w:tc>
        <w:tc>
          <w:tcPr>
            <w:tcW w:w="3810" w:type="dxa"/>
            <w:shd w:val="clear" w:color="auto" w:fill="auto"/>
          </w:tcPr>
          <w:p w:rsidR="00970C94" w:rsidRPr="00970C94" w:rsidRDefault="00970C94" w:rsidP="00381E1D">
            <w:pPr>
              <w:shd w:val="clear" w:color="auto" w:fill="FFFFFF" w:themeFill="background1"/>
              <w:tabs>
                <w:tab w:val="left" w:pos="612"/>
              </w:tabs>
              <w:spacing w:before="120" w:after="120"/>
              <w:rPr>
                <w:rFonts w:ascii="Times New Roman" w:hAnsi="Times New Roman" w:cs="Times New Roman"/>
                <w:iCs/>
                <w:sz w:val="24"/>
                <w:szCs w:val="24"/>
                <w:lang w:eastAsia="ru-RU"/>
              </w:rPr>
            </w:pPr>
          </w:p>
        </w:tc>
        <w:tc>
          <w:tcPr>
            <w:tcW w:w="3563" w:type="dxa"/>
            <w:shd w:val="clear" w:color="auto" w:fill="auto"/>
          </w:tcPr>
          <w:p w:rsidR="00970C94" w:rsidRPr="00970C94" w:rsidRDefault="00970C94" w:rsidP="00381E1D">
            <w:pPr>
              <w:shd w:val="clear" w:color="auto" w:fill="FFFFFF" w:themeFill="background1"/>
              <w:tabs>
                <w:tab w:val="left" w:pos="612"/>
              </w:tabs>
              <w:spacing w:before="120" w:after="120"/>
              <w:rPr>
                <w:rFonts w:ascii="Times New Roman" w:hAnsi="Times New Roman" w:cs="Times New Roman"/>
                <w:iCs/>
                <w:sz w:val="24"/>
                <w:szCs w:val="24"/>
                <w:lang w:eastAsia="ru-RU"/>
              </w:rPr>
            </w:pPr>
          </w:p>
        </w:tc>
      </w:tr>
    </w:tbl>
    <w:p w:rsidR="00970C94" w:rsidRPr="00970C94" w:rsidRDefault="00970C94" w:rsidP="00B3786A">
      <w:pPr>
        <w:numPr>
          <w:ilvl w:val="0"/>
          <w:numId w:val="19"/>
        </w:numPr>
        <w:shd w:val="clear" w:color="auto" w:fill="FFFFFF" w:themeFill="background1"/>
        <w:tabs>
          <w:tab w:val="right" w:pos="0"/>
          <w:tab w:val="left" w:pos="426"/>
        </w:tabs>
        <w:spacing w:before="120" w:after="0" w:line="240" w:lineRule="auto"/>
        <w:ind w:left="0" w:firstLine="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Garanția pentru ofertă, după caz ________________</w:t>
      </w:r>
      <w:r w:rsidRPr="00970C94">
        <w:rPr>
          <w:rFonts w:ascii="Times New Roman" w:hAnsi="Times New Roman" w:cs="Times New Roman"/>
          <w:sz w:val="24"/>
          <w:szCs w:val="24"/>
          <w:lang w:val="en-US"/>
        </w:rPr>
        <w:t xml:space="preserve">, </w:t>
      </w:r>
      <w:r w:rsidRPr="00970C94">
        <w:rPr>
          <w:rFonts w:ascii="Times New Roman" w:hAnsi="Times New Roman" w:cs="Times New Roman"/>
          <w:b/>
          <w:sz w:val="24"/>
          <w:szCs w:val="24"/>
          <w:lang w:val="en-US" w:eastAsia="ru-RU"/>
        </w:rPr>
        <w:t>cuantumul________________.</w:t>
      </w:r>
    </w:p>
    <w:p w:rsidR="00970C94" w:rsidRPr="00970C94" w:rsidRDefault="00970C94" w:rsidP="00B3786A">
      <w:pPr>
        <w:numPr>
          <w:ilvl w:val="0"/>
          <w:numId w:val="19"/>
        </w:numPr>
        <w:shd w:val="clear" w:color="auto" w:fill="FFFFFF" w:themeFill="background1"/>
        <w:tabs>
          <w:tab w:val="right" w:pos="0"/>
          <w:tab w:val="left" w:pos="426"/>
        </w:tabs>
        <w:spacing w:before="120" w:after="0" w:line="240" w:lineRule="auto"/>
        <w:ind w:left="0" w:firstLine="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Termenul de garanție a lucrărilor sau a serviciilor de proiectare și de lucrări ______.</w:t>
      </w:r>
    </w:p>
    <w:p w:rsidR="00970C94" w:rsidRPr="00970C94" w:rsidRDefault="00970C94" w:rsidP="00B3786A">
      <w:pPr>
        <w:numPr>
          <w:ilvl w:val="0"/>
          <w:numId w:val="19"/>
        </w:numPr>
        <w:shd w:val="clear" w:color="auto" w:fill="FFFFFF" w:themeFill="background1"/>
        <w:tabs>
          <w:tab w:val="right" w:pos="0"/>
          <w:tab w:val="left" w:pos="426"/>
        </w:tabs>
        <w:spacing w:before="120" w:after="0" w:line="240" w:lineRule="auto"/>
        <w:ind w:left="0" w:firstLine="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Garanția de bună execuție a contractului, după caz______________,  cuantumul__.</w:t>
      </w:r>
    </w:p>
    <w:p w:rsidR="00970C94" w:rsidRPr="00970C94" w:rsidRDefault="00970C94" w:rsidP="00B3786A">
      <w:pPr>
        <w:numPr>
          <w:ilvl w:val="0"/>
          <w:numId w:val="19"/>
        </w:numPr>
        <w:shd w:val="clear" w:color="auto" w:fill="FFFFFF" w:themeFill="background1"/>
        <w:tabs>
          <w:tab w:val="right" w:pos="0"/>
          <w:tab w:val="left" w:pos="426"/>
        </w:tabs>
        <w:spacing w:before="120" w:after="0" w:line="240" w:lineRule="auto"/>
        <w:ind w:left="0" w:firstLine="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Ofertele se prezintă în valuta_____________________________________________.</w:t>
      </w:r>
    </w:p>
    <w:p w:rsidR="00970C94" w:rsidRPr="00970C94" w:rsidRDefault="00970C94" w:rsidP="00B3786A">
      <w:pPr>
        <w:numPr>
          <w:ilvl w:val="0"/>
          <w:numId w:val="19"/>
        </w:numPr>
        <w:shd w:val="clear" w:color="auto" w:fill="FFFFFF" w:themeFill="background1"/>
        <w:tabs>
          <w:tab w:val="right" w:pos="426"/>
        </w:tabs>
        <w:spacing w:before="120" w:after="0" w:line="240" w:lineRule="auto"/>
        <w:ind w:left="0" w:firstLine="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Termenul limită de depunere/deschidere a ofertelor:</w:t>
      </w:r>
    </w:p>
    <w:p w:rsidR="00970C94" w:rsidRPr="00970C94" w:rsidRDefault="00970C94" w:rsidP="00B3786A">
      <w:pPr>
        <w:numPr>
          <w:ilvl w:val="0"/>
          <w:numId w:val="16"/>
        </w:numPr>
        <w:shd w:val="clear" w:color="auto" w:fill="FFFFFF" w:themeFill="background1"/>
        <w:tabs>
          <w:tab w:val="right" w:pos="426"/>
        </w:tabs>
        <w:spacing w:before="120" w:after="0" w:line="240" w:lineRule="auto"/>
        <w:rPr>
          <w:rFonts w:ascii="Times New Roman" w:hAnsi="Times New Roman" w:cs="Times New Roman"/>
          <w:b/>
          <w:sz w:val="24"/>
          <w:szCs w:val="24"/>
          <w:lang w:eastAsia="ru-RU"/>
        </w:rPr>
      </w:pPr>
      <w:r w:rsidRPr="00970C94">
        <w:rPr>
          <w:rFonts w:ascii="Times New Roman" w:hAnsi="Times New Roman" w:cs="Times New Roman"/>
          <w:b/>
          <w:sz w:val="24"/>
          <w:szCs w:val="24"/>
          <w:lang w:eastAsia="ru-RU"/>
        </w:rPr>
        <w:t xml:space="preserve">până la: </w:t>
      </w:r>
      <w:r w:rsidRPr="00970C94">
        <w:rPr>
          <w:rFonts w:ascii="Times New Roman" w:hAnsi="Times New Roman" w:cs="Times New Roman"/>
          <w:b/>
          <w:i/>
          <w:sz w:val="24"/>
          <w:szCs w:val="24"/>
          <w:lang w:eastAsia="ru-RU"/>
        </w:rPr>
        <w:t>[ora exactă]</w:t>
      </w:r>
      <w:r w:rsidRPr="00970C94">
        <w:rPr>
          <w:rFonts w:ascii="Times New Roman" w:hAnsi="Times New Roman" w:cs="Times New Roman"/>
          <w:b/>
          <w:sz w:val="24"/>
          <w:szCs w:val="24"/>
          <w:lang w:eastAsia="ru-RU"/>
        </w:rPr>
        <w:t>______________________________________________________</w:t>
      </w:r>
    </w:p>
    <w:p w:rsidR="00970C94" w:rsidRPr="00970C94" w:rsidRDefault="00970C94" w:rsidP="00B3786A">
      <w:pPr>
        <w:numPr>
          <w:ilvl w:val="0"/>
          <w:numId w:val="16"/>
        </w:numPr>
        <w:shd w:val="clear" w:color="auto" w:fill="FFFFFF" w:themeFill="background1"/>
        <w:tabs>
          <w:tab w:val="right" w:pos="426"/>
        </w:tabs>
        <w:spacing w:before="120" w:after="0" w:line="240" w:lineRule="auto"/>
        <w:rPr>
          <w:rFonts w:ascii="Times New Roman" w:hAnsi="Times New Roman" w:cs="Times New Roman"/>
          <w:b/>
          <w:sz w:val="24"/>
          <w:szCs w:val="24"/>
          <w:lang w:eastAsia="ru-RU"/>
        </w:rPr>
      </w:pPr>
      <w:r w:rsidRPr="00970C94">
        <w:rPr>
          <w:rFonts w:ascii="Times New Roman" w:hAnsi="Times New Roman" w:cs="Times New Roman"/>
          <w:b/>
          <w:sz w:val="24"/>
          <w:szCs w:val="24"/>
          <w:lang w:eastAsia="ru-RU"/>
        </w:rPr>
        <w:t xml:space="preserve">pe: </w:t>
      </w:r>
      <w:r w:rsidRPr="00970C94">
        <w:rPr>
          <w:rFonts w:ascii="Times New Roman" w:hAnsi="Times New Roman" w:cs="Times New Roman"/>
          <w:b/>
          <w:i/>
          <w:sz w:val="24"/>
          <w:szCs w:val="24"/>
          <w:lang w:eastAsia="ru-RU"/>
        </w:rPr>
        <w:t>[data]</w:t>
      </w:r>
      <w:r w:rsidRPr="00970C94">
        <w:rPr>
          <w:rFonts w:ascii="Times New Roman" w:hAnsi="Times New Roman" w:cs="Times New Roman"/>
          <w:b/>
          <w:sz w:val="24"/>
          <w:szCs w:val="24"/>
          <w:lang w:eastAsia="ru-RU"/>
        </w:rPr>
        <w:t>_______________________________________________________________</w:t>
      </w:r>
    </w:p>
    <w:p w:rsidR="00970C94" w:rsidRPr="00970C94" w:rsidRDefault="00970C94" w:rsidP="00B3786A">
      <w:pPr>
        <w:numPr>
          <w:ilvl w:val="0"/>
          <w:numId w:val="19"/>
        </w:numPr>
        <w:shd w:val="clear" w:color="auto" w:fill="FFFFFF" w:themeFill="background1"/>
        <w:tabs>
          <w:tab w:val="right" w:pos="426"/>
        </w:tabs>
        <w:spacing w:before="120" w:after="0" w:line="240" w:lineRule="auto"/>
        <w:ind w:left="0" w:firstLine="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lastRenderedPageBreak/>
        <w:t xml:space="preserve">Adresa la care trebuie transmise ofertele: </w:t>
      </w:r>
    </w:p>
    <w:p w:rsidR="00970C94" w:rsidRPr="00970C94" w:rsidRDefault="00970C94" w:rsidP="00970C94">
      <w:pPr>
        <w:shd w:val="clear" w:color="auto" w:fill="FFFFFF" w:themeFill="background1"/>
        <w:tabs>
          <w:tab w:val="right" w:pos="426"/>
        </w:tabs>
        <w:spacing w:before="120"/>
        <w:ind w:left="450"/>
        <w:rPr>
          <w:rFonts w:ascii="Times New Roman" w:hAnsi="Times New Roman" w:cs="Times New Roman"/>
          <w:b/>
          <w:sz w:val="24"/>
          <w:szCs w:val="24"/>
          <w:lang w:val="en-US" w:eastAsia="ru-RU"/>
        </w:rPr>
      </w:pPr>
      <w:r w:rsidRPr="00970C94">
        <w:rPr>
          <w:rFonts w:ascii="Times New Roman" w:hAnsi="Times New Roman" w:cs="Times New Roman"/>
          <w:b/>
          <w:i/>
          <w:sz w:val="24"/>
          <w:szCs w:val="24"/>
          <w:lang w:val="en-US" w:eastAsia="ru-RU"/>
        </w:rPr>
        <w:t>Ofertele vor fi depuse electronic prin intermediul SIA RSAP(după caz)</w:t>
      </w:r>
    </w:p>
    <w:p w:rsidR="00970C94" w:rsidRPr="00970C94" w:rsidRDefault="00970C94" w:rsidP="00B3786A">
      <w:pPr>
        <w:numPr>
          <w:ilvl w:val="0"/>
          <w:numId w:val="19"/>
        </w:numPr>
        <w:tabs>
          <w:tab w:val="right" w:pos="426"/>
        </w:tabs>
        <w:spacing w:before="120" w:after="0" w:line="240" w:lineRule="auto"/>
        <w:ind w:left="0" w:firstLine="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Termenul de valabilitate a ofertelor: __________________________________________</w:t>
      </w:r>
    </w:p>
    <w:p w:rsidR="00970C94" w:rsidRPr="00970C94" w:rsidRDefault="00970C94" w:rsidP="00B3786A">
      <w:pPr>
        <w:numPr>
          <w:ilvl w:val="0"/>
          <w:numId w:val="19"/>
        </w:numPr>
        <w:tabs>
          <w:tab w:val="right" w:pos="426"/>
        </w:tabs>
        <w:spacing w:before="120" w:after="0" w:line="240" w:lineRule="auto"/>
        <w:ind w:left="0" w:firstLine="0"/>
        <w:rPr>
          <w:rFonts w:ascii="Times New Roman" w:hAnsi="Times New Roman" w:cs="Times New Roman"/>
          <w:b/>
          <w:sz w:val="24"/>
          <w:szCs w:val="24"/>
          <w:lang w:eastAsia="ru-RU"/>
        </w:rPr>
      </w:pPr>
      <w:r w:rsidRPr="00970C94">
        <w:rPr>
          <w:rFonts w:ascii="Times New Roman" w:hAnsi="Times New Roman" w:cs="Times New Roman"/>
          <w:b/>
          <w:sz w:val="24"/>
          <w:szCs w:val="24"/>
          <w:lang w:eastAsia="ru-RU"/>
        </w:rPr>
        <w:t>Locul deschiderii ofertelor: __________________________________________________</w:t>
      </w:r>
    </w:p>
    <w:p w:rsidR="00970C94" w:rsidRPr="00970C94" w:rsidRDefault="00970C94" w:rsidP="00970C94">
      <w:pPr>
        <w:shd w:val="clear" w:color="auto" w:fill="FFFFFF" w:themeFill="background1"/>
        <w:tabs>
          <w:tab w:val="right" w:pos="426"/>
        </w:tabs>
        <w:ind w:left="3240"/>
        <w:contextualSpacing/>
        <w:jc w:val="center"/>
        <w:rPr>
          <w:rFonts w:ascii="Times New Roman" w:hAnsi="Times New Roman" w:cs="Times New Roman"/>
          <w:sz w:val="24"/>
          <w:szCs w:val="24"/>
          <w:lang w:val="en-US" w:eastAsia="ru-RU"/>
        </w:rPr>
      </w:pPr>
      <w:r w:rsidRPr="00970C94">
        <w:rPr>
          <w:rFonts w:ascii="Times New Roman" w:hAnsi="Times New Roman" w:cs="Times New Roman"/>
          <w:sz w:val="24"/>
          <w:szCs w:val="24"/>
          <w:lang w:val="en-US" w:eastAsia="ru-RU"/>
        </w:rPr>
        <w:t>(SIA RSAP sau adresa deschiderii)</w:t>
      </w:r>
    </w:p>
    <w:p w:rsidR="00970C94" w:rsidRPr="00970C94" w:rsidRDefault="00970C94" w:rsidP="00970C94">
      <w:pPr>
        <w:shd w:val="clear" w:color="auto" w:fill="FFFFFF" w:themeFill="background1"/>
        <w:tabs>
          <w:tab w:val="left" w:pos="360"/>
          <w:tab w:val="left" w:pos="1800"/>
          <w:tab w:val="left" w:pos="3240"/>
        </w:tabs>
        <w:spacing w:after="120"/>
        <w:ind w:left="360"/>
        <w:rPr>
          <w:rFonts w:ascii="Times New Roman" w:hAnsi="Times New Roman" w:cs="Times New Roman"/>
          <w:b/>
          <w:i/>
          <w:sz w:val="24"/>
          <w:szCs w:val="24"/>
          <w:lang w:val="en-US" w:eastAsia="ru-RU"/>
        </w:rPr>
      </w:pPr>
      <w:r w:rsidRPr="00970C94">
        <w:rPr>
          <w:rFonts w:ascii="Times New Roman" w:hAnsi="Times New Roman" w:cs="Times New Roman"/>
          <w:b/>
          <w:i/>
          <w:sz w:val="24"/>
          <w:szCs w:val="24"/>
          <w:lang w:val="en-US" w:eastAsia="ru-RU"/>
        </w:rPr>
        <w:t xml:space="preserve">Ofertele întârziate vor fi respinse. </w:t>
      </w:r>
    </w:p>
    <w:p w:rsidR="00970C94" w:rsidRPr="00970C94" w:rsidRDefault="00970C94" w:rsidP="00B3786A">
      <w:pPr>
        <w:numPr>
          <w:ilvl w:val="0"/>
          <w:numId w:val="19"/>
        </w:numPr>
        <w:shd w:val="clear" w:color="auto" w:fill="FFFFFF" w:themeFill="background1"/>
        <w:tabs>
          <w:tab w:val="right" w:pos="426"/>
        </w:tabs>
        <w:spacing w:before="120" w:after="0" w:line="240" w:lineRule="auto"/>
        <w:ind w:left="450" w:hanging="45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 xml:space="preserve">Persoanele autorizate să asiste la deschiderea ofertelor: </w:t>
      </w:r>
      <w:r w:rsidRPr="00970C94">
        <w:rPr>
          <w:rFonts w:ascii="Times New Roman" w:hAnsi="Times New Roman" w:cs="Times New Roman"/>
          <w:b/>
          <w:sz w:val="24"/>
          <w:szCs w:val="24"/>
          <w:lang w:val="en-US" w:eastAsia="ru-RU"/>
        </w:rPr>
        <w:br/>
      </w:r>
      <w:r w:rsidRPr="00970C94">
        <w:rPr>
          <w:rFonts w:ascii="Times New Roman" w:hAnsi="Times New Roman" w:cs="Times New Roman"/>
          <w:b/>
          <w:i/>
          <w:sz w:val="24"/>
          <w:szCs w:val="24"/>
          <w:lang w:val="en-US" w:eastAsia="ru-RU"/>
        </w:rPr>
        <w:t>Ofertanții sau reprezentanții acestora au dreptul să participe la deschiderea ofertelor, cu excepția cazului când ofertele au fost depuse prin SIA RSAP</w:t>
      </w:r>
      <w:r w:rsidRPr="00970C94">
        <w:rPr>
          <w:rFonts w:ascii="Times New Roman" w:hAnsi="Times New Roman" w:cs="Times New Roman"/>
          <w:b/>
          <w:sz w:val="24"/>
          <w:szCs w:val="24"/>
          <w:lang w:val="en-US" w:eastAsia="ru-RU"/>
        </w:rPr>
        <w:t>.</w:t>
      </w:r>
    </w:p>
    <w:p w:rsidR="00970C94" w:rsidRPr="00970C94" w:rsidRDefault="00970C94" w:rsidP="00B3786A">
      <w:pPr>
        <w:numPr>
          <w:ilvl w:val="0"/>
          <w:numId w:val="19"/>
        </w:numPr>
        <w:shd w:val="clear" w:color="auto" w:fill="FFFFFF" w:themeFill="background1"/>
        <w:tabs>
          <w:tab w:val="right" w:pos="426"/>
        </w:tabs>
        <w:spacing w:before="120" w:after="0" w:line="240" w:lineRule="auto"/>
        <w:ind w:left="450" w:hanging="45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Limba sau limbile în care trebuie redactate ofertele: __________________________________________________________________________</w:t>
      </w:r>
    </w:p>
    <w:p w:rsidR="00970C94" w:rsidRPr="00970C94" w:rsidRDefault="00970C94" w:rsidP="00B3786A">
      <w:pPr>
        <w:numPr>
          <w:ilvl w:val="0"/>
          <w:numId w:val="19"/>
        </w:numPr>
        <w:shd w:val="clear" w:color="auto" w:fill="FFFFFF" w:themeFill="background1"/>
        <w:tabs>
          <w:tab w:val="right" w:pos="426"/>
        </w:tabs>
        <w:spacing w:before="120" w:after="0" w:line="240" w:lineRule="auto"/>
        <w:ind w:left="36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Respectivul contract se referă la un proiect și/sau program finanțat din fonduri ale Uniunii Europene: __________________________________________________________________________</w:t>
      </w:r>
    </w:p>
    <w:p w:rsidR="00970C94" w:rsidRPr="00970C94" w:rsidRDefault="00970C94" w:rsidP="00970C94">
      <w:pPr>
        <w:shd w:val="clear" w:color="auto" w:fill="FFFFFF" w:themeFill="background1"/>
        <w:tabs>
          <w:tab w:val="right" w:pos="426"/>
        </w:tabs>
        <w:ind w:left="1980"/>
        <w:contextualSpacing/>
        <w:jc w:val="center"/>
        <w:rPr>
          <w:rFonts w:ascii="Times New Roman" w:hAnsi="Times New Roman" w:cs="Times New Roman"/>
          <w:sz w:val="24"/>
          <w:szCs w:val="24"/>
          <w:lang w:val="en-US" w:eastAsia="ru-RU"/>
        </w:rPr>
      </w:pPr>
      <w:r w:rsidRPr="00970C94">
        <w:rPr>
          <w:rFonts w:ascii="Times New Roman" w:hAnsi="Times New Roman" w:cs="Times New Roman"/>
          <w:sz w:val="24"/>
          <w:szCs w:val="24"/>
          <w:lang w:val="en-US" w:eastAsia="ru-RU"/>
        </w:rPr>
        <w:t>(se specifică denumirea proiectului și/sau programului)</w:t>
      </w:r>
    </w:p>
    <w:p w:rsidR="00970C94" w:rsidRPr="00970C94" w:rsidRDefault="00970C94" w:rsidP="00B3786A">
      <w:pPr>
        <w:numPr>
          <w:ilvl w:val="0"/>
          <w:numId w:val="19"/>
        </w:numPr>
        <w:shd w:val="clear" w:color="auto" w:fill="FFFFFF" w:themeFill="background1"/>
        <w:tabs>
          <w:tab w:val="right" w:pos="426"/>
        </w:tabs>
        <w:spacing w:before="120" w:after="0" w:line="240" w:lineRule="auto"/>
        <w:ind w:left="360"/>
        <w:rPr>
          <w:rFonts w:ascii="Times New Roman" w:hAnsi="Times New Roman" w:cs="Times New Roman"/>
          <w:b/>
          <w:sz w:val="24"/>
          <w:szCs w:val="24"/>
          <w:lang w:val="en-US" w:eastAsia="ru-RU"/>
        </w:rPr>
      </w:pPr>
      <w:r w:rsidRPr="00970C94">
        <w:rPr>
          <w:rFonts w:ascii="Times New Roman" w:hAnsi="Times New Roman" w:cs="Times New Roman"/>
          <w:b/>
          <w:sz w:val="24"/>
          <w:szCs w:val="24"/>
          <w:lang w:val="en-US"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970C94" w:rsidRPr="00970C94" w:rsidRDefault="00970C94" w:rsidP="00B3786A">
      <w:pPr>
        <w:numPr>
          <w:ilvl w:val="0"/>
          <w:numId w:val="19"/>
        </w:numPr>
        <w:shd w:val="clear" w:color="auto" w:fill="FFFFFF" w:themeFill="background1"/>
        <w:tabs>
          <w:tab w:val="right" w:pos="426"/>
        </w:tabs>
        <w:spacing w:before="120" w:after="0" w:line="240" w:lineRule="auto"/>
        <w:ind w:left="0" w:firstLine="0"/>
        <w:rPr>
          <w:rFonts w:ascii="Times New Roman" w:hAnsi="Times New Roman" w:cs="Times New Roman"/>
          <w:b/>
          <w:sz w:val="24"/>
          <w:szCs w:val="24"/>
          <w:lang w:eastAsia="ru-RU"/>
        </w:rPr>
      </w:pPr>
      <w:r w:rsidRPr="00970C94">
        <w:rPr>
          <w:rFonts w:ascii="Times New Roman" w:hAnsi="Times New Roman" w:cs="Times New Roman"/>
          <w:b/>
          <w:sz w:val="24"/>
          <w:szCs w:val="24"/>
          <w:lang w:eastAsia="ru-RU"/>
        </w:rPr>
        <w:t xml:space="preserve">Alte informații relevante: </w:t>
      </w:r>
      <w:r w:rsidRPr="00970C94">
        <w:rPr>
          <w:rFonts w:ascii="Times New Roman" w:hAnsi="Times New Roman" w:cs="Times New Roman"/>
          <w:b/>
          <w:sz w:val="24"/>
          <w:szCs w:val="24"/>
          <w:shd w:val="clear" w:color="auto" w:fill="FFFFFF" w:themeFill="background1"/>
          <w:lang w:eastAsia="ru-RU"/>
        </w:rPr>
        <w:t>____________________________________________________</w:t>
      </w:r>
    </w:p>
    <w:p w:rsidR="00970C94" w:rsidRPr="00970C94" w:rsidRDefault="00970C94" w:rsidP="00970C94">
      <w:pPr>
        <w:shd w:val="clear" w:color="auto" w:fill="FFFFFF" w:themeFill="background1"/>
        <w:spacing w:before="120" w:after="120"/>
        <w:rPr>
          <w:rFonts w:ascii="Times New Roman" w:hAnsi="Times New Roman" w:cs="Times New Roman"/>
          <w:b/>
          <w:sz w:val="24"/>
          <w:szCs w:val="24"/>
          <w:lang w:eastAsia="ru-RU"/>
        </w:rPr>
      </w:pPr>
    </w:p>
    <w:p w:rsidR="00970C94" w:rsidRPr="00970C94" w:rsidRDefault="00970C94" w:rsidP="00970C94">
      <w:pPr>
        <w:shd w:val="clear" w:color="auto" w:fill="FFFFFF" w:themeFill="background1"/>
        <w:spacing w:before="120" w:after="120"/>
        <w:rPr>
          <w:rFonts w:ascii="Times New Roman" w:hAnsi="Times New Roman" w:cs="Times New Roman"/>
          <w:b/>
          <w:sz w:val="24"/>
          <w:szCs w:val="24"/>
          <w:lang w:eastAsia="ru-RU"/>
        </w:rPr>
      </w:pPr>
    </w:p>
    <w:p w:rsidR="00970C94" w:rsidRPr="00905F10" w:rsidRDefault="00970C94" w:rsidP="00905F10">
      <w:pPr>
        <w:shd w:val="clear" w:color="auto" w:fill="FFFFFF" w:themeFill="background1"/>
        <w:tabs>
          <w:tab w:val="left" w:pos="284"/>
          <w:tab w:val="left" w:pos="426"/>
          <w:tab w:val="decimal" w:pos="8364"/>
        </w:tabs>
        <w:ind w:left="-284" w:right="-144" w:firstLine="284"/>
        <w:rPr>
          <w:rFonts w:ascii="Times New Roman" w:hAnsi="Times New Roman" w:cs="Times New Roman"/>
          <w:b/>
          <w:bCs/>
          <w:color w:val="000000"/>
          <w:sz w:val="24"/>
          <w:szCs w:val="24"/>
          <w:lang w:val="en-US"/>
        </w:rPr>
      </w:pPr>
      <w:r w:rsidRPr="00970C94">
        <w:rPr>
          <w:rFonts w:ascii="Times New Roman" w:hAnsi="Times New Roman" w:cs="Times New Roman"/>
          <w:b/>
          <w:sz w:val="24"/>
          <w:szCs w:val="24"/>
          <w:lang w:eastAsia="ru-RU"/>
        </w:rPr>
        <w:t xml:space="preserve">Conducătorul grupului de lucru:  </w:t>
      </w:r>
      <w:r w:rsidRPr="00970C94">
        <w:rPr>
          <w:rFonts w:ascii="Times New Roman" w:hAnsi="Times New Roman" w:cs="Times New Roman"/>
          <w:b/>
          <w:sz w:val="24"/>
          <w:szCs w:val="24"/>
          <w:shd w:val="clear" w:color="auto" w:fill="FFFFFF" w:themeFill="background1"/>
          <w:lang w:eastAsia="ru-RU"/>
        </w:rPr>
        <w:t xml:space="preserve">______________________________  </w:t>
      </w:r>
    </w:p>
    <w:p w:rsidR="00970C94" w:rsidRPr="00970C94" w:rsidRDefault="00970C94" w:rsidP="00970C94">
      <w:pPr>
        <w:pStyle w:val="Style3"/>
        <w:tabs>
          <w:tab w:val="left" w:pos="567"/>
        </w:tabs>
        <w:spacing w:before="0" w:beforeAutospacing="0" w:after="0"/>
        <w:ind w:left="0" w:firstLine="0"/>
        <w:jc w:val="center"/>
        <w:rPr>
          <w:rFonts w:eastAsia="PMingLiU"/>
          <w:lang w:eastAsia="zh-CN"/>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970C94" w:rsidRPr="004E2DAF" w:rsidRDefault="00970C94" w:rsidP="00970C94">
      <w:pPr>
        <w:jc w:val="right"/>
        <w:rPr>
          <w:rFonts w:ascii="Times New Roman" w:hAnsi="Times New Roman" w:cs="Times New Roman"/>
          <w:sz w:val="24"/>
          <w:szCs w:val="24"/>
          <w:lang w:val="en-US"/>
        </w:rPr>
      </w:pPr>
      <w:r w:rsidRPr="004E2DAF">
        <w:rPr>
          <w:rFonts w:ascii="Times New Roman" w:hAnsi="Times New Roman" w:cs="Times New Roman"/>
          <w:sz w:val="24"/>
          <w:szCs w:val="24"/>
          <w:lang w:val="en-US"/>
        </w:rPr>
        <w:lastRenderedPageBreak/>
        <w:t>Anexa nr. 4</w:t>
      </w:r>
    </w:p>
    <w:p w:rsidR="00970C94" w:rsidRPr="004E2DAF" w:rsidRDefault="00970C94" w:rsidP="00970C94">
      <w:pPr>
        <w:jc w:val="right"/>
        <w:rPr>
          <w:rFonts w:ascii="Times New Roman" w:hAnsi="Times New Roman" w:cs="Times New Roman"/>
          <w:sz w:val="24"/>
          <w:szCs w:val="24"/>
          <w:lang w:val="en-US"/>
        </w:rPr>
      </w:pPr>
      <w:r w:rsidRPr="004E2DAF">
        <w:rPr>
          <w:rFonts w:ascii="Times New Roman" w:hAnsi="Times New Roman" w:cs="Times New Roman"/>
          <w:sz w:val="24"/>
          <w:szCs w:val="24"/>
          <w:lang w:val="en-US"/>
        </w:rPr>
        <w:t>la Documentația standard nr._____</w:t>
      </w:r>
    </w:p>
    <w:p w:rsidR="00970C94" w:rsidRPr="004E2DAF" w:rsidRDefault="00970C94" w:rsidP="00970C94">
      <w:pPr>
        <w:jc w:val="right"/>
        <w:rPr>
          <w:rFonts w:ascii="Times New Roman" w:hAnsi="Times New Roman" w:cs="Times New Roman"/>
          <w:sz w:val="24"/>
          <w:szCs w:val="24"/>
          <w:lang w:val="en-US"/>
        </w:rPr>
      </w:pPr>
      <w:r w:rsidRPr="004E2DAF">
        <w:rPr>
          <w:rFonts w:ascii="Times New Roman" w:hAnsi="Times New Roman" w:cs="Times New Roman"/>
          <w:sz w:val="24"/>
          <w:szCs w:val="24"/>
          <w:lang w:val="en-US"/>
        </w:rPr>
        <w:t>din “____” ________ 20___</w:t>
      </w:r>
    </w:p>
    <w:p w:rsidR="00970C94" w:rsidRPr="00970C94" w:rsidRDefault="00970C94" w:rsidP="00970C94">
      <w:pPr>
        <w:pStyle w:val="Style3"/>
        <w:tabs>
          <w:tab w:val="left" w:pos="567"/>
        </w:tabs>
        <w:spacing w:before="0" w:beforeAutospacing="0" w:after="0"/>
        <w:ind w:left="0" w:firstLine="0"/>
        <w:jc w:val="center"/>
        <w:rPr>
          <w:rFonts w:eastAsia="PMingLiU"/>
          <w:lang w:eastAsia="zh-CN"/>
        </w:rPr>
      </w:pPr>
    </w:p>
    <w:p w:rsidR="00970C94" w:rsidRPr="00970C94" w:rsidRDefault="00970C94" w:rsidP="00970C94">
      <w:pPr>
        <w:pStyle w:val="Style3"/>
        <w:tabs>
          <w:tab w:val="left" w:pos="567"/>
        </w:tabs>
        <w:spacing w:before="0" w:beforeAutospacing="0" w:after="0"/>
        <w:ind w:left="0" w:firstLine="0"/>
        <w:jc w:val="center"/>
        <w:rPr>
          <w:rFonts w:eastAsia="PMingLiU"/>
          <w:lang w:eastAsia="zh-CN"/>
        </w:rPr>
      </w:pPr>
    </w:p>
    <w:p w:rsidR="00970C94" w:rsidRPr="00970C94" w:rsidRDefault="00970C94" w:rsidP="00970C94">
      <w:pPr>
        <w:pStyle w:val="Style3"/>
        <w:tabs>
          <w:tab w:val="left" w:pos="567"/>
        </w:tabs>
        <w:spacing w:before="0" w:beforeAutospacing="0" w:after="0"/>
        <w:ind w:left="0" w:firstLine="0"/>
        <w:jc w:val="center"/>
        <w:rPr>
          <w:rFonts w:eastAsia="PMingLiU"/>
          <w:lang w:eastAsia="zh-CN"/>
        </w:rPr>
      </w:pPr>
    </w:p>
    <w:p w:rsidR="00970C94" w:rsidRPr="00970C94" w:rsidRDefault="00970C94" w:rsidP="00970C94">
      <w:pPr>
        <w:pStyle w:val="Style3"/>
        <w:tabs>
          <w:tab w:val="left" w:pos="567"/>
        </w:tabs>
        <w:spacing w:before="0" w:beforeAutospacing="0" w:after="0"/>
        <w:ind w:left="0" w:firstLine="0"/>
        <w:jc w:val="center"/>
        <w:rPr>
          <w:rFonts w:eastAsia="PMingLiU"/>
          <w:lang w:eastAsia="zh-CN"/>
        </w:rPr>
      </w:pPr>
      <w:r w:rsidRPr="00970C94">
        <w:rPr>
          <w:rFonts w:eastAsia="PMingLiU"/>
          <w:lang w:eastAsia="zh-CN"/>
        </w:rPr>
        <w:t>PROCES-VERBAL CU PRIVIRE LA REZULTATELE PRESELECȚIEI CANDIDAȚILOR</w:t>
      </w:r>
    </w:p>
    <w:p w:rsidR="00970C94" w:rsidRPr="00970C94" w:rsidRDefault="00970C94" w:rsidP="00970C94">
      <w:pPr>
        <w:pStyle w:val="Style3"/>
        <w:tabs>
          <w:tab w:val="left" w:pos="567"/>
        </w:tabs>
        <w:spacing w:before="0" w:beforeAutospacing="0" w:after="0"/>
        <w:ind w:left="0" w:firstLine="0"/>
        <w:jc w:val="center"/>
        <w:rPr>
          <w:rFonts w:eastAsia="PMingLiU"/>
          <w:lang w:eastAsia="zh-CN"/>
        </w:rPr>
      </w:pPr>
    </w:p>
    <w:p w:rsidR="00970C94" w:rsidRPr="00970C94" w:rsidRDefault="00970C94" w:rsidP="00970C94">
      <w:pPr>
        <w:pStyle w:val="Style3"/>
        <w:tabs>
          <w:tab w:val="left" w:pos="567"/>
        </w:tabs>
        <w:spacing w:before="0" w:beforeAutospacing="0" w:after="0"/>
        <w:ind w:left="0" w:firstLine="0"/>
        <w:jc w:val="center"/>
        <w:rPr>
          <w:rFonts w:eastAsia="PMingLiU"/>
          <w:b w:val="0"/>
          <w:lang w:eastAsia="zh-CN"/>
        </w:rPr>
      </w:pPr>
      <w:r w:rsidRPr="00970C94">
        <w:rPr>
          <w:b w:val="0"/>
          <w:color w:val="000000"/>
        </w:rPr>
        <w:t>Nr. ____________ , aprobat la ___________</w:t>
      </w:r>
    </w:p>
    <w:p w:rsidR="00970C94" w:rsidRPr="00970C94" w:rsidRDefault="00970C94" w:rsidP="00970C94">
      <w:pPr>
        <w:pStyle w:val="Style3"/>
        <w:tabs>
          <w:tab w:val="left" w:pos="567"/>
        </w:tabs>
        <w:spacing w:before="0" w:beforeAutospacing="0" w:after="0"/>
        <w:ind w:left="0" w:firstLine="0"/>
        <w:jc w:val="center"/>
        <w:rPr>
          <w:rFonts w:eastAsia="PMingLiU"/>
          <w:lang w:eastAsia="zh-CN"/>
        </w:rPr>
      </w:pPr>
    </w:p>
    <w:p w:rsidR="00970C94" w:rsidRPr="00970C94" w:rsidRDefault="00970C94" w:rsidP="00970C94">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970C94" w:rsidRPr="00970C94" w:rsidTr="00381E1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970C94" w:rsidRPr="00970C94" w:rsidRDefault="00970C94" w:rsidP="00381E1D">
            <w:pPr>
              <w:rPr>
                <w:rFonts w:ascii="Times New Roman" w:hAnsi="Times New Roman" w:cs="Times New Roman"/>
                <w:b/>
                <w:bCs/>
                <w:sz w:val="24"/>
                <w:szCs w:val="24"/>
              </w:rPr>
            </w:pPr>
            <w:r w:rsidRPr="00970C94">
              <w:rPr>
                <w:rFonts w:ascii="Times New Roman" w:hAnsi="Times New Roman" w:cs="Times New Roman"/>
                <w:b/>
                <w:bCs/>
                <w:sz w:val="24"/>
                <w:szCs w:val="24"/>
              </w:rPr>
              <w:t>Autoritatea contractantă:________________________________________________________</w:t>
            </w:r>
          </w:p>
        </w:tc>
      </w:tr>
      <w:tr w:rsidR="00970C94" w:rsidRPr="00970C94" w:rsidTr="00381E1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970C94" w:rsidRPr="00970C94" w:rsidRDefault="00970C94" w:rsidP="00381E1D">
            <w:pPr>
              <w:ind w:right="129"/>
              <w:rPr>
                <w:rFonts w:ascii="Times New Roman" w:hAnsi="Times New Roman" w:cs="Times New Roman"/>
                <w:b/>
                <w:bCs/>
                <w:sz w:val="24"/>
                <w:szCs w:val="24"/>
              </w:rPr>
            </w:pPr>
            <w:r w:rsidRPr="00970C94">
              <w:rPr>
                <w:rFonts w:ascii="Times New Roman" w:hAnsi="Times New Roman" w:cs="Times New Roman"/>
                <w:b/>
                <w:bCs/>
                <w:sz w:val="24"/>
                <w:szCs w:val="24"/>
              </w:rPr>
              <w:t>IDNO:________________________________________________________________________</w:t>
            </w:r>
          </w:p>
        </w:tc>
      </w:tr>
      <w:tr w:rsidR="00970C94" w:rsidRPr="00970C94" w:rsidTr="00381E1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970C94" w:rsidRPr="00970C94" w:rsidRDefault="00970C94" w:rsidP="00381E1D">
            <w:pPr>
              <w:rPr>
                <w:rFonts w:ascii="Times New Roman" w:hAnsi="Times New Roman" w:cs="Times New Roman"/>
                <w:b/>
                <w:bCs/>
                <w:sz w:val="24"/>
                <w:szCs w:val="24"/>
              </w:rPr>
            </w:pPr>
          </w:p>
        </w:tc>
      </w:tr>
      <w:tr w:rsidR="00970C94" w:rsidRPr="00970C94" w:rsidTr="00381E1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970C94" w:rsidRPr="00970C94" w:rsidRDefault="00970C94" w:rsidP="00381E1D">
            <w:pPr>
              <w:rPr>
                <w:rFonts w:ascii="Times New Roman" w:hAnsi="Times New Roman" w:cs="Times New Roman"/>
                <w:b/>
                <w:bCs/>
                <w:sz w:val="24"/>
                <w:szCs w:val="24"/>
              </w:rPr>
            </w:pPr>
            <w:r w:rsidRPr="00970C94">
              <w:rPr>
                <w:rFonts w:ascii="Times New Roman" w:hAnsi="Times New Roman" w:cs="Times New Roman"/>
                <w:b/>
                <w:bCs/>
                <w:sz w:val="24"/>
                <w:szCs w:val="24"/>
              </w:rPr>
              <w:t>Procedura de achiziţie publică:___________________________________________________</w:t>
            </w:r>
          </w:p>
        </w:tc>
      </w:tr>
      <w:tr w:rsidR="00970C94" w:rsidRPr="00970C94" w:rsidTr="00381E1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970C94" w:rsidRPr="00970C94" w:rsidRDefault="00970C94" w:rsidP="00381E1D">
            <w:pPr>
              <w:rPr>
                <w:rFonts w:ascii="Times New Roman" w:hAnsi="Times New Roman" w:cs="Times New Roman"/>
                <w:b/>
                <w:bCs/>
                <w:sz w:val="24"/>
                <w:szCs w:val="24"/>
              </w:rPr>
            </w:pPr>
            <w:r w:rsidRPr="00970C94">
              <w:rPr>
                <w:rFonts w:ascii="Times New Roman" w:hAnsi="Times New Roman" w:cs="Times New Roman"/>
                <w:b/>
                <w:bCs/>
                <w:sz w:val="24"/>
                <w:szCs w:val="24"/>
              </w:rPr>
              <w:t>Nr.:__________________________________________________________________________</w:t>
            </w:r>
          </w:p>
        </w:tc>
      </w:tr>
      <w:tr w:rsidR="00970C94" w:rsidRPr="00970C94" w:rsidTr="00381E1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970C94" w:rsidRPr="00970C94" w:rsidRDefault="00970C94" w:rsidP="00381E1D">
            <w:pPr>
              <w:rPr>
                <w:rFonts w:ascii="Times New Roman" w:hAnsi="Times New Roman" w:cs="Times New Roman"/>
                <w:b/>
                <w:bCs/>
                <w:sz w:val="24"/>
                <w:szCs w:val="24"/>
              </w:rPr>
            </w:pPr>
            <w:r w:rsidRPr="00970C94">
              <w:rPr>
                <w:rFonts w:ascii="Times New Roman" w:hAnsi="Times New Roman" w:cs="Times New Roman"/>
                <w:b/>
                <w:bCs/>
                <w:sz w:val="24"/>
                <w:szCs w:val="24"/>
              </w:rPr>
              <w:t>publicată în ___________link:___________________________________________________</w:t>
            </w:r>
          </w:p>
        </w:tc>
      </w:tr>
      <w:tr w:rsidR="00970C94" w:rsidRPr="00970C94" w:rsidTr="00381E1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970C94" w:rsidRPr="00970C94" w:rsidRDefault="00970C94" w:rsidP="00381E1D">
            <w:pPr>
              <w:rPr>
                <w:rFonts w:ascii="Times New Roman" w:hAnsi="Times New Roman" w:cs="Times New Roman"/>
                <w:b/>
                <w:bCs/>
                <w:sz w:val="24"/>
                <w:szCs w:val="24"/>
              </w:rPr>
            </w:pPr>
          </w:p>
        </w:tc>
      </w:tr>
      <w:tr w:rsidR="00970C94" w:rsidRPr="00970C94" w:rsidTr="00381E1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970C94" w:rsidRPr="00970C94" w:rsidRDefault="00970C94" w:rsidP="00381E1D">
            <w:pPr>
              <w:rPr>
                <w:rFonts w:ascii="Times New Roman" w:hAnsi="Times New Roman" w:cs="Times New Roman"/>
                <w:b/>
                <w:bCs/>
                <w:sz w:val="24"/>
                <w:szCs w:val="24"/>
              </w:rPr>
            </w:pPr>
            <w:r w:rsidRPr="00970C94">
              <w:rPr>
                <w:rFonts w:ascii="Times New Roman" w:hAnsi="Times New Roman" w:cs="Times New Roman"/>
                <w:b/>
                <w:bCs/>
                <w:sz w:val="24"/>
                <w:szCs w:val="24"/>
              </w:rPr>
              <w:t>Tipul obiectului de achiziţie:_____________________________________________________</w:t>
            </w:r>
          </w:p>
        </w:tc>
      </w:tr>
      <w:tr w:rsidR="00970C94" w:rsidRPr="00970C94" w:rsidTr="00381E1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970C94" w:rsidRPr="00970C94" w:rsidRDefault="00970C94" w:rsidP="00381E1D">
            <w:pPr>
              <w:ind w:right="129"/>
              <w:rPr>
                <w:rFonts w:ascii="Times New Roman" w:hAnsi="Times New Roman" w:cs="Times New Roman"/>
                <w:b/>
                <w:bCs/>
                <w:sz w:val="24"/>
                <w:szCs w:val="24"/>
              </w:rPr>
            </w:pPr>
            <w:r w:rsidRPr="00970C94">
              <w:rPr>
                <w:rFonts w:ascii="Times New Roman" w:hAnsi="Times New Roman" w:cs="Times New Roman"/>
                <w:b/>
                <w:bCs/>
                <w:sz w:val="24"/>
                <w:szCs w:val="24"/>
              </w:rPr>
              <w:t>Obiectul achiziţiei:_____________________________________________________________</w:t>
            </w:r>
          </w:p>
        </w:tc>
      </w:tr>
      <w:tr w:rsidR="00970C94" w:rsidRPr="00970C94" w:rsidTr="00381E1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970C94" w:rsidRPr="00970C94" w:rsidRDefault="00970C94" w:rsidP="00381E1D">
            <w:pPr>
              <w:rPr>
                <w:rFonts w:ascii="Times New Roman" w:hAnsi="Times New Roman" w:cs="Times New Roman"/>
                <w:b/>
                <w:bCs/>
                <w:sz w:val="24"/>
                <w:szCs w:val="24"/>
              </w:rPr>
            </w:pPr>
            <w:r w:rsidRPr="00970C94">
              <w:rPr>
                <w:rFonts w:ascii="Times New Roman" w:hAnsi="Times New Roman" w:cs="Times New Roman"/>
                <w:b/>
                <w:bCs/>
                <w:sz w:val="24"/>
                <w:szCs w:val="24"/>
              </w:rPr>
              <w:t>Cod CPV:____________________________________________________________________</w:t>
            </w:r>
          </w:p>
        </w:tc>
      </w:tr>
      <w:tr w:rsidR="00970C94" w:rsidRPr="00970C94" w:rsidTr="00381E1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970C94" w:rsidRPr="00970C94" w:rsidRDefault="00970C94" w:rsidP="00381E1D">
            <w:pPr>
              <w:rPr>
                <w:rFonts w:ascii="Times New Roman" w:hAnsi="Times New Roman" w:cs="Times New Roman"/>
                <w:b/>
                <w:bCs/>
                <w:sz w:val="24"/>
                <w:szCs w:val="24"/>
              </w:rPr>
            </w:pPr>
          </w:p>
        </w:tc>
      </w:tr>
    </w:tbl>
    <w:p w:rsidR="00970C94" w:rsidRPr="00970C94" w:rsidRDefault="00970C94" w:rsidP="00970C94">
      <w:pPr>
        <w:pStyle w:val="Style3"/>
        <w:tabs>
          <w:tab w:val="left" w:pos="567"/>
        </w:tabs>
        <w:spacing w:before="0" w:beforeAutospacing="0" w:after="0"/>
        <w:ind w:left="0" w:firstLine="0"/>
        <w:rPr>
          <w:rFonts w:eastAsia="PMingLiU"/>
          <w:b w:val="0"/>
          <w:lang w:eastAsia="zh-CN"/>
        </w:rPr>
      </w:pPr>
    </w:p>
    <w:p w:rsidR="00970C94" w:rsidRPr="00970C94" w:rsidRDefault="00970C94" w:rsidP="00970C94">
      <w:pPr>
        <w:pStyle w:val="Style3"/>
        <w:tabs>
          <w:tab w:val="left" w:pos="567"/>
        </w:tabs>
        <w:ind w:left="0" w:firstLine="0"/>
        <w:rPr>
          <w:rFonts w:eastAsia="PMingLiU"/>
          <w:b w:val="0"/>
          <w:lang w:eastAsia="zh-CN"/>
        </w:rPr>
      </w:pPr>
      <w:r w:rsidRPr="00970C94">
        <w:rPr>
          <w:rFonts w:eastAsia="PMingLiU"/>
          <w:b w:val="0"/>
          <w:lang w:eastAsia="zh-CN"/>
        </w:rPr>
        <w:t xml:space="preserve">Grupul de lucru numit prin </w:t>
      </w:r>
      <w:r w:rsidRPr="00970C94">
        <w:rPr>
          <w:rFonts w:eastAsia="PMingLiU"/>
          <w:lang w:eastAsia="zh-CN"/>
        </w:rPr>
        <w:t>Ordinul (Decizia)</w:t>
      </w:r>
      <w:r w:rsidRPr="00970C94">
        <w:rPr>
          <w:rFonts w:eastAsia="PMingLiU"/>
          <w:b w:val="0"/>
          <w:lang w:eastAsia="zh-CN"/>
        </w:rPr>
        <w:t xml:space="preserve">   nr.______ din__________________________a __________________________________________________având următoarea componenţă:</w:t>
      </w:r>
    </w:p>
    <w:p w:rsidR="00970C94" w:rsidRPr="00970C94" w:rsidRDefault="00970C94" w:rsidP="00970C94">
      <w:pPr>
        <w:pStyle w:val="Style3"/>
        <w:tabs>
          <w:tab w:val="clear" w:pos="360"/>
          <w:tab w:val="left" w:pos="0"/>
        </w:tabs>
        <w:ind w:left="0" w:firstLine="0"/>
        <w:rPr>
          <w:rFonts w:eastAsia="PMingLiU"/>
          <w:b w:val="0"/>
          <w:lang w:eastAsia="zh-CN"/>
        </w:rPr>
      </w:pPr>
    </w:p>
    <w:p w:rsidR="00970C94" w:rsidRPr="00970C94" w:rsidRDefault="00970C94" w:rsidP="00970C94">
      <w:pPr>
        <w:pStyle w:val="Style3"/>
        <w:tabs>
          <w:tab w:val="clear" w:pos="360"/>
          <w:tab w:val="left" w:pos="0"/>
        </w:tabs>
        <w:spacing w:before="0" w:beforeAutospacing="0" w:after="0"/>
        <w:ind w:left="0" w:firstLine="0"/>
        <w:rPr>
          <w:rFonts w:eastAsia="PMingLiU"/>
          <w:b w:val="0"/>
          <w:lang w:eastAsia="zh-CN"/>
        </w:rPr>
      </w:pPr>
      <w:r w:rsidRPr="00970C94">
        <w:rPr>
          <w:rFonts w:eastAsia="PMingLiU"/>
          <w:b w:val="0"/>
          <w:lang w:eastAsia="zh-CN"/>
        </w:rPr>
        <w:t>1._________________________ preşedinte _____________________________</w:t>
      </w:r>
    </w:p>
    <w:p w:rsidR="00970C94" w:rsidRPr="00970C94" w:rsidRDefault="00970C94" w:rsidP="00970C94">
      <w:pPr>
        <w:pStyle w:val="Style3"/>
        <w:tabs>
          <w:tab w:val="clear" w:pos="360"/>
          <w:tab w:val="left" w:pos="0"/>
        </w:tabs>
        <w:spacing w:before="0" w:beforeAutospacing="0" w:after="0"/>
        <w:ind w:left="0" w:firstLine="0"/>
        <w:rPr>
          <w:rFonts w:eastAsia="PMingLiU"/>
          <w:b w:val="0"/>
          <w:lang w:eastAsia="zh-CN"/>
        </w:rPr>
      </w:pPr>
      <w:r w:rsidRPr="00970C94">
        <w:rPr>
          <w:rFonts w:eastAsia="PMingLiU"/>
          <w:b w:val="0"/>
          <w:lang w:eastAsia="zh-CN"/>
        </w:rPr>
        <w:t>2. _________________________membru</w:t>
      </w:r>
      <w:r w:rsidRPr="00970C94">
        <w:rPr>
          <w:rFonts w:eastAsia="PMingLiU"/>
          <w:b w:val="0"/>
          <w:lang w:eastAsia="zh-CN"/>
        </w:rPr>
        <w:softHyphen/>
      </w:r>
      <w:r w:rsidRPr="00970C94">
        <w:rPr>
          <w:rFonts w:eastAsia="PMingLiU"/>
          <w:b w:val="0"/>
          <w:lang w:eastAsia="zh-CN"/>
        </w:rPr>
        <w:softHyphen/>
      </w:r>
      <w:r w:rsidRPr="00970C94">
        <w:rPr>
          <w:rFonts w:eastAsia="PMingLiU"/>
          <w:b w:val="0"/>
          <w:lang w:eastAsia="zh-CN"/>
        </w:rPr>
        <w:softHyphen/>
      </w:r>
      <w:r w:rsidRPr="00970C94">
        <w:rPr>
          <w:rFonts w:eastAsia="PMingLiU"/>
          <w:b w:val="0"/>
          <w:lang w:eastAsia="zh-CN"/>
        </w:rPr>
        <w:softHyphen/>
      </w:r>
      <w:r w:rsidRPr="00970C94">
        <w:rPr>
          <w:rFonts w:eastAsia="PMingLiU"/>
          <w:b w:val="0"/>
          <w:lang w:eastAsia="zh-CN"/>
        </w:rPr>
        <w:softHyphen/>
        <w:t xml:space="preserve"> ______________________________</w:t>
      </w:r>
    </w:p>
    <w:p w:rsidR="00970C94" w:rsidRPr="00970C94" w:rsidRDefault="00970C94" w:rsidP="00970C94">
      <w:pPr>
        <w:pStyle w:val="Style3"/>
        <w:tabs>
          <w:tab w:val="clear" w:pos="360"/>
          <w:tab w:val="left" w:pos="0"/>
        </w:tabs>
        <w:spacing w:before="0" w:beforeAutospacing="0" w:after="0"/>
        <w:ind w:left="0" w:firstLine="0"/>
        <w:rPr>
          <w:rFonts w:eastAsia="PMingLiU"/>
          <w:b w:val="0"/>
          <w:lang w:eastAsia="zh-CN"/>
        </w:rPr>
      </w:pPr>
      <w:r w:rsidRPr="00970C94">
        <w:rPr>
          <w:rFonts w:eastAsia="PMingLiU"/>
          <w:b w:val="0"/>
          <w:lang w:eastAsia="zh-CN"/>
        </w:rPr>
        <w:t>3._________________________ membru______________________________</w:t>
      </w:r>
    </w:p>
    <w:p w:rsidR="00970C94" w:rsidRPr="00970C94" w:rsidRDefault="00970C94" w:rsidP="00970C94">
      <w:pPr>
        <w:pStyle w:val="Style3"/>
        <w:tabs>
          <w:tab w:val="clear" w:pos="360"/>
          <w:tab w:val="left" w:pos="0"/>
        </w:tabs>
        <w:spacing w:before="0" w:beforeAutospacing="0" w:after="0"/>
        <w:ind w:left="0" w:firstLine="0"/>
        <w:rPr>
          <w:rFonts w:eastAsia="PMingLiU"/>
          <w:b w:val="0"/>
          <w:lang w:eastAsia="zh-CN"/>
        </w:rPr>
      </w:pPr>
      <w:r w:rsidRPr="00970C94">
        <w:rPr>
          <w:rFonts w:eastAsia="PMingLiU"/>
          <w:b w:val="0"/>
          <w:lang w:eastAsia="zh-CN"/>
        </w:rPr>
        <w:t>4._________________________ membru______________________________</w:t>
      </w:r>
    </w:p>
    <w:p w:rsidR="00970C94" w:rsidRPr="00970C94" w:rsidRDefault="00970C94" w:rsidP="00970C94">
      <w:pPr>
        <w:pStyle w:val="Style3"/>
        <w:tabs>
          <w:tab w:val="clear" w:pos="360"/>
          <w:tab w:val="left" w:pos="0"/>
        </w:tabs>
        <w:spacing w:before="0" w:beforeAutospacing="0" w:after="0"/>
        <w:ind w:left="0" w:firstLine="0"/>
        <w:rPr>
          <w:rFonts w:eastAsia="PMingLiU"/>
          <w:b w:val="0"/>
          <w:lang w:eastAsia="zh-CN"/>
        </w:rPr>
      </w:pPr>
      <w:r w:rsidRPr="00970C94">
        <w:rPr>
          <w:rFonts w:eastAsia="PMingLiU"/>
          <w:b w:val="0"/>
          <w:lang w:eastAsia="zh-CN"/>
        </w:rPr>
        <w:t xml:space="preserve">5._________________________ membru______________________________                   </w:t>
      </w:r>
    </w:p>
    <w:p w:rsidR="00970C94" w:rsidRPr="00970C94" w:rsidRDefault="00970C94" w:rsidP="00970C94">
      <w:pPr>
        <w:pStyle w:val="Style3"/>
        <w:tabs>
          <w:tab w:val="left" w:pos="0"/>
          <w:tab w:val="left" w:pos="567"/>
        </w:tabs>
        <w:spacing w:before="0" w:beforeAutospacing="0" w:after="0"/>
        <w:ind w:left="0" w:firstLine="0"/>
        <w:rPr>
          <w:rFonts w:eastAsia="PMingLiU"/>
          <w:b w:val="0"/>
          <w:lang w:eastAsia="zh-CN"/>
        </w:rPr>
      </w:pPr>
      <w:r w:rsidRPr="00970C94">
        <w:rPr>
          <w:rFonts w:eastAsia="PMingLiU"/>
          <w:b w:val="0"/>
          <w:lang w:eastAsia="zh-CN"/>
        </w:rPr>
        <w:t>etc.</w:t>
      </w:r>
    </w:p>
    <w:p w:rsidR="00970C94" w:rsidRPr="00970C94" w:rsidRDefault="00970C94" w:rsidP="00970C94">
      <w:pPr>
        <w:pStyle w:val="Style3"/>
        <w:tabs>
          <w:tab w:val="left" w:pos="567"/>
        </w:tabs>
        <w:ind w:left="0" w:firstLine="0"/>
        <w:rPr>
          <w:rFonts w:eastAsia="PMingLiU"/>
          <w:b w:val="0"/>
          <w:lang w:eastAsia="zh-CN"/>
        </w:rPr>
      </w:pPr>
      <w:r w:rsidRPr="00970C94">
        <w:rPr>
          <w:rFonts w:eastAsia="PMingLiU"/>
          <w:b w:val="0"/>
          <w:lang w:eastAsia="zh-CN"/>
        </w:rPr>
        <w:t>Până la data limită de depunere a ofertelor s-au depus la sediul organizatorului concursului/SIA RSAP oferte, după cum urmează:</w:t>
      </w:r>
    </w:p>
    <w:p w:rsidR="00970C94" w:rsidRPr="00970C94" w:rsidRDefault="00970C94" w:rsidP="00970C94">
      <w:pPr>
        <w:pStyle w:val="Style3"/>
        <w:tabs>
          <w:tab w:val="left" w:pos="567"/>
        </w:tabs>
        <w:spacing w:before="0" w:beforeAutospacing="0" w:after="0"/>
        <w:ind w:left="913" w:hanging="913"/>
        <w:rPr>
          <w:rFonts w:eastAsia="PMingLiU"/>
          <w:b w:val="0"/>
          <w:lang w:eastAsia="zh-CN"/>
        </w:rPr>
      </w:pPr>
      <w:r w:rsidRPr="00970C94">
        <w:rPr>
          <w:rFonts w:eastAsia="PMingLiU"/>
          <w:b w:val="0"/>
          <w:lang w:eastAsia="zh-CN"/>
        </w:rPr>
        <w:t>1._________________________________________</w:t>
      </w:r>
    </w:p>
    <w:p w:rsidR="00970C94" w:rsidRPr="00970C94" w:rsidRDefault="00970C94" w:rsidP="00970C94">
      <w:pPr>
        <w:pStyle w:val="Style3"/>
        <w:tabs>
          <w:tab w:val="left" w:pos="567"/>
        </w:tabs>
        <w:spacing w:before="0" w:beforeAutospacing="0" w:after="0"/>
        <w:ind w:left="913" w:hanging="913"/>
        <w:rPr>
          <w:rFonts w:eastAsia="PMingLiU"/>
          <w:b w:val="0"/>
          <w:lang w:eastAsia="zh-CN"/>
        </w:rPr>
      </w:pPr>
      <w:r w:rsidRPr="00970C94">
        <w:rPr>
          <w:rFonts w:eastAsia="PMingLiU"/>
          <w:b w:val="0"/>
          <w:lang w:eastAsia="zh-CN"/>
        </w:rPr>
        <w:t>2._________________________________________</w:t>
      </w:r>
    </w:p>
    <w:p w:rsidR="00970C94" w:rsidRPr="00970C94" w:rsidRDefault="00970C94" w:rsidP="00970C94">
      <w:pPr>
        <w:pStyle w:val="Style3"/>
        <w:tabs>
          <w:tab w:val="left" w:pos="567"/>
        </w:tabs>
        <w:spacing w:before="0" w:beforeAutospacing="0" w:after="0"/>
        <w:ind w:left="913" w:hanging="913"/>
        <w:rPr>
          <w:rFonts w:eastAsia="PMingLiU"/>
          <w:b w:val="0"/>
          <w:lang w:eastAsia="zh-CN"/>
        </w:rPr>
      </w:pPr>
      <w:r w:rsidRPr="00970C94">
        <w:rPr>
          <w:rFonts w:eastAsia="PMingLiU"/>
          <w:b w:val="0"/>
          <w:lang w:eastAsia="zh-CN"/>
        </w:rPr>
        <w:t>3._________________________________________</w:t>
      </w:r>
    </w:p>
    <w:p w:rsidR="00970C94" w:rsidRPr="00970C94" w:rsidRDefault="00970C94" w:rsidP="00970C94">
      <w:pPr>
        <w:pStyle w:val="Style3"/>
        <w:tabs>
          <w:tab w:val="left" w:pos="567"/>
        </w:tabs>
        <w:spacing w:before="0" w:beforeAutospacing="0" w:after="0"/>
        <w:ind w:left="913" w:hanging="913"/>
        <w:rPr>
          <w:rFonts w:eastAsia="PMingLiU"/>
          <w:b w:val="0"/>
          <w:lang w:eastAsia="zh-CN"/>
        </w:rPr>
      </w:pPr>
      <w:r w:rsidRPr="00970C94">
        <w:rPr>
          <w:rFonts w:eastAsia="PMingLiU"/>
          <w:b w:val="0"/>
          <w:lang w:eastAsia="zh-CN"/>
        </w:rPr>
        <w:t>4._________________________________________</w:t>
      </w:r>
    </w:p>
    <w:p w:rsidR="00970C94" w:rsidRPr="00970C94" w:rsidRDefault="00970C94" w:rsidP="00970C94">
      <w:pPr>
        <w:pStyle w:val="Style3"/>
        <w:tabs>
          <w:tab w:val="left" w:pos="567"/>
        </w:tabs>
        <w:spacing w:before="0" w:beforeAutospacing="0" w:after="0"/>
        <w:ind w:left="913" w:hanging="913"/>
        <w:rPr>
          <w:rFonts w:eastAsia="PMingLiU"/>
          <w:b w:val="0"/>
          <w:lang w:eastAsia="zh-CN"/>
        </w:rPr>
      </w:pPr>
      <w:r w:rsidRPr="00970C94">
        <w:rPr>
          <w:rFonts w:eastAsia="PMingLiU"/>
          <w:b w:val="0"/>
          <w:lang w:eastAsia="zh-CN"/>
        </w:rPr>
        <w:t>etc.</w:t>
      </w:r>
    </w:p>
    <w:p w:rsidR="00970C94" w:rsidRPr="00970C94" w:rsidRDefault="00970C94" w:rsidP="00970C94">
      <w:pPr>
        <w:pStyle w:val="Style3"/>
        <w:tabs>
          <w:tab w:val="left" w:pos="567"/>
        </w:tabs>
        <w:spacing w:before="0" w:beforeAutospacing="0" w:after="0"/>
        <w:ind w:left="0" w:firstLine="0"/>
        <w:rPr>
          <w:rFonts w:eastAsia="PMingLiU"/>
          <w:b w:val="0"/>
          <w:lang w:eastAsia="zh-CN"/>
        </w:rPr>
      </w:pPr>
    </w:p>
    <w:p w:rsidR="00970C94" w:rsidRPr="00970C94" w:rsidRDefault="00970C94" w:rsidP="00970C94">
      <w:pPr>
        <w:pStyle w:val="Style3"/>
        <w:tabs>
          <w:tab w:val="left" w:pos="567"/>
        </w:tabs>
        <w:spacing w:before="0" w:beforeAutospacing="0" w:after="0"/>
        <w:ind w:left="0" w:firstLine="0"/>
        <w:rPr>
          <w:rFonts w:eastAsia="PMingLiU"/>
          <w:lang w:eastAsia="zh-CN"/>
        </w:rPr>
      </w:pPr>
      <w:r w:rsidRPr="00970C94">
        <w:rPr>
          <w:rFonts w:eastAsia="PMingLiU"/>
          <w:lang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970C94" w:rsidRPr="00970C94" w:rsidTr="00381E1D">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970C94" w:rsidRPr="00970C94" w:rsidRDefault="00970C94" w:rsidP="00381E1D">
            <w:pPr>
              <w:rPr>
                <w:rFonts w:ascii="Times New Roman" w:hAnsi="Times New Roman" w:cs="Times New Roman"/>
                <w:bCs/>
                <w:color w:val="000000" w:themeColor="text1"/>
                <w:sz w:val="24"/>
                <w:szCs w:val="24"/>
              </w:rPr>
            </w:pPr>
            <w:r w:rsidRPr="00970C94">
              <w:rPr>
                <w:rFonts w:ascii="Times New Roman" w:hAnsi="Times New Roman" w:cs="Times New Roman"/>
                <w:bCs/>
                <w:color w:val="000000" w:themeColor="text1"/>
                <w:sz w:val="24"/>
                <w:szCs w:val="24"/>
              </w:rPr>
              <w:lastRenderedPageBreak/>
              <w:t>CANDIDAT</w:t>
            </w:r>
          </w:p>
        </w:tc>
      </w:tr>
      <w:tr w:rsidR="00970C94" w:rsidRPr="00970C94" w:rsidTr="00381E1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970C94" w:rsidRPr="00970C94" w:rsidRDefault="00970C94" w:rsidP="00381E1D">
            <w:pPr>
              <w:rPr>
                <w:rFonts w:ascii="Times New Roman" w:hAnsi="Times New Roman" w:cs="Times New Roman"/>
                <w:bCs/>
                <w:color w:val="000000" w:themeColor="text1"/>
                <w:sz w:val="24"/>
                <w:szCs w:val="24"/>
                <w:lang w:val="en-US"/>
              </w:rPr>
            </w:pPr>
            <w:r w:rsidRPr="00970C94">
              <w:rPr>
                <w:rFonts w:ascii="Times New Roman" w:hAnsi="Times New Roman" w:cs="Times New Roman"/>
                <w:bCs/>
                <w:color w:val="000000" w:themeColor="text1"/>
                <w:sz w:val="24"/>
                <w:szCs w:val="24"/>
                <w:lang w:val="en-U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970C94" w:rsidRPr="00970C94" w:rsidRDefault="00970C94" w:rsidP="00381E1D">
            <w:pPr>
              <w:jc w:val="center"/>
              <w:rPr>
                <w:rFonts w:ascii="Times New Roman" w:hAnsi="Times New Roman" w:cs="Times New Roman"/>
                <w:bCs/>
                <w:color w:val="000000" w:themeColor="text1"/>
                <w:sz w:val="24"/>
                <w:szCs w:val="24"/>
              </w:rPr>
            </w:pPr>
            <w:r w:rsidRPr="00970C94">
              <w:rPr>
                <w:rFonts w:ascii="Times New Roman" w:hAnsi="Times New Roman" w:cs="Times New Roman"/>
                <w:bCs/>
                <w:color w:val="000000" w:themeColor="text1"/>
                <w:sz w:val="24"/>
                <w:szCs w:val="24"/>
              </w:rPr>
              <w:t xml:space="preserve">Corespundere                                  </w:t>
            </w:r>
          </w:p>
        </w:tc>
      </w:tr>
      <w:tr w:rsidR="00970C94" w:rsidRPr="00970C94" w:rsidTr="00381E1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970C94" w:rsidRPr="00970C94" w:rsidRDefault="00970C94" w:rsidP="00381E1D">
            <w:pPr>
              <w:rPr>
                <w:rFonts w:ascii="Times New Roman" w:hAnsi="Times New Roman" w:cs="Times New Roman"/>
                <w:bCs/>
                <w:color w:val="000000" w:themeColor="text1"/>
                <w:sz w:val="24"/>
                <w:szCs w:val="24"/>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970C94" w:rsidRPr="00970C94" w:rsidRDefault="00970C94" w:rsidP="00381E1D">
            <w:pPr>
              <w:jc w:val="center"/>
              <w:rPr>
                <w:rFonts w:ascii="Times New Roman" w:hAnsi="Times New Roman" w:cs="Times New Roman"/>
                <w:bCs/>
                <w:color w:val="000000" w:themeColor="text1"/>
                <w:sz w:val="24"/>
                <w:szCs w:val="24"/>
              </w:rPr>
            </w:pPr>
          </w:p>
        </w:tc>
      </w:tr>
      <w:tr w:rsidR="00970C94" w:rsidRPr="00970C94" w:rsidTr="00381E1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970C94" w:rsidRPr="00970C94" w:rsidRDefault="00970C94" w:rsidP="00381E1D">
            <w:pPr>
              <w:rPr>
                <w:rFonts w:ascii="Times New Roman" w:hAnsi="Times New Roman" w:cs="Times New Roman"/>
                <w:bCs/>
                <w:color w:val="000000" w:themeColor="text1"/>
                <w:sz w:val="24"/>
                <w:szCs w:val="24"/>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970C94" w:rsidRPr="00970C94" w:rsidRDefault="00970C94" w:rsidP="00381E1D">
            <w:pPr>
              <w:jc w:val="center"/>
              <w:rPr>
                <w:rFonts w:ascii="Times New Roman" w:hAnsi="Times New Roman" w:cs="Times New Roman"/>
                <w:bCs/>
                <w:color w:val="000000" w:themeColor="text1"/>
                <w:sz w:val="24"/>
                <w:szCs w:val="24"/>
              </w:rPr>
            </w:pPr>
          </w:p>
        </w:tc>
      </w:tr>
      <w:tr w:rsidR="00970C94" w:rsidRPr="00970C94" w:rsidTr="00381E1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970C94" w:rsidRPr="00970C94" w:rsidRDefault="00970C94" w:rsidP="00381E1D">
            <w:pPr>
              <w:rPr>
                <w:rFonts w:ascii="Times New Roman" w:hAnsi="Times New Roman" w:cs="Times New Roman"/>
                <w:bCs/>
                <w:color w:val="000000" w:themeColor="text1"/>
                <w:sz w:val="24"/>
                <w:szCs w:val="24"/>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970C94" w:rsidRPr="00970C94" w:rsidRDefault="00970C94" w:rsidP="00381E1D">
            <w:pPr>
              <w:jc w:val="center"/>
              <w:rPr>
                <w:rFonts w:ascii="Times New Roman" w:hAnsi="Times New Roman" w:cs="Times New Roman"/>
                <w:bCs/>
                <w:color w:val="000000" w:themeColor="text1"/>
                <w:sz w:val="24"/>
                <w:szCs w:val="24"/>
              </w:rPr>
            </w:pPr>
          </w:p>
        </w:tc>
      </w:tr>
    </w:tbl>
    <w:p w:rsidR="00970C94" w:rsidRPr="00970C94" w:rsidRDefault="00970C94" w:rsidP="00970C94">
      <w:pPr>
        <w:pStyle w:val="Style3"/>
        <w:tabs>
          <w:tab w:val="left" w:pos="567"/>
        </w:tabs>
        <w:spacing w:before="0" w:beforeAutospacing="0" w:after="0"/>
        <w:ind w:left="0" w:firstLine="0"/>
        <w:rPr>
          <w:rFonts w:eastAsia="PMingLiU"/>
          <w:lang w:eastAsia="zh-CN"/>
        </w:rPr>
      </w:pPr>
    </w:p>
    <w:p w:rsidR="00970C94" w:rsidRPr="00970C94" w:rsidRDefault="00970C94" w:rsidP="00970C94">
      <w:pPr>
        <w:pStyle w:val="Style3"/>
        <w:tabs>
          <w:tab w:val="left" w:pos="567"/>
        </w:tabs>
        <w:spacing w:before="0" w:beforeAutospacing="0" w:after="0"/>
        <w:ind w:left="0" w:firstLine="0"/>
        <w:rPr>
          <w:rFonts w:eastAsia="PMingLiU"/>
          <w:lang w:eastAsia="zh-CN"/>
        </w:rPr>
      </w:pPr>
      <w:r w:rsidRPr="00970C94">
        <w:rPr>
          <w:rFonts w:eastAsia="PMingLiU"/>
          <w:lang w:eastAsia="zh-CN"/>
        </w:rPr>
        <w:t>Constatări/Comentarii privind documentele de calificare:</w:t>
      </w:r>
    </w:p>
    <w:p w:rsidR="00970C94" w:rsidRPr="00970C94" w:rsidRDefault="00970C94" w:rsidP="00970C94">
      <w:pPr>
        <w:pStyle w:val="Style3"/>
        <w:tabs>
          <w:tab w:val="left" w:pos="567"/>
        </w:tabs>
        <w:spacing w:before="0" w:beforeAutospacing="0" w:after="0"/>
        <w:ind w:left="0" w:right="-144" w:firstLine="0"/>
        <w:rPr>
          <w:rFonts w:eastAsia="PMingLiU"/>
          <w:lang w:eastAsia="zh-CN"/>
        </w:rPr>
      </w:pPr>
      <w:r w:rsidRPr="00970C94">
        <w:rPr>
          <w:rFonts w:eastAsia="PMingLiU"/>
          <w:lang w:eastAsia="zh-CN"/>
        </w:rPr>
        <w:t>_______________________________________________________________________________</w:t>
      </w:r>
    </w:p>
    <w:p w:rsidR="00970C94" w:rsidRPr="00970C94" w:rsidRDefault="00970C94" w:rsidP="00970C94">
      <w:pPr>
        <w:pStyle w:val="Style3"/>
        <w:tabs>
          <w:tab w:val="left" w:pos="567"/>
        </w:tabs>
        <w:spacing w:before="0" w:beforeAutospacing="0" w:after="0"/>
        <w:ind w:left="0" w:firstLine="0"/>
        <w:rPr>
          <w:rFonts w:eastAsia="PMingLiU"/>
          <w:lang w:eastAsia="zh-CN"/>
        </w:rPr>
      </w:pPr>
    </w:p>
    <w:p w:rsidR="00970C94" w:rsidRPr="00970C94" w:rsidRDefault="00970C94" w:rsidP="00970C94">
      <w:pPr>
        <w:pStyle w:val="Style3"/>
        <w:tabs>
          <w:tab w:val="left" w:pos="567"/>
        </w:tabs>
        <w:spacing w:before="0" w:beforeAutospacing="0" w:after="0"/>
        <w:ind w:left="0" w:firstLine="0"/>
        <w:rPr>
          <w:rFonts w:eastAsia="PMingLiU"/>
          <w:lang w:eastAsia="zh-CN"/>
        </w:rPr>
      </w:pPr>
      <w:r w:rsidRPr="00970C94">
        <w:rPr>
          <w:rFonts w:eastAsia="PMingLiU"/>
          <w:lang w:eastAsia="zh-CN"/>
        </w:rPr>
        <w:t>Candidați respinși/descalificaţi:</w:t>
      </w:r>
    </w:p>
    <w:p w:rsidR="00970C94" w:rsidRPr="00970C94" w:rsidRDefault="00970C94" w:rsidP="00970C94">
      <w:pPr>
        <w:pStyle w:val="Style3"/>
        <w:tabs>
          <w:tab w:val="left" w:pos="567"/>
        </w:tabs>
        <w:spacing w:before="0" w:beforeAutospacing="0" w:after="0"/>
        <w:ind w:left="0" w:right="-144" w:firstLine="0"/>
        <w:rPr>
          <w:rFonts w:eastAsia="PMingLiU"/>
          <w:lang w:eastAsia="zh-CN"/>
        </w:rPr>
      </w:pPr>
      <w:r w:rsidRPr="00970C94">
        <w:rPr>
          <w:rFonts w:eastAsia="PMingLiU"/>
          <w:lang w:eastAsia="zh-CN"/>
        </w:rPr>
        <w:t>_______________________________________________________________________________</w:t>
      </w:r>
    </w:p>
    <w:p w:rsidR="00970C94" w:rsidRPr="00970C94" w:rsidRDefault="00970C94" w:rsidP="00970C94">
      <w:pPr>
        <w:pStyle w:val="Style3"/>
        <w:tabs>
          <w:tab w:val="left" w:pos="567"/>
        </w:tabs>
        <w:spacing w:before="0" w:beforeAutospacing="0" w:after="0"/>
        <w:ind w:left="0" w:firstLine="0"/>
        <w:rPr>
          <w:rFonts w:eastAsia="PMingLiU"/>
          <w:lang w:eastAsia="zh-CN"/>
        </w:rPr>
      </w:pPr>
    </w:p>
    <w:p w:rsidR="00970C94" w:rsidRPr="00970C94" w:rsidRDefault="00970C94" w:rsidP="00970C94">
      <w:pPr>
        <w:pStyle w:val="Style3"/>
        <w:tabs>
          <w:tab w:val="left" w:pos="567"/>
        </w:tabs>
        <w:spacing w:before="0" w:beforeAutospacing="0" w:after="0"/>
        <w:ind w:left="0" w:firstLine="0"/>
        <w:rPr>
          <w:rFonts w:eastAsia="PMingLiU"/>
          <w:lang w:eastAsia="zh-CN"/>
        </w:rPr>
      </w:pPr>
    </w:p>
    <w:p w:rsidR="00970C94" w:rsidRPr="00970C94" w:rsidRDefault="00970C94" w:rsidP="00970C94">
      <w:pPr>
        <w:pStyle w:val="Style3"/>
        <w:tabs>
          <w:tab w:val="left" w:pos="567"/>
        </w:tabs>
        <w:spacing w:before="0" w:beforeAutospacing="0" w:after="0"/>
        <w:ind w:left="0" w:firstLine="0"/>
        <w:rPr>
          <w:rFonts w:eastAsia="PMingLiU"/>
          <w:lang w:eastAsia="zh-CN"/>
        </w:rPr>
      </w:pPr>
      <w:r w:rsidRPr="00970C94">
        <w:rPr>
          <w:rFonts w:eastAsia="PMingLiU"/>
          <w:lang w:eastAsia="zh-CN"/>
        </w:rPr>
        <w:t>Candidații respinși din cauza neprezentării/necorespunderii documentelor de calificare și de selecție:</w:t>
      </w:r>
    </w:p>
    <w:p w:rsidR="00970C94" w:rsidRPr="00970C94" w:rsidRDefault="00970C94" w:rsidP="00970C94">
      <w:pPr>
        <w:pStyle w:val="Style3"/>
        <w:tabs>
          <w:tab w:val="left" w:pos="567"/>
        </w:tabs>
        <w:spacing w:before="0" w:beforeAutospacing="0" w:after="0"/>
        <w:ind w:left="0" w:right="-144" w:firstLine="0"/>
        <w:rPr>
          <w:rFonts w:eastAsia="PMingLiU"/>
          <w:lang w:eastAsia="zh-CN"/>
        </w:rPr>
      </w:pPr>
      <w:r w:rsidRPr="00970C94">
        <w:rPr>
          <w:rFonts w:eastAsia="PMingLiU"/>
          <w:lang w:eastAsia="zh-CN"/>
        </w:rPr>
        <w:t>_______________________________________________________________________________</w:t>
      </w:r>
    </w:p>
    <w:p w:rsidR="00970C94" w:rsidRPr="00970C94" w:rsidRDefault="00970C94" w:rsidP="00970C94">
      <w:pPr>
        <w:pStyle w:val="Style3"/>
        <w:tabs>
          <w:tab w:val="left" w:pos="567"/>
        </w:tabs>
        <w:spacing w:before="0" w:beforeAutospacing="0" w:after="0"/>
        <w:ind w:left="0" w:firstLine="0"/>
        <w:rPr>
          <w:rFonts w:eastAsia="PMingLiU"/>
          <w:lang w:eastAsia="zh-CN"/>
        </w:rPr>
      </w:pPr>
    </w:p>
    <w:p w:rsidR="00970C94" w:rsidRPr="00970C94" w:rsidRDefault="00970C94" w:rsidP="00970C94">
      <w:pPr>
        <w:pStyle w:val="Style3"/>
        <w:tabs>
          <w:tab w:val="left" w:pos="567"/>
        </w:tabs>
        <w:spacing w:before="0" w:beforeAutospacing="0" w:after="0"/>
        <w:ind w:left="0" w:firstLine="0"/>
        <w:rPr>
          <w:rFonts w:eastAsia="PMingLiU"/>
          <w:lang w:eastAsia="zh-CN"/>
        </w:rPr>
      </w:pPr>
      <w:r w:rsidRPr="00970C94">
        <w:rPr>
          <w:rFonts w:eastAsia="PMingLiU"/>
          <w:lang w:eastAsia="zh-CN"/>
        </w:rPr>
        <w:t>Rezultatele preselecției:</w:t>
      </w:r>
    </w:p>
    <w:p w:rsidR="00970C94" w:rsidRPr="00970C94" w:rsidRDefault="00970C94" w:rsidP="00970C94">
      <w:pPr>
        <w:pStyle w:val="Style3"/>
        <w:tabs>
          <w:tab w:val="left" w:pos="567"/>
        </w:tabs>
        <w:spacing w:before="0" w:beforeAutospacing="0" w:after="0"/>
        <w:ind w:left="0" w:right="-144" w:firstLine="0"/>
        <w:rPr>
          <w:rFonts w:eastAsia="PMingLiU"/>
          <w:lang w:eastAsia="zh-CN"/>
        </w:rPr>
      </w:pPr>
      <w:r w:rsidRPr="00970C94">
        <w:rPr>
          <w:rFonts w:eastAsia="PMingLiU"/>
          <w:lang w:eastAsia="zh-CN"/>
        </w:rPr>
        <w:t>_______________________________________________________________________________</w:t>
      </w:r>
    </w:p>
    <w:p w:rsidR="00970C94" w:rsidRPr="00970C94" w:rsidRDefault="00970C94" w:rsidP="00970C94">
      <w:pPr>
        <w:pStyle w:val="Style3"/>
        <w:tabs>
          <w:tab w:val="left" w:pos="567"/>
        </w:tabs>
        <w:ind w:left="0" w:firstLine="0"/>
        <w:jc w:val="both"/>
        <w:rPr>
          <w:rFonts w:eastAsia="PMingLiU"/>
          <w:b w:val="0"/>
          <w:lang w:eastAsia="zh-CN"/>
        </w:rPr>
      </w:pPr>
      <w:r w:rsidRPr="00970C94">
        <w:rPr>
          <w:rFonts w:eastAsia="PMingLiU"/>
          <w:b w:val="0"/>
          <w:lang w:eastAsia="zh-CN"/>
        </w:rPr>
        <w:t>De asemenea, autoritatea contractantă va informa ceilalți candidați neselectați despre rezultatele preselecției.</w:t>
      </w:r>
    </w:p>
    <w:p w:rsidR="00970C94" w:rsidRPr="00970C94" w:rsidRDefault="00970C94" w:rsidP="00970C94">
      <w:pPr>
        <w:pStyle w:val="Style3"/>
        <w:tabs>
          <w:tab w:val="left" w:pos="567"/>
        </w:tabs>
        <w:spacing w:before="0" w:beforeAutospacing="0" w:after="0"/>
        <w:ind w:left="0" w:firstLine="0"/>
        <w:rPr>
          <w:rFonts w:eastAsia="PMingLiU"/>
          <w:lang w:eastAsia="zh-CN"/>
        </w:rPr>
      </w:pPr>
    </w:p>
    <w:p w:rsidR="00970C94" w:rsidRPr="00970C94" w:rsidRDefault="00970C94" w:rsidP="00970C94">
      <w:pPr>
        <w:pStyle w:val="Style3"/>
        <w:tabs>
          <w:tab w:val="left" w:pos="567"/>
        </w:tabs>
        <w:spacing w:before="0" w:beforeAutospacing="0" w:after="0"/>
        <w:ind w:left="0" w:firstLine="0"/>
        <w:rPr>
          <w:rFonts w:eastAsia="PMingLiU"/>
          <w:lang w:eastAsia="zh-CN"/>
        </w:rPr>
      </w:pPr>
      <w:r w:rsidRPr="00970C94">
        <w:rPr>
          <w:rFonts w:eastAsia="PMingLiU"/>
          <w:lang w:eastAsia="zh-CN"/>
        </w:rPr>
        <w:t>Candidații preselectați:</w:t>
      </w:r>
    </w:p>
    <w:p w:rsidR="00970C94" w:rsidRPr="00970C94" w:rsidRDefault="00970C94" w:rsidP="00970C94">
      <w:pPr>
        <w:pStyle w:val="Style3"/>
        <w:tabs>
          <w:tab w:val="left" w:pos="567"/>
        </w:tabs>
        <w:spacing w:before="0" w:beforeAutospacing="0" w:after="0"/>
        <w:ind w:left="0" w:firstLine="0"/>
        <w:rPr>
          <w:rFonts w:eastAsia="PMingLiU"/>
          <w:lang w:eastAsia="zh-CN"/>
        </w:rPr>
      </w:pPr>
      <w:r w:rsidRPr="00970C94">
        <w:rPr>
          <w:rFonts w:eastAsia="PMingLiU"/>
          <w:lang w:eastAsia="zh-CN"/>
        </w:rPr>
        <w:t>1.</w:t>
      </w:r>
    </w:p>
    <w:p w:rsidR="00970C94" w:rsidRPr="00970C94" w:rsidRDefault="00970C94" w:rsidP="00970C94">
      <w:pPr>
        <w:pStyle w:val="Style3"/>
        <w:tabs>
          <w:tab w:val="left" w:pos="567"/>
        </w:tabs>
        <w:spacing w:before="0" w:beforeAutospacing="0" w:after="0"/>
        <w:ind w:left="0" w:firstLine="0"/>
        <w:rPr>
          <w:rFonts w:eastAsia="PMingLiU"/>
          <w:lang w:eastAsia="zh-CN"/>
        </w:rPr>
      </w:pPr>
      <w:r w:rsidRPr="00970C94">
        <w:rPr>
          <w:rFonts w:eastAsia="PMingLiU"/>
          <w:lang w:eastAsia="zh-CN"/>
        </w:rPr>
        <w:t>2.</w:t>
      </w:r>
    </w:p>
    <w:p w:rsidR="00970C94" w:rsidRPr="00970C94" w:rsidRDefault="00970C94" w:rsidP="00970C94">
      <w:pPr>
        <w:pStyle w:val="Style3"/>
        <w:tabs>
          <w:tab w:val="left" w:pos="567"/>
        </w:tabs>
        <w:spacing w:before="0" w:beforeAutospacing="0" w:after="0"/>
        <w:ind w:left="0" w:firstLine="0"/>
        <w:rPr>
          <w:rFonts w:eastAsia="PMingLiU"/>
          <w:lang w:eastAsia="zh-CN"/>
        </w:rPr>
      </w:pPr>
      <w:r w:rsidRPr="00970C94">
        <w:rPr>
          <w:rFonts w:eastAsia="PMingLiU"/>
          <w:lang w:eastAsia="zh-CN"/>
        </w:rPr>
        <w:t>3.</w:t>
      </w:r>
    </w:p>
    <w:p w:rsidR="00970C94" w:rsidRPr="00970C94" w:rsidRDefault="00970C94" w:rsidP="00970C94">
      <w:pPr>
        <w:pStyle w:val="Style3"/>
        <w:tabs>
          <w:tab w:val="left" w:pos="567"/>
        </w:tabs>
        <w:spacing w:before="0" w:beforeAutospacing="0" w:after="0"/>
        <w:ind w:left="0" w:firstLine="0"/>
        <w:rPr>
          <w:rFonts w:eastAsia="PMingLiU"/>
          <w:lang w:eastAsia="zh-CN"/>
        </w:rPr>
      </w:pPr>
      <w:r w:rsidRPr="00970C94">
        <w:rPr>
          <w:rFonts w:eastAsia="PMingLiU"/>
          <w:lang w:eastAsia="zh-CN"/>
        </w:rPr>
        <w:t>etc.</w:t>
      </w:r>
    </w:p>
    <w:p w:rsidR="00970C94" w:rsidRPr="00970C94" w:rsidRDefault="00970C94" w:rsidP="00970C94">
      <w:pPr>
        <w:pStyle w:val="Style3"/>
        <w:tabs>
          <w:tab w:val="left" w:pos="567"/>
        </w:tabs>
        <w:spacing w:before="0" w:beforeAutospacing="0" w:after="0"/>
        <w:ind w:left="0" w:firstLine="0"/>
        <w:rPr>
          <w:rFonts w:eastAsia="PMingLiU"/>
          <w:lang w:eastAsia="zh-CN"/>
        </w:rPr>
      </w:pPr>
    </w:p>
    <w:p w:rsidR="00970C94" w:rsidRPr="00970C94" w:rsidRDefault="00970C94" w:rsidP="00970C94">
      <w:pPr>
        <w:pStyle w:val="Style3"/>
        <w:tabs>
          <w:tab w:val="left" w:pos="567"/>
        </w:tabs>
        <w:spacing w:before="0" w:beforeAutospacing="0" w:after="0"/>
        <w:ind w:left="0" w:firstLine="0"/>
        <w:jc w:val="both"/>
        <w:rPr>
          <w:rFonts w:eastAsia="PMingLiU"/>
          <w:lang w:eastAsia="zh-CN"/>
        </w:rPr>
      </w:pPr>
      <w:r w:rsidRPr="00970C94">
        <w:rPr>
          <w:rFonts w:eastAsia="PMingLiU"/>
          <w:lang w:eastAsia="zh-CN"/>
        </w:rPr>
        <w:t>Organizatorul procedurii de preselecție de achiziţie publică va anunţa şi va invita în scris/prin mijloace electronice candidații selectați:</w:t>
      </w:r>
    </w:p>
    <w:p w:rsidR="00970C94" w:rsidRPr="00970C94" w:rsidRDefault="00970C94" w:rsidP="00970C94">
      <w:pPr>
        <w:pStyle w:val="Style3"/>
        <w:tabs>
          <w:tab w:val="left" w:pos="567"/>
        </w:tabs>
        <w:spacing w:before="0" w:beforeAutospacing="0" w:after="0"/>
        <w:ind w:left="0" w:right="-144" w:firstLine="0"/>
        <w:rPr>
          <w:rFonts w:eastAsia="PMingLiU"/>
          <w:lang w:eastAsia="zh-CN"/>
        </w:rPr>
      </w:pPr>
      <w:r w:rsidRPr="00970C94">
        <w:rPr>
          <w:rFonts w:eastAsia="PMingLiU"/>
          <w:lang w:eastAsia="zh-CN"/>
        </w:rPr>
        <w:t>_______________________________________________________________________________</w:t>
      </w:r>
    </w:p>
    <w:p w:rsidR="00970C94" w:rsidRPr="00970C94" w:rsidRDefault="00970C94" w:rsidP="00970C94">
      <w:pPr>
        <w:pStyle w:val="Style3"/>
        <w:tabs>
          <w:tab w:val="left" w:pos="567"/>
        </w:tabs>
        <w:spacing w:before="0" w:beforeAutospacing="0" w:after="0"/>
        <w:ind w:left="0" w:firstLine="0"/>
        <w:jc w:val="both"/>
        <w:rPr>
          <w:rFonts w:eastAsia="PMingLiU"/>
          <w:b w:val="0"/>
          <w:i/>
          <w:lang w:eastAsia="zh-CN"/>
        </w:rPr>
      </w:pPr>
    </w:p>
    <w:p w:rsidR="00970C94" w:rsidRPr="00970C94" w:rsidRDefault="00970C94" w:rsidP="00970C94">
      <w:pPr>
        <w:pStyle w:val="Style3"/>
        <w:tabs>
          <w:tab w:val="left" w:pos="567"/>
        </w:tabs>
        <w:spacing w:before="0" w:beforeAutospacing="0" w:after="0"/>
        <w:ind w:left="0" w:firstLine="0"/>
        <w:jc w:val="both"/>
        <w:rPr>
          <w:rFonts w:eastAsia="PMingLiU"/>
          <w:b w:val="0"/>
          <w:lang w:eastAsia="zh-CN"/>
        </w:rPr>
      </w:pPr>
      <w:r w:rsidRPr="00970C94">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970C94">
        <w:rPr>
          <w:rFonts w:eastAsia="PMingLiU"/>
          <w:b w:val="0"/>
          <w:lang w:eastAsia="zh-CN"/>
        </w:rPr>
        <w:t>:</w:t>
      </w:r>
    </w:p>
    <w:p w:rsidR="00970C94" w:rsidRPr="00970C94" w:rsidRDefault="00970C94" w:rsidP="00970C94">
      <w:pPr>
        <w:pStyle w:val="Style3"/>
        <w:tabs>
          <w:tab w:val="left" w:pos="567"/>
        </w:tabs>
        <w:spacing w:before="0" w:beforeAutospacing="0" w:after="0"/>
        <w:ind w:left="0" w:right="-144" w:firstLine="0"/>
        <w:rPr>
          <w:rFonts w:eastAsia="PMingLiU"/>
          <w:lang w:eastAsia="zh-CN"/>
        </w:rPr>
      </w:pPr>
      <w:r w:rsidRPr="00970C94">
        <w:rPr>
          <w:rFonts w:eastAsia="PMingLiU"/>
          <w:lang w:eastAsia="zh-CN"/>
        </w:rPr>
        <w:t>_______________________________________________________________________________</w:t>
      </w:r>
    </w:p>
    <w:p w:rsidR="00970C94" w:rsidRPr="00970C94" w:rsidRDefault="00970C94" w:rsidP="00970C94">
      <w:pPr>
        <w:pStyle w:val="Style3"/>
        <w:tabs>
          <w:tab w:val="left" w:pos="567"/>
        </w:tabs>
        <w:spacing w:before="0" w:beforeAutospacing="0" w:after="0"/>
        <w:ind w:left="0" w:firstLine="0"/>
        <w:jc w:val="both"/>
        <w:rPr>
          <w:rFonts w:eastAsia="PMingLiU"/>
          <w:b w:val="0"/>
          <w:lang w:eastAsia="zh-CN"/>
        </w:rPr>
      </w:pPr>
    </w:p>
    <w:p w:rsidR="00970C94" w:rsidRPr="00970C94" w:rsidRDefault="00970C94" w:rsidP="00970C94">
      <w:pPr>
        <w:pStyle w:val="Style3"/>
        <w:tabs>
          <w:tab w:val="left" w:pos="567"/>
        </w:tabs>
        <w:ind w:hanging="1338"/>
        <w:jc w:val="both"/>
        <w:rPr>
          <w:rFonts w:eastAsia="PMingLiU"/>
          <w:lang w:eastAsia="zh-CN"/>
        </w:rPr>
      </w:pPr>
      <w:r w:rsidRPr="00970C94">
        <w:rPr>
          <w:rFonts w:eastAsia="PMingLiU"/>
          <w:lang w:eastAsia="zh-CN"/>
        </w:rPr>
        <w:t>Semnăturile membrilor grupului de lucru:</w:t>
      </w:r>
    </w:p>
    <w:p w:rsidR="00970C94" w:rsidRPr="00970C94" w:rsidRDefault="00970C94" w:rsidP="00970C94">
      <w:pPr>
        <w:pStyle w:val="Style3"/>
        <w:tabs>
          <w:tab w:val="left" w:pos="567"/>
        </w:tabs>
        <w:spacing w:before="0" w:beforeAutospacing="0" w:after="0"/>
        <w:ind w:hanging="1338"/>
        <w:rPr>
          <w:rFonts w:eastAsia="PMingLiU"/>
          <w:lang w:eastAsia="zh-CN"/>
        </w:rPr>
      </w:pPr>
      <w:r w:rsidRPr="00970C94">
        <w:rPr>
          <w:rFonts w:eastAsia="PMingLiU"/>
          <w:lang w:eastAsia="zh-CN"/>
        </w:rPr>
        <w:t>1.</w:t>
      </w:r>
      <w:r w:rsidRPr="00970C94">
        <w:rPr>
          <w:rFonts w:eastAsia="PMingLiU"/>
          <w:lang w:eastAsia="zh-CN"/>
        </w:rPr>
        <w:tab/>
      </w:r>
      <w:r w:rsidRPr="00970C94">
        <w:rPr>
          <w:rFonts w:eastAsia="PMingLiU"/>
          <w:lang w:eastAsia="zh-CN"/>
        </w:rPr>
        <w:tab/>
      </w:r>
      <w:r w:rsidRPr="00970C94">
        <w:rPr>
          <w:rFonts w:eastAsia="PMingLiU"/>
          <w:lang w:eastAsia="zh-CN"/>
        </w:rPr>
        <w:tab/>
      </w:r>
      <w:r w:rsidRPr="00970C94">
        <w:rPr>
          <w:rFonts w:eastAsia="PMingLiU"/>
          <w:lang w:eastAsia="zh-CN"/>
        </w:rPr>
        <w:tab/>
      </w:r>
      <w:r w:rsidRPr="00970C94">
        <w:rPr>
          <w:rFonts w:eastAsia="PMingLiU"/>
          <w:lang w:eastAsia="zh-CN"/>
        </w:rPr>
        <w:tab/>
        <w:t>____________________</w:t>
      </w:r>
    </w:p>
    <w:p w:rsidR="00970C94" w:rsidRPr="00970C94" w:rsidRDefault="00970C94" w:rsidP="00970C94">
      <w:pPr>
        <w:pStyle w:val="Style3"/>
        <w:tabs>
          <w:tab w:val="left" w:pos="567"/>
        </w:tabs>
        <w:spacing w:before="0" w:beforeAutospacing="0" w:after="0"/>
        <w:ind w:hanging="1338"/>
        <w:rPr>
          <w:rFonts w:eastAsia="PMingLiU"/>
          <w:lang w:eastAsia="zh-CN"/>
        </w:rPr>
      </w:pPr>
      <w:r w:rsidRPr="00970C94">
        <w:rPr>
          <w:rFonts w:eastAsia="PMingLiU"/>
          <w:lang w:eastAsia="zh-CN"/>
        </w:rPr>
        <w:t>2.</w:t>
      </w:r>
      <w:r w:rsidRPr="00970C94">
        <w:rPr>
          <w:rFonts w:eastAsia="PMingLiU"/>
          <w:lang w:eastAsia="zh-CN"/>
        </w:rPr>
        <w:tab/>
      </w:r>
      <w:r w:rsidRPr="00970C94">
        <w:rPr>
          <w:rFonts w:eastAsia="PMingLiU"/>
          <w:lang w:eastAsia="zh-CN"/>
        </w:rPr>
        <w:tab/>
      </w:r>
      <w:r w:rsidRPr="00970C94">
        <w:rPr>
          <w:rFonts w:eastAsia="PMingLiU"/>
          <w:lang w:eastAsia="zh-CN"/>
        </w:rPr>
        <w:tab/>
      </w:r>
      <w:r w:rsidRPr="00970C94">
        <w:rPr>
          <w:rFonts w:eastAsia="PMingLiU"/>
          <w:lang w:eastAsia="zh-CN"/>
        </w:rPr>
        <w:tab/>
      </w:r>
      <w:r w:rsidRPr="00970C94">
        <w:rPr>
          <w:rFonts w:eastAsia="PMingLiU"/>
          <w:lang w:eastAsia="zh-CN"/>
        </w:rPr>
        <w:tab/>
        <w:t>____________________</w:t>
      </w:r>
    </w:p>
    <w:p w:rsidR="00970C94" w:rsidRPr="00970C94" w:rsidRDefault="00970C94" w:rsidP="00970C94">
      <w:pPr>
        <w:pStyle w:val="Style3"/>
        <w:tabs>
          <w:tab w:val="left" w:pos="567"/>
        </w:tabs>
        <w:spacing w:before="0" w:beforeAutospacing="0" w:after="0"/>
        <w:ind w:hanging="1338"/>
        <w:jc w:val="both"/>
        <w:rPr>
          <w:rFonts w:eastAsia="PMingLiU"/>
          <w:lang w:eastAsia="zh-CN"/>
        </w:rPr>
      </w:pPr>
      <w:r w:rsidRPr="00970C94">
        <w:rPr>
          <w:rFonts w:eastAsia="PMingLiU"/>
          <w:lang w:eastAsia="zh-CN"/>
        </w:rPr>
        <w:t>3.</w:t>
      </w:r>
      <w:r w:rsidRPr="00970C94">
        <w:rPr>
          <w:rFonts w:eastAsia="PMingLiU"/>
          <w:lang w:eastAsia="zh-CN"/>
        </w:rPr>
        <w:tab/>
      </w:r>
      <w:r w:rsidRPr="00970C94">
        <w:rPr>
          <w:rFonts w:eastAsia="PMingLiU"/>
          <w:lang w:eastAsia="zh-CN"/>
        </w:rPr>
        <w:tab/>
      </w:r>
      <w:r w:rsidRPr="00970C94">
        <w:rPr>
          <w:rFonts w:eastAsia="PMingLiU"/>
          <w:lang w:eastAsia="zh-CN"/>
        </w:rPr>
        <w:tab/>
      </w:r>
      <w:r w:rsidRPr="00970C94">
        <w:rPr>
          <w:rFonts w:eastAsia="PMingLiU"/>
          <w:lang w:eastAsia="zh-CN"/>
        </w:rPr>
        <w:tab/>
      </w:r>
      <w:r w:rsidRPr="00970C94">
        <w:rPr>
          <w:rFonts w:eastAsia="PMingLiU"/>
          <w:lang w:eastAsia="zh-CN"/>
        </w:rPr>
        <w:tab/>
        <w:t>____________________</w:t>
      </w:r>
    </w:p>
    <w:p w:rsidR="00970C94" w:rsidRPr="00970C94" w:rsidRDefault="00970C94" w:rsidP="00970C94">
      <w:pPr>
        <w:pStyle w:val="Style3"/>
        <w:tabs>
          <w:tab w:val="left" w:pos="567"/>
        </w:tabs>
        <w:spacing w:before="0" w:beforeAutospacing="0" w:after="0"/>
        <w:ind w:hanging="1338"/>
        <w:rPr>
          <w:rFonts w:eastAsia="PMingLiU"/>
          <w:lang w:eastAsia="zh-CN"/>
        </w:rPr>
      </w:pPr>
      <w:r w:rsidRPr="00970C94">
        <w:rPr>
          <w:rFonts w:eastAsia="PMingLiU"/>
          <w:lang w:eastAsia="zh-CN"/>
        </w:rPr>
        <w:t>4.</w:t>
      </w:r>
      <w:r w:rsidRPr="00970C94">
        <w:rPr>
          <w:rFonts w:eastAsia="PMingLiU"/>
          <w:lang w:eastAsia="zh-CN"/>
        </w:rPr>
        <w:tab/>
      </w:r>
      <w:r w:rsidRPr="00970C94">
        <w:rPr>
          <w:rFonts w:eastAsia="PMingLiU"/>
          <w:lang w:eastAsia="zh-CN"/>
        </w:rPr>
        <w:tab/>
      </w:r>
      <w:r w:rsidRPr="00970C94">
        <w:rPr>
          <w:rFonts w:eastAsia="PMingLiU"/>
          <w:lang w:eastAsia="zh-CN"/>
        </w:rPr>
        <w:tab/>
      </w:r>
      <w:r w:rsidRPr="00970C94">
        <w:rPr>
          <w:rFonts w:eastAsia="PMingLiU"/>
          <w:lang w:eastAsia="zh-CN"/>
        </w:rPr>
        <w:tab/>
      </w:r>
      <w:r w:rsidRPr="00970C94">
        <w:rPr>
          <w:rFonts w:eastAsia="PMingLiU"/>
          <w:lang w:eastAsia="zh-CN"/>
        </w:rPr>
        <w:tab/>
        <w:t>____________________</w:t>
      </w:r>
    </w:p>
    <w:p w:rsidR="00970C94" w:rsidRPr="00970C94" w:rsidRDefault="00970C94" w:rsidP="00970C94">
      <w:pPr>
        <w:pStyle w:val="Style3"/>
        <w:tabs>
          <w:tab w:val="left" w:pos="567"/>
        </w:tabs>
        <w:spacing w:before="0" w:beforeAutospacing="0" w:after="0"/>
        <w:ind w:left="0" w:firstLine="0"/>
        <w:rPr>
          <w:rFonts w:eastAsia="PMingLiU"/>
          <w:lang w:eastAsia="zh-CN"/>
        </w:rPr>
      </w:pPr>
      <w:r w:rsidRPr="00970C94">
        <w:rPr>
          <w:rFonts w:eastAsia="PMingLiU"/>
          <w:lang w:eastAsia="zh-CN"/>
        </w:rPr>
        <w:t>5.</w:t>
      </w:r>
      <w:r w:rsidRPr="00970C94">
        <w:rPr>
          <w:rFonts w:eastAsia="PMingLiU"/>
          <w:lang w:eastAsia="zh-CN"/>
        </w:rPr>
        <w:tab/>
      </w:r>
      <w:r w:rsidRPr="00970C94">
        <w:rPr>
          <w:rFonts w:eastAsia="PMingLiU"/>
          <w:lang w:eastAsia="zh-CN"/>
        </w:rPr>
        <w:tab/>
      </w:r>
      <w:r w:rsidRPr="00970C94">
        <w:rPr>
          <w:rFonts w:eastAsia="PMingLiU"/>
          <w:lang w:eastAsia="zh-CN"/>
        </w:rPr>
        <w:tab/>
      </w:r>
      <w:r w:rsidRPr="00970C94">
        <w:rPr>
          <w:rFonts w:eastAsia="PMingLiU"/>
          <w:lang w:eastAsia="zh-CN"/>
        </w:rPr>
        <w:tab/>
      </w:r>
      <w:r w:rsidRPr="00970C94">
        <w:rPr>
          <w:rFonts w:eastAsia="PMingLiU"/>
          <w:lang w:eastAsia="zh-CN"/>
        </w:rPr>
        <w:tab/>
        <w:t>____________________</w:t>
      </w:r>
      <w:r w:rsidRPr="00970C94">
        <w:rPr>
          <w:rFonts w:eastAsia="PMingLiU"/>
          <w:lang w:eastAsia="zh-CN"/>
        </w:rPr>
        <w:tab/>
      </w:r>
    </w:p>
    <w:p w:rsidR="00970C94" w:rsidRPr="00970C94" w:rsidRDefault="00970C94" w:rsidP="00970C94">
      <w:pPr>
        <w:pStyle w:val="Style3"/>
        <w:tabs>
          <w:tab w:val="left" w:pos="567"/>
        </w:tabs>
        <w:spacing w:before="0" w:beforeAutospacing="0" w:after="0"/>
        <w:ind w:left="0" w:firstLine="0"/>
        <w:rPr>
          <w:rFonts w:eastAsia="PMingLiU"/>
          <w:lang w:eastAsia="zh-CN"/>
        </w:rPr>
      </w:pPr>
      <w:r w:rsidRPr="00970C94">
        <w:rPr>
          <w:rFonts w:eastAsia="PMingLiU"/>
          <w:lang w:eastAsia="zh-CN"/>
        </w:rPr>
        <w:t>etc.</w:t>
      </w:r>
      <w:r w:rsidRPr="00970C94">
        <w:rPr>
          <w:rFonts w:eastAsia="PMingLiU"/>
          <w:lang w:eastAsia="zh-CN"/>
        </w:rPr>
        <w:tab/>
      </w:r>
      <w:r w:rsidRPr="00970C94">
        <w:rPr>
          <w:rFonts w:eastAsia="PMingLiU"/>
          <w:lang w:eastAsia="zh-CN"/>
        </w:rPr>
        <w:tab/>
      </w:r>
      <w:r w:rsidRPr="00970C94">
        <w:rPr>
          <w:rFonts w:eastAsia="PMingLiU"/>
          <w:lang w:eastAsia="zh-CN"/>
        </w:rPr>
        <w:tab/>
      </w:r>
      <w:r w:rsidRPr="00970C94">
        <w:rPr>
          <w:rFonts w:eastAsia="PMingLiU"/>
          <w:lang w:eastAsia="zh-CN"/>
        </w:rPr>
        <w:tab/>
      </w:r>
    </w:p>
    <w:p w:rsidR="00970C94" w:rsidRPr="00970C94" w:rsidRDefault="00970C94" w:rsidP="00970C94">
      <w:pPr>
        <w:pStyle w:val="Style3"/>
        <w:tabs>
          <w:tab w:val="left" w:pos="567"/>
        </w:tabs>
        <w:spacing w:before="0" w:beforeAutospacing="0" w:after="0"/>
        <w:ind w:left="0" w:firstLine="0"/>
        <w:rPr>
          <w:rFonts w:eastAsia="PMingLiU"/>
          <w:lang w:eastAsia="zh-CN"/>
        </w:rPr>
      </w:pPr>
    </w:p>
    <w:p w:rsidR="00970C94" w:rsidRPr="00970C94" w:rsidRDefault="00970C94" w:rsidP="00970C94">
      <w:pPr>
        <w:pStyle w:val="Style3"/>
        <w:tabs>
          <w:tab w:val="left" w:pos="567"/>
        </w:tabs>
        <w:spacing w:before="0" w:beforeAutospacing="0" w:after="0"/>
        <w:ind w:left="0" w:firstLine="0"/>
        <w:rPr>
          <w:rFonts w:eastAsia="PMingLiU"/>
          <w:lang w:eastAsia="zh-CN"/>
        </w:rPr>
      </w:pPr>
    </w:p>
    <w:p w:rsidR="00970C94" w:rsidRPr="00970C94" w:rsidRDefault="00970C94" w:rsidP="00970C94">
      <w:pPr>
        <w:pStyle w:val="Style3"/>
        <w:tabs>
          <w:tab w:val="left" w:pos="567"/>
        </w:tabs>
        <w:spacing w:before="0" w:beforeAutospacing="0" w:after="0"/>
        <w:ind w:left="0" w:firstLine="0"/>
        <w:rPr>
          <w:rFonts w:eastAsia="PMingLiU"/>
          <w:lang w:eastAsia="zh-CN"/>
        </w:rPr>
      </w:pPr>
    </w:p>
    <w:p w:rsidR="004E2DAF" w:rsidRDefault="004E2DAF" w:rsidP="00970C94">
      <w:pPr>
        <w:jc w:val="right"/>
        <w:rPr>
          <w:rFonts w:ascii="Times New Roman" w:hAnsi="Times New Roman" w:cs="Times New Roman"/>
          <w:sz w:val="24"/>
          <w:szCs w:val="24"/>
          <w:lang w:val="en-US"/>
        </w:rPr>
      </w:pP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lastRenderedPageBreak/>
        <w:t>Anexa nr. 5</w:t>
      </w: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la Documentația standard nr._____</w:t>
      </w:r>
    </w:p>
    <w:p w:rsidR="00970C94" w:rsidRPr="004E2DAF" w:rsidRDefault="00970C94" w:rsidP="004E2DAF">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din “____” ________ 20___</w:t>
      </w:r>
    </w:p>
    <w:p w:rsidR="00970C94" w:rsidRPr="00970C94" w:rsidRDefault="00970C94" w:rsidP="00970C94">
      <w:pPr>
        <w:spacing w:before="240" w:after="160"/>
        <w:jc w:val="center"/>
        <w:rPr>
          <w:rFonts w:ascii="Times New Roman" w:eastAsia="Calibri" w:hAnsi="Times New Roman" w:cs="Times New Roman"/>
          <w:b/>
          <w:sz w:val="24"/>
          <w:szCs w:val="24"/>
          <w:lang w:val="en-US"/>
        </w:rPr>
      </w:pPr>
      <w:r w:rsidRPr="00970C94">
        <w:rPr>
          <w:rFonts w:ascii="Times New Roman" w:eastAsia="Calibri" w:hAnsi="Times New Roman" w:cs="Times New Roman"/>
          <w:b/>
          <w:sz w:val="24"/>
          <w:szCs w:val="24"/>
          <w:lang w:val="en-US"/>
        </w:rPr>
        <w:t>ANUNȚ DE ATRIBUIRE</w:t>
      </w:r>
    </w:p>
    <w:p w:rsidR="00970C94" w:rsidRPr="00970C94" w:rsidRDefault="00970C94" w:rsidP="00970C94">
      <w:pPr>
        <w:spacing w:after="160"/>
        <w:jc w:val="center"/>
        <w:rPr>
          <w:rFonts w:ascii="Times New Roman" w:eastAsia="Calibri" w:hAnsi="Times New Roman" w:cs="Times New Roman"/>
          <w:sz w:val="24"/>
          <w:szCs w:val="24"/>
          <w:u w:val="single"/>
          <w:lang w:val="en-US"/>
        </w:rPr>
      </w:pPr>
      <w:r w:rsidRPr="00970C94">
        <w:rPr>
          <w:rFonts w:ascii="Times New Roman" w:eastAsia="Cambria" w:hAnsi="Times New Roman" w:cs="Times New Roman"/>
          <w:sz w:val="24"/>
          <w:szCs w:val="24"/>
          <w:lang w:val="en-US"/>
        </w:rPr>
        <w:t>Nr.din___________</w:t>
      </w:r>
    </w:p>
    <w:p w:rsidR="00970C94" w:rsidRPr="00970C94" w:rsidRDefault="00970C94" w:rsidP="00B3786A">
      <w:pPr>
        <w:numPr>
          <w:ilvl w:val="0"/>
          <w:numId w:val="17"/>
        </w:numPr>
        <w:spacing w:after="160" w:line="259" w:lineRule="auto"/>
        <w:contextualSpacing/>
        <w:jc w:val="both"/>
        <w:rPr>
          <w:rFonts w:ascii="Times New Roman" w:eastAsia="Calibri" w:hAnsi="Times New Roman" w:cs="Times New Roman"/>
          <w:b/>
          <w:sz w:val="24"/>
          <w:szCs w:val="24"/>
          <w:lang w:val="en-US"/>
        </w:rPr>
      </w:pPr>
      <w:r w:rsidRPr="00970C94">
        <w:rPr>
          <w:rFonts w:ascii="Times New Roman" w:eastAsia="Calibri" w:hAnsi="Times New Roman" w:cs="Times New Roman"/>
          <w:b/>
          <w:sz w:val="24"/>
          <w:szCs w:val="24"/>
          <w:lang w:val="en-US"/>
        </w:rPr>
        <w:t>Date cu privire la autoritatea contractantă</w:t>
      </w:r>
    </w:p>
    <w:tbl>
      <w:tblPr>
        <w:tblStyle w:val="Grigliatabella3"/>
        <w:tblW w:w="9776" w:type="dxa"/>
        <w:tblLook w:val="04A0"/>
      </w:tblPr>
      <w:tblGrid>
        <w:gridCol w:w="4248"/>
        <w:gridCol w:w="5528"/>
      </w:tblGrid>
      <w:tr w:rsidR="00970C94" w:rsidRPr="00970C94" w:rsidTr="00381E1D">
        <w:tc>
          <w:tcPr>
            <w:tcW w:w="4248" w:type="dxa"/>
            <w:shd w:val="clear" w:color="auto" w:fill="FFFFFF" w:themeFill="background1"/>
          </w:tcPr>
          <w:p w:rsidR="00970C94" w:rsidRPr="00970C94" w:rsidRDefault="00970C94" w:rsidP="00381E1D">
            <w:pPr>
              <w:ind w:right="-1"/>
              <w:jc w:val="both"/>
              <w:rPr>
                <w:rFonts w:ascii="Times New Roman" w:eastAsia="Cambria" w:hAnsi="Times New Roman" w:cs="Times New Roman"/>
                <w:sz w:val="24"/>
                <w:szCs w:val="24"/>
              </w:rPr>
            </w:pPr>
            <w:r w:rsidRPr="00970C94">
              <w:rPr>
                <w:rFonts w:ascii="Times New Roman" w:eastAsia="Calibri" w:hAnsi="Times New Roman" w:cs="Times New Roman"/>
                <w:sz w:val="24"/>
                <w:szCs w:val="24"/>
              </w:rPr>
              <w:t>Denumirea autorității contractante</w:t>
            </w:r>
          </w:p>
        </w:tc>
        <w:tc>
          <w:tcPr>
            <w:tcW w:w="5528" w:type="dxa"/>
          </w:tcPr>
          <w:p w:rsidR="00970C94" w:rsidRPr="00970C94" w:rsidRDefault="00970C94" w:rsidP="00381E1D">
            <w:pPr>
              <w:ind w:right="-1"/>
              <w:jc w:val="both"/>
              <w:rPr>
                <w:rFonts w:ascii="Times New Roman" w:eastAsia="Cambria" w:hAnsi="Times New Roman" w:cs="Times New Roman"/>
                <w:sz w:val="24"/>
                <w:szCs w:val="24"/>
              </w:rPr>
            </w:pPr>
          </w:p>
        </w:tc>
      </w:tr>
      <w:tr w:rsidR="00970C94" w:rsidRPr="00970C94" w:rsidTr="00381E1D">
        <w:tc>
          <w:tcPr>
            <w:tcW w:w="4248" w:type="dxa"/>
            <w:shd w:val="clear" w:color="auto" w:fill="FFFFFF" w:themeFill="background1"/>
          </w:tcPr>
          <w:p w:rsidR="00970C94" w:rsidRPr="00970C94" w:rsidRDefault="00970C94" w:rsidP="00381E1D">
            <w:pPr>
              <w:ind w:right="-1"/>
              <w:jc w:val="both"/>
              <w:rPr>
                <w:rFonts w:ascii="Times New Roman" w:eastAsia="Calibri" w:hAnsi="Times New Roman" w:cs="Times New Roman"/>
                <w:sz w:val="24"/>
                <w:szCs w:val="24"/>
              </w:rPr>
            </w:pPr>
            <w:r w:rsidRPr="00970C94">
              <w:rPr>
                <w:rFonts w:ascii="Times New Roman" w:eastAsia="Cambria" w:hAnsi="Times New Roman" w:cs="Times New Roman"/>
                <w:sz w:val="24"/>
                <w:szCs w:val="24"/>
              </w:rPr>
              <w:t>Localitate</w:t>
            </w:r>
          </w:p>
        </w:tc>
        <w:tc>
          <w:tcPr>
            <w:tcW w:w="5528" w:type="dxa"/>
          </w:tcPr>
          <w:p w:rsidR="00970C94" w:rsidRPr="00970C94" w:rsidRDefault="00970C94" w:rsidP="00381E1D">
            <w:pPr>
              <w:ind w:right="-1"/>
              <w:jc w:val="both"/>
              <w:rPr>
                <w:rFonts w:ascii="Times New Roman" w:eastAsia="Cambria" w:hAnsi="Times New Roman" w:cs="Times New Roman"/>
                <w:sz w:val="24"/>
                <w:szCs w:val="24"/>
              </w:rPr>
            </w:pPr>
          </w:p>
        </w:tc>
      </w:tr>
      <w:tr w:rsidR="00970C94" w:rsidRPr="00970C94" w:rsidTr="00381E1D">
        <w:tc>
          <w:tcPr>
            <w:tcW w:w="4248" w:type="dxa"/>
            <w:shd w:val="clear" w:color="auto" w:fill="FFFFFF" w:themeFill="background1"/>
          </w:tcPr>
          <w:p w:rsidR="00970C94" w:rsidRPr="00970C94" w:rsidRDefault="00970C94" w:rsidP="00381E1D">
            <w:pPr>
              <w:ind w:right="-1"/>
              <w:jc w:val="both"/>
              <w:rPr>
                <w:rFonts w:ascii="Times New Roman" w:eastAsia="Cambria" w:hAnsi="Times New Roman" w:cs="Times New Roman"/>
                <w:sz w:val="24"/>
                <w:szCs w:val="24"/>
              </w:rPr>
            </w:pPr>
            <w:r w:rsidRPr="00970C94">
              <w:rPr>
                <w:rFonts w:ascii="Times New Roman" w:eastAsia="Calibri" w:hAnsi="Times New Roman" w:cs="Times New Roman"/>
                <w:sz w:val="24"/>
                <w:szCs w:val="24"/>
              </w:rPr>
              <w:t>IDNO</w:t>
            </w:r>
          </w:p>
        </w:tc>
        <w:tc>
          <w:tcPr>
            <w:tcW w:w="5528" w:type="dxa"/>
          </w:tcPr>
          <w:p w:rsidR="00970C94" w:rsidRPr="00970C94" w:rsidRDefault="00970C94" w:rsidP="00381E1D">
            <w:pPr>
              <w:ind w:right="-1"/>
              <w:jc w:val="both"/>
              <w:rPr>
                <w:rFonts w:ascii="Times New Roman" w:eastAsia="Cambria" w:hAnsi="Times New Roman" w:cs="Times New Roman"/>
                <w:sz w:val="24"/>
                <w:szCs w:val="24"/>
              </w:rPr>
            </w:pPr>
          </w:p>
        </w:tc>
      </w:tr>
      <w:tr w:rsidR="00970C94" w:rsidRPr="00970C94" w:rsidTr="00381E1D">
        <w:tc>
          <w:tcPr>
            <w:tcW w:w="4248" w:type="dxa"/>
            <w:shd w:val="clear" w:color="auto" w:fill="FFFFFF" w:themeFill="background1"/>
          </w:tcPr>
          <w:p w:rsidR="00970C94" w:rsidRPr="00970C94" w:rsidRDefault="00970C94" w:rsidP="00381E1D">
            <w:pPr>
              <w:ind w:right="-1"/>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Adresa</w:t>
            </w:r>
          </w:p>
        </w:tc>
        <w:tc>
          <w:tcPr>
            <w:tcW w:w="5528" w:type="dxa"/>
          </w:tcPr>
          <w:p w:rsidR="00970C94" w:rsidRPr="00970C94" w:rsidRDefault="00970C94" w:rsidP="00381E1D">
            <w:pPr>
              <w:ind w:right="-1"/>
              <w:jc w:val="both"/>
              <w:rPr>
                <w:rFonts w:ascii="Times New Roman" w:eastAsia="Cambria" w:hAnsi="Times New Roman" w:cs="Times New Roman"/>
                <w:sz w:val="24"/>
                <w:szCs w:val="24"/>
              </w:rPr>
            </w:pPr>
          </w:p>
        </w:tc>
      </w:tr>
      <w:tr w:rsidR="00970C94" w:rsidRPr="00970C94" w:rsidTr="00381E1D">
        <w:tc>
          <w:tcPr>
            <w:tcW w:w="4248" w:type="dxa"/>
            <w:shd w:val="clear" w:color="auto" w:fill="FFFFFF" w:themeFill="background1"/>
          </w:tcPr>
          <w:p w:rsidR="00970C94" w:rsidRPr="00970C94" w:rsidRDefault="00970C94" w:rsidP="00381E1D">
            <w:pPr>
              <w:ind w:right="-1"/>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Număr de telefon/fax</w:t>
            </w:r>
          </w:p>
        </w:tc>
        <w:tc>
          <w:tcPr>
            <w:tcW w:w="5528" w:type="dxa"/>
          </w:tcPr>
          <w:p w:rsidR="00970C94" w:rsidRPr="00970C94" w:rsidRDefault="00970C94" w:rsidP="00381E1D">
            <w:pPr>
              <w:ind w:right="-1"/>
              <w:jc w:val="both"/>
              <w:rPr>
                <w:rFonts w:ascii="Times New Roman" w:eastAsia="Cambria" w:hAnsi="Times New Roman" w:cs="Times New Roman"/>
                <w:sz w:val="24"/>
                <w:szCs w:val="24"/>
              </w:rPr>
            </w:pPr>
          </w:p>
        </w:tc>
      </w:tr>
      <w:tr w:rsidR="00970C94" w:rsidRPr="00970C94" w:rsidTr="00381E1D">
        <w:tc>
          <w:tcPr>
            <w:tcW w:w="4248" w:type="dxa"/>
            <w:shd w:val="clear" w:color="auto" w:fill="FFFFFF" w:themeFill="background1"/>
          </w:tcPr>
          <w:p w:rsidR="00970C94" w:rsidRPr="00970C94" w:rsidRDefault="00970C94" w:rsidP="00381E1D">
            <w:pPr>
              <w:ind w:right="-1"/>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E-mail</w:t>
            </w:r>
          </w:p>
        </w:tc>
        <w:tc>
          <w:tcPr>
            <w:tcW w:w="5528" w:type="dxa"/>
          </w:tcPr>
          <w:p w:rsidR="00970C94" w:rsidRPr="00970C94" w:rsidRDefault="00970C94" w:rsidP="00381E1D">
            <w:pPr>
              <w:ind w:right="-1"/>
              <w:jc w:val="both"/>
              <w:rPr>
                <w:rFonts w:ascii="Times New Roman" w:eastAsia="Cambria" w:hAnsi="Times New Roman" w:cs="Times New Roman"/>
                <w:sz w:val="24"/>
                <w:szCs w:val="24"/>
              </w:rPr>
            </w:pPr>
          </w:p>
        </w:tc>
      </w:tr>
      <w:tr w:rsidR="00970C94" w:rsidRPr="00970C94" w:rsidTr="00381E1D">
        <w:tc>
          <w:tcPr>
            <w:tcW w:w="4248" w:type="dxa"/>
            <w:shd w:val="clear" w:color="auto" w:fill="FFFFFF" w:themeFill="background1"/>
          </w:tcPr>
          <w:p w:rsidR="00970C94" w:rsidRPr="00970C94" w:rsidRDefault="00970C94" w:rsidP="00381E1D">
            <w:pPr>
              <w:ind w:right="-1"/>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Pagina web oficială</w:t>
            </w:r>
          </w:p>
        </w:tc>
        <w:tc>
          <w:tcPr>
            <w:tcW w:w="5528" w:type="dxa"/>
          </w:tcPr>
          <w:p w:rsidR="00970C94" w:rsidRPr="00970C94" w:rsidRDefault="00970C94" w:rsidP="00381E1D">
            <w:pPr>
              <w:ind w:right="-1"/>
              <w:jc w:val="both"/>
              <w:rPr>
                <w:rFonts w:ascii="Times New Roman" w:eastAsia="Cambria" w:hAnsi="Times New Roman" w:cs="Times New Roman"/>
                <w:sz w:val="24"/>
                <w:szCs w:val="24"/>
              </w:rPr>
            </w:pPr>
          </w:p>
        </w:tc>
      </w:tr>
      <w:tr w:rsidR="00970C94" w:rsidRPr="00970C94" w:rsidTr="00381E1D">
        <w:tc>
          <w:tcPr>
            <w:tcW w:w="4248" w:type="dxa"/>
            <w:shd w:val="clear" w:color="auto" w:fill="FFFFFF" w:themeFill="background1"/>
          </w:tcPr>
          <w:p w:rsidR="00970C94" w:rsidRPr="00970C94" w:rsidRDefault="00970C94" w:rsidP="00381E1D">
            <w:pPr>
              <w:ind w:right="-1"/>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Persoana de contact</w:t>
            </w:r>
          </w:p>
        </w:tc>
        <w:tc>
          <w:tcPr>
            <w:tcW w:w="5528" w:type="dxa"/>
          </w:tcPr>
          <w:p w:rsidR="00970C94" w:rsidRPr="00970C94" w:rsidRDefault="00970C94" w:rsidP="00381E1D">
            <w:pPr>
              <w:ind w:right="-1"/>
              <w:jc w:val="both"/>
              <w:rPr>
                <w:rFonts w:ascii="Times New Roman" w:eastAsia="Cambria" w:hAnsi="Times New Roman" w:cs="Times New Roman"/>
                <w:sz w:val="24"/>
                <w:szCs w:val="24"/>
              </w:rPr>
            </w:pPr>
          </w:p>
        </w:tc>
      </w:tr>
      <w:tr w:rsidR="00970C94" w:rsidRPr="004E2DAF" w:rsidTr="00381E1D">
        <w:tc>
          <w:tcPr>
            <w:tcW w:w="4248" w:type="dxa"/>
            <w:shd w:val="clear" w:color="auto" w:fill="FFFFFF" w:themeFill="background1"/>
          </w:tcPr>
          <w:p w:rsidR="00970C94" w:rsidRPr="00970C94" w:rsidRDefault="00970C94" w:rsidP="00381E1D">
            <w:pPr>
              <w:ind w:right="-1"/>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 xml:space="preserve">Tipul autorității contractante și obiectul principal de activitate </w:t>
            </w:r>
          </w:p>
          <w:p w:rsidR="00970C94" w:rsidRPr="00970C94" w:rsidRDefault="00970C94" w:rsidP="00381E1D">
            <w:pPr>
              <w:ind w:right="-1"/>
              <w:jc w:val="both"/>
              <w:rPr>
                <w:rFonts w:ascii="Times New Roman" w:eastAsia="Calibri" w:hAnsi="Times New Roman" w:cs="Times New Roman"/>
                <w:sz w:val="24"/>
                <w:szCs w:val="24"/>
              </w:rPr>
            </w:pPr>
            <w:r w:rsidRPr="00970C94">
              <w:rPr>
                <w:rFonts w:ascii="Times New Roman" w:eastAsia="Calibri" w:hAnsi="Times New Roman" w:cs="Times New Roman"/>
                <w:i/>
                <w:sz w:val="24"/>
                <w:szCs w:val="24"/>
              </w:rPr>
              <w:t>(dacă este cazul, mențiunea că autoritatea contractantă este o autoritate centrală de achiziție sau că achiziția implică o altă formă de achiziție comună)</w:t>
            </w:r>
          </w:p>
        </w:tc>
        <w:tc>
          <w:tcPr>
            <w:tcW w:w="5528" w:type="dxa"/>
          </w:tcPr>
          <w:p w:rsidR="00970C94" w:rsidRPr="00970C94" w:rsidRDefault="00970C94" w:rsidP="00381E1D">
            <w:pPr>
              <w:ind w:right="-1"/>
              <w:jc w:val="both"/>
              <w:rPr>
                <w:rFonts w:ascii="Times New Roman" w:eastAsia="Cambria" w:hAnsi="Times New Roman" w:cs="Times New Roman"/>
                <w:sz w:val="24"/>
                <w:szCs w:val="24"/>
              </w:rPr>
            </w:pPr>
          </w:p>
        </w:tc>
      </w:tr>
    </w:tbl>
    <w:p w:rsidR="00970C94" w:rsidRPr="00970C94" w:rsidRDefault="00970C94" w:rsidP="00B3786A">
      <w:pPr>
        <w:numPr>
          <w:ilvl w:val="0"/>
          <w:numId w:val="17"/>
        </w:numPr>
        <w:spacing w:before="240" w:after="160" w:line="259" w:lineRule="auto"/>
        <w:contextualSpacing/>
        <w:jc w:val="both"/>
        <w:rPr>
          <w:rFonts w:ascii="Times New Roman" w:eastAsia="Calibri" w:hAnsi="Times New Roman" w:cs="Times New Roman"/>
          <w:sz w:val="24"/>
          <w:szCs w:val="24"/>
          <w:lang w:val="en-US"/>
        </w:rPr>
      </w:pPr>
      <w:r w:rsidRPr="00970C94">
        <w:rPr>
          <w:rFonts w:ascii="Times New Roman" w:eastAsia="Calibri" w:hAnsi="Times New Roman" w:cs="Times New Roman"/>
          <w:b/>
          <w:sz w:val="24"/>
          <w:szCs w:val="24"/>
          <w:lang w:val="en-US"/>
        </w:rPr>
        <w:t>Date cu privire la procedura de atribuire</w:t>
      </w:r>
    </w:p>
    <w:tbl>
      <w:tblPr>
        <w:tblStyle w:val="TableGrid2"/>
        <w:tblW w:w="9818" w:type="dxa"/>
        <w:tblLook w:val="04A0"/>
      </w:tblPr>
      <w:tblGrid>
        <w:gridCol w:w="4248"/>
        <w:gridCol w:w="5570"/>
      </w:tblGrid>
      <w:tr w:rsidR="00970C94" w:rsidRPr="004E2DAF" w:rsidTr="00381E1D">
        <w:tc>
          <w:tcPr>
            <w:tcW w:w="4248" w:type="dxa"/>
            <w:shd w:val="clear" w:color="auto" w:fill="FFFFFF" w:themeFill="background1"/>
          </w:tcPr>
          <w:p w:rsidR="00970C94" w:rsidRPr="00970C94" w:rsidRDefault="00970C94" w:rsidP="00381E1D">
            <w:pPr>
              <w:spacing w:after="160" w:line="259" w:lineRule="auto"/>
              <w:ind w:right="-1"/>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Tipul procedurii de atribuire aplicate</w:t>
            </w:r>
          </w:p>
        </w:tc>
        <w:tc>
          <w:tcPr>
            <w:tcW w:w="5570" w:type="dxa"/>
          </w:tcPr>
          <w:p w:rsidR="00970C94" w:rsidRPr="00970C94" w:rsidRDefault="00970C94" w:rsidP="00381E1D">
            <w:pPr>
              <w:spacing w:after="160" w:line="259" w:lineRule="auto"/>
              <w:ind w:right="-1"/>
              <w:jc w:val="both"/>
              <w:rPr>
                <w:rFonts w:ascii="Times New Roman" w:hAnsi="Times New Roman" w:cs="Times New Roman"/>
                <w:i/>
                <w:sz w:val="24"/>
                <w:szCs w:val="24"/>
                <w:lang w:eastAsia="ro-RO"/>
              </w:rPr>
            </w:pPr>
          </w:p>
        </w:tc>
      </w:tr>
      <w:tr w:rsidR="00970C94" w:rsidRPr="004E2DAF" w:rsidTr="00381E1D">
        <w:tc>
          <w:tcPr>
            <w:tcW w:w="4248" w:type="dxa"/>
            <w:shd w:val="clear" w:color="auto" w:fill="FFFFFF" w:themeFill="background1"/>
          </w:tcPr>
          <w:p w:rsidR="00970C94" w:rsidRPr="00970C94" w:rsidRDefault="00970C94" w:rsidP="00381E1D">
            <w:pPr>
              <w:spacing w:after="160" w:line="259" w:lineRule="auto"/>
              <w:ind w:right="-1"/>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 xml:space="preserve">Justificarea alegerii procedurii de atribuire </w:t>
            </w:r>
          </w:p>
          <w:p w:rsidR="00970C94" w:rsidRPr="00970C94" w:rsidRDefault="00970C94" w:rsidP="00381E1D">
            <w:pPr>
              <w:spacing w:after="160" w:line="259" w:lineRule="auto"/>
              <w:ind w:right="-1"/>
              <w:jc w:val="both"/>
              <w:rPr>
                <w:rFonts w:ascii="Times New Roman" w:hAnsi="Times New Roman" w:cs="Times New Roman"/>
                <w:i/>
                <w:sz w:val="24"/>
                <w:szCs w:val="24"/>
                <w:lang w:eastAsia="ro-RO"/>
              </w:rPr>
            </w:pPr>
            <w:r w:rsidRPr="00970C94">
              <w:rPr>
                <w:rFonts w:ascii="Times New Roman" w:hAnsi="Times New Roman" w:cs="Times New Roman"/>
                <w:i/>
                <w:sz w:val="24"/>
                <w:szCs w:val="24"/>
                <w:lang w:eastAsia="ro-RO"/>
              </w:rPr>
              <w:t>(în cazul procedurii de negociere fără publicarea prealabilă a unui anunț de participare)</w:t>
            </w:r>
          </w:p>
        </w:tc>
        <w:tc>
          <w:tcPr>
            <w:tcW w:w="5570" w:type="dxa"/>
          </w:tcPr>
          <w:p w:rsidR="00970C94" w:rsidRPr="00970C94" w:rsidRDefault="00970C94" w:rsidP="00381E1D">
            <w:pPr>
              <w:spacing w:after="160" w:line="259" w:lineRule="auto"/>
              <w:ind w:right="-1"/>
              <w:jc w:val="both"/>
              <w:rPr>
                <w:rFonts w:ascii="Times New Roman" w:hAnsi="Times New Roman" w:cs="Times New Roman"/>
                <w:i/>
                <w:sz w:val="24"/>
                <w:szCs w:val="24"/>
                <w:lang w:eastAsia="ro-RO"/>
              </w:rPr>
            </w:pPr>
          </w:p>
        </w:tc>
      </w:tr>
      <w:tr w:rsidR="00970C94" w:rsidRPr="00970C94" w:rsidTr="00381E1D">
        <w:tc>
          <w:tcPr>
            <w:tcW w:w="4248" w:type="dxa"/>
            <w:shd w:val="clear" w:color="auto" w:fill="FFFFFF" w:themeFill="background1"/>
          </w:tcPr>
          <w:p w:rsidR="00970C94" w:rsidRPr="00970C94" w:rsidRDefault="00970C94" w:rsidP="00381E1D">
            <w:pPr>
              <w:spacing w:after="160" w:line="259" w:lineRule="auto"/>
              <w:ind w:right="-1"/>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Tipul obiectului contractului de achiziție/acordului-cadru</w:t>
            </w:r>
          </w:p>
        </w:tc>
        <w:tc>
          <w:tcPr>
            <w:tcW w:w="5570" w:type="dxa"/>
          </w:tcPr>
          <w:p w:rsidR="00970C94" w:rsidRPr="00970C94" w:rsidRDefault="00970C94" w:rsidP="00381E1D">
            <w:pPr>
              <w:spacing w:after="160" w:line="259" w:lineRule="auto"/>
              <w:ind w:right="-1"/>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 xml:space="preserve">Servicii de proiectare □  </w:t>
            </w:r>
          </w:p>
          <w:p w:rsidR="00970C94" w:rsidRPr="00970C94" w:rsidRDefault="00970C94" w:rsidP="00381E1D">
            <w:pPr>
              <w:spacing w:after="160" w:line="259" w:lineRule="auto"/>
              <w:ind w:right="-1"/>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Lucrări □</w:t>
            </w:r>
          </w:p>
        </w:tc>
      </w:tr>
      <w:tr w:rsidR="00970C94" w:rsidRPr="00970C94" w:rsidTr="00381E1D">
        <w:tc>
          <w:tcPr>
            <w:tcW w:w="4248" w:type="dxa"/>
            <w:shd w:val="clear" w:color="auto" w:fill="FFFFFF" w:themeFill="background1"/>
          </w:tcPr>
          <w:p w:rsidR="00970C94" w:rsidRPr="00970C94" w:rsidRDefault="00970C94" w:rsidP="00381E1D">
            <w:pPr>
              <w:spacing w:after="160" w:line="259" w:lineRule="auto"/>
              <w:ind w:right="-1"/>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Obiectul de achiziție</w:t>
            </w:r>
          </w:p>
        </w:tc>
        <w:tc>
          <w:tcPr>
            <w:tcW w:w="5570" w:type="dxa"/>
          </w:tcPr>
          <w:p w:rsidR="00970C94" w:rsidRPr="00970C94" w:rsidRDefault="00970C94" w:rsidP="00381E1D">
            <w:pPr>
              <w:spacing w:after="160" w:line="259" w:lineRule="auto"/>
              <w:ind w:right="-1"/>
              <w:jc w:val="both"/>
              <w:rPr>
                <w:rFonts w:ascii="Times New Roman" w:hAnsi="Times New Roman" w:cs="Times New Roman"/>
                <w:sz w:val="24"/>
                <w:szCs w:val="24"/>
                <w:lang w:eastAsia="ro-RO"/>
              </w:rPr>
            </w:pPr>
          </w:p>
        </w:tc>
      </w:tr>
      <w:tr w:rsidR="00970C94" w:rsidRPr="00970C94" w:rsidTr="00381E1D">
        <w:trPr>
          <w:trHeight w:val="255"/>
        </w:trPr>
        <w:tc>
          <w:tcPr>
            <w:tcW w:w="4248" w:type="dxa"/>
            <w:vMerge w:val="restart"/>
            <w:shd w:val="clear" w:color="auto" w:fill="FFFFFF" w:themeFill="background1"/>
          </w:tcPr>
          <w:p w:rsidR="00970C94" w:rsidRPr="00970C94" w:rsidRDefault="00970C94" w:rsidP="00381E1D">
            <w:pPr>
              <w:spacing w:after="160" w:line="259" w:lineRule="auto"/>
              <w:ind w:right="-1"/>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Anunțul de participare</w:t>
            </w:r>
          </w:p>
          <w:p w:rsidR="00970C94" w:rsidRPr="00970C94" w:rsidRDefault="00970C94" w:rsidP="00381E1D">
            <w:pPr>
              <w:spacing w:after="160" w:line="259" w:lineRule="auto"/>
              <w:ind w:right="-1"/>
              <w:jc w:val="both"/>
              <w:rPr>
                <w:rFonts w:ascii="Times New Roman" w:hAnsi="Times New Roman" w:cs="Times New Roman"/>
                <w:i/>
                <w:sz w:val="24"/>
                <w:szCs w:val="24"/>
                <w:lang w:eastAsia="ro-RO"/>
              </w:rPr>
            </w:pPr>
          </w:p>
        </w:tc>
        <w:tc>
          <w:tcPr>
            <w:tcW w:w="5570" w:type="dxa"/>
          </w:tcPr>
          <w:p w:rsidR="00970C94" w:rsidRPr="00970C94" w:rsidRDefault="00970C94" w:rsidP="00381E1D">
            <w:pPr>
              <w:spacing w:after="160" w:line="259" w:lineRule="auto"/>
              <w:ind w:right="-1"/>
              <w:jc w:val="both"/>
              <w:rPr>
                <w:rFonts w:ascii="Times New Roman" w:eastAsia="Cambria" w:hAnsi="Times New Roman" w:cs="Times New Roman"/>
                <w:sz w:val="24"/>
                <w:szCs w:val="24"/>
              </w:rPr>
            </w:pPr>
            <w:r w:rsidRPr="00970C94">
              <w:rPr>
                <w:rFonts w:ascii="Times New Roman" w:eastAsia="Cambria" w:hAnsi="Times New Roman" w:cs="Times New Roman"/>
                <w:sz w:val="24"/>
                <w:szCs w:val="24"/>
              </w:rPr>
              <w:t>Nr.:</w:t>
            </w:r>
          </w:p>
        </w:tc>
      </w:tr>
      <w:tr w:rsidR="00970C94" w:rsidRPr="00970C94" w:rsidTr="00381E1D">
        <w:trPr>
          <w:trHeight w:val="255"/>
        </w:trPr>
        <w:tc>
          <w:tcPr>
            <w:tcW w:w="4248" w:type="dxa"/>
            <w:vMerge/>
            <w:shd w:val="clear" w:color="auto" w:fill="FFFFFF" w:themeFill="background1"/>
          </w:tcPr>
          <w:p w:rsidR="00970C94" w:rsidRPr="00970C94" w:rsidRDefault="00970C94" w:rsidP="00381E1D">
            <w:pPr>
              <w:spacing w:after="160" w:line="259" w:lineRule="auto"/>
              <w:ind w:right="-1"/>
              <w:jc w:val="both"/>
              <w:rPr>
                <w:rFonts w:ascii="Times New Roman" w:hAnsi="Times New Roman" w:cs="Times New Roman"/>
                <w:sz w:val="24"/>
                <w:szCs w:val="24"/>
                <w:lang w:eastAsia="ro-RO"/>
              </w:rPr>
            </w:pPr>
          </w:p>
        </w:tc>
        <w:tc>
          <w:tcPr>
            <w:tcW w:w="5570" w:type="dxa"/>
          </w:tcPr>
          <w:p w:rsidR="00970C94" w:rsidRPr="00970C94" w:rsidRDefault="00970C94" w:rsidP="00381E1D">
            <w:pPr>
              <w:spacing w:after="160" w:line="259" w:lineRule="auto"/>
              <w:ind w:right="-1"/>
              <w:jc w:val="both"/>
              <w:rPr>
                <w:rFonts w:ascii="Times New Roman" w:eastAsia="Cambria" w:hAnsi="Times New Roman" w:cs="Times New Roman"/>
                <w:sz w:val="24"/>
                <w:szCs w:val="24"/>
              </w:rPr>
            </w:pPr>
            <w:r w:rsidRPr="00970C94">
              <w:rPr>
                <w:rFonts w:ascii="Times New Roman" w:eastAsia="Cambria" w:hAnsi="Times New Roman" w:cs="Times New Roman"/>
                <w:sz w:val="24"/>
                <w:szCs w:val="24"/>
              </w:rPr>
              <w:t>Data publicării:</w:t>
            </w:r>
          </w:p>
        </w:tc>
      </w:tr>
      <w:tr w:rsidR="00970C94" w:rsidRPr="00970C94" w:rsidTr="00381E1D">
        <w:trPr>
          <w:trHeight w:val="255"/>
        </w:trPr>
        <w:tc>
          <w:tcPr>
            <w:tcW w:w="4248" w:type="dxa"/>
            <w:vMerge/>
            <w:shd w:val="clear" w:color="auto" w:fill="FFFFFF" w:themeFill="background1"/>
          </w:tcPr>
          <w:p w:rsidR="00970C94" w:rsidRPr="00970C94" w:rsidRDefault="00970C94" w:rsidP="00381E1D">
            <w:pPr>
              <w:spacing w:after="160" w:line="259" w:lineRule="auto"/>
              <w:ind w:right="-1"/>
              <w:jc w:val="both"/>
              <w:rPr>
                <w:rFonts w:ascii="Times New Roman" w:hAnsi="Times New Roman" w:cs="Times New Roman"/>
                <w:sz w:val="24"/>
                <w:szCs w:val="24"/>
                <w:lang w:eastAsia="ro-RO"/>
              </w:rPr>
            </w:pPr>
          </w:p>
        </w:tc>
        <w:tc>
          <w:tcPr>
            <w:tcW w:w="5570" w:type="dxa"/>
          </w:tcPr>
          <w:p w:rsidR="00970C94" w:rsidRPr="00970C94" w:rsidRDefault="00970C94" w:rsidP="00381E1D">
            <w:pPr>
              <w:spacing w:after="160" w:line="259" w:lineRule="auto"/>
              <w:ind w:right="-1"/>
              <w:jc w:val="both"/>
              <w:rPr>
                <w:rFonts w:ascii="Times New Roman" w:eastAsia="Cambria" w:hAnsi="Times New Roman" w:cs="Times New Roman"/>
                <w:sz w:val="24"/>
                <w:szCs w:val="24"/>
              </w:rPr>
            </w:pPr>
            <w:r w:rsidRPr="00970C94">
              <w:rPr>
                <w:rFonts w:ascii="Times New Roman" w:eastAsia="Cambria" w:hAnsi="Times New Roman" w:cs="Times New Roman"/>
                <w:sz w:val="24"/>
                <w:szCs w:val="24"/>
              </w:rPr>
              <w:t>Link:</w:t>
            </w:r>
          </w:p>
        </w:tc>
      </w:tr>
      <w:tr w:rsidR="00970C94" w:rsidRPr="004E2DAF" w:rsidTr="00381E1D">
        <w:trPr>
          <w:trHeight w:val="281"/>
        </w:trPr>
        <w:tc>
          <w:tcPr>
            <w:tcW w:w="4248" w:type="dxa"/>
            <w:shd w:val="clear" w:color="auto" w:fill="FFFFFF" w:themeFill="background1"/>
          </w:tcPr>
          <w:p w:rsidR="00970C94" w:rsidRPr="00970C94" w:rsidRDefault="00970C94" w:rsidP="00381E1D">
            <w:pPr>
              <w:spacing w:after="160" w:line="259" w:lineRule="auto"/>
              <w:ind w:right="-1"/>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Criteriul de atribuire utilizat</w:t>
            </w:r>
          </w:p>
        </w:tc>
        <w:tc>
          <w:tcPr>
            <w:tcW w:w="5570" w:type="dxa"/>
          </w:tcPr>
          <w:p w:rsidR="00970C94" w:rsidRPr="00970C94" w:rsidRDefault="00970C94" w:rsidP="00381E1D">
            <w:pPr>
              <w:spacing w:after="160" w:line="259" w:lineRule="auto"/>
              <w:ind w:right="-1"/>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Prețul cel mai scăzut □</w:t>
            </w:r>
          </w:p>
          <w:p w:rsidR="00970C94" w:rsidRPr="00970C94" w:rsidRDefault="00970C94" w:rsidP="00381E1D">
            <w:pPr>
              <w:spacing w:after="160" w:line="259" w:lineRule="auto"/>
              <w:ind w:right="-1"/>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Costul cel mai scăzut □</w:t>
            </w:r>
          </w:p>
          <w:p w:rsidR="00970C94" w:rsidRPr="00970C94" w:rsidRDefault="00970C94" w:rsidP="00381E1D">
            <w:pPr>
              <w:spacing w:after="160" w:line="259" w:lineRule="auto"/>
              <w:ind w:right="-1"/>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Cel mai bun raport calitate-preț □</w:t>
            </w:r>
          </w:p>
          <w:p w:rsidR="00970C94" w:rsidRPr="00970C94" w:rsidRDefault="00970C94" w:rsidP="00381E1D">
            <w:pPr>
              <w:spacing w:after="160" w:line="259" w:lineRule="auto"/>
              <w:ind w:right="-1"/>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Cel mai bun raport calitate-cost □</w:t>
            </w:r>
          </w:p>
        </w:tc>
      </w:tr>
      <w:tr w:rsidR="00970C94" w:rsidRPr="00970C94" w:rsidTr="00381E1D">
        <w:trPr>
          <w:trHeight w:val="281"/>
        </w:trPr>
        <w:tc>
          <w:tcPr>
            <w:tcW w:w="4248" w:type="dxa"/>
            <w:shd w:val="clear" w:color="auto" w:fill="FFFFFF" w:themeFill="background1"/>
          </w:tcPr>
          <w:p w:rsidR="00970C94" w:rsidRPr="00970C94" w:rsidRDefault="00970C94" w:rsidP="00381E1D">
            <w:pPr>
              <w:spacing w:after="160" w:line="259" w:lineRule="auto"/>
              <w:ind w:right="-1"/>
              <w:jc w:val="both"/>
              <w:rPr>
                <w:rFonts w:ascii="Times New Roman" w:hAnsi="Times New Roman" w:cs="Times New Roman"/>
                <w:sz w:val="24"/>
                <w:szCs w:val="24"/>
                <w:lang w:eastAsia="ro-RO"/>
              </w:rPr>
            </w:pPr>
            <w:r w:rsidRPr="00970C94">
              <w:rPr>
                <w:rFonts w:ascii="Times New Roman" w:hAnsi="Times New Roman" w:cs="Times New Roman"/>
                <w:sz w:val="24"/>
                <w:szCs w:val="24"/>
              </w:rPr>
              <w:t>Tehnici și instrumente specifice de atribuire utilizate</w:t>
            </w:r>
          </w:p>
        </w:tc>
        <w:tc>
          <w:tcPr>
            <w:tcW w:w="5570" w:type="dxa"/>
          </w:tcPr>
          <w:p w:rsidR="00970C94" w:rsidRPr="00970C94" w:rsidRDefault="00970C94" w:rsidP="00381E1D">
            <w:pPr>
              <w:spacing w:after="160" w:line="259" w:lineRule="auto"/>
              <w:ind w:right="-1"/>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 xml:space="preserve">Acord-cadru □ </w:t>
            </w:r>
          </w:p>
          <w:p w:rsidR="00970C94" w:rsidRPr="00970C94" w:rsidRDefault="00970C94" w:rsidP="00381E1D">
            <w:pPr>
              <w:spacing w:after="160" w:line="259" w:lineRule="auto"/>
              <w:ind w:right="-1"/>
              <w:jc w:val="both"/>
              <w:rPr>
                <w:rFonts w:ascii="Times New Roman" w:hAnsi="Times New Roman" w:cs="Times New Roman"/>
                <w:sz w:val="24"/>
                <w:szCs w:val="24"/>
                <w:lang w:eastAsia="ro-RO"/>
              </w:rPr>
            </w:pPr>
            <w:r w:rsidRPr="00970C94">
              <w:rPr>
                <w:rFonts w:ascii="Times New Roman" w:hAnsi="Times New Roman" w:cs="Times New Roman"/>
                <w:sz w:val="24"/>
                <w:szCs w:val="24"/>
              </w:rPr>
              <w:t xml:space="preserve">Sistem dinamic de achiziții </w:t>
            </w:r>
            <w:r w:rsidRPr="00970C94">
              <w:rPr>
                <w:rFonts w:ascii="Times New Roman" w:hAnsi="Times New Roman" w:cs="Times New Roman"/>
                <w:sz w:val="24"/>
                <w:szCs w:val="24"/>
                <w:lang w:eastAsia="ro-RO"/>
              </w:rPr>
              <w:t xml:space="preserve">□ </w:t>
            </w:r>
          </w:p>
          <w:p w:rsidR="00970C94" w:rsidRPr="00970C94" w:rsidRDefault="00970C94" w:rsidP="00381E1D">
            <w:pPr>
              <w:spacing w:after="160" w:line="259" w:lineRule="auto"/>
              <w:ind w:right="-1"/>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 xml:space="preserve">Licitație electronică □ </w:t>
            </w:r>
          </w:p>
        </w:tc>
      </w:tr>
      <w:tr w:rsidR="00970C94" w:rsidRPr="00970C94" w:rsidTr="00381E1D">
        <w:trPr>
          <w:trHeight w:val="281"/>
        </w:trPr>
        <w:tc>
          <w:tcPr>
            <w:tcW w:w="4248" w:type="dxa"/>
            <w:vMerge w:val="restart"/>
            <w:shd w:val="clear" w:color="auto" w:fill="FFFFFF" w:themeFill="background1"/>
          </w:tcPr>
          <w:p w:rsidR="00970C94" w:rsidRPr="00970C94" w:rsidRDefault="00970C94" w:rsidP="00381E1D">
            <w:pPr>
              <w:tabs>
                <w:tab w:val="left" w:pos="1134"/>
                <w:tab w:val="left" w:pos="2694"/>
              </w:tabs>
              <w:spacing w:after="160" w:line="259" w:lineRule="auto"/>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lastRenderedPageBreak/>
              <w:t>Nr. oferte primite</w:t>
            </w:r>
          </w:p>
        </w:tc>
        <w:tc>
          <w:tcPr>
            <w:tcW w:w="5570" w:type="dxa"/>
          </w:tcPr>
          <w:p w:rsidR="00970C94" w:rsidRPr="00970C94" w:rsidRDefault="00970C94" w:rsidP="00381E1D">
            <w:pPr>
              <w:tabs>
                <w:tab w:val="left" w:pos="1134"/>
                <w:tab w:val="left" w:pos="2694"/>
              </w:tabs>
              <w:spacing w:after="160" w:line="259" w:lineRule="auto"/>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Total:</w:t>
            </w:r>
          </w:p>
        </w:tc>
      </w:tr>
      <w:tr w:rsidR="00970C94" w:rsidRPr="004E2DAF" w:rsidTr="00381E1D">
        <w:trPr>
          <w:trHeight w:val="281"/>
        </w:trPr>
        <w:tc>
          <w:tcPr>
            <w:tcW w:w="4248" w:type="dxa"/>
            <w:vMerge/>
            <w:shd w:val="clear" w:color="auto" w:fill="FFFFFF" w:themeFill="background1"/>
          </w:tcPr>
          <w:p w:rsidR="00970C94" w:rsidRPr="00970C94" w:rsidRDefault="00970C94" w:rsidP="00381E1D">
            <w:pPr>
              <w:spacing w:after="160" w:line="259" w:lineRule="auto"/>
              <w:ind w:right="-1"/>
              <w:jc w:val="both"/>
              <w:rPr>
                <w:rFonts w:ascii="Times New Roman" w:hAnsi="Times New Roman" w:cs="Times New Roman"/>
                <w:sz w:val="24"/>
                <w:szCs w:val="24"/>
              </w:rPr>
            </w:pPr>
          </w:p>
        </w:tc>
        <w:tc>
          <w:tcPr>
            <w:tcW w:w="5570" w:type="dxa"/>
          </w:tcPr>
          <w:p w:rsidR="00970C94" w:rsidRPr="00970C94" w:rsidRDefault="00970C94" w:rsidP="00381E1D">
            <w:pPr>
              <w:spacing w:after="160" w:line="259" w:lineRule="auto"/>
              <w:ind w:right="-1"/>
              <w:jc w:val="both"/>
              <w:rPr>
                <w:rFonts w:ascii="Times New Roman" w:hAnsi="Times New Roman" w:cs="Times New Roman"/>
                <w:sz w:val="24"/>
                <w:szCs w:val="24"/>
                <w:lang w:eastAsia="ro-RO"/>
              </w:rPr>
            </w:pPr>
            <w:r w:rsidRPr="00970C94">
              <w:rPr>
                <w:rFonts w:ascii="Times New Roman" w:eastAsia="Calibri" w:hAnsi="Times New Roman" w:cs="Times New Roman"/>
                <w:sz w:val="24"/>
                <w:szCs w:val="24"/>
              </w:rPr>
              <w:t>De la operatori economici care sunt întreprinderi mici și mijlocii:</w:t>
            </w:r>
          </w:p>
        </w:tc>
      </w:tr>
      <w:tr w:rsidR="00970C94" w:rsidRPr="004E2DAF" w:rsidTr="00381E1D">
        <w:trPr>
          <w:trHeight w:val="281"/>
        </w:trPr>
        <w:tc>
          <w:tcPr>
            <w:tcW w:w="4248" w:type="dxa"/>
            <w:vMerge/>
            <w:shd w:val="clear" w:color="auto" w:fill="FFFFFF" w:themeFill="background1"/>
          </w:tcPr>
          <w:p w:rsidR="00970C94" w:rsidRPr="00970C94" w:rsidRDefault="00970C94" w:rsidP="00381E1D">
            <w:pPr>
              <w:spacing w:after="160" w:line="259" w:lineRule="auto"/>
              <w:ind w:right="-1"/>
              <w:jc w:val="both"/>
              <w:rPr>
                <w:rFonts w:ascii="Times New Roman" w:hAnsi="Times New Roman" w:cs="Times New Roman"/>
                <w:sz w:val="24"/>
                <w:szCs w:val="24"/>
              </w:rPr>
            </w:pPr>
          </w:p>
        </w:tc>
        <w:tc>
          <w:tcPr>
            <w:tcW w:w="5570" w:type="dxa"/>
          </w:tcPr>
          <w:p w:rsidR="00970C94" w:rsidRPr="00970C94" w:rsidRDefault="00970C94" w:rsidP="00381E1D">
            <w:pPr>
              <w:spacing w:after="160" w:line="259" w:lineRule="auto"/>
              <w:ind w:right="-1"/>
              <w:jc w:val="both"/>
              <w:rPr>
                <w:rFonts w:ascii="Times New Roman" w:hAnsi="Times New Roman" w:cs="Times New Roman"/>
                <w:sz w:val="24"/>
                <w:szCs w:val="24"/>
                <w:lang w:eastAsia="ro-RO"/>
              </w:rPr>
            </w:pPr>
            <w:r w:rsidRPr="00970C94">
              <w:rPr>
                <w:rFonts w:ascii="Times New Roman" w:eastAsia="Calibri" w:hAnsi="Times New Roman" w:cs="Times New Roman"/>
                <w:sz w:val="24"/>
                <w:szCs w:val="24"/>
              </w:rPr>
              <w:t>De la operatori economici dintr-un alt stat:</w:t>
            </w:r>
          </w:p>
        </w:tc>
      </w:tr>
      <w:tr w:rsidR="00970C94" w:rsidRPr="00970C94" w:rsidTr="00381E1D">
        <w:trPr>
          <w:trHeight w:val="281"/>
        </w:trPr>
        <w:tc>
          <w:tcPr>
            <w:tcW w:w="4248" w:type="dxa"/>
            <w:vMerge/>
            <w:shd w:val="clear" w:color="auto" w:fill="FFFFFF" w:themeFill="background1"/>
          </w:tcPr>
          <w:p w:rsidR="00970C94" w:rsidRPr="00970C94" w:rsidRDefault="00970C94" w:rsidP="00381E1D">
            <w:pPr>
              <w:spacing w:after="160" w:line="259" w:lineRule="auto"/>
              <w:ind w:right="-1"/>
              <w:jc w:val="both"/>
              <w:rPr>
                <w:rFonts w:ascii="Times New Roman" w:hAnsi="Times New Roman" w:cs="Times New Roman"/>
                <w:sz w:val="24"/>
                <w:szCs w:val="24"/>
              </w:rPr>
            </w:pPr>
          </w:p>
        </w:tc>
        <w:tc>
          <w:tcPr>
            <w:tcW w:w="5570" w:type="dxa"/>
          </w:tcPr>
          <w:p w:rsidR="00970C94" w:rsidRPr="00970C94" w:rsidRDefault="00970C94" w:rsidP="00381E1D">
            <w:pPr>
              <w:spacing w:after="160" w:line="259" w:lineRule="auto"/>
              <w:ind w:right="-1"/>
              <w:jc w:val="both"/>
              <w:rPr>
                <w:rFonts w:ascii="Times New Roman" w:hAnsi="Times New Roman" w:cs="Times New Roman"/>
                <w:sz w:val="24"/>
                <w:szCs w:val="24"/>
                <w:lang w:eastAsia="ro-RO"/>
              </w:rPr>
            </w:pPr>
            <w:r w:rsidRPr="00970C94">
              <w:rPr>
                <w:rFonts w:ascii="Times New Roman" w:eastAsia="Calibri" w:hAnsi="Times New Roman" w:cs="Times New Roman"/>
                <w:sz w:val="24"/>
                <w:szCs w:val="24"/>
              </w:rPr>
              <w:t>Pe cale electronică:</w:t>
            </w:r>
          </w:p>
        </w:tc>
      </w:tr>
    </w:tbl>
    <w:p w:rsidR="00970C94" w:rsidRPr="00970C94" w:rsidRDefault="00970C94" w:rsidP="00B3786A">
      <w:pPr>
        <w:numPr>
          <w:ilvl w:val="0"/>
          <w:numId w:val="17"/>
        </w:numPr>
        <w:tabs>
          <w:tab w:val="left" w:pos="1134"/>
          <w:tab w:val="left" w:pos="2694"/>
        </w:tabs>
        <w:spacing w:before="240" w:after="160" w:line="259" w:lineRule="auto"/>
        <w:jc w:val="both"/>
        <w:rPr>
          <w:rFonts w:ascii="Times New Roman" w:eastAsia="Calibri" w:hAnsi="Times New Roman" w:cs="Times New Roman"/>
          <w:b/>
          <w:sz w:val="24"/>
          <w:szCs w:val="24"/>
          <w:lang w:val="en-US"/>
        </w:rPr>
      </w:pPr>
      <w:r w:rsidRPr="00970C94">
        <w:rPr>
          <w:rFonts w:ascii="Times New Roman" w:eastAsia="Calibri" w:hAnsi="Times New Roman" w:cs="Times New Roman"/>
          <w:b/>
          <w:sz w:val="24"/>
          <w:szCs w:val="24"/>
          <w:lang w:val="en-US"/>
        </w:rPr>
        <w:t>Date cu privire la atribuirea contractelor de achiziție/acordului-cadru:</w:t>
      </w:r>
    </w:p>
    <w:p w:rsidR="00970C94" w:rsidRPr="00970C94" w:rsidRDefault="00970C94" w:rsidP="00970C94">
      <w:pPr>
        <w:tabs>
          <w:tab w:val="left" w:pos="1134"/>
          <w:tab w:val="left" w:pos="2694"/>
        </w:tabs>
        <w:spacing w:before="240" w:after="160"/>
        <w:jc w:val="both"/>
        <w:rPr>
          <w:rFonts w:ascii="Times New Roman" w:eastAsia="Calibri" w:hAnsi="Times New Roman" w:cs="Times New Roman"/>
          <w:sz w:val="24"/>
          <w:szCs w:val="24"/>
          <w:lang w:val="en-US"/>
        </w:rPr>
      </w:pPr>
      <w:r w:rsidRPr="00970C94">
        <w:rPr>
          <w:rFonts w:ascii="Times New Roman" w:eastAsia="Calibri" w:hAnsi="Times New Roman" w:cs="Times New Roman"/>
          <w:sz w:val="24"/>
          <w:szCs w:val="24"/>
          <w:lang w:val="en-US"/>
        </w:rPr>
        <w:t>În urma examinării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tblPr>
      <w:tblGrid>
        <w:gridCol w:w="4253"/>
        <w:gridCol w:w="5528"/>
      </w:tblGrid>
      <w:tr w:rsidR="00970C94" w:rsidRPr="00970C94" w:rsidTr="00381E1D">
        <w:trPr>
          <w:trHeight w:val="269"/>
        </w:trPr>
        <w:tc>
          <w:tcPr>
            <w:tcW w:w="4253" w:type="dxa"/>
            <w:shd w:val="clear" w:color="auto" w:fill="FFFFFF" w:themeFill="background1"/>
          </w:tcPr>
          <w:p w:rsidR="00970C94" w:rsidRPr="00970C94" w:rsidRDefault="00970C94" w:rsidP="00381E1D">
            <w:pPr>
              <w:tabs>
                <w:tab w:val="left" w:pos="1134"/>
                <w:tab w:val="left" w:pos="2694"/>
              </w:tabs>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Denumire</w:t>
            </w:r>
          </w:p>
        </w:tc>
        <w:tc>
          <w:tcPr>
            <w:tcW w:w="5528" w:type="dxa"/>
          </w:tcPr>
          <w:p w:rsidR="00970C94" w:rsidRPr="00970C94" w:rsidRDefault="00970C94" w:rsidP="00381E1D">
            <w:pPr>
              <w:tabs>
                <w:tab w:val="left" w:pos="1134"/>
                <w:tab w:val="left" w:pos="2694"/>
              </w:tabs>
              <w:jc w:val="both"/>
              <w:rPr>
                <w:rFonts w:ascii="Times New Roman" w:eastAsia="Calibri" w:hAnsi="Times New Roman" w:cs="Times New Roman"/>
                <w:sz w:val="24"/>
                <w:szCs w:val="24"/>
              </w:rPr>
            </w:pPr>
          </w:p>
        </w:tc>
      </w:tr>
      <w:tr w:rsidR="00970C94" w:rsidRPr="00970C94" w:rsidTr="00381E1D">
        <w:trPr>
          <w:trHeight w:val="269"/>
        </w:trPr>
        <w:tc>
          <w:tcPr>
            <w:tcW w:w="4253" w:type="dxa"/>
            <w:shd w:val="clear" w:color="auto" w:fill="FFFFFF" w:themeFill="background1"/>
          </w:tcPr>
          <w:p w:rsidR="00970C94" w:rsidRPr="00970C94" w:rsidRDefault="00970C94" w:rsidP="00381E1D">
            <w:pPr>
              <w:tabs>
                <w:tab w:val="left" w:pos="1134"/>
                <w:tab w:val="left" w:pos="2694"/>
              </w:tabs>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IDNO</w:t>
            </w:r>
          </w:p>
        </w:tc>
        <w:tc>
          <w:tcPr>
            <w:tcW w:w="5528" w:type="dxa"/>
          </w:tcPr>
          <w:p w:rsidR="00970C94" w:rsidRPr="00970C94" w:rsidRDefault="00970C94" w:rsidP="00381E1D">
            <w:pPr>
              <w:tabs>
                <w:tab w:val="left" w:pos="1134"/>
                <w:tab w:val="left" w:pos="2694"/>
              </w:tabs>
              <w:jc w:val="both"/>
              <w:rPr>
                <w:rFonts w:ascii="Times New Roman" w:eastAsia="Calibri" w:hAnsi="Times New Roman" w:cs="Times New Roman"/>
                <w:sz w:val="24"/>
                <w:szCs w:val="24"/>
              </w:rPr>
            </w:pPr>
          </w:p>
        </w:tc>
      </w:tr>
      <w:tr w:rsidR="00970C94" w:rsidRPr="004E2DAF" w:rsidTr="00381E1D">
        <w:trPr>
          <w:trHeight w:val="269"/>
        </w:trPr>
        <w:tc>
          <w:tcPr>
            <w:tcW w:w="4253" w:type="dxa"/>
            <w:shd w:val="clear" w:color="auto" w:fill="FFFFFF" w:themeFill="background1"/>
          </w:tcPr>
          <w:p w:rsidR="00970C94" w:rsidRPr="00970C94" w:rsidRDefault="00970C94" w:rsidP="00381E1D">
            <w:pPr>
              <w:tabs>
                <w:tab w:val="left" w:pos="1134"/>
                <w:tab w:val="left" w:pos="2694"/>
              </w:tabs>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 xml:space="preserve">Date de contact </w:t>
            </w:r>
          </w:p>
          <w:p w:rsidR="00970C94" w:rsidRPr="00970C94" w:rsidRDefault="00970C94" w:rsidP="00381E1D">
            <w:pPr>
              <w:tabs>
                <w:tab w:val="left" w:pos="1134"/>
                <w:tab w:val="left" w:pos="2694"/>
              </w:tabs>
              <w:jc w:val="both"/>
              <w:rPr>
                <w:rFonts w:ascii="Times New Roman" w:eastAsia="Calibri" w:hAnsi="Times New Roman" w:cs="Times New Roman"/>
                <w:b/>
                <w:i/>
                <w:sz w:val="24"/>
                <w:szCs w:val="24"/>
              </w:rPr>
            </w:pPr>
            <w:r w:rsidRPr="00970C94">
              <w:rPr>
                <w:rFonts w:ascii="Times New Roman" w:eastAsia="Calibri" w:hAnsi="Times New Roman" w:cs="Times New Roman"/>
                <w:i/>
                <w:sz w:val="24"/>
                <w:szCs w:val="24"/>
              </w:rPr>
              <w:t>(adresa/telefon/fax/e-mail/ pagina web)</w:t>
            </w:r>
          </w:p>
        </w:tc>
        <w:tc>
          <w:tcPr>
            <w:tcW w:w="5528" w:type="dxa"/>
          </w:tcPr>
          <w:p w:rsidR="00970C94" w:rsidRPr="00970C94" w:rsidRDefault="00970C94" w:rsidP="00381E1D">
            <w:pPr>
              <w:tabs>
                <w:tab w:val="left" w:pos="1134"/>
                <w:tab w:val="left" w:pos="2694"/>
              </w:tabs>
              <w:jc w:val="both"/>
              <w:rPr>
                <w:rFonts w:ascii="Times New Roman" w:eastAsia="Calibri" w:hAnsi="Times New Roman" w:cs="Times New Roman"/>
                <w:sz w:val="24"/>
                <w:szCs w:val="24"/>
              </w:rPr>
            </w:pPr>
          </w:p>
        </w:tc>
      </w:tr>
      <w:tr w:rsidR="00970C94" w:rsidRPr="00970C94" w:rsidTr="00381E1D">
        <w:trPr>
          <w:trHeight w:val="269"/>
        </w:trPr>
        <w:tc>
          <w:tcPr>
            <w:tcW w:w="4253" w:type="dxa"/>
            <w:shd w:val="clear" w:color="auto" w:fill="FFFFFF" w:themeFill="background1"/>
          </w:tcPr>
          <w:p w:rsidR="00970C94" w:rsidRPr="00970C94" w:rsidRDefault="00970C94" w:rsidP="00381E1D">
            <w:pPr>
              <w:ind w:right="-1"/>
              <w:jc w:val="both"/>
              <w:rPr>
                <w:rFonts w:ascii="Times New Roman" w:eastAsia="Calibri" w:hAnsi="Times New Roman" w:cs="Times New Roman"/>
                <w:sz w:val="24"/>
                <w:szCs w:val="24"/>
              </w:rPr>
            </w:pPr>
            <w:r w:rsidRPr="00970C94">
              <w:rPr>
                <w:rFonts w:ascii="Times New Roman" w:hAnsi="Times New Roman" w:cs="Times New Roman"/>
                <w:sz w:val="24"/>
                <w:szCs w:val="24"/>
                <w:lang w:eastAsia="ro-RO"/>
              </w:rPr>
              <w:t xml:space="preserve">Întreprindere mică sau mijlocie </w:t>
            </w:r>
          </w:p>
        </w:tc>
        <w:tc>
          <w:tcPr>
            <w:tcW w:w="5528" w:type="dxa"/>
          </w:tcPr>
          <w:p w:rsidR="00970C94" w:rsidRPr="00970C94" w:rsidRDefault="00970C94" w:rsidP="00381E1D">
            <w:pPr>
              <w:ind w:right="-1"/>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 xml:space="preserve">Da □       Nu □       </w:t>
            </w:r>
          </w:p>
        </w:tc>
      </w:tr>
      <w:tr w:rsidR="00970C94" w:rsidRPr="00970C94" w:rsidTr="00381E1D">
        <w:trPr>
          <w:trHeight w:val="269"/>
        </w:trPr>
        <w:tc>
          <w:tcPr>
            <w:tcW w:w="4253" w:type="dxa"/>
            <w:shd w:val="clear" w:color="auto" w:fill="FFFFFF" w:themeFill="background1"/>
          </w:tcPr>
          <w:p w:rsidR="00970C94" w:rsidRPr="00970C94" w:rsidRDefault="00970C94" w:rsidP="00381E1D">
            <w:pPr>
              <w:tabs>
                <w:tab w:val="left" w:pos="1134"/>
                <w:tab w:val="left" w:pos="2694"/>
              </w:tabs>
              <w:jc w:val="both"/>
              <w:rPr>
                <w:rFonts w:ascii="Times New Roman" w:hAnsi="Times New Roman" w:cs="Times New Roman"/>
                <w:sz w:val="24"/>
                <w:szCs w:val="24"/>
                <w:lang w:eastAsia="ro-RO"/>
              </w:rPr>
            </w:pPr>
            <w:r w:rsidRPr="00970C94">
              <w:rPr>
                <w:rFonts w:ascii="Times New Roman" w:eastAsia="Calibri" w:hAnsi="Times New Roman" w:cs="Times New Roman"/>
                <w:sz w:val="24"/>
                <w:szCs w:val="24"/>
              </w:rPr>
              <w:t xml:space="preserve">Asociație de operatori economici </w:t>
            </w:r>
          </w:p>
          <w:p w:rsidR="00970C94" w:rsidRPr="00970C94" w:rsidRDefault="00970C94" w:rsidP="00381E1D">
            <w:pPr>
              <w:tabs>
                <w:tab w:val="left" w:pos="1134"/>
                <w:tab w:val="left" w:pos="2694"/>
              </w:tabs>
              <w:contextualSpacing/>
              <w:jc w:val="both"/>
              <w:rPr>
                <w:rFonts w:ascii="Times New Roman" w:hAnsi="Times New Roman" w:cs="Times New Roman"/>
                <w:i/>
                <w:sz w:val="24"/>
                <w:szCs w:val="24"/>
                <w:lang w:eastAsia="ro-RO"/>
              </w:rPr>
            </w:pPr>
            <w:r w:rsidRPr="00970C94">
              <w:rPr>
                <w:rFonts w:ascii="Times New Roman" w:hAnsi="Times New Roman" w:cs="Times New Roman"/>
                <w:i/>
                <w:sz w:val="24"/>
                <w:szCs w:val="24"/>
                <w:lang w:eastAsia="ro-RO"/>
              </w:rPr>
              <w:t xml:space="preserve">(societate mixtă, consorțiu sau altele) </w:t>
            </w:r>
          </w:p>
        </w:tc>
        <w:tc>
          <w:tcPr>
            <w:tcW w:w="5528" w:type="dxa"/>
          </w:tcPr>
          <w:p w:rsidR="00970C94" w:rsidRPr="00970C94" w:rsidRDefault="00970C94" w:rsidP="00381E1D">
            <w:pPr>
              <w:tabs>
                <w:tab w:val="left" w:pos="1134"/>
                <w:tab w:val="left" w:pos="2694"/>
              </w:tabs>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 xml:space="preserve">Da □       Nu □       </w:t>
            </w:r>
          </w:p>
          <w:p w:rsidR="00970C94" w:rsidRPr="00970C94" w:rsidRDefault="00970C94" w:rsidP="00381E1D">
            <w:pPr>
              <w:tabs>
                <w:tab w:val="left" w:pos="1134"/>
                <w:tab w:val="left" w:pos="2694"/>
              </w:tabs>
              <w:jc w:val="both"/>
              <w:rPr>
                <w:rFonts w:ascii="Times New Roman" w:eastAsia="Calibri" w:hAnsi="Times New Roman" w:cs="Times New Roman"/>
                <w:sz w:val="24"/>
                <w:szCs w:val="24"/>
              </w:rPr>
            </w:pPr>
          </w:p>
        </w:tc>
      </w:tr>
      <w:tr w:rsidR="00970C94" w:rsidRPr="00970C94" w:rsidTr="00381E1D">
        <w:trPr>
          <w:trHeight w:val="604"/>
        </w:trPr>
        <w:tc>
          <w:tcPr>
            <w:tcW w:w="4253" w:type="dxa"/>
            <w:shd w:val="clear" w:color="auto" w:fill="FFFFFF" w:themeFill="background1"/>
          </w:tcPr>
          <w:p w:rsidR="00970C94" w:rsidRPr="00970C94" w:rsidRDefault="00970C94" w:rsidP="00381E1D">
            <w:pPr>
              <w:tabs>
                <w:tab w:val="left" w:pos="1134"/>
                <w:tab w:val="left" w:pos="2694"/>
              </w:tabs>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Subcontractanți</w:t>
            </w:r>
          </w:p>
          <w:p w:rsidR="00970C94" w:rsidRPr="00970C94" w:rsidRDefault="00970C94" w:rsidP="00381E1D">
            <w:pPr>
              <w:tabs>
                <w:tab w:val="left" w:pos="1134"/>
                <w:tab w:val="left" w:pos="2694"/>
              </w:tabs>
              <w:jc w:val="both"/>
              <w:rPr>
                <w:rFonts w:ascii="Times New Roman" w:eastAsia="Calibri" w:hAnsi="Times New Roman" w:cs="Times New Roman"/>
                <w:i/>
                <w:sz w:val="24"/>
                <w:szCs w:val="24"/>
              </w:rPr>
            </w:pPr>
            <w:r w:rsidRPr="00970C94">
              <w:rPr>
                <w:rFonts w:ascii="Times New Roman" w:eastAsia="Calibri" w:hAnsi="Times New Roman" w:cs="Times New Roman"/>
                <w:i/>
                <w:sz w:val="24"/>
                <w:szCs w:val="24"/>
              </w:rPr>
              <w:t>(denumirea, valoarea și procentul din contract)</w:t>
            </w:r>
          </w:p>
        </w:tc>
        <w:tc>
          <w:tcPr>
            <w:tcW w:w="5528" w:type="dxa"/>
          </w:tcPr>
          <w:p w:rsidR="00970C94" w:rsidRPr="00970C94" w:rsidRDefault="00970C94" w:rsidP="00381E1D">
            <w:pPr>
              <w:tabs>
                <w:tab w:val="left" w:pos="1134"/>
                <w:tab w:val="left" w:pos="2694"/>
              </w:tabs>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 xml:space="preserve">Da □       Nu □      </w:t>
            </w:r>
          </w:p>
          <w:p w:rsidR="00970C94" w:rsidRPr="00970C94" w:rsidRDefault="00970C94" w:rsidP="00381E1D">
            <w:pPr>
              <w:tabs>
                <w:tab w:val="left" w:pos="1134"/>
                <w:tab w:val="left" w:pos="2694"/>
              </w:tabs>
              <w:jc w:val="both"/>
              <w:rPr>
                <w:rFonts w:ascii="Times New Roman" w:hAnsi="Times New Roman" w:cs="Times New Roman"/>
                <w:sz w:val="24"/>
                <w:szCs w:val="24"/>
                <w:lang w:eastAsia="ro-RO"/>
              </w:rPr>
            </w:pPr>
          </w:p>
        </w:tc>
      </w:tr>
    </w:tbl>
    <w:p w:rsidR="00970C94" w:rsidRPr="00970C94" w:rsidRDefault="00970C94" w:rsidP="00970C94">
      <w:pPr>
        <w:tabs>
          <w:tab w:val="left" w:pos="1134"/>
          <w:tab w:val="left" w:pos="2694"/>
        </w:tabs>
        <w:spacing w:before="240" w:after="160"/>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Loturile atribuite:</w:t>
      </w:r>
    </w:p>
    <w:tbl>
      <w:tblPr>
        <w:tblStyle w:val="Grigliatabella3"/>
        <w:tblW w:w="0" w:type="auto"/>
        <w:tblLook w:val="04A0"/>
      </w:tblPr>
      <w:tblGrid>
        <w:gridCol w:w="561"/>
        <w:gridCol w:w="3366"/>
        <w:gridCol w:w="1406"/>
        <w:gridCol w:w="1412"/>
        <w:gridCol w:w="1557"/>
        <w:gridCol w:w="1410"/>
      </w:tblGrid>
      <w:tr w:rsidR="00970C94" w:rsidRPr="00970C94" w:rsidTr="00381E1D">
        <w:tc>
          <w:tcPr>
            <w:tcW w:w="562" w:type="dxa"/>
            <w:shd w:val="clear" w:color="auto" w:fill="F2F2F2"/>
          </w:tcPr>
          <w:p w:rsidR="00970C94" w:rsidRPr="00970C94" w:rsidRDefault="00970C94" w:rsidP="00381E1D">
            <w:pPr>
              <w:tabs>
                <w:tab w:val="left" w:pos="1134"/>
                <w:tab w:val="left" w:pos="2694"/>
              </w:tabs>
              <w:jc w:val="center"/>
              <w:rPr>
                <w:rFonts w:ascii="Times New Roman" w:eastAsia="Calibri" w:hAnsi="Times New Roman" w:cs="Times New Roman"/>
                <w:sz w:val="24"/>
                <w:szCs w:val="24"/>
              </w:rPr>
            </w:pPr>
            <w:r w:rsidRPr="00970C94">
              <w:rPr>
                <w:rFonts w:ascii="Times New Roman" w:eastAsia="Calibri" w:hAnsi="Times New Roman" w:cs="Times New Roman"/>
                <w:sz w:val="24"/>
                <w:szCs w:val="24"/>
              </w:rPr>
              <w:t>Nr. crt.</w:t>
            </w:r>
          </w:p>
        </w:tc>
        <w:tc>
          <w:tcPr>
            <w:tcW w:w="3402" w:type="dxa"/>
            <w:shd w:val="clear" w:color="auto" w:fill="F2F2F2"/>
          </w:tcPr>
          <w:p w:rsidR="00970C94" w:rsidRPr="00970C94" w:rsidRDefault="00970C94" w:rsidP="00381E1D">
            <w:pPr>
              <w:tabs>
                <w:tab w:val="left" w:pos="1134"/>
                <w:tab w:val="left" w:pos="2694"/>
              </w:tabs>
              <w:jc w:val="center"/>
              <w:rPr>
                <w:rFonts w:ascii="Times New Roman" w:eastAsia="Calibri" w:hAnsi="Times New Roman" w:cs="Times New Roman"/>
                <w:sz w:val="24"/>
                <w:szCs w:val="24"/>
              </w:rPr>
            </w:pPr>
            <w:r w:rsidRPr="00970C94">
              <w:rPr>
                <w:rFonts w:ascii="Times New Roman" w:eastAsia="Calibri" w:hAnsi="Times New Roman" w:cs="Times New Roman"/>
                <w:sz w:val="24"/>
                <w:szCs w:val="24"/>
              </w:rPr>
              <w:t>Denumirea serviciilor de proiectare sau lucrărilor</w:t>
            </w:r>
          </w:p>
        </w:tc>
        <w:tc>
          <w:tcPr>
            <w:tcW w:w="1418" w:type="dxa"/>
            <w:shd w:val="clear" w:color="auto" w:fill="F2F2F2"/>
          </w:tcPr>
          <w:p w:rsidR="00970C94" w:rsidRPr="00970C94" w:rsidRDefault="00970C94" w:rsidP="00381E1D">
            <w:pPr>
              <w:tabs>
                <w:tab w:val="left" w:pos="1134"/>
                <w:tab w:val="left" w:pos="2694"/>
              </w:tabs>
              <w:jc w:val="center"/>
              <w:rPr>
                <w:rFonts w:ascii="Times New Roman" w:eastAsia="Calibri" w:hAnsi="Times New Roman" w:cs="Times New Roman"/>
                <w:sz w:val="24"/>
                <w:szCs w:val="24"/>
              </w:rPr>
            </w:pPr>
            <w:r w:rsidRPr="00970C94">
              <w:rPr>
                <w:rFonts w:ascii="Times New Roman" w:eastAsia="Calibri" w:hAnsi="Times New Roman" w:cs="Times New Roman"/>
                <w:sz w:val="24"/>
                <w:szCs w:val="24"/>
              </w:rPr>
              <w:t>Cod CPV</w:t>
            </w:r>
          </w:p>
        </w:tc>
        <w:tc>
          <w:tcPr>
            <w:tcW w:w="1417" w:type="dxa"/>
            <w:shd w:val="clear" w:color="auto" w:fill="F2F2F2"/>
          </w:tcPr>
          <w:p w:rsidR="00970C94" w:rsidRPr="00970C94" w:rsidRDefault="00970C94" w:rsidP="00381E1D">
            <w:pPr>
              <w:tabs>
                <w:tab w:val="left" w:pos="1134"/>
                <w:tab w:val="left" w:pos="2694"/>
              </w:tabs>
              <w:jc w:val="center"/>
              <w:rPr>
                <w:rFonts w:ascii="Times New Roman" w:eastAsia="Calibri" w:hAnsi="Times New Roman" w:cs="Times New Roman"/>
                <w:sz w:val="24"/>
                <w:szCs w:val="24"/>
              </w:rPr>
            </w:pPr>
            <w:r w:rsidRPr="00970C94">
              <w:rPr>
                <w:rFonts w:ascii="Times New Roman" w:eastAsia="Calibri" w:hAnsi="Times New Roman" w:cs="Times New Roman"/>
                <w:sz w:val="24"/>
                <w:szCs w:val="24"/>
              </w:rPr>
              <w:t>Cantitate/ Unitate de măsură</w:t>
            </w:r>
          </w:p>
        </w:tc>
        <w:tc>
          <w:tcPr>
            <w:tcW w:w="1560" w:type="dxa"/>
            <w:shd w:val="clear" w:color="auto" w:fill="F2F2F2"/>
          </w:tcPr>
          <w:p w:rsidR="00970C94" w:rsidRPr="00970C94" w:rsidRDefault="00970C94" w:rsidP="00381E1D">
            <w:pPr>
              <w:tabs>
                <w:tab w:val="left" w:pos="1134"/>
                <w:tab w:val="left" w:pos="2694"/>
              </w:tabs>
              <w:jc w:val="center"/>
              <w:rPr>
                <w:rFonts w:ascii="Times New Roman" w:eastAsia="Calibri" w:hAnsi="Times New Roman" w:cs="Times New Roman"/>
                <w:sz w:val="24"/>
                <w:szCs w:val="24"/>
              </w:rPr>
            </w:pPr>
            <w:r w:rsidRPr="00970C94">
              <w:rPr>
                <w:rFonts w:ascii="Times New Roman" w:eastAsia="Calibri" w:hAnsi="Times New Roman" w:cs="Times New Roman"/>
                <w:sz w:val="24"/>
                <w:szCs w:val="24"/>
              </w:rPr>
              <w:t>Nr. și data contractului</w:t>
            </w:r>
          </w:p>
        </w:tc>
        <w:tc>
          <w:tcPr>
            <w:tcW w:w="1417" w:type="dxa"/>
            <w:shd w:val="clear" w:color="auto" w:fill="F2F2F2"/>
          </w:tcPr>
          <w:p w:rsidR="00970C94" w:rsidRPr="00970C94" w:rsidRDefault="00970C94" w:rsidP="00381E1D">
            <w:pPr>
              <w:tabs>
                <w:tab w:val="left" w:pos="1134"/>
                <w:tab w:val="left" w:pos="2694"/>
              </w:tabs>
              <w:jc w:val="center"/>
              <w:rPr>
                <w:rFonts w:ascii="Times New Roman" w:eastAsia="Calibri" w:hAnsi="Times New Roman" w:cs="Times New Roman"/>
                <w:sz w:val="24"/>
                <w:szCs w:val="24"/>
              </w:rPr>
            </w:pPr>
            <w:r w:rsidRPr="00970C94">
              <w:rPr>
                <w:rFonts w:ascii="Times New Roman" w:eastAsia="Calibri" w:hAnsi="Times New Roman" w:cs="Times New Roman"/>
                <w:sz w:val="24"/>
                <w:szCs w:val="24"/>
              </w:rPr>
              <w:t>Suma, inclusiv TVA</w:t>
            </w:r>
          </w:p>
        </w:tc>
      </w:tr>
      <w:tr w:rsidR="00970C94" w:rsidRPr="00970C94" w:rsidTr="00381E1D">
        <w:tc>
          <w:tcPr>
            <w:tcW w:w="562" w:type="dxa"/>
          </w:tcPr>
          <w:p w:rsidR="00970C94" w:rsidRPr="00970C94" w:rsidRDefault="00970C94" w:rsidP="00381E1D">
            <w:pPr>
              <w:tabs>
                <w:tab w:val="left" w:pos="1134"/>
                <w:tab w:val="left" w:pos="2694"/>
              </w:tabs>
              <w:spacing w:before="240"/>
              <w:jc w:val="center"/>
              <w:rPr>
                <w:rFonts w:ascii="Times New Roman" w:eastAsia="Calibri" w:hAnsi="Times New Roman" w:cs="Times New Roman"/>
                <w:sz w:val="24"/>
                <w:szCs w:val="24"/>
              </w:rPr>
            </w:pPr>
            <w:r w:rsidRPr="00970C94">
              <w:rPr>
                <w:rFonts w:ascii="Times New Roman" w:eastAsia="Calibri" w:hAnsi="Times New Roman" w:cs="Times New Roman"/>
                <w:sz w:val="24"/>
                <w:szCs w:val="24"/>
              </w:rPr>
              <w:t>1</w:t>
            </w:r>
          </w:p>
        </w:tc>
        <w:tc>
          <w:tcPr>
            <w:tcW w:w="3402" w:type="dxa"/>
          </w:tcPr>
          <w:p w:rsidR="00970C94" w:rsidRPr="00970C94" w:rsidRDefault="00970C94" w:rsidP="00381E1D">
            <w:pPr>
              <w:tabs>
                <w:tab w:val="left" w:pos="1134"/>
                <w:tab w:val="left" w:pos="2694"/>
              </w:tabs>
              <w:spacing w:before="240"/>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Denumire lot nr. 1</w:t>
            </w:r>
          </w:p>
        </w:tc>
        <w:tc>
          <w:tcPr>
            <w:tcW w:w="1418" w:type="dxa"/>
          </w:tcPr>
          <w:p w:rsidR="00970C94" w:rsidRPr="00970C94" w:rsidRDefault="00970C94" w:rsidP="00381E1D">
            <w:pPr>
              <w:tabs>
                <w:tab w:val="left" w:pos="1134"/>
                <w:tab w:val="left" w:pos="2694"/>
              </w:tabs>
              <w:spacing w:before="240"/>
              <w:jc w:val="center"/>
              <w:rPr>
                <w:rFonts w:ascii="Times New Roman" w:eastAsia="Calibri" w:hAnsi="Times New Roman" w:cs="Times New Roman"/>
                <w:sz w:val="24"/>
                <w:szCs w:val="24"/>
              </w:rPr>
            </w:pPr>
          </w:p>
        </w:tc>
        <w:tc>
          <w:tcPr>
            <w:tcW w:w="1417" w:type="dxa"/>
          </w:tcPr>
          <w:p w:rsidR="00970C94" w:rsidRPr="00970C94" w:rsidRDefault="00970C94" w:rsidP="00381E1D">
            <w:pPr>
              <w:tabs>
                <w:tab w:val="left" w:pos="1134"/>
                <w:tab w:val="left" w:pos="2694"/>
              </w:tabs>
              <w:spacing w:before="240"/>
              <w:jc w:val="center"/>
              <w:rPr>
                <w:rFonts w:ascii="Times New Roman" w:eastAsia="Calibri" w:hAnsi="Times New Roman" w:cs="Times New Roman"/>
                <w:sz w:val="24"/>
                <w:szCs w:val="24"/>
              </w:rPr>
            </w:pPr>
          </w:p>
        </w:tc>
        <w:tc>
          <w:tcPr>
            <w:tcW w:w="1560" w:type="dxa"/>
          </w:tcPr>
          <w:p w:rsidR="00970C94" w:rsidRPr="00970C94" w:rsidRDefault="00970C94" w:rsidP="00381E1D">
            <w:pPr>
              <w:tabs>
                <w:tab w:val="left" w:pos="1134"/>
                <w:tab w:val="left" w:pos="2694"/>
              </w:tabs>
              <w:spacing w:before="240"/>
              <w:jc w:val="center"/>
              <w:rPr>
                <w:rFonts w:ascii="Times New Roman" w:eastAsia="Calibri" w:hAnsi="Times New Roman" w:cs="Times New Roman"/>
                <w:sz w:val="24"/>
                <w:szCs w:val="24"/>
              </w:rPr>
            </w:pPr>
          </w:p>
        </w:tc>
        <w:tc>
          <w:tcPr>
            <w:tcW w:w="1417" w:type="dxa"/>
          </w:tcPr>
          <w:p w:rsidR="00970C94" w:rsidRPr="00970C94" w:rsidRDefault="00970C94" w:rsidP="00381E1D">
            <w:pPr>
              <w:tabs>
                <w:tab w:val="left" w:pos="1134"/>
                <w:tab w:val="left" w:pos="2694"/>
              </w:tabs>
              <w:spacing w:before="240"/>
              <w:jc w:val="center"/>
              <w:rPr>
                <w:rFonts w:ascii="Times New Roman" w:eastAsia="Calibri" w:hAnsi="Times New Roman" w:cs="Times New Roman"/>
                <w:sz w:val="24"/>
                <w:szCs w:val="24"/>
              </w:rPr>
            </w:pPr>
          </w:p>
        </w:tc>
      </w:tr>
      <w:tr w:rsidR="00970C94" w:rsidRPr="00970C94" w:rsidTr="00381E1D">
        <w:tc>
          <w:tcPr>
            <w:tcW w:w="562" w:type="dxa"/>
          </w:tcPr>
          <w:p w:rsidR="00970C94" w:rsidRPr="00970C94" w:rsidRDefault="00970C94" w:rsidP="00381E1D">
            <w:pPr>
              <w:tabs>
                <w:tab w:val="left" w:pos="1134"/>
                <w:tab w:val="left" w:pos="2694"/>
              </w:tabs>
              <w:spacing w:before="240"/>
              <w:jc w:val="center"/>
              <w:rPr>
                <w:rFonts w:ascii="Times New Roman" w:eastAsia="Calibri" w:hAnsi="Times New Roman" w:cs="Times New Roman"/>
                <w:sz w:val="24"/>
                <w:szCs w:val="24"/>
              </w:rPr>
            </w:pPr>
            <w:r w:rsidRPr="00970C94">
              <w:rPr>
                <w:rFonts w:ascii="Times New Roman" w:eastAsia="Calibri" w:hAnsi="Times New Roman" w:cs="Times New Roman"/>
                <w:sz w:val="24"/>
                <w:szCs w:val="24"/>
              </w:rPr>
              <w:t>n</w:t>
            </w:r>
          </w:p>
        </w:tc>
        <w:tc>
          <w:tcPr>
            <w:tcW w:w="3402" w:type="dxa"/>
          </w:tcPr>
          <w:p w:rsidR="00970C94" w:rsidRPr="00970C94" w:rsidRDefault="00970C94" w:rsidP="00381E1D">
            <w:pPr>
              <w:tabs>
                <w:tab w:val="left" w:pos="1134"/>
                <w:tab w:val="left" w:pos="2694"/>
              </w:tabs>
              <w:spacing w:before="240"/>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Denumire lot nr. n</w:t>
            </w:r>
          </w:p>
        </w:tc>
        <w:tc>
          <w:tcPr>
            <w:tcW w:w="1418" w:type="dxa"/>
          </w:tcPr>
          <w:p w:rsidR="00970C94" w:rsidRPr="00970C94" w:rsidRDefault="00970C94" w:rsidP="00381E1D">
            <w:pPr>
              <w:tabs>
                <w:tab w:val="left" w:pos="1134"/>
                <w:tab w:val="left" w:pos="2694"/>
              </w:tabs>
              <w:spacing w:before="240"/>
              <w:jc w:val="center"/>
              <w:rPr>
                <w:rFonts w:ascii="Times New Roman" w:eastAsia="Calibri" w:hAnsi="Times New Roman" w:cs="Times New Roman"/>
                <w:sz w:val="24"/>
                <w:szCs w:val="24"/>
              </w:rPr>
            </w:pPr>
          </w:p>
        </w:tc>
        <w:tc>
          <w:tcPr>
            <w:tcW w:w="1417" w:type="dxa"/>
          </w:tcPr>
          <w:p w:rsidR="00970C94" w:rsidRPr="00970C94" w:rsidRDefault="00970C94" w:rsidP="00381E1D">
            <w:pPr>
              <w:tabs>
                <w:tab w:val="left" w:pos="1134"/>
                <w:tab w:val="left" w:pos="2694"/>
              </w:tabs>
              <w:spacing w:before="240"/>
              <w:jc w:val="center"/>
              <w:rPr>
                <w:rFonts w:ascii="Times New Roman" w:eastAsia="Calibri" w:hAnsi="Times New Roman" w:cs="Times New Roman"/>
                <w:sz w:val="24"/>
                <w:szCs w:val="24"/>
              </w:rPr>
            </w:pPr>
          </w:p>
        </w:tc>
        <w:tc>
          <w:tcPr>
            <w:tcW w:w="1560" w:type="dxa"/>
          </w:tcPr>
          <w:p w:rsidR="00970C94" w:rsidRPr="00970C94" w:rsidRDefault="00970C94" w:rsidP="00381E1D">
            <w:pPr>
              <w:tabs>
                <w:tab w:val="left" w:pos="1134"/>
                <w:tab w:val="left" w:pos="2694"/>
              </w:tabs>
              <w:spacing w:before="240"/>
              <w:jc w:val="center"/>
              <w:rPr>
                <w:rFonts w:ascii="Times New Roman" w:eastAsia="Calibri" w:hAnsi="Times New Roman" w:cs="Times New Roman"/>
                <w:sz w:val="24"/>
                <w:szCs w:val="24"/>
              </w:rPr>
            </w:pPr>
          </w:p>
        </w:tc>
        <w:tc>
          <w:tcPr>
            <w:tcW w:w="1417" w:type="dxa"/>
          </w:tcPr>
          <w:p w:rsidR="00970C94" w:rsidRPr="00970C94" w:rsidRDefault="00970C94" w:rsidP="00381E1D">
            <w:pPr>
              <w:tabs>
                <w:tab w:val="left" w:pos="1134"/>
                <w:tab w:val="left" w:pos="2694"/>
              </w:tabs>
              <w:spacing w:before="240"/>
              <w:jc w:val="center"/>
              <w:rPr>
                <w:rFonts w:ascii="Times New Roman" w:eastAsia="Calibri" w:hAnsi="Times New Roman" w:cs="Times New Roman"/>
                <w:sz w:val="24"/>
                <w:szCs w:val="24"/>
              </w:rPr>
            </w:pPr>
          </w:p>
        </w:tc>
      </w:tr>
    </w:tbl>
    <w:p w:rsidR="00970C94" w:rsidRPr="00970C94" w:rsidRDefault="00970C94" w:rsidP="00970C94">
      <w:pPr>
        <w:tabs>
          <w:tab w:val="left" w:pos="1134"/>
          <w:tab w:val="left" w:pos="2694"/>
        </w:tabs>
        <w:spacing w:before="240" w:after="160"/>
        <w:jc w:val="both"/>
        <w:rPr>
          <w:rFonts w:ascii="Times New Roman" w:eastAsia="Calibri" w:hAnsi="Times New Roman" w:cs="Times New Roman"/>
          <w:i/>
          <w:sz w:val="24"/>
          <w:szCs w:val="24"/>
          <w:lang w:val="en-US"/>
        </w:rPr>
      </w:pPr>
      <w:r w:rsidRPr="00970C94">
        <w:rPr>
          <w:rFonts w:ascii="Times New Roman" w:eastAsia="Calibri" w:hAnsi="Times New Roman" w:cs="Times New Roman"/>
          <w:b/>
          <w:i/>
          <w:color w:val="FF0000"/>
          <w:sz w:val="24"/>
          <w:szCs w:val="24"/>
          <w:lang w:val="en-US"/>
        </w:rPr>
        <w:t>Notă:</w:t>
      </w:r>
      <w:r w:rsidRPr="00970C94">
        <w:rPr>
          <w:rFonts w:ascii="Times New Roman" w:eastAsia="Calibri" w:hAnsi="Times New Roman" w:cs="Times New Roman"/>
          <w:i/>
          <w:sz w:val="24"/>
          <w:szCs w:val="24"/>
          <w:lang w:val="en-US"/>
        </w:rPr>
        <w:t xml:space="preserve"> Informațiile respective urmează a fi indicate pentru fiecare atribuire în parte.</w:t>
      </w:r>
    </w:p>
    <w:p w:rsidR="00970C94" w:rsidRPr="00970C94" w:rsidRDefault="00970C94" w:rsidP="00B3786A">
      <w:pPr>
        <w:numPr>
          <w:ilvl w:val="0"/>
          <w:numId w:val="17"/>
        </w:numPr>
        <w:spacing w:before="240" w:after="160" w:line="259" w:lineRule="auto"/>
        <w:jc w:val="both"/>
        <w:rPr>
          <w:rFonts w:ascii="Times New Roman" w:eastAsia="Calibri" w:hAnsi="Times New Roman" w:cs="Times New Roman"/>
          <w:b/>
          <w:sz w:val="24"/>
          <w:szCs w:val="24"/>
        </w:rPr>
      </w:pPr>
      <w:r w:rsidRPr="00970C94">
        <w:rPr>
          <w:rFonts w:ascii="Times New Roman" w:eastAsia="Calibri" w:hAnsi="Times New Roman" w:cs="Times New Roman"/>
          <w:b/>
          <w:sz w:val="24"/>
          <w:szCs w:val="24"/>
        </w:rPr>
        <w:t>Alte informații:</w:t>
      </w:r>
    </w:p>
    <w:tbl>
      <w:tblPr>
        <w:tblStyle w:val="Grigliatabella3"/>
        <w:tblW w:w="9918" w:type="dxa"/>
        <w:tblLook w:val="04A0"/>
      </w:tblPr>
      <w:tblGrid>
        <w:gridCol w:w="5524"/>
        <w:gridCol w:w="4394"/>
      </w:tblGrid>
      <w:tr w:rsidR="00970C94" w:rsidRPr="00970C94" w:rsidTr="00381E1D">
        <w:tc>
          <w:tcPr>
            <w:tcW w:w="5524" w:type="dxa"/>
            <w:shd w:val="clear" w:color="auto" w:fill="FFFFFF" w:themeFill="background1"/>
          </w:tcPr>
          <w:p w:rsidR="00970C94" w:rsidRPr="00970C94" w:rsidRDefault="00970C94" w:rsidP="00381E1D">
            <w:pPr>
              <w:tabs>
                <w:tab w:val="left" w:pos="1134"/>
                <w:tab w:val="left" w:pos="2694"/>
              </w:tabs>
              <w:contextualSpacing/>
              <w:jc w:val="both"/>
              <w:rPr>
                <w:rFonts w:ascii="Times New Roman" w:eastAsia="Calibri" w:hAnsi="Times New Roman" w:cs="Times New Roman"/>
                <w:bCs/>
                <w:sz w:val="24"/>
                <w:szCs w:val="24"/>
              </w:rPr>
            </w:pPr>
            <w:r w:rsidRPr="00970C94">
              <w:rPr>
                <w:rFonts w:ascii="Times New Roman" w:eastAsia="Calibri" w:hAnsi="Times New Roman" w:cs="Times New Roman"/>
                <w:sz w:val="24"/>
                <w:szCs w:val="24"/>
              </w:rPr>
              <w:t>Contractul (contractele) atribuit (atribuite) se referă la un proiect și/sau un program finanțat din fonduri ale UE</w:t>
            </w:r>
          </w:p>
        </w:tc>
        <w:tc>
          <w:tcPr>
            <w:tcW w:w="4394" w:type="dxa"/>
          </w:tcPr>
          <w:p w:rsidR="00970C94" w:rsidRPr="00970C94" w:rsidRDefault="00970C94" w:rsidP="00381E1D">
            <w:pPr>
              <w:ind w:right="-1"/>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 xml:space="preserve">Nu □        </w:t>
            </w:r>
          </w:p>
          <w:p w:rsidR="00970C94" w:rsidRPr="00970C94" w:rsidRDefault="00970C94" w:rsidP="00381E1D">
            <w:pPr>
              <w:ind w:right="-1"/>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 xml:space="preserve">Da □        </w:t>
            </w:r>
          </w:p>
        </w:tc>
      </w:tr>
      <w:tr w:rsidR="00970C94" w:rsidRPr="00970C94" w:rsidTr="00381E1D">
        <w:tc>
          <w:tcPr>
            <w:tcW w:w="5524" w:type="dxa"/>
            <w:vMerge w:val="restart"/>
            <w:shd w:val="clear" w:color="auto" w:fill="FFFFFF" w:themeFill="background1"/>
          </w:tcPr>
          <w:p w:rsidR="00970C94" w:rsidRPr="00970C94" w:rsidRDefault="00970C94" w:rsidP="00381E1D">
            <w:pPr>
              <w:ind w:right="-1"/>
              <w:jc w:val="both"/>
              <w:rPr>
                <w:rFonts w:ascii="Times New Roman" w:hAnsi="Times New Roman" w:cs="Times New Roman"/>
                <w:sz w:val="24"/>
                <w:szCs w:val="24"/>
                <w:highlight w:val="yellow"/>
                <w:lang w:eastAsia="ro-RO"/>
              </w:rPr>
            </w:pPr>
            <w:r w:rsidRPr="00970C94">
              <w:rPr>
                <w:rFonts w:ascii="Times New Roman" w:hAnsi="Times New Roman" w:cs="Times New Roman"/>
                <w:sz w:val="24"/>
                <w:szCs w:val="24"/>
                <w:lang w:eastAsia="ro-RO"/>
              </w:rPr>
              <w:t xml:space="preserve">Publicarea anterioară în </w:t>
            </w:r>
            <w:r w:rsidRPr="00970C94">
              <w:rPr>
                <w:rFonts w:ascii="Times New Roman" w:hAnsi="Times New Roman" w:cs="Times New Roman"/>
                <w:i/>
                <w:sz w:val="24"/>
                <w:szCs w:val="24"/>
                <w:lang w:eastAsia="zh-CN"/>
              </w:rPr>
              <w:t xml:space="preserve">Jurnalul Oficial al Uniunii Europene </w:t>
            </w:r>
            <w:r w:rsidRPr="00970C94">
              <w:rPr>
                <w:rFonts w:ascii="Times New Roman" w:hAnsi="Times New Roman" w:cs="Times New Roman"/>
                <w:sz w:val="24"/>
                <w:szCs w:val="24"/>
                <w:lang w:eastAsia="ro-RO"/>
              </w:rPr>
              <w:t xml:space="preserve"> privind contractul (contractele) la care se referă anunțul respectiv</w:t>
            </w:r>
          </w:p>
        </w:tc>
        <w:tc>
          <w:tcPr>
            <w:tcW w:w="4394" w:type="dxa"/>
          </w:tcPr>
          <w:p w:rsidR="00970C94" w:rsidRPr="00970C94" w:rsidRDefault="00970C94" w:rsidP="00381E1D">
            <w:pPr>
              <w:ind w:right="-1"/>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 xml:space="preserve">Nu □        </w:t>
            </w:r>
          </w:p>
        </w:tc>
      </w:tr>
      <w:tr w:rsidR="00970C94" w:rsidRPr="004E2DAF" w:rsidTr="00381E1D">
        <w:tc>
          <w:tcPr>
            <w:tcW w:w="5524" w:type="dxa"/>
            <w:vMerge/>
            <w:shd w:val="clear" w:color="auto" w:fill="FFFFFF" w:themeFill="background1"/>
          </w:tcPr>
          <w:p w:rsidR="00970C94" w:rsidRPr="00970C94" w:rsidRDefault="00970C94" w:rsidP="00381E1D">
            <w:pPr>
              <w:jc w:val="both"/>
              <w:rPr>
                <w:rFonts w:ascii="Times New Roman" w:eastAsia="Calibri" w:hAnsi="Times New Roman" w:cs="Times New Roman"/>
                <w:sz w:val="24"/>
                <w:szCs w:val="24"/>
              </w:rPr>
            </w:pPr>
          </w:p>
        </w:tc>
        <w:tc>
          <w:tcPr>
            <w:tcW w:w="4394" w:type="dxa"/>
          </w:tcPr>
          <w:p w:rsidR="00970C94" w:rsidRPr="00970C94" w:rsidRDefault="00970C94" w:rsidP="00381E1D">
            <w:pPr>
              <w:jc w:val="both"/>
              <w:rPr>
                <w:rFonts w:ascii="Times New Roman" w:eastAsia="Calibri" w:hAnsi="Times New Roman" w:cs="Times New Roman"/>
                <w:sz w:val="24"/>
                <w:szCs w:val="24"/>
              </w:rPr>
            </w:pPr>
            <w:r w:rsidRPr="00970C94">
              <w:rPr>
                <w:rFonts w:ascii="Times New Roman" w:hAnsi="Times New Roman" w:cs="Times New Roman"/>
                <w:sz w:val="24"/>
                <w:szCs w:val="24"/>
                <w:lang w:eastAsia="ro-RO"/>
              </w:rPr>
              <w:t>Data (datele) și referința (referințele) publicărilor:</w:t>
            </w:r>
          </w:p>
        </w:tc>
      </w:tr>
      <w:tr w:rsidR="00970C94" w:rsidRPr="004E2DAF" w:rsidTr="00381E1D">
        <w:tc>
          <w:tcPr>
            <w:tcW w:w="5524" w:type="dxa"/>
            <w:shd w:val="clear" w:color="auto" w:fill="FFFFFF" w:themeFill="background1"/>
          </w:tcPr>
          <w:p w:rsidR="00970C94" w:rsidRPr="00970C94" w:rsidRDefault="00970C94" w:rsidP="00381E1D">
            <w:pPr>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Agenția Națională pentru Soluționarea Contestațiilor</w:t>
            </w:r>
          </w:p>
          <w:p w:rsidR="00970C94" w:rsidRPr="00970C94" w:rsidRDefault="00970C94" w:rsidP="00381E1D">
            <w:pPr>
              <w:contextualSpacing/>
              <w:jc w:val="both"/>
              <w:rPr>
                <w:rFonts w:ascii="Times New Roman" w:hAnsi="Times New Roman" w:cs="Times New Roman"/>
                <w:sz w:val="24"/>
                <w:szCs w:val="24"/>
                <w:lang w:eastAsia="zh-CN"/>
              </w:rPr>
            </w:pPr>
          </w:p>
        </w:tc>
        <w:tc>
          <w:tcPr>
            <w:tcW w:w="4394" w:type="dxa"/>
          </w:tcPr>
          <w:p w:rsidR="00970C94" w:rsidRPr="00970C94" w:rsidRDefault="00970C94" w:rsidP="00381E1D">
            <w:pPr>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mun. Chișinău, bd. Ștefan cel Mare și Sfânt, 124, MD-2001;</w:t>
            </w:r>
          </w:p>
          <w:p w:rsidR="00970C94" w:rsidRPr="00970C94" w:rsidRDefault="00970C94" w:rsidP="00381E1D">
            <w:pPr>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 xml:space="preserve">tel/fax: (022) 820 652, 820-651 </w:t>
            </w:r>
          </w:p>
          <w:p w:rsidR="00970C94" w:rsidRPr="00970C94" w:rsidRDefault="00970C94" w:rsidP="00381E1D">
            <w:pPr>
              <w:jc w:val="both"/>
              <w:rPr>
                <w:rFonts w:ascii="Times New Roman" w:eastAsia="Calibri" w:hAnsi="Times New Roman" w:cs="Times New Roman"/>
                <w:color w:val="0563C1"/>
                <w:sz w:val="24"/>
                <w:szCs w:val="24"/>
                <w:u w:val="single"/>
              </w:rPr>
            </w:pPr>
            <w:r w:rsidRPr="00970C94">
              <w:rPr>
                <w:rFonts w:ascii="Times New Roman" w:eastAsia="Calibri" w:hAnsi="Times New Roman" w:cs="Times New Roman"/>
                <w:sz w:val="24"/>
                <w:szCs w:val="24"/>
              </w:rPr>
              <w:t xml:space="preserve">e-mail: </w:t>
            </w:r>
            <w:hyperlink r:id="rId9" w:history="1">
              <w:r w:rsidRPr="00970C94">
                <w:rPr>
                  <w:rFonts w:ascii="Times New Roman" w:eastAsia="Calibri" w:hAnsi="Times New Roman" w:cs="Times New Roman"/>
                  <w:color w:val="0563C1"/>
                  <w:sz w:val="24"/>
                  <w:szCs w:val="24"/>
                  <w:u w:val="single"/>
                </w:rPr>
                <w:t>contestatii@ansc.md</w:t>
              </w:r>
            </w:hyperlink>
          </w:p>
          <w:p w:rsidR="00970C94" w:rsidRPr="00970C94" w:rsidRDefault="00970C94" w:rsidP="00381E1D">
            <w:pPr>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 xml:space="preserve">pagina web: </w:t>
            </w:r>
            <w:r w:rsidRPr="00970C94">
              <w:rPr>
                <w:rFonts w:ascii="Times New Roman" w:eastAsia="Calibri" w:hAnsi="Times New Roman" w:cs="Times New Roman"/>
                <w:color w:val="0563C1"/>
                <w:sz w:val="24"/>
                <w:szCs w:val="24"/>
                <w:u w:val="single"/>
              </w:rPr>
              <w:t>www.ansc.md</w:t>
            </w:r>
          </w:p>
        </w:tc>
      </w:tr>
      <w:tr w:rsidR="00970C94" w:rsidRPr="00970C94" w:rsidTr="00381E1D">
        <w:tc>
          <w:tcPr>
            <w:tcW w:w="5524" w:type="dxa"/>
            <w:shd w:val="clear" w:color="auto" w:fill="FFFFFF" w:themeFill="background1"/>
          </w:tcPr>
          <w:p w:rsidR="00970C94" w:rsidRPr="00970C94" w:rsidRDefault="00970C94" w:rsidP="00381E1D">
            <w:pPr>
              <w:jc w:val="both"/>
              <w:rPr>
                <w:rFonts w:ascii="Times New Roman" w:eastAsia="Calibri" w:hAnsi="Times New Roman" w:cs="Times New Roman"/>
                <w:sz w:val="24"/>
                <w:szCs w:val="24"/>
              </w:rPr>
            </w:pPr>
            <w:r w:rsidRPr="00970C94">
              <w:rPr>
                <w:rFonts w:ascii="Times New Roman" w:eastAsia="Calibri" w:hAnsi="Times New Roman" w:cs="Times New Roman"/>
                <w:sz w:val="24"/>
                <w:szCs w:val="24"/>
              </w:rPr>
              <w:t>Alte informații relevante</w:t>
            </w:r>
          </w:p>
        </w:tc>
        <w:tc>
          <w:tcPr>
            <w:tcW w:w="4394" w:type="dxa"/>
          </w:tcPr>
          <w:p w:rsidR="00970C94" w:rsidRPr="00970C94" w:rsidRDefault="00970C94" w:rsidP="00381E1D">
            <w:pPr>
              <w:jc w:val="both"/>
              <w:rPr>
                <w:rFonts w:ascii="Times New Roman" w:eastAsia="Calibri" w:hAnsi="Times New Roman" w:cs="Times New Roman"/>
                <w:sz w:val="24"/>
                <w:szCs w:val="24"/>
              </w:rPr>
            </w:pPr>
          </w:p>
        </w:tc>
      </w:tr>
    </w:tbl>
    <w:p w:rsidR="00970C94" w:rsidRPr="00970C94" w:rsidRDefault="00970C94" w:rsidP="00970C94">
      <w:pPr>
        <w:jc w:val="both"/>
        <w:rPr>
          <w:rFonts w:ascii="Times New Roman" w:eastAsia="Calibri" w:hAnsi="Times New Roman" w:cs="Times New Roman"/>
          <w:sz w:val="24"/>
          <w:szCs w:val="24"/>
        </w:rPr>
      </w:pPr>
    </w:p>
    <w:p w:rsidR="00970C94" w:rsidRPr="00970C94" w:rsidRDefault="00970C94" w:rsidP="00970C94">
      <w:pPr>
        <w:spacing w:before="120"/>
        <w:ind w:firstLine="567"/>
        <w:rPr>
          <w:rFonts w:ascii="Times New Roman" w:eastAsia="Calibri" w:hAnsi="Times New Roman" w:cs="Times New Roman"/>
          <w:b/>
          <w:sz w:val="24"/>
          <w:szCs w:val="24"/>
        </w:rPr>
      </w:pPr>
      <w:r w:rsidRPr="00970C94">
        <w:rPr>
          <w:rFonts w:ascii="Times New Roman" w:eastAsia="Calibri" w:hAnsi="Times New Roman" w:cs="Times New Roman"/>
          <w:b/>
          <w:sz w:val="24"/>
          <w:szCs w:val="24"/>
        </w:rPr>
        <w:t xml:space="preserve">Conducătorul grupului de lucru:  ___________________________                </w:t>
      </w:r>
    </w:p>
    <w:p w:rsidR="00970C94" w:rsidRPr="00970C94" w:rsidRDefault="00970C94" w:rsidP="00970C94">
      <w:pPr>
        <w:jc w:val="both"/>
        <w:rPr>
          <w:rFonts w:ascii="Times New Roman" w:eastAsia="Calibri" w:hAnsi="Times New Roman" w:cs="Times New Roman"/>
          <w:sz w:val="24"/>
          <w:szCs w:val="24"/>
        </w:rPr>
      </w:pPr>
    </w:p>
    <w:p w:rsidR="00905F10" w:rsidRPr="004E2DAF" w:rsidRDefault="00970C94" w:rsidP="004E2DAF">
      <w:pPr>
        <w:jc w:val="both"/>
        <w:rPr>
          <w:rFonts w:ascii="Times New Roman" w:eastAsia="Calibri" w:hAnsi="Times New Roman" w:cs="Times New Roman"/>
          <w:sz w:val="24"/>
          <w:szCs w:val="24"/>
          <w:lang w:val="en-US"/>
        </w:rPr>
      </w:pPr>
      <w:r w:rsidRPr="00970C94">
        <w:rPr>
          <w:rFonts w:ascii="Times New Roman" w:eastAsia="Calibri" w:hAnsi="Times New Roman" w:cs="Times New Roman"/>
          <w:b/>
          <w:i/>
          <w:color w:val="FF0000"/>
          <w:sz w:val="24"/>
          <w:szCs w:val="24"/>
          <w:lang w:val="en-US"/>
        </w:rPr>
        <w:lastRenderedPageBreak/>
        <w:t xml:space="preserve">Notă: </w:t>
      </w:r>
      <w:r w:rsidRPr="00970C94">
        <w:rPr>
          <w:rFonts w:ascii="Times New Roman" w:eastAsia="Calibri" w:hAnsi="Times New Roman" w:cs="Times New Roman"/>
          <w:i/>
          <w:sz w:val="24"/>
          <w:szCs w:val="24"/>
          <w:lang w:val="en-US"/>
        </w:rPr>
        <w:t>A</w:t>
      </w:r>
      <w:r w:rsidRPr="00970C94">
        <w:rPr>
          <w:rFonts w:ascii="Times New Roman" w:eastAsia="Calibri" w:hAnsi="Times New Roman" w:cs="Times New Roman"/>
          <w:i/>
          <w:sz w:val="24"/>
          <w:szCs w:val="24"/>
          <w:bdr w:val="none" w:sz="0" w:space="0" w:color="auto" w:frame="1"/>
          <w:shd w:val="clear" w:color="auto" w:fill="FFFFFF"/>
          <w:lang w:val="en-US"/>
        </w:rPr>
        <w:t xml:space="preserve">nunțurile de atribuire se publică în Buletinul achiziţiilor publice în cel mult 30 de zile de la data la care se va remite informația cu privire la </w:t>
      </w:r>
      <w:r w:rsidRPr="00970C94">
        <w:rPr>
          <w:rFonts w:ascii="Times New Roman" w:hAnsi="Times New Roman" w:cs="Times New Roman"/>
          <w:i/>
          <w:sz w:val="24"/>
          <w:szCs w:val="24"/>
          <w:bdr w:val="none" w:sz="0" w:space="0" w:color="auto" w:frame="1"/>
          <w:lang w:val="en-US"/>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970C94">
        <w:rPr>
          <w:rFonts w:ascii="Times New Roman" w:eastAsia="Calibri" w:hAnsi="Times New Roman" w:cs="Times New Roman"/>
          <w:i/>
          <w:sz w:val="24"/>
          <w:szCs w:val="24"/>
          <w:bdr w:val="none" w:sz="0" w:space="0" w:color="auto" w:frame="1"/>
          <w:shd w:val="clear" w:color="auto" w:fill="FFFFFF"/>
          <w:lang w:val="en-US"/>
        </w:rPr>
        <w:t xml:space="preserve"> (art. 30 al Legii nr. 131/2015 privind achizițiile publice).</w:t>
      </w: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Anexa nr. 6</w:t>
      </w: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la Documentația standard nr._____</w:t>
      </w: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din “____” ________ 20___</w:t>
      </w:r>
    </w:p>
    <w:p w:rsidR="00970C94" w:rsidRPr="00970C94" w:rsidRDefault="00970C94" w:rsidP="00970C94">
      <w:pPr>
        <w:jc w:val="right"/>
        <w:rPr>
          <w:rFonts w:ascii="Times New Roman" w:hAnsi="Times New Roman" w:cs="Times New Roman"/>
          <w:sz w:val="24"/>
          <w:szCs w:val="24"/>
          <w:lang w:val="en-US"/>
        </w:rPr>
      </w:pPr>
    </w:p>
    <w:p w:rsidR="00970C94" w:rsidRPr="00970C94" w:rsidRDefault="00970C94" w:rsidP="00970C94">
      <w:pPr>
        <w:jc w:val="right"/>
        <w:rPr>
          <w:rFonts w:ascii="Times New Roman" w:hAnsi="Times New Roman" w:cs="Times New Roman"/>
          <w:i/>
          <w:sz w:val="24"/>
          <w:szCs w:val="24"/>
          <w:lang w:val="en-US"/>
        </w:rPr>
      </w:pPr>
    </w:p>
    <w:p w:rsidR="00970C94" w:rsidRPr="00970C94" w:rsidRDefault="00970C94" w:rsidP="00970C94">
      <w:pPr>
        <w:ind w:right="-1"/>
        <w:jc w:val="center"/>
        <w:rPr>
          <w:rFonts w:ascii="Times New Roman" w:hAnsi="Times New Roman" w:cs="Times New Roman"/>
          <w:b/>
          <w:bCs/>
          <w:color w:val="000000"/>
          <w:sz w:val="24"/>
          <w:szCs w:val="24"/>
          <w:lang w:val="en-US"/>
        </w:rPr>
      </w:pPr>
    </w:p>
    <w:p w:rsidR="00970C94" w:rsidRPr="00970C94" w:rsidRDefault="00970C94" w:rsidP="00970C94">
      <w:pPr>
        <w:ind w:right="-1"/>
        <w:jc w:val="center"/>
        <w:rPr>
          <w:rFonts w:ascii="Times New Roman" w:hAnsi="Times New Roman" w:cs="Times New Roman"/>
          <w:b/>
          <w:bCs/>
          <w:color w:val="000000"/>
          <w:sz w:val="24"/>
          <w:szCs w:val="24"/>
          <w:lang w:val="en-US"/>
        </w:rPr>
      </w:pPr>
      <w:r w:rsidRPr="00970C94">
        <w:rPr>
          <w:rFonts w:ascii="Times New Roman" w:hAnsi="Times New Roman" w:cs="Times New Roman"/>
          <w:b/>
          <w:bCs/>
          <w:color w:val="000000"/>
          <w:sz w:val="24"/>
          <w:szCs w:val="24"/>
          <w:lang w:val="en-US"/>
        </w:rPr>
        <w:t>ANUNȚ</w:t>
      </w:r>
    </w:p>
    <w:p w:rsidR="00970C94" w:rsidRPr="00970C94" w:rsidRDefault="00970C94" w:rsidP="00970C94">
      <w:pPr>
        <w:ind w:right="-1"/>
        <w:jc w:val="center"/>
        <w:rPr>
          <w:rFonts w:ascii="Times New Roman" w:hAnsi="Times New Roman" w:cs="Times New Roman"/>
          <w:b/>
          <w:bCs/>
          <w:color w:val="000000"/>
          <w:sz w:val="24"/>
          <w:szCs w:val="24"/>
          <w:lang w:val="en-US"/>
        </w:rPr>
      </w:pPr>
      <w:r w:rsidRPr="00970C94">
        <w:rPr>
          <w:rFonts w:ascii="Times New Roman" w:hAnsi="Times New Roman" w:cs="Times New Roman"/>
          <w:b/>
          <w:bCs/>
          <w:color w:val="000000"/>
          <w:sz w:val="24"/>
          <w:szCs w:val="24"/>
          <w:lang w:val="en-US"/>
        </w:rPr>
        <w:t xml:space="preserve"> privind modificarea contractului </w:t>
      </w:r>
      <w:r w:rsidRPr="00970C94">
        <w:rPr>
          <w:rFonts w:ascii="Times New Roman" w:hAnsi="Times New Roman" w:cs="Times New Roman"/>
          <w:b/>
          <w:bCs/>
          <w:color w:val="000000"/>
          <w:sz w:val="24"/>
          <w:szCs w:val="24"/>
          <w:lang w:val="en-US"/>
        </w:rPr>
        <w:br/>
        <w:t>de achiziții publice/acordului-cadru</w:t>
      </w:r>
    </w:p>
    <w:p w:rsidR="00970C94" w:rsidRPr="00970C94" w:rsidRDefault="00970C94" w:rsidP="00970C94">
      <w:pPr>
        <w:spacing w:before="240" w:after="240"/>
        <w:ind w:right="-1"/>
        <w:jc w:val="center"/>
        <w:rPr>
          <w:rFonts w:ascii="Times New Roman" w:eastAsia="Cambria" w:hAnsi="Times New Roman" w:cs="Times New Roman"/>
          <w:sz w:val="24"/>
          <w:szCs w:val="24"/>
        </w:rPr>
      </w:pPr>
      <w:r w:rsidRPr="00970C94">
        <w:rPr>
          <w:rFonts w:ascii="Times New Roman" w:eastAsia="Cambria" w:hAnsi="Times New Roman" w:cs="Times New Roman"/>
          <w:sz w:val="24"/>
          <w:szCs w:val="24"/>
        </w:rPr>
        <w:t>Nr. ___________ din _____________</w:t>
      </w:r>
    </w:p>
    <w:p w:rsidR="00970C94" w:rsidRPr="00970C94" w:rsidRDefault="00970C94" w:rsidP="00B3786A">
      <w:pPr>
        <w:numPr>
          <w:ilvl w:val="0"/>
          <w:numId w:val="18"/>
        </w:numPr>
        <w:tabs>
          <w:tab w:val="left" w:pos="1134"/>
          <w:tab w:val="left" w:pos="2694"/>
        </w:tabs>
        <w:spacing w:before="240" w:after="240" w:line="240" w:lineRule="auto"/>
        <w:ind w:right="-1"/>
        <w:jc w:val="both"/>
        <w:rPr>
          <w:rFonts w:ascii="Times New Roman" w:eastAsia="Cambria" w:hAnsi="Times New Roman" w:cs="Times New Roman"/>
          <w:b/>
          <w:sz w:val="24"/>
          <w:szCs w:val="24"/>
          <w:lang w:val="en-US" w:eastAsia="zh-CN"/>
        </w:rPr>
      </w:pPr>
      <w:r w:rsidRPr="00970C94">
        <w:rPr>
          <w:rFonts w:ascii="Times New Roman" w:eastAsia="Cambria" w:hAnsi="Times New Roman" w:cs="Times New Roman"/>
          <w:b/>
          <w:sz w:val="24"/>
          <w:szCs w:val="24"/>
          <w:lang w:val="en-US" w:eastAsia="zh-CN"/>
        </w:rPr>
        <w:t>Date cu privire la autoritatea contractantă:</w:t>
      </w:r>
    </w:p>
    <w:tbl>
      <w:tblPr>
        <w:tblStyle w:val="Grigliatabella4"/>
        <w:tblW w:w="0" w:type="auto"/>
        <w:tblLook w:val="04A0"/>
      </w:tblPr>
      <w:tblGrid>
        <w:gridCol w:w="5353"/>
        <w:gridCol w:w="4218"/>
      </w:tblGrid>
      <w:tr w:rsidR="00970C94" w:rsidRPr="00970C94" w:rsidTr="00381E1D">
        <w:tc>
          <w:tcPr>
            <w:tcW w:w="5353" w:type="dxa"/>
            <w:shd w:val="clear" w:color="auto" w:fill="FFFFFF" w:themeFill="background1"/>
          </w:tcPr>
          <w:p w:rsidR="00970C94" w:rsidRPr="00970C94" w:rsidRDefault="00970C94" w:rsidP="00381E1D">
            <w:pPr>
              <w:jc w:val="both"/>
              <w:rPr>
                <w:rFonts w:ascii="Times New Roman" w:eastAsia="Cambria" w:hAnsi="Times New Roman" w:cs="Times New Roman"/>
                <w:b/>
                <w:sz w:val="24"/>
                <w:szCs w:val="24"/>
              </w:rPr>
            </w:pPr>
            <w:r w:rsidRPr="00970C94">
              <w:rPr>
                <w:rFonts w:ascii="Times New Roman" w:hAnsi="Times New Roman" w:cs="Times New Roman"/>
                <w:b/>
                <w:sz w:val="24"/>
                <w:szCs w:val="24"/>
              </w:rPr>
              <w:t>Denumirea autorității contractante</w:t>
            </w:r>
          </w:p>
        </w:tc>
        <w:tc>
          <w:tcPr>
            <w:tcW w:w="4218" w:type="dxa"/>
          </w:tcPr>
          <w:p w:rsidR="00970C94" w:rsidRPr="00970C94" w:rsidRDefault="00970C94" w:rsidP="00381E1D">
            <w:pPr>
              <w:jc w:val="both"/>
              <w:rPr>
                <w:rFonts w:ascii="Times New Roman" w:eastAsia="Cambria" w:hAnsi="Times New Roman" w:cs="Times New Roman"/>
                <w:sz w:val="24"/>
                <w:szCs w:val="24"/>
              </w:rPr>
            </w:pPr>
          </w:p>
        </w:tc>
      </w:tr>
      <w:tr w:rsidR="00970C94" w:rsidRPr="00970C94" w:rsidTr="00381E1D">
        <w:tc>
          <w:tcPr>
            <w:tcW w:w="5353" w:type="dxa"/>
            <w:shd w:val="clear" w:color="auto" w:fill="FFFFFF" w:themeFill="background1"/>
          </w:tcPr>
          <w:p w:rsidR="00970C94" w:rsidRPr="00970C94" w:rsidRDefault="00970C94" w:rsidP="00381E1D">
            <w:pPr>
              <w:jc w:val="both"/>
              <w:rPr>
                <w:rFonts w:ascii="Times New Roman" w:hAnsi="Times New Roman" w:cs="Times New Roman"/>
                <w:b/>
                <w:sz w:val="24"/>
                <w:szCs w:val="24"/>
              </w:rPr>
            </w:pPr>
            <w:r w:rsidRPr="00970C94">
              <w:rPr>
                <w:rFonts w:ascii="Times New Roman" w:eastAsia="Cambria" w:hAnsi="Times New Roman" w:cs="Times New Roman"/>
                <w:b/>
                <w:sz w:val="24"/>
                <w:szCs w:val="24"/>
              </w:rPr>
              <w:t>Localitate</w:t>
            </w:r>
          </w:p>
        </w:tc>
        <w:tc>
          <w:tcPr>
            <w:tcW w:w="4218" w:type="dxa"/>
          </w:tcPr>
          <w:p w:rsidR="00970C94" w:rsidRPr="00970C94" w:rsidRDefault="00970C94" w:rsidP="00381E1D">
            <w:pPr>
              <w:jc w:val="both"/>
              <w:rPr>
                <w:rFonts w:ascii="Times New Roman" w:eastAsia="Cambria" w:hAnsi="Times New Roman" w:cs="Times New Roman"/>
                <w:sz w:val="24"/>
                <w:szCs w:val="24"/>
              </w:rPr>
            </w:pPr>
          </w:p>
        </w:tc>
      </w:tr>
      <w:tr w:rsidR="00970C94" w:rsidRPr="00970C94" w:rsidTr="00381E1D">
        <w:tc>
          <w:tcPr>
            <w:tcW w:w="5353" w:type="dxa"/>
            <w:shd w:val="clear" w:color="auto" w:fill="FFFFFF" w:themeFill="background1"/>
          </w:tcPr>
          <w:p w:rsidR="00970C94" w:rsidRPr="00970C94" w:rsidRDefault="00970C94" w:rsidP="00381E1D">
            <w:pPr>
              <w:jc w:val="both"/>
              <w:rPr>
                <w:rFonts w:ascii="Times New Roman" w:eastAsia="Cambria" w:hAnsi="Times New Roman" w:cs="Times New Roman"/>
                <w:b/>
                <w:sz w:val="24"/>
                <w:szCs w:val="24"/>
              </w:rPr>
            </w:pPr>
            <w:r w:rsidRPr="00970C94">
              <w:rPr>
                <w:rFonts w:ascii="Times New Roman" w:hAnsi="Times New Roman" w:cs="Times New Roman"/>
                <w:b/>
                <w:sz w:val="24"/>
                <w:szCs w:val="24"/>
              </w:rPr>
              <w:t>IDNO</w:t>
            </w:r>
          </w:p>
        </w:tc>
        <w:tc>
          <w:tcPr>
            <w:tcW w:w="4218" w:type="dxa"/>
          </w:tcPr>
          <w:p w:rsidR="00970C94" w:rsidRPr="00970C94" w:rsidRDefault="00970C94" w:rsidP="00381E1D">
            <w:pPr>
              <w:jc w:val="both"/>
              <w:rPr>
                <w:rFonts w:ascii="Times New Roman" w:eastAsia="Cambria" w:hAnsi="Times New Roman" w:cs="Times New Roman"/>
                <w:sz w:val="24"/>
                <w:szCs w:val="24"/>
              </w:rPr>
            </w:pPr>
          </w:p>
        </w:tc>
      </w:tr>
      <w:tr w:rsidR="00970C94" w:rsidRPr="00970C94" w:rsidTr="00381E1D">
        <w:tc>
          <w:tcPr>
            <w:tcW w:w="5353" w:type="dxa"/>
            <w:shd w:val="clear" w:color="auto" w:fill="FFFFFF" w:themeFill="background1"/>
          </w:tcPr>
          <w:p w:rsidR="00970C94" w:rsidRPr="00970C94" w:rsidRDefault="00970C94" w:rsidP="00381E1D">
            <w:pPr>
              <w:jc w:val="both"/>
              <w:rPr>
                <w:rFonts w:ascii="Times New Roman" w:hAnsi="Times New Roman" w:cs="Times New Roman"/>
                <w:b/>
                <w:sz w:val="24"/>
                <w:szCs w:val="24"/>
              </w:rPr>
            </w:pPr>
            <w:r w:rsidRPr="00970C94">
              <w:rPr>
                <w:rFonts w:ascii="Times New Roman" w:hAnsi="Times New Roman" w:cs="Times New Roman"/>
                <w:b/>
                <w:sz w:val="24"/>
                <w:szCs w:val="24"/>
              </w:rPr>
              <w:t>Adresa</w:t>
            </w:r>
          </w:p>
        </w:tc>
        <w:tc>
          <w:tcPr>
            <w:tcW w:w="4218" w:type="dxa"/>
          </w:tcPr>
          <w:p w:rsidR="00970C94" w:rsidRPr="00970C94" w:rsidRDefault="00970C94" w:rsidP="00381E1D">
            <w:pPr>
              <w:jc w:val="both"/>
              <w:rPr>
                <w:rFonts w:ascii="Times New Roman" w:eastAsia="Cambria" w:hAnsi="Times New Roman" w:cs="Times New Roman"/>
                <w:sz w:val="24"/>
                <w:szCs w:val="24"/>
              </w:rPr>
            </w:pPr>
          </w:p>
        </w:tc>
      </w:tr>
      <w:tr w:rsidR="00970C94" w:rsidRPr="00970C94" w:rsidTr="00381E1D">
        <w:tc>
          <w:tcPr>
            <w:tcW w:w="5353" w:type="dxa"/>
            <w:shd w:val="clear" w:color="auto" w:fill="FFFFFF" w:themeFill="background1"/>
          </w:tcPr>
          <w:p w:rsidR="00970C94" w:rsidRPr="00970C94" w:rsidRDefault="00970C94" w:rsidP="00381E1D">
            <w:pPr>
              <w:jc w:val="both"/>
              <w:rPr>
                <w:rFonts w:ascii="Times New Roman" w:hAnsi="Times New Roman" w:cs="Times New Roman"/>
                <w:b/>
                <w:sz w:val="24"/>
                <w:szCs w:val="24"/>
              </w:rPr>
            </w:pPr>
            <w:r w:rsidRPr="00970C94">
              <w:rPr>
                <w:rFonts w:ascii="Times New Roman" w:hAnsi="Times New Roman" w:cs="Times New Roman"/>
                <w:b/>
                <w:sz w:val="24"/>
                <w:szCs w:val="24"/>
              </w:rPr>
              <w:t>Număr de telefon</w:t>
            </w:r>
          </w:p>
        </w:tc>
        <w:tc>
          <w:tcPr>
            <w:tcW w:w="4218" w:type="dxa"/>
          </w:tcPr>
          <w:p w:rsidR="00970C94" w:rsidRPr="00970C94" w:rsidRDefault="00970C94" w:rsidP="00381E1D">
            <w:pPr>
              <w:jc w:val="both"/>
              <w:rPr>
                <w:rFonts w:ascii="Times New Roman" w:eastAsia="Cambria" w:hAnsi="Times New Roman" w:cs="Times New Roman"/>
                <w:sz w:val="24"/>
                <w:szCs w:val="24"/>
              </w:rPr>
            </w:pPr>
          </w:p>
        </w:tc>
      </w:tr>
      <w:tr w:rsidR="00970C94" w:rsidRPr="00970C94" w:rsidTr="00381E1D">
        <w:tc>
          <w:tcPr>
            <w:tcW w:w="5353" w:type="dxa"/>
            <w:shd w:val="clear" w:color="auto" w:fill="FFFFFF" w:themeFill="background1"/>
          </w:tcPr>
          <w:p w:rsidR="00970C94" w:rsidRPr="00970C94" w:rsidRDefault="00970C94" w:rsidP="00381E1D">
            <w:pPr>
              <w:jc w:val="both"/>
              <w:rPr>
                <w:rFonts w:ascii="Times New Roman" w:hAnsi="Times New Roman" w:cs="Times New Roman"/>
                <w:b/>
                <w:sz w:val="24"/>
                <w:szCs w:val="24"/>
              </w:rPr>
            </w:pPr>
            <w:r w:rsidRPr="00970C94">
              <w:rPr>
                <w:rFonts w:ascii="Times New Roman" w:hAnsi="Times New Roman" w:cs="Times New Roman"/>
                <w:b/>
                <w:sz w:val="24"/>
                <w:szCs w:val="24"/>
              </w:rPr>
              <w:t>Număr de fax</w:t>
            </w:r>
          </w:p>
        </w:tc>
        <w:tc>
          <w:tcPr>
            <w:tcW w:w="4218" w:type="dxa"/>
          </w:tcPr>
          <w:p w:rsidR="00970C94" w:rsidRPr="00970C94" w:rsidRDefault="00970C94" w:rsidP="00381E1D">
            <w:pPr>
              <w:jc w:val="both"/>
              <w:rPr>
                <w:rFonts w:ascii="Times New Roman" w:eastAsia="Cambria" w:hAnsi="Times New Roman" w:cs="Times New Roman"/>
                <w:sz w:val="24"/>
                <w:szCs w:val="24"/>
              </w:rPr>
            </w:pPr>
          </w:p>
        </w:tc>
      </w:tr>
      <w:tr w:rsidR="00970C94" w:rsidRPr="00970C94" w:rsidTr="00381E1D">
        <w:tc>
          <w:tcPr>
            <w:tcW w:w="5353" w:type="dxa"/>
            <w:shd w:val="clear" w:color="auto" w:fill="FFFFFF" w:themeFill="background1"/>
          </w:tcPr>
          <w:p w:rsidR="00970C94" w:rsidRPr="00970C94" w:rsidRDefault="00970C94" w:rsidP="00381E1D">
            <w:pPr>
              <w:jc w:val="both"/>
              <w:rPr>
                <w:rFonts w:ascii="Times New Roman" w:hAnsi="Times New Roman" w:cs="Times New Roman"/>
                <w:b/>
                <w:sz w:val="24"/>
                <w:szCs w:val="24"/>
              </w:rPr>
            </w:pPr>
            <w:r w:rsidRPr="00970C94">
              <w:rPr>
                <w:rFonts w:ascii="Times New Roman" w:hAnsi="Times New Roman" w:cs="Times New Roman"/>
                <w:b/>
                <w:sz w:val="24"/>
                <w:szCs w:val="24"/>
              </w:rPr>
              <w:t xml:space="preserve">E-mail </w:t>
            </w:r>
          </w:p>
        </w:tc>
        <w:tc>
          <w:tcPr>
            <w:tcW w:w="4218" w:type="dxa"/>
          </w:tcPr>
          <w:p w:rsidR="00970C94" w:rsidRPr="00970C94" w:rsidRDefault="00970C94" w:rsidP="00381E1D">
            <w:pPr>
              <w:jc w:val="both"/>
              <w:rPr>
                <w:rFonts w:ascii="Times New Roman" w:eastAsia="Cambria" w:hAnsi="Times New Roman" w:cs="Times New Roman"/>
                <w:sz w:val="24"/>
                <w:szCs w:val="24"/>
              </w:rPr>
            </w:pPr>
          </w:p>
        </w:tc>
      </w:tr>
      <w:tr w:rsidR="00970C94" w:rsidRPr="00970C94" w:rsidTr="00381E1D">
        <w:tc>
          <w:tcPr>
            <w:tcW w:w="5353" w:type="dxa"/>
            <w:shd w:val="clear" w:color="auto" w:fill="FFFFFF" w:themeFill="background1"/>
          </w:tcPr>
          <w:p w:rsidR="00970C94" w:rsidRPr="00970C94" w:rsidRDefault="00970C94" w:rsidP="00381E1D">
            <w:pPr>
              <w:jc w:val="both"/>
              <w:rPr>
                <w:rFonts w:ascii="Times New Roman" w:hAnsi="Times New Roman" w:cs="Times New Roman"/>
                <w:b/>
                <w:sz w:val="24"/>
                <w:szCs w:val="24"/>
              </w:rPr>
            </w:pPr>
            <w:r w:rsidRPr="00970C94">
              <w:rPr>
                <w:rFonts w:ascii="Times New Roman" w:hAnsi="Times New Roman" w:cs="Times New Roman"/>
                <w:b/>
                <w:sz w:val="24"/>
                <w:szCs w:val="24"/>
              </w:rPr>
              <w:t>Pagina web oficială</w:t>
            </w:r>
          </w:p>
        </w:tc>
        <w:tc>
          <w:tcPr>
            <w:tcW w:w="4218" w:type="dxa"/>
          </w:tcPr>
          <w:p w:rsidR="00970C94" w:rsidRPr="00970C94" w:rsidRDefault="00970C94" w:rsidP="00381E1D">
            <w:pPr>
              <w:jc w:val="both"/>
              <w:rPr>
                <w:rFonts w:ascii="Times New Roman" w:eastAsia="Cambria" w:hAnsi="Times New Roman" w:cs="Times New Roman"/>
                <w:sz w:val="24"/>
                <w:szCs w:val="24"/>
              </w:rPr>
            </w:pPr>
          </w:p>
        </w:tc>
      </w:tr>
      <w:tr w:rsidR="00970C94" w:rsidRPr="004E2DAF" w:rsidTr="00381E1D">
        <w:tc>
          <w:tcPr>
            <w:tcW w:w="5353" w:type="dxa"/>
            <w:shd w:val="clear" w:color="auto" w:fill="FFFFFF" w:themeFill="background1"/>
          </w:tcPr>
          <w:p w:rsidR="00970C94" w:rsidRPr="00970C94" w:rsidRDefault="00970C94" w:rsidP="00381E1D">
            <w:pPr>
              <w:jc w:val="both"/>
              <w:rPr>
                <w:rFonts w:ascii="Times New Roman" w:hAnsi="Times New Roman" w:cs="Times New Roman"/>
                <w:b/>
                <w:sz w:val="24"/>
                <w:szCs w:val="24"/>
              </w:rPr>
            </w:pPr>
            <w:r w:rsidRPr="00970C94">
              <w:rPr>
                <w:rFonts w:ascii="Times New Roman" w:hAnsi="Times New Roman" w:cs="Times New Roman"/>
                <w:b/>
                <w:sz w:val="24"/>
                <w:szCs w:val="24"/>
              </w:rPr>
              <w:t xml:space="preserve">Persoana de contact </w:t>
            </w:r>
          </w:p>
          <w:p w:rsidR="00970C94" w:rsidRPr="00970C94" w:rsidRDefault="00970C94" w:rsidP="00381E1D">
            <w:pPr>
              <w:jc w:val="both"/>
              <w:rPr>
                <w:rFonts w:ascii="Times New Roman" w:hAnsi="Times New Roman" w:cs="Times New Roman"/>
                <w:b/>
                <w:sz w:val="24"/>
                <w:szCs w:val="24"/>
              </w:rPr>
            </w:pPr>
            <w:r w:rsidRPr="00970C94">
              <w:rPr>
                <w:rFonts w:ascii="Times New Roman" w:hAnsi="Times New Roman" w:cs="Times New Roman"/>
                <w:i/>
                <w:sz w:val="24"/>
                <w:szCs w:val="24"/>
              </w:rPr>
              <w:t>(nume, prenume, telefon, e-mail)</w:t>
            </w:r>
          </w:p>
        </w:tc>
        <w:tc>
          <w:tcPr>
            <w:tcW w:w="4218" w:type="dxa"/>
          </w:tcPr>
          <w:p w:rsidR="00970C94" w:rsidRPr="00970C94" w:rsidRDefault="00970C94" w:rsidP="00381E1D">
            <w:pPr>
              <w:jc w:val="both"/>
              <w:rPr>
                <w:rFonts w:ascii="Times New Roman" w:eastAsia="Cambria" w:hAnsi="Times New Roman" w:cs="Times New Roman"/>
                <w:sz w:val="24"/>
                <w:szCs w:val="24"/>
              </w:rPr>
            </w:pPr>
          </w:p>
        </w:tc>
      </w:tr>
    </w:tbl>
    <w:p w:rsidR="00970C94" w:rsidRPr="00970C94" w:rsidRDefault="00970C94" w:rsidP="00B3786A">
      <w:pPr>
        <w:numPr>
          <w:ilvl w:val="0"/>
          <w:numId w:val="18"/>
        </w:numPr>
        <w:tabs>
          <w:tab w:val="left" w:pos="1134"/>
          <w:tab w:val="left" w:pos="2694"/>
        </w:tabs>
        <w:spacing w:before="240" w:after="240" w:line="240" w:lineRule="auto"/>
        <w:ind w:right="-1"/>
        <w:jc w:val="both"/>
        <w:rPr>
          <w:rFonts w:ascii="Times New Roman" w:eastAsia="Cambria" w:hAnsi="Times New Roman" w:cs="Times New Roman"/>
          <w:b/>
          <w:sz w:val="24"/>
          <w:szCs w:val="24"/>
          <w:lang w:val="en-US" w:eastAsia="zh-CN"/>
        </w:rPr>
      </w:pPr>
      <w:r w:rsidRPr="00970C94">
        <w:rPr>
          <w:rFonts w:ascii="Times New Roman" w:eastAsia="Cambria" w:hAnsi="Times New Roman" w:cs="Times New Roman"/>
          <w:b/>
          <w:sz w:val="24"/>
          <w:szCs w:val="24"/>
          <w:lang w:val="en-US" w:eastAsia="zh-CN"/>
        </w:rPr>
        <w:t>Date cu privire la procedura de achiziție:</w:t>
      </w:r>
    </w:p>
    <w:tbl>
      <w:tblPr>
        <w:tblStyle w:val="Grigliatabella4"/>
        <w:tblW w:w="0" w:type="auto"/>
        <w:tblLook w:val="04A0"/>
      </w:tblPr>
      <w:tblGrid>
        <w:gridCol w:w="5353"/>
        <w:gridCol w:w="4218"/>
      </w:tblGrid>
      <w:tr w:rsidR="00970C94" w:rsidRPr="004E2DAF" w:rsidTr="00381E1D">
        <w:tc>
          <w:tcPr>
            <w:tcW w:w="5353" w:type="dxa"/>
            <w:shd w:val="clear" w:color="auto" w:fill="FFFFFF" w:themeFill="background1"/>
          </w:tcPr>
          <w:p w:rsidR="00970C94" w:rsidRPr="00970C94" w:rsidRDefault="00970C94" w:rsidP="00381E1D">
            <w:pPr>
              <w:jc w:val="both"/>
              <w:rPr>
                <w:rFonts w:ascii="Times New Roman" w:hAnsi="Times New Roman" w:cs="Times New Roman"/>
                <w:b/>
                <w:sz w:val="24"/>
                <w:szCs w:val="24"/>
                <w:lang w:eastAsia="ro-RO"/>
              </w:rPr>
            </w:pPr>
            <w:r w:rsidRPr="00970C94">
              <w:rPr>
                <w:rFonts w:ascii="Times New Roman" w:hAnsi="Times New Roman" w:cs="Times New Roman"/>
                <w:b/>
                <w:sz w:val="24"/>
                <w:szCs w:val="24"/>
                <w:lang w:eastAsia="ro-RO"/>
              </w:rPr>
              <w:t>Tipul procedurii de achiziție</w:t>
            </w:r>
          </w:p>
        </w:tc>
        <w:tc>
          <w:tcPr>
            <w:tcW w:w="4218" w:type="dxa"/>
          </w:tcPr>
          <w:p w:rsidR="00970C94" w:rsidRPr="00970C94" w:rsidRDefault="00970C94" w:rsidP="00381E1D">
            <w:pPr>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 xml:space="preserve">Cererea ofertelor de prețuri □  </w:t>
            </w:r>
          </w:p>
          <w:p w:rsidR="00970C94" w:rsidRPr="00970C94" w:rsidRDefault="00970C94" w:rsidP="00381E1D">
            <w:pPr>
              <w:jc w:val="both"/>
              <w:rPr>
                <w:rFonts w:ascii="Times New Roman" w:hAnsi="Times New Roman" w:cs="Times New Roman"/>
                <w:i/>
                <w:sz w:val="24"/>
                <w:szCs w:val="24"/>
                <w:lang w:eastAsia="ro-RO"/>
              </w:rPr>
            </w:pPr>
            <w:r w:rsidRPr="00970C94">
              <w:rPr>
                <w:rFonts w:ascii="Times New Roman" w:hAnsi="Times New Roman" w:cs="Times New Roman"/>
                <w:sz w:val="24"/>
                <w:szCs w:val="24"/>
                <w:lang w:eastAsia="ro-RO"/>
              </w:rPr>
              <w:t xml:space="preserve">Licitație deschisă □  Altele: </w:t>
            </w:r>
            <w:r w:rsidRPr="00970C94">
              <w:rPr>
                <w:rFonts w:ascii="Times New Roman" w:hAnsi="Times New Roman" w:cs="Times New Roman"/>
                <w:i/>
                <w:sz w:val="24"/>
                <w:szCs w:val="24"/>
                <w:lang w:eastAsia="ro-RO"/>
              </w:rPr>
              <w:t>[Indicați]</w:t>
            </w:r>
          </w:p>
        </w:tc>
      </w:tr>
      <w:tr w:rsidR="00970C94" w:rsidRPr="00970C94" w:rsidTr="00381E1D">
        <w:tc>
          <w:tcPr>
            <w:tcW w:w="5353" w:type="dxa"/>
            <w:shd w:val="clear" w:color="auto" w:fill="FFFFFF" w:themeFill="background1"/>
          </w:tcPr>
          <w:p w:rsidR="00970C94" w:rsidRPr="00970C94" w:rsidRDefault="00970C94" w:rsidP="00381E1D">
            <w:pPr>
              <w:jc w:val="both"/>
              <w:rPr>
                <w:rFonts w:ascii="Times New Roman" w:hAnsi="Times New Roman" w:cs="Times New Roman"/>
                <w:b/>
                <w:sz w:val="24"/>
                <w:szCs w:val="24"/>
                <w:lang w:eastAsia="ro-RO"/>
              </w:rPr>
            </w:pPr>
            <w:r w:rsidRPr="00970C94">
              <w:rPr>
                <w:rFonts w:ascii="Times New Roman" w:hAnsi="Times New Roman" w:cs="Times New Roman"/>
                <w:b/>
                <w:sz w:val="24"/>
                <w:szCs w:val="24"/>
                <w:lang w:eastAsia="ro-RO"/>
              </w:rPr>
              <w:t>Obiectul achiziției</w:t>
            </w:r>
          </w:p>
        </w:tc>
        <w:tc>
          <w:tcPr>
            <w:tcW w:w="4218" w:type="dxa"/>
          </w:tcPr>
          <w:p w:rsidR="00970C94" w:rsidRPr="00970C94" w:rsidRDefault="00970C94" w:rsidP="00381E1D">
            <w:pPr>
              <w:jc w:val="both"/>
              <w:rPr>
                <w:rFonts w:ascii="Times New Roman" w:hAnsi="Times New Roman" w:cs="Times New Roman"/>
                <w:sz w:val="24"/>
                <w:szCs w:val="24"/>
                <w:lang w:eastAsia="ro-RO"/>
              </w:rPr>
            </w:pPr>
          </w:p>
        </w:tc>
      </w:tr>
      <w:tr w:rsidR="00970C94" w:rsidRPr="00970C94" w:rsidTr="00381E1D">
        <w:tc>
          <w:tcPr>
            <w:tcW w:w="5353" w:type="dxa"/>
            <w:shd w:val="clear" w:color="auto" w:fill="FFFFFF" w:themeFill="background1"/>
          </w:tcPr>
          <w:p w:rsidR="00970C94" w:rsidRPr="00970C94" w:rsidRDefault="00970C94" w:rsidP="00381E1D">
            <w:pPr>
              <w:jc w:val="both"/>
              <w:rPr>
                <w:rFonts w:ascii="Times New Roman" w:hAnsi="Times New Roman" w:cs="Times New Roman"/>
                <w:b/>
                <w:sz w:val="24"/>
                <w:szCs w:val="24"/>
                <w:lang w:eastAsia="ro-RO"/>
              </w:rPr>
            </w:pPr>
            <w:r w:rsidRPr="00970C94">
              <w:rPr>
                <w:rFonts w:ascii="Times New Roman" w:hAnsi="Times New Roman" w:cs="Times New Roman"/>
                <w:b/>
                <w:sz w:val="24"/>
                <w:szCs w:val="24"/>
                <w:lang w:eastAsia="ro-RO"/>
              </w:rPr>
              <w:t>Cod CPV</w:t>
            </w:r>
          </w:p>
        </w:tc>
        <w:tc>
          <w:tcPr>
            <w:tcW w:w="4218" w:type="dxa"/>
          </w:tcPr>
          <w:p w:rsidR="00970C94" w:rsidRPr="00970C94" w:rsidRDefault="00970C94" w:rsidP="00381E1D">
            <w:pPr>
              <w:jc w:val="both"/>
              <w:rPr>
                <w:rFonts w:ascii="Times New Roman" w:hAnsi="Times New Roman" w:cs="Times New Roman"/>
                <w:sz w:val="24"/>
                <w:szCs w:val="24"/>
                <w:lang w:eastAsia="ro-RO"/>
              </w:rPr>
            </w:pPr>
          </w:p>
        </w:tc>
      </w:tr>
      <w:tr w:rsidR="00970C94" w:rsidRPr="00970C94" w:rsidTr="00381E1D">
        <w:tc>
          <w:tcPr>
            <w:tcW w:w="5353" w:type="dxa"/>
            <w:shd w:val="clear" w:color="auto" w:fill="FFFFFF" w:themeFill="background1"/>
          </w:tcPr>
          <w:p w:rsidR="00970C94" w:rsidRPr="00970C94" w:rsidRDefault="00970C94" w:rsidP="00381E1D">
            <w:pPr>
              <w:jc w:val="both"/>
              <w:rPr>
                <w:rFonts w:ascii="Times New Roman" w:hAnsi="Times New Roman" w:cs="Times New Roman"/>
                <w:b/>
                <w:sz w:val="24"/>
                <w:szCs w:val="24"/>
                <w:lang w:eastAsia="ro-RO"/>
              </w:rPr>
            </w:pPr>
            <w:r w:rsidRPr="00970C94">
              <w:rPr>
                <w:rFonts w:ascii="Times New Roman" w:hAnsi="Times New Roman" w:cs="Times New Roman"/>
                <w:b/>
                <w:sz w:val="24"/>
                <w:szCs w:val="24"/>
                <w:lang w:eastAsia="ro-RO"/>
              </w:rPr>
              <w:t xml:space="preserve">Valoarea estimată a achiziției </w:t>
            </w:r>
          </w:p>
        </w:tc>
        <w:tc>
          <w:tcPr>
            <w:tcW w:w="4218" w:type="dxa"/>
          </w:tcPr>
          <w:p w:rsidR="00970C94" w:rsidRPr="00970C94" w:rsidRDefault="00970C94" w:rsidP="00381E1D">
            <w:pPr>
              <w:jc w:val="both"/>
              <w:rPr>
                <w:rFonts w:ascii="Times New Roman" w:eastAsia="Cambria" w:hAnsi="Times New Roman" w:cs="Times New Roman"/>
                <w:sz w:val="24"/>
                <w:szCs w:val="24"/>
              </w:rPr>
            </w:pPr>
          </w:p>
        </w:tc>
      </w:tr>
      <w:tr w:rsidR="00970C94" w:rsidRPr="00970C94" w:rsidTr="00381E1D">
        <w:tc>
          <w:tcPr>
            <w:tcW w:w="5353" w:type="dxa"/>
            <w:vMerge w:val="restart"/>
            <w:shd w:val="clear" w:color="auto" w:fill="FFFFFF" w:themeFill="background1"/>
          </w:tcPr>
          <w:p w:rsidR="00970C94" w:rsidRPr="00970C94" w:rsidRDefault="00970C94" w:rsidP="00381E1D">
            <w:pPr>
              <w:jc w:val="both"/>
              <w:rPr>
                <w:rFonts w:ascii="Times New Roman" w:hAnsi="Times New Roman" w:cs="Times New Roman"/>
                <w:b/>
                <w:sz w:val="24"/>
                <w:szCs w:val="24"/>
                <w:lang w:eastAsia="ro-RO"/>
              </w:rPr>
            </w:pPr>
            <w:r w:rsidRPr="00970C94">
              <w:rPr>
                <w:rFonts w:ascii="Times New Roman" w:hAnsi="Times New Roman" w:cs="Times New Roman"/>
                <w:b/>
                <w:sz w:val="24"/>
                <w:szCs w:val="24"/>
                <w:lang w:eastAsia="ro-RO"/>
              </w:rPr>
              <w:t xml:space="preserve">Nr. și link-ul procedurii </w:t>
            </w:r>
            <w:r w:rsidRPr="00970C94">
              <w:rPr>
                <w:rFonts w:ascii="Times New Roman" w:hAnsi="Times New Roman" w:cs="Times New Roman"/>
                <w:i/>
                <w:sz w:val="24"/>
                <w:szCs w:val="24"/>
                <w:lang w:eastAsia="ro-RO"/>
              </w:rPr>
              <w:t xml:space="preserve">(se va indica din cadrul portalului guvernamental </w:t>
            </w:r>
            <w:hyperlink r:id="rId10" w:history="1">
              <w:r w:rsidRPr="00970C94">
                <w:rPr>
                  <w:rFonts w:ascii="Times New Roman" w:hAnsi="Times New Roman" w:cs="Times New Roman"/>
                  <w:i/>
                  <w:color w:val="0000FF"/>
                  <w:sz w:val="24"/>
                  <w:szCs w:val="24"/>
                  <w:u w:val="single"/>
                  <w:lang w:eastAsia="ro-RO"/>
                </w:rPr>
                <w:t>www.mtender.gov.md</w:t>
              </w:r>
            </w:hyperlink>
            <w:r w:rsidRPr="00970C94">
              <w:rPr>
                <w:rFonts w:ascii="Times New Roman" w:hAnsi="Times New Roman" w:cs="Times New Roman"/>
                <w:i/>
                <w:sz w:val="24"/>
                <w:szCs w:val="24"/>
                <w:lang w:eastAsia="ro-RO"/>
              </w:rPr>
              <w:t>)</w:t>
            </w:r>
          </w:p>
        </w:tc>
        <w:tc>
          <w:tcPr>
            <w:tcW w:w="4218" w:type="dxa"/>
          </w:tcPr>
          <w:p w:rsidR="00970C94" w:rsidRPr="00970C94" w:rsidRDefault="00970C94" w:rsidP="00381E1D">
            <w:pPr>
              <w:jc w:val="both"/>
              <w:rPr>
                <w:rFonts w:ascii="Times New Roman" w:eastAsia="Cambria" w:hAnsi="Times New Roman" w:cs="Times New Roman"/>
                <w:sz w:val="24"/>
                <w:szCs w:val="24"/>
              </w:rPr>
            </w:pPr>
            <w:r w:rsidRPr="00970C94">
              <w:rPr>
                <w:rFonts w:ascii="Times New Roman" w:eastAsia="Cambria" w:hAnsi="Times New Roman" w:cs="Times New Roman"/>
                <w:sz w:val="24"/>
                <w:szCs w:val="24"/>
              </w:rPr>
              <w:t>Nr:</w:t>
            </w:r>
          </w:p>
        </w:tc>
      </w:tr>
      <w:tr w:rsidR="00970C94" w:rsidRPr="00970C94" w:rsidTr="00381E1D">
        <w:tc>
          <w:tcPr>
            <w:tcW w:w="5353" w:type="dxa"/>
            <w:vMerge/>
            <w:shd w:val="clear" w:color="auto" w:fill="FFFFFF" w:themeFill="background1"/>
          </w:tcPr>
          <w:p w:rsidR="00970C94" w:rsidRPr="00970C94" w:rsidRDefault="00970C94" w:rsidP="00381E1D">
            <w:pPr>
              <w:jc w:val="both"/>
              <w:rPr>
                <w:rFonts w:ascii="Times New Roman" w:hAnsi="Times New Roman" w:cs="Times New Roman"/>
                <w:b/>
                <w:sz w:val="24"/>
                <w:szCs w:val="24"/>
                <w:lang w:eastAsia="ro-RO"/>
              </w:rPr>
            </w:pPr>
          </w:p>
        </w:tc>
        <w:tc>
          <w:tcPr>
            <w:tcW w:w="4218" w:type="dxa"/>
          </w:tcPr>
          <w:p w:rsidR="00970C94" w:rsidRPr="00970C94" w:rsidRDefault="00970C94" w:rsidP="00381E1D">
            <w:pPr>
              <w:jc w:val="both"/>
              <w:rPr>
                <w:rFonts w:ascii="Times New Roman" w:eastAsia="Cambria" w:hAnsi="Times New Roman" w:cs="Times New Roman"/>
                <w:sz w:val="24"/>
                <w:szCs w:val="24"/>
              </w:rPr>
            </w:pPr>
            <w:r w:rsidRPr="00970C94">
              <w:rPr>
                <w:rFonts w:ascii="Times New Roman" w:eastAsia="Cambria" w:hAnsi="Times New Roman" w:cs="Times New Roman"/>
                <w:sz w:val="24"/>
                <w:szCs w:val="24"/>
              </w:rPr>
              <w:t>Link:</w:t>
            </w:r>
          </w:p>
        </w:tc>
      </w:tr>
      <w:tr w:rsidR="00970C94" w:rsidRPr="004E2DAF" w:rsidTr="00381E1D">
        <w:tc>
          <w:tcPr>
            <w:tcW w:w="5353" w:type="dxa"/>
            <w:shd w:val="clear" w:color="auto" w:fill="FFFFFF" w:themeFill="background1"/>
          </w:tcPr>
          <w:p w:rsidR="00970C94" w:rsidRPr="00970C94" w:rsidRDefault="00970C94" w:rsidP="00381E1D">
            <w:pPr>
              <w:jc w:val="both"/>
              <w:rPr>
                <w:rFonts w:ascii="Times New Roman" w:hAnsi="Times New Roman" w:cs="Times New Roman"/>
                <w:b/>
                <w:sz w:val="24"/>
                <w:szCs w:val="24"/>
              </w:rPr>
            </w:pPr>
            <w:r w:rsidRPr="00970C94">
              <w:rPr>
                <w:rFonts w:ascii="Times New Roman" w:hAnsi="Times New Roman" w:cs="Times New Roman"/>
                <w:b/>
                <w:sz w:val="24"/>
                <w:szCs w:val="24"/>
                <w:lang w:eastAsia="ro-RO"/>
              </w:rPr>
              <w:t>Data publicării anunțului de participare</w:t>
            </w:r>
          </w:p>
        </w:tc>
        <w:tc>
          <w:tcPr>
            <w:tcW w:w="4218" w:type="dxa"/>
          </w:tcPr>
          <w:p w:rsidR="00970C94" w:rsidRPr="00970C94" w:rsidRDefault="00970C94" w:rsidP="00381E1D">
            <w:pPr>
              <w:jc w:val="both"/>
              <w:rPr>
                <w:rFonts w:ascii="Times New Roman" w:eastAsia="Cambria" w:hAnsi="Times New Roman" w:cs="Times New Roman"/>
                <w:sz w:val="24"/>
                <w:szCs w:val="24"/>
              </w:rPr>
            </w:pPr>
          </w:p>
        </w:tc>
      </w:tr>
      <w:tr w:rsidR="00970C94" w:rsidRPr="004E2DAF" w:rsidTr="00381E1D">
        <w:trPr>
          <w:trHeight w:val="1040"/>
        </w:trPr>
        <w:tc>
          <w:tcPr>
            <w:tcW w:w="5353" w:type="dxa"/>
            <w:shd w:val="clear" w:color="auto" w:fill="FFFFFF" w:themeFill="background1"/>
          </w:tcPr>
          <w:p w:rsidR="00970C94" w:rsidRPr="00970C94" w:rsidRDefault="00970C94" w:rsidP="00381E1D">
            <w:pPr>
              <w:jc w:val="both"/>
              <w:rPr>
                <w:rFonts w:ascii="Times New Roman" w:hAnsi="Times New Roman" w:cs="Times New Roman"/>
                <w:b/>
                <w:sz w:val="24"/>
                <w:szCs w:val="24"/>
                <w:lang w:eastAsia="ro-RO"/>
              </w:rPr>
            </w:pPr>
            <w:r w:rsidRPr="00970C94">
              <w:rPr>
                <w:rFonts w:ascii="Times New Roman" w:hAnsi="Times New Roman" w:cs="Times New Roman"/>
                <w:b/>
                <w:color w:val="000000"/>
                <w:sz w:val="24"/>
                <w:szCs w:val="24"/>
              </w:rPr>
              <w:t xml:space="preserve">Data (datele) și referința (referințele) publicărilor anterioare în Jurnalul Oficial al Uniunii Europene privind proiectul (proiectele) la care se referă anunțul respectiv </w:t>
            </w:r>
            <w:r w:rsidRPr="00970C94">
              <w:rPr>
                <w:rFonts w:ascii="Times New Roman" w:hAnsi="Times New Roman" w:cs="Times New Roman"/>
                <w:i/>
                <w:color w:val="000000"/>
                <w:sz w:val="24"/>
                <w:szCs w:val="24"/>
              </w:rPr>
              <w:t>(după caz)</w:t>
            </w:r>
          </w:p>
        </w:tc>
        <w:tc>
          <w:tcPr>
            <w:tcW w:w="4218" w:type="dxa"/>
          </w:tcPr>
          <w:p w:rsidR="00970C94" w:rsidRPr="00970C94" w:rsidRDefault="00970C94" w:rsidP="00381E1D">
            <w:pPr>
              <w:jc w:val="both"/>
              <w:rPr>
                <w:rFonts w:ascii="Times New Roman" w:eastAsia="Cambria" w:hAnsi="Times New Roman" w:cs="Times New Roman"/>
                <w:sz w:val="24"/>
                <w:szCs w:val="24"/>
              </w:rPr>
            </w:pPr>
          </w:p>
        </w:tc>
      </w:tr>
    </w:tbl>
    <w:p w:rsidR="00970C94" w:rsidRPr="00970C94" w:rsidRDefault="00970C94" w:rsidP="00B3786A">
      <w:pPr>
        <w:numPr>
          <w:ilvl w:val="0"/>
          <w:numId w:val="18"/>
        </w:numPr>
        <w:tabs>
          <w:tab w:val="left" w:pos="1134"/>
          <w:tab w:val="left" w:pos="2694"/>
        </w:tabs>
        <w:spacing w:before="240" w:after="240" w:line="240" w:lineRule="auto"/>
        <w:ind w:right="-1"/>
        <w:jc w:val="both"/>
        <w:rPr>
          <w:rFonts w:ascii="Times New Roman" w:eastAsia="Cambria" w:hAnsi="Times New Roman" w:cs="Times New Roman"/>
          <w:b/>
          <w:sz w:val="24"/>
          <w:szCs w:val="24"/>
          <w:lang w:val="en-US" w:eastAsia="zh-CN"/>
        </w:rPr>
      </w:pPr>
      <w:r w:rsidRPr="00970C94">
        <w:rPr>
          <w:rFonts w:ascii="Times New Roman" w:eastAsia="Cambria" w:hAnsi="Times New Roman" w:cs="Times New Roman"/>
          <w:b/>
          <w:sz w:val="24"/>
          <w:szCs w:val="24"/>
          <w:lang w:val="en-US" w:eastAsia="zh-CN"/>
        </w:rPr>
        <w:t>Date cu privire la contractul de achiziție/acordul-cadru:</w:t>
      </w:r>
    </w:p>
    <w:tbl>
      <w:tblPr>
        <w:tblStyle w:val="Grigliatabella4"/>
        <w:tblW w:w="0" w:type="auto"/>
        <w:tblLook w:val="04A0"/>
      </w:tblPr>
      <w:tblGrid>
        <w:gridCol w:w="5353"/>
        <w:gridCol w:w="4218"/>
      </w:tblGrid>
      <w:tr w:rsidR="00970C94" w:rsidRPr="00970C94" w:rsidTr="00381E1D">
        <w:trPr>
          <w:trHeight w:val="304"/>
        </w:trPr>
        <w:tc>
          <w:tcPr>
            <w:tcW w:w="5353" w:type="dxa"/>
            <w:shd w:val="clear" w:color="auto" w:fill="FFFFFF" w:themeFill="background1"/>
          </w:tcPr>
          <w:p w:rsidR="00970C94" w:rsidRPr="00970C94" w:rsidRDefault="00970C94" w:rsidP="00381E1D">
            <w:pPr>
              <w:jc w:val="both"/>
              <w:rPr>
                <w:rFonts w:ascii="Times New Roman" w:hAnsi="Times New Roman" w:cs="Times New Roman"/>
                <w:b/>
                <w:sz w:val="24"/>
                <w:szCs w:val="24"/>
                <w:lang w:eastAsia="ro-RO"/>
              </w:rPr>
            </w:pPr>
            <w:r w:rsidRPr="00970C94">
              <w:rPr>
                <w:rFonts w:ascii="Times New Roman" w:hAnsi="Times New Roman" w:cs="Times New Roman"/>
                <w:b/>
                <w:sz w:val="24"/>
                <w:szCs w:val="24"/>
                <w:lang w:eastAsia="ro-RO"/>
              </w:rPr>
              <w:lastRenderedPageBreak/>
              <w:t>Tipul contractului de achiziție/acordului-cadru</w:t>
            </w:r>
          </w:p>
        </w:tc>
        <w:tc>
          <w:tcPr>
            <w:tcW w:w="4218" w:type="dxa"/>
          </w:tcPr>
          <w:p w:rsidR="00970C94" w:rsidRPr="00970C94" w:rsidRDefault="00970C94" w:rsidP="00381E1D">
            <w:pPr>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 xml:space="preserve"> Servicii de proiectare □      Lucrări □</w:t>
            </w:r>
          </w:p>
        </w:tc>
      </w:tr>
      <w:tr w:rsidR="00970C94" w:rsidRPr="00970C94" w:rsidTr="00381E1D">
        <w:trPr>
          <w:trHeight w:val="315"/>
        </w:trPr>
        <w:tc>
          <w:tcPr>
            <w:tcW w:w="5353" w:type="dxa"/>
            <w:shd w:val="clear" w:color="auto" w:fill="FFFFFF" w:themeFill="background1"/>
          </w:tcPr>
          <w:p w:rsidR="00970C94" w:rsidRPr="00970C94" w:rsidRDefault="00970C94" w:rsidP="00381E1D">
            <w:pPr>
              <w:jc w:val="both"/>
              <w:rPr>
                <w:rFonts w:ascii="Times New Roman" w:hAnsi="Times New Roman" w:cs="Times New Roman"/>
                <w:b/>
                <w:sz w:val="24"/>
                <w:szCs w:val="24"/>
                <w:lang w:eastAsia="ro-RO"/>
              </w:rPr>
            </w:pPr>
            <w:r w:rsidRPr="00970C94">
              <w:rPr>
                <w:rFonts w:ascii="Times New Roman" w:hAnsi="Times New Roman" w:cs="Times New Roman"/>
                <w:b/>
                <w:color w:val="000000"/>
                <w:sz w:val="24"/>
                <w:szCs w:val="24"/>
              </w:rPr>
              <w:t>Contractul de achiziție/acordul-cadru se referă la un proiect și/sau program finanțat din fonduri ale Uniunii Europene</w:t>
            </w:r>
          </w:p>
        </w:tc>
        <w:tc>
          <w:tcPr>
            <w:tcW w:w="4218" w:type="dxa"/>
          </w:tcPr>
          <w:p w:rsidR="00970C94" w:rsidRPr="00970C94" w:rsidRDefault="00970C94" w:rsidP="00381E1D">
            <w:pPr>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Nu □    Da □</w:t>
            </w:r>
          </w:p>
        </w:tc>
      </w:tr>
      <w:tr w:rsidR="00970C94" w:rsidRPr="00970C94" w:rsidTr="00381E1D">
        <w:trPr>
          <w:trHeight w:val="525"/>
        </w:trPr>
        <w:tc>
          <w:tcPr>
            <w:tcW w:w="5353" w:type="dxa"/>
            <w:shd w:val="clear" w:color="auto" w:fill="FFFFFF" w:themeFill="background1"/>
          </w:tcPr>
          <w:p w:rsidR="00970C94" w:rsidRPr="00970C94" w:rsidRDefault="00970C94" w:rsidP="00381E1D">
            <w:pPr>
              <w:jc w:val="both"/>
              <w:rPr>
                <w:rFonts w:ascii="Times New Roman" w:hAnsi="Times New Roman" w:cs="Times New Roman"/>
                <w:b/>
                <w:sz w:val="24"/>
                <w:szCs w:val="24"/>
                <w:lang w:eastAsia="ro-RO"/>
              </w:rPr>
            </w:pPr>
            <w:r w:rsidRPr="00970C94">
              <w:rPr>
                <w:rFonts w:ascii="Times New Roman" w:hAnsi="Times New Roman" w:cs="Times New Roman"/>
                <w:b/>
                <w:sz w:val="24"/>
                <w:szCs w:val="24"/>
                <w:lang w:eastAsia="ro-RO"/>
              </w:rPr>
              <w:t>Sursa de finanțare</w:t>
            </w:r>
          </w:p>
        </w:tc>
        <w:tc>
          <w:tcPr>
            <w:tcW w:w="4218" w:type="dxa"/>
          </w:tcPr>
          <w:p w:rsidR="00970C94" w:rsidRPr="00970C94" w:rsidRDefault="00970C94" w:rsidP="00381E1D">
            <w:pPr>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 xml:space="preserve">Bugetul de stat □     FAOAM □ </w:t>
            </w:r>
          </w:p>
          <w:p w:rsidR="00970C94" w:rsidRPr="00970C94" w:rsidRDefault="00970C94" w:rsidP="00381E1D">
            <w:pPr>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 xml:space="preserve">BASS □     Surse externe □ </w:t>
            </w:r>
          </w:p>
          <w:p w:rsidR="00970C94" w:rsidRPr="00970C94" w:rsidRDefault="00970C94" w:rsidP="00381E1D">
            <w:pPr>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 xml:space="preserve">Alte surse: </w:t>
            </w:r>
            <w:r w:rsidRPr="00970C94">
              <w:rPr>
                <w:rFonts w:ascii="Times New Roman" w:hAnsi="Times New Roman" w:cs="Times New Roman"/>
                <w:i/>
                <w:sz w:val="24"/>
                <w:szCs w:val="24"/>
                <w:lang w:eastAsia="ro-RO"/>
              </w:rPr>
              <w:t>[Indicați]</w:t>
            </w:r>
          </w:p>
        </w:tc>
      </w:tr>
      <w:tr w:rsidR="00970C94" w:rsidRPr="004E2DAF" w:rsidTr="00381E1D">
        <w:trPr>
          <w:trHeight w:val="353"/>
        </w:trPr>
        <w:tc>
          <w:tcPr>
            <w:tcW w:w="5353" w:type="dxa"/>
            <w:shd w:val="clear" w:color="auto" w:fill="FFFFFF" w:themeFill="background1"/>
          </w:tcPr>
          <w:p w:rsidR="00970C94" w:rsidRPr="00970C94" w:rsidRDefault="00970C94" w:rsidP="00381E1D">
            <w:pPr>
              <w:jc w:val="both"/>
              <w:rPr>
                <w:rFonts w:ascii="Times New Roman" w:hAnsi="Times New Roman" w:cs="Times New Roman"/>
                <w:b/>
                <w:sz w:val="24"/>
                <w:szCs w:val="24"/>
                <w:lang w:eastAsia="ro-RO"/>
              </w:rPr>
            </w:pPr>
            <w:r w:rsidRPr="00970C94">
              <w:rPr>
                <w:rFonts w:ascii="Times New Roman" w:hAnsi="Times New Roman" w:cs="Times New Roman"/>
                <w:b/>
                <w:sz w:val="24"/>
                <w:szCs w:val="24"/>
                <w:lang w:eastAsia="ro-RO"/>
              </w:rPr>
              <w:t>Data deciziei de atribuire a contractului de achiziție/ acordului-cadru</w:t>
            </w:r>
          </w:p>
        </w:tc>
        <w:tc>
          <w:tcPr>
            <w:tcW w:w="4218" w:type="dxa"/>
          </w:tcPr>
          <w:p w:rsidR="00970C94" w:rsidRPr="00970C94" w:rsidRDefault="00970C94" w:rsidP="00381E1D">
            <w:pPr>
              <w:jc w:val="both"/>
              <w:rPr>
                <w:rFonts w:ascii="Times New Roman" w:hAnsi="Times New Roman" w:cs="Times New Roman"/>
                <w:sz w:val="24"/>
                <w:szCs w:val="24"/>
                <w:lang w:eastAsia="ro-RO"/>
              </w:rPr>
            </w:pPr>
          </w:p>
        </w:tc>
      </w:tr>
      <w:tr w:rsidR="00970C94" w:rsidRPr="00970C94" w:rsidTr="00381E1D">
        <w:trPr>
          <w:trHeight w:val="140"/>
        </w:trPr>
        <w:tc>
          <w:tcPr>
            <w:tcW w:w="5353" w:type="dxa"/>
            <w:shd w:val="clear" w:color="auto" w:fill="FFFFFF" w:themeFill="background1"/>
          </w:tcPr>
          <w:p w:rsidR="00970C94" w:rsidRPr="00970C94" w:rsidRDefault="00970C94" w:rsidP="00381E1D">
            <w:pPr>
              <w:jc w:val="both"/>
              <w:rPr>
                <w:rFonts w:ascii="Times New Roman" w:hAnsi="Times New Roman" w:cs="Times New Roman"/>
                <w:b/>
                <w:sz w:val="24"/>
                <w:szCs w:val="24"/>
                <w:lang w:eastAsia="ro-RO"/>
              </w:rPr>
            </w:pPr>
            <w:r w:rsidRPr="00970C94">
              <w:rPr>
                <w:rFonts w:ascii="Times New Roman" w:hAnsi="Times New Roman" w:cs="Times New Roman"/>
                <w:b/>
                <w:sz w:val="24"/>
                <w:szCs w:val="24"/>
                <w:lang w:eastAsia="ro-RO"/>
              </w:rPr>
              <w:t>Denumirea operatorului economic</w:t>
            </w:r>
          </w:p>
        </w:tc>
        <w:tc>
          <w:tcPr>
            <w:tcW w:w="4218" w:type="dxa"/>
          </w:tcPr>
          <w:p w:rsidR="00970C94" w:rsidRPr="00970C94" w:rsidRDefault="00970C94" w:rsidP="00381E1D">
            <w:pPr>
              <w:jc w:val="both"/>
              <w:rPr>
                <w:rFonts w:ascii="Times New Roman" w:hAnsi="Times New Roman" w:cs="Times New Roman"/>
                <w:i/>
                <w:sz w:val="24"/>
                <w:szCs w:val="24"/>
                <w:lang w:eastAsia="ro-RO"/>
              </w:rPr>
            </w:pPr>
          </w:p>
        </w:tc>
      </w:tr>
      <w:tr w:rsidR="00970C94" w:rsidRPr="00970C94" w:rsidTr="00381E1D">
        <w:trPr>
          <w:trHeight w:val="188"/>
        </w:trPr>
        <w:tc>
          <w:tcPr>
            <w:tcW w:w="5353" w:type="dxa"/>
            <w:vMerge w:val="restart"/>
            <w:shd w:val="clear" w:color="auto" w:fill="FFFFFF" w:themeFill="background1"/>
          </w:tcPr>
          <w:p w:rsidR="00970C94" w:rsidRPr="00970C94" w:rsidRDefault="00970C94" w:rsidP="00381E1D">
            <w:pPr>
              <w:jc w:val="both"/>
              <w:rPr>
                <w:rFonts w:ascii="Times New Roman" w:hAnsi="Times New Roman" w:cs="Times New Roman"/>
                <w:b/>
                <w:sz w:val="24"/>
                <w:szCs w:val="24"/>
                <w:lang w:eastAsia="ro-RO"/>
              </w:rPr>
            </w:pPr>
            <w:r w:rsidRPr="00970C94">
              <w:rPr>
                <w:rFonts w:ascii="Times New Roman" w:hAnsi="Times New Roman" w:cs="Times New Roman"/>
                <w:b/>
                <w:sz w:val="24"/>
                <w:szCs w:val="24"/>
                <w:lang w:eastAsia="ro-RO"/>
              </w:rPr>
              <w:t>Nr. și data contractului de achiziție/acordului-cadru</w:t>
            </w:r>
          </w:p>
        </w:tc>
        <w:tc>
          <w:tcPr>
            <w:tcW w:w="4218" w:type="dxa"/>
          </w:tcPr>
          <w:p w:rsidR="00970C94" w:rsidRPr="00970C94" w:rsidRDefault="00970C94" w:rsidP="00381E1D">
            <w:pPr>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Nr:</w:t>
            </w:r>
          </w:p>
        </w:tc>
      </w:tr>
      <w:tr w:rsidR="00970C94" w:rsidRPr="00970C94" w:rsidTr="00381E1D">
        <w:trPr>
          <w:trHeight w:val="219"/>
        </w:trPr>
        <w:tc>
          <w:tcPr>
            <w:tcW w:w="5353" w:type="dxa"/>
            <w:vMerge/>
            <w:shd w:val="clear" w:color="auto" w:fill="FFFFFF" w:themeFill="background1"/>
          </w:tcPr>
          <w:p w:rsidR="00970C94" w:rsidRPr="00970C94" w:rsidRDefault="00970C94" w:rsidP="00381E1D">
            <w:pPr>
              <w:jc w:val="both"/>
              <w:rPr>
                <w:rFonts w:ascii="Times New Roman" w:hAnsi="Times New Roman" w:cs="Times New Roman"/>
                <w:b/>
                <w:sz w:val="24"/>
                <w:szCs w:val="24"/>
                <w:lang w:eastAsia="ro-RO"/>
              </w:rPr>
            </w:pPr>
          </w:p>
        </w:tc>
        <w:tc>
          <w:tcPr>
            <w:tcW w:w="4218" w:type="dxa"/>
          </w:tcPr>
          <w:p w:rsidR="00970C94" w:rsidRPr="00970C94" w:rsidRDefault="00970C94" w:rsidP="00381E1D">
            <w:pPr>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Data:</w:t>
            </w:r>
          </w:p>
        </w:tc>
      </w:tr>
      <w:tr w:rsidR="00970C94" w:rsidRPr="00970C94" w:rsidTr="00381E1D">
        <w:trPr>
          <w:trHeight w:val="207"/>
        </w:trPr>
        <w:tc>
          <w:tcPr>
            <w:tcW w:w="5353" w:type="dxa"/>
            <w:vMerge w:val="restart"/>
            <w:shd w:val="clear" w:color="auto" w:fill="FFFFFF" w:themeFill="background1"/>
          </w:tcPr>
          <w:p w:rsidR="00970C94" w:rsidRPr="00970C94" w:rsidRDefault="00970C94" w:rsidP="00381E1D">
            <w:pPr>
              <w:jc w:val="both"/>
              <w:rPr>
                <w:rFonts w:ascii="Times New Roman" w:hAnsi="Times New Roman" w:cs="Times New Roman"/>
                <w:b/>
                <w:sz w:val="24"/>
                <w:szCs w:val="24"/>
                <w:lang w:eastAsia="ro-RO"/>
              </w:rPr>
            </w:pPr>
            <w:r w:rsidRPr="00970C94">
              <w:rPr>
                <w:rFonts w:ascii="Times New Roman" w:hAnsi="Times New Roman" w:cs="Times New Roman"/>
                <w:b/>
                <w:sz w:val="24"/>
                <w:szCs w:val="24"/>
                <w:lang w:eastAsia="ro-RO"/>
              </w:rPr>
              <w:t>Valoarea contractului de achiziție/acordului-cadru</w:t>
            </w:r>
          </w:p>
        </w:tc>
        <w:tc>
          <w:tcPr>
            <w:tcW w:w="4218" w:type="dxa"/>
          </w:tcPr>
          <w:p w:rsidR="00970C94" w:rsidRPr="00970C94" w:rsidRDefault="00970C94" w:rsidP="00381E1D">
            <w:pPr>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Fără TVA:</w:t>
            </w:r>
          </w:p>
        </w:tc>
      </w:tr>
      <w:tr w:rsidR="00970C94" w:rsidRPr="00970C94" w:rsidTr="00381E1D">
        <w:trPr>
          <w:trHeight w:val="207"/>
        </w:trPr>
        <w:tc>
          <w:tcPr>
            <w:tcW w:w="5353" w:type="dxa"/>
            <w:vMerge/>
            <w:shd w:val="clear" w:color="auto" w:fill="FFFFFF" w:themeFill="background1"/>
          </w:tcPr>
          <w:p w:rsidR="00970C94" w:rsidRPr="00970C94" w:rsidRDefault="00970C94" w:rsidP="00381E1D">
            <w:pPr>
              <w:jc w:val="both"/>
              <w:rPr>
                <w:rFonts w:ascii="Times New Roman" w:hAnsi="Times New Roman" w:cs="Times New Roman"/>
                <w:b/>
                <w:sz w:val="24"/>
                <w:szCs w:val="24"/>
                <w:lang w:eastAsia="ro-RO"/>
              </w:rPr>
            </w:pPr>
          </w:p>
        </w:tc>
        <w:tc>
          <w:tcPr>
            <w:tcW w:w="4218" w:type="dxa"/>
          </w:tcPr>
          <w:p w:rsidR="00970C94" w:rsidRPr="00970C94" w:rsidRDefault="00970C94" w:rsidP="00381E1D">
            <w:pPr>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Inclusiv TVA:</w:t>
            </w:r>
          </w:p>
        </w:tc>
      </w:tr>
      <w:tr w:rsidR="00970C94" w:rsidRPr="00970C94" w:rsidTr="00381E1D">
        <w:trPr>
          <w:trHeight w:val="115"/>
        </w:trPr>
        <w:tc>
          <w:tcPr>
            <w:tcW w:w="5353" w:type="dxa"/>
            <w:shd w:val="clear" w:color="auto" w:fill="FFFFFF" w:themeFill="background1"/>
          </w:tcPr>
          <w:p w:rsidR="00970C94" w:rsidRPr="00970C94" w:rsidRDefault="00970C94" w:rsidP="00381E1D">
            <w:pPr>
              <w:jc w:val="both"/>
              <w:rPr>
                <w:rFonts w:ascii="Times New Roman" w:hAnsi="Times New Roman" w:cs="Times New Roman"/>
                <w:b/>
                <w:sz w:val="24"/>
                <w:szCs w:val="24"/>
                <w:lang w:eastAsia="ro-RO"/>
              </w:rPr>
            </w:pPr>
            <w:r w:rsidRPr="00970C94">
              <w:rPr>
                <w:rFonts w:ascii="Times New Roman" w:hAnsi="Times New Roman" w:cs="Times New Roman"/>
                <w:b/>
                <w:sz w:val="24"/>
                <w:szCs w:val="24"/>
                <w:lang w:eastAsia="ro-RO"/>
              </w:rPr>
              <w:t>Termen de valabilitate</w:t>
            </w:r>
          </w:p>
        </w:tc>
        <w:tc>
          <w:tcPr>
            <w:tcW w:w="4218" w:type="dxa"/>
          </w:tcPr>
          <w:p w:rsidR="00970C94" w:rsidRPr="00970C94" w:rsidRDefault="00970C94" w:rsidP="00381E1D">
            <w:pPr>
              <w:jc w:val="both"/>
              <w:rPr>
                <w:rFonts w:ascii="Times New Roman" w:hAnsi="Times New Roman" w:cs="Times New Roman"/>
                <w:sz w:val="24"/>
                <w:szCs w:val="24"/>
                <w:lang w:eastAsia="ro-RO"/>
              </w:rPr>
            </w:pPr>
          </w:p>
        </w:tc>
      </w:tr>
      <w:tr w:rsidR="00970C94" w:rsidRPr="00970C94" w:rsidTr="00381E1D">
        <w:trPr>
          <w:trHeight w:val="70"/>
        </w:trPr>
        <w:tc>
          <w:tcPr>
            <w:tcW w:w="5353" w:type="dxa"/>
            <w:shd w:val="clear" w:color="auto" w:fill="FFFFFF" w:themeFill="background1"/>
          </w:tcPr>
          <w:p w:rsidR="00970C94" w:rsidRPr="00970C94" w:rsidRDefault="00970C94" w:rsidP="00381E1D">
            <w:pPr>
              <w:jc w:val="both"/>
              <w:rPr>
                <w:rFonts w:ascii="Times New Roman" w:hAnsi="Times New Roman" w:cs="Times New Roman"/>
                <w:b/>
                <w:sz w:val="24"/>
                <w:szCs w:val="24"/>
                <w:lang w:eastAsia="ro-RO"/>
              </w:rPr>
            </w:pPr>
            <w:r w:rsidRPr="00970C94">
              <w:rPr>
                <w:rFonts w:ascii="Times New Roman" w:hAnsi="Times New Roman" w:cs="Times New Roman"/>
                <w:b/>
                <w:sz w:val="24"/>
                <w:szCs w:val="24"/>
                <w:lang w:eastAsia="ro-RO"/>
              </w:rPr>
              <w:t>Termen de execuție</w:t>
            </w:r>
          </w:p>
        </w:tc>
        <w:tc>
          <w:tcPr>
            <w:tcW w:w="4218" w:type="dxa"/>
          </w:tcPr>
          <w:p w:rsidR="00970C94" w:rsidRPr="00970C94" w:rsidRDefault="00970C94" w:rsidP="00381E1D">
            <w:pPr>
              <w:jc w:val="both"/>
              <w:rPr>
                <w:rFonts w:ascii="Times New Roman" w:hAnsi="Times New Roman" w:cs="Times New Roman"/>
                <w:sz w:val="24"/>
                <w:szCs w:val="24"/>
                <w:lang w:eastAsia="ro-RO"/>
              </w:rPr>
            </w:pPr>
          </w:p>
        </w:tc>
      </w:tr>
    </w:tbl>
    <w:p w:rsidR="00970C94" w:rsidRPr="00970C94" w:rsidRDefault="00970C94" w:rsidP="00B3786A">
      <w:pPr>
        <w:numPr>
          <w:ilvl w:val="0"/>
          <w:numId w:val="18"/>
        </w:numPr>
        <w:tabs>
          <w:tab w:val="left" w:pos="1134"/>
          <w:tab w:val="left" w:pos="2694"/>
        </w:tabs>
        <w:spacing w:before="240" w:after="240" w:line="240" w:lineRule="auto"/>
        <w:ind w:right="-1"/>
        <w:jc w:val="both"/>
        <w:rPr>
          <w:rFonts w:ascii="Times New Roman" w:eastAsia="Cambria" w:hAnsi="Times New Roman" w:cs="Times New Roman"/>
          <w:b/>
          <w:sz w:val="24"/>
          <w:szCs w:val="24"/>
          <w:lang w:val="en-US" w:eastAsia="zh-CN"/>
        </w:rPr>
      </w:pPr>
      <w:r w:rsidRPr="00970C94">
        <w:rPr>
          <w:rFonts w:ascii="Times New Roman" w:eastAsia="Cambria" w:hAnsi="Times New Roman" w:cs="Times New Roman"/>
          <w:b/>
          <w:sz w:val="24"/>
          <w:szCs w:val="24"/>
          <w:lang w:val="en-US" w:eastAsia="zh-CN"/>
        </w:rPr>
        <w:t>Date cu privire la modificările efectuate:</w:t>
      </w:r>
    </w:p>
    <w:tbl>
      <w:tblPr>
        <w:tblStyle w:val="Grigliatabella4"/>
        <w:tblW w:w="0" w:type="auto"/>
        <w:tblLook w:val="04A0"/>
      </w:tblPr>
      <w:tblGrid>
        <w:gridCol w:w="4785"/>
        <w:gridCol w:w="4786"/>
      </w:tblGrid>
      <w:tr w:rsidR="00970C94" w:rsidRPr="00970C94" w:rsidTr="00381E1D">
        <w:tc>
          <w:tcPr>
            <w:tcW w:w="4785" w:type="dxa"/>
            <w:shd w:val="clear" w:color="auto" w:fill="FFFFFF" w:themeFill="background1"/>
          </w:tcPr>
          <w:p w:rsidR="00970C94" w:rsidRPr="00970C94" w:rsidRDefault="00970C94" w:rsidP="00381E1D">
            <w:pPr>
              <w:ind w:right="-1"/>
              <w:jc w:val="both"/>
              <w:rPr>
                <w:rFonts w:ascii="Times New Roman" w:hAnsi="Times New Roman" w:cs="Times New Roman"/>
                <w:b/>
                <w:sz w:val="24"/>
                <w:szCs w:val="24"/>
                <w:lang w:eastAsia="ro-RO"/>
              </w:rPr>
            </w:pPr>
            <w:r w:rsidRPr="00970C94">
              <w:rPr>
                <w:rFonts w:ascii="Times New Roman" w:hAnsi="Times New Roman" w:cs="Times New Roman"/>
                <w:b/>
                <w:sz w:val="24"/>
                <w:szCs w:val="24"/>
                <w:lang w:eastAsia="ro-RO"/>
              </w:rPr>
              <w:t xml:space="preserve">Tipul modificărilor </w:t>
            </w:r>
          </w:p>
        </w:tc>
        <w:tc>
          <w:tcPr>
            <w:tcW w:w="4786" w:type="dxa"/>
          </w:tcPr>
          <w:p w:rsidR="00970C94" w:rsidRPr="00970C94" w:rsidRDefault="00970C94" w:rsidP="00381E1D">
            <w:pPr>
              <w:ind w:right="-1"/>
              <w:jc w:val="both"/>
              <w:rPr>
                <w:rFonts w:ascii="Times New Roman" w:hAnsi="Times New Roman" w:cs="Times New Roman"/>
                <w:sz w:val="24"/>
                <w:szCs w:val="24"/>
              </w:rPr>
            </w:pPr>
            <w:r w:rsidRPr="00970C94">
              <w:rPr>
                <w:rFonts w:ascii="Times New Roman" w:hAnsi="Times New Roman" w:cs="Times New Roman"/>
                <w:sz w:val="24"/>
                <w:szCs w:val="24"/>
              </w:rPr>
              <w:t xml:space="preserve">Micşorarea valorii contractului </w:t>
            </w:r>
            <w:r w:rsidRPr="00970C94">
              <w:rPr>
                <w:rFonts w:ascii="Times New Roman" w:hAnsi="Times New Roman" w:cs="Times New Roman"/>
                <w:sz w:val="24"/>
                <w:szCs w:val="24"/>
                <w:lang w:eastAsia="ro-RO"/>
              </w:rPr>
              <w:t xml:space="preserve"> □</w:t>
            </w:r>
          </w:p>
          <w:p w:rsidR="00970C94" w:rsidRPr="00970C94" w:rsidRDefault="00970C94" w:rsidP="00381E1D">
            <w:pPr>
              <w:ind w:right="-1"/>
              <w:jc w:val="both"/>
              <w:rPr>
                <w:rFonts w:ascii="Times New Roman" w:hAnsi="Times New Roman" w:cs="Times New Roman"/>
                <w:sz w:val="24"/>
                <w:szCs w:val="24"/>
              </w:rPr>
            </w:pPr>
            <w:r w:rsidRPr="00970C94">
              <w:rPr>
                <w:rFonts w:ascii="Times New Roman" w:hAnsi="Times New Roman" w:cs="Times New Roman"/>
                <w:sz w:val="24"/>
                <w:szCs w:val="24"/>
              </w:rPr>
              <w:t xml:space="preserve">Majorarea valorii contractului </w:t>
            </w:r>
            <w:r w:rsidRPr="00970C94">
              <w:rPr>
                <w:rFonts w:ascii="Times New Roman" w:hAnsi="Times New Roman" w:cs="Times New Roman"/>
                <w:sz w:val="24"/>
                <w:szCs w:val="24"/>
                <w:lang w:eastAsia="ro-RO"/>
              </w:rPr>
              <w:t xml:space="preserve"> □</w:t>
            </w:r>
          </w:p>
          <w:p w:rsidR="00970C94" w:rsidRPr="00970C94" w:rsidRDefault="00970C94" w:rsidP="00381E1D">
            <w:pPr>
              <w:ind w:right="-1"/>
              <w:rPr>
                <w:rFonts w:ascii="Times New Roman" w:hAnsi="Times New Roman" w:cs="Times New Roman"/>
                <w:sz w:val="24"/>
                <w:szCs w:val="24"/>
              </w:rPr>
            </w:pPr>
            <w:r w:rsidRPr="00970C94">
              <w:rPr>
                <w:rFonts w:ascii="Times New Roman" w:hAnsi="Times New Roman" w:cs="Times New Roman"/>
                <w:sz w:val="24"/>
                <w:szCs w:val="24"/>
              </w:rPr>
              <w:t xml:space="preserve">Modificarea termenului de executare/ prestare </w:t>
            </w:r>
            <w:r w:rsidRPr="00970C94">
              <w:rPr>
                <w:rFonts w:ascii="Times New Roman" w:hAnsi="Times New Roman" w:cs="Times New Roman"/>
                <w:sz w:val="24"/>
                <w:szCs w:val="24"/>
                <w:lang w:eastAsia="ro-RO"/>
              </w:rPr>
              <w:t xml:space="preserve"> □</w:t>
            </w:r>
          </w:p>
          <w:p w:rsidR="00970C94" w:rsidRPr="00970C94" w:rsidRDefault="00970C94" w:rsidP="00381E1D">
            <w:pPr>
              <w:ind w:right="-1"/>
              <w:jc w:val="both"/>
              <w:rPr>
                <w:rFonts w:ascii="Times New Roman" w:hAnsi="Times New Roman" w:cs="Times New Roman"/>
                <w:sz w:val="24"/>
                <w:szCs w:val="24"/>
              </w:rPr>
            </w:pPr>
            <w:r w:rsidRPr="00970C94">
              <w:rPr>
                <w:rFonts w:ascii="Times New Roman" w:hAnsi="Times New Roman" w:cs="Times New Roman"/>
                <w:sz w:val="24"/>
                <w:szCs w:val="24"/>
              </w:rPr>
              <w:t xml:space="preserve">Modificarea termenului de valabilitate </w:t>
            </w:r>
            <w:r w:rsidRPr="00970C94">
              <w:rPr>
                <w:rFonts w:ascii="Times New Roman" w:hAnsi="Times New Roman" w:cs="Times New Roman"/>
                <w:sz w:val="24"/>
                <w:szCs w:val="24"/>
                <w:lang w:eastAsia="ro-RO"/>
              </w:rPr>
              <w:t xml:space="preserve"> □</w:t>
            </w:r>
          </w:p>
          <w:p w:rsidR="00970C94" w:rsidRPr="00970C94" w:rsidRDefault="00970C94" w:rsidP="00381E1D">
            <w:pPr>
              <w:ind w:right="-1"/>
              <w:jc w:val="both"/>
              <w:rPr>
                <w:rFonts w:ascii="Times New Roman" w:hAnsi="Times New Roman" w:cs="Times New Roman"/>
                <w:sz w:val="24"/>
                <w:szCs w:val="24"/>
                <w:lang w:eastAsia="ro-RO"/>
              </w:rPr>
            </w:pPr>
            <w:r w:rsidRPr="00970C94">
              <w:rPr>
                <w:rFonts w:ascii="Times New Roman" w:hAnsi="Times New Roman" w:cs="Times New Roman"/>
                <w:sz w:val="24"/>
                <w:szCs w:val="24"/>
              </w:rPr>
              <w:t xml:space="preserve">Rezoluțiunea contractului </w:t>
            </w:r>
            <w:r w:rsidRPr="00970C94">
              <w:rPr>
                <w:rFonts w:ascii="Times New Roman" w:hAnsi="Times New Roman" w:cs="Times New Roman"/>
                <w:sz w:val="24"/>
                <w:szCs w:val="24"/>
                <w:lang w:eastAsia="ro-RO"/>
              </w:rPr>
              <w:t xml:space="preserve"> □</w:t>
            </w:r>
          </w:p>
          <w:p w:rsidR="00970C94" w:rsidRPr="00970C94" w:rsidRDefault="00970C94" w:rsidP="00381E1D">
            <w:pPr>
              <w:ind w:right="-1"/>
              <w:jc w:val="both"/>
              <w:rPr>
                <w:rFonts w:ascii="Times New Roman" w:hAnsi="Times New Roman" w:cs="Times New Roman"/>
                <w:sz w:val="24"/>
                <w:szCs w:val="24"/>
                <w:lang w:eastAsia="ro-RO"/>
              </w:rPr>
            </w:pPr>
            <w:r w:rsidRPr="00970C94">
              <w:rPr>
                <w:rFonts w:ascii="Times New Roman" w:hAnsi="Times New Roman" w:cs="Times New Roman"/>
                <w:sz w:val="24"/>
                <w:szCs w:val="24"/>
                <w:lang w:eastAsia="ro-RO"/>
              </w:rPr>
              <w:t xml:space="preserve">Altele:  </w:t>
            </w:r>
            <w:r w:rsidRPr="00970C94">
              <w:rPr>
                <w:rFonts w:ascii="Times New Roman" w:hAnsi="Times New Roman" w:cs="Times New Roman"/>
                <w:i/>
                <w:sz w:val="24"/>
                <w:szCs w:val="24"/>
                <w:lang w:eastAsia="ro-RO"/>
              </w:rPr>
              <w:t>[Indicați]</w:t>
            </w:r>
          </w:p>
        </w:tc>
      </w:tr>
      <w:tr w:rsidR="00970C94" w:rsidRPr="004E2DAF" w:rsidTr="00381E1D">
        <w:tc>
          <w:tcPr>
            <w:tcW w:w="4785" w:type="dxa"/>
            <w:shd w:val="clear" w:color="auto" w:fill="FFFFFF" w:themeFill="background1"/>
          </w:tcPr>
          <w:p w:rsidR="00970C94" w:rsidRPr="00970C94" w:rsidRDefault="00970C94" w:rsidP="00381E1D">
            <w:pPr>
              <w:ind w:right="-1"/>
              <w:jc w:val="both"/>
              <w:rPr>
                <w:rFonts w:ascii="Times New Roman" w:hAnsi="Times New Roman" w:cs="Times New Roman"/>
                <w:b/>
                <w:sz w:val="24"/>
                <w:szCs w:val="24"/>
                <w:lang w:eastAsia="ro-RO"/>
              </w:rPr>
            </w:pPr>
            <w:r w:rsidRPr="00970C94">
              <w:rPr>
                <w:rFonts w:ascii="Times New Roman" w:hAnsi="Times New Roman" w:cs="Times New Roman"/>
                <w:b/>
                <w:sz w:val="24"/>
                <w:szCs w:val="24"/>
                <w:lang w:eastAsia="ro-RO"/>
              </w:rPr>
              <w:t>Temeiul juridic</w:t>
            </w:r>
          </w:p>
        </w:tc>
        <w:tc>
          <w:tcPr>
            <w:tcW w:w="4786" w:type="dxa"/>
          </w:tcPr>
          <w:p w:rsidR="00970C94" w:rsidRPr="00970C94" w:rsidRDefault="00970C94" w:rsidP="00381E1D">
            <w:pPr>
              <w:ind w:right="-1"/>
              <w:jc w:val="both"/>
              <w:rPr>
                <w:rFonts w:ascii="Times New Roman" w:hAnsi="Times New Roman" w:cs="Times New Roman"/>
                <w:sz w:val="24"/>
                <w:szCs w:val="24"/>
              </w:rPr>
            </w:pPr>
            <w:r w:rsidRPr="00970C94">
              <w:rPr>
                <w:rFonts w:ascii="Times New Roman" w:hAnsi="Times New Roman" w:cs="Times New Roman"/>
                <w:i/>
                <w:sz w:val="24"/>
                <w:szCs w:val="24"/>
                <w:lang w:eastAsia="ro-RO"/>
              </w:rPr>
              <w:t>[Indicați actul normativ, articol, alineat]</w:t>
            </w:r>
          </w:p>
        </w:tc>
      </w:tr>
      <w:tr w:rsidR="00970C94" w:rsidRPr="004E2DAF" w:rsidTr="00381E1D">
        <w:tc>
          <w:tcPr>
            <w:tcW w:w="4785" w:type="dxa"/>
            <w:shd w:val="clear" w:color="auto" w:fill="FFFFFF" w:themeFill="background1"/>
          </w:tcPr>
          <w:p w:rsidR="00970C94" w:rsidRPr="00970C94" w:rsidRDefault="00970C94" w:rsidP="00381E1D">
            <w:pPr>
              <w:ind w:right="-1"/>
              <w:jc w:val="both"/>
              <w:rPr>
                <w:rFonts w:ascii="Times New Roman" w:hAnsi="Times New Roman" w:cs="Times New Roman"/>
                <w:b/>
                <w:sz w:val="24"/>
                <w:szCs w:val="24"/>
                <w:lang w:eastAsia="ro-RO"/>
              </w:rPr>
            </w:pPr>
            <w:r w:rsidRPr="00970C94">
              <w:rPr>
                <w:rFonts w:ascii="Times New Roman" w:hAnsi="Times New Roman" w:cs="Times New Roman"/>
                <w:b/>
                <w:sz w:val="24"/>
                <w:szCs w:val="24"/>
                <w:lang w:eastAsia="ro-RO"/>
              </w:rPr>
              <w:t xml:space="preserve">Creșterea </w:t>
            </w:r>
            <w:r w:rsidRPr="00970C94">
              <w:rPr>
                <w:rFonts w:ascii="Times New Roman" w:hAnsi="Times New Roman" w:cs="Times New Roman"/>
                <w:b/>
                <w:color w:val="000000"/>
                <w:sz w:val="24"/>
                <w:szCs w:val="24"/>
              </w:rPr>
              <w:t xml:space="preserve">prețului în urma modificării </w:t>
            </w:r>
            <w:r w:rsidRPr="00970C94">
              <w:rPr>
                <w:rFonts w:ascii="Times New Roman" w:hAnsi="Times New Roman" w:cs="Times New Roman"/>
                <w:i/>
                <w:sz w:val="24"/>
                <w:szCs w:val="24"/>
                <w:lang w:eastAsia="ro-RO"/>
              </w:rPr>
              <w:t>(după caz)</w:t>
            </w:r>
          </w:p>
        </w:tc>
        <w:tc>
          <w:tcPr>
            <w:tcW w:w="4786" w:type="dxa"/>
          </w:tcPr>
          <w:p w:rsidR="00970C94" w:rsidRPr="00970C94" w:rsidRDefault="00970C94" w:rsidP="00381E1D">
            <w:pPr>
              <w:ind w:right="-1"/>
              <w:jc w:val="both"/>
              <w:rPr>
                <w:rFonts w:ascii="Times New Roman" w:hAnsi="Times New Roman" w:cs="Times New Roman"/>
                <w:i/>
                <w:sz w:val="24"/>
                <w:szCs w:val="24"/>
                <w:lang w:eastAsia="ro-RO"/>
              </w:rPr>
            </w:pPr>
            <w:r w:rsidRPr="00970C94">
              <w:rPr>
                <w:rFonts w:ascii="Times New Roman" w:hAnsi="Times New Roman" w:cs="Times New Roman"/>
                <w:i/>
                <w:sz w:val="24"/>
                <w:szCs w:val="24"/>
                <w:lang w:eastAsia="ro-RO"/>
              </w:rPr>
              <w:t>[</w:t>
            </w:r>
            <w:r w:rsidRPr="00970C94">
              <w:rPr>
                <w:rFonts w:ascii="Times New Roman" w:hAnsi="Times New Roman" w:cs="Times New Roman"/>
                <w:i/>
                <w:color w:val="000000"/>
                <w:sz w:val="24"/>
                <w:szCs w:val="24"/>
              </w:rPr>
              <w:t>Se va indica dacă se utilizează preţul actualizat al contractului de achiziţii publice/acordului-cadru</w:t>
            </w:r>
            <w:r w:rsidRPr="00970C94">
              <w:rPr>
                <w:rFonts w:ascii="Times New Roman" w:hAnsi="Times New Roman" w:cs="Times New Roman"/>
                <w:i/>
                <w:sz w:val="24"/>
                <w:szCs w:val="24"/>
                <w:lang w:eastAsia="ro-RO"/>
              </w:rPr>
              <w:t>]</w:t>
            </w:r>
          </w:p>
        </w:tc>
      </w:tr>
      <w:tr w:rsidR="00970C94" w:rsidRPr="004E2DAF" w:rsidTr="00381E1D">
        <w:tc>
          <w:tcPr>
            <w:tcW w:w="4785" w:type="dxa"/>
            <w:shd w:val="clear" w:color="auto" w:fill="FFFFFF" w:themeFill="background1"/>
          </w:tcPr>
          <w:p w:rsidR="00970C94" w:rsidRPr="00970C94" w:rsidRDefault="00970C94" w:rsidP="00381E1D">
            <w:pPr>
              <w:ind w:right="-1"/>
              <w:jc w:val="both"/>
              <w:rPr>
                <w:rFonts w:ascii="Times New Roman" w:hAnsi="Times New Roman" w:cs="Times New Roman"/>
                <w:b/>
                <w:sz w:val="24"/>
                <w:szCs w:val="24"/>
                <w:lang w:eastAsia="ro-RO"/>
              </w:rPr>
            </w:pPr>
            <w:r w:rsidRPr="00970C94">
              <w:rPr>
                <w:rFonts w:ascii="Times New Roman" w:hAnsi="Times New Roman" w:cs="Times New Roman"/>
                <w:b/>
                <w:sz w:val="24"/>
                <w:szCs w:val="24"/>
                <w:lang w:eastAsia="ro-RO"/>
              </w:rPr>
              <w:t xml:space="preserve">Modificarea anterioară a contractului de achiziții publice/acordului-cadru </w:t>
            </w:r>
            <w:r w:rsidRPr="00970C94">
              <w:rPr>
                <w:rFonts w:ascii="Times New Roman" w:hAnsi="Times New Roman" w:cs="Times New Roman"/>
                <w:i/>
                <w:sz w:val="24"/>
                <w:szCs w:val="24"/>
                <w:lang w:eastAsia="ro-RO"/>
              </w:rPr>
              <w:t>(după caz)</w:t>
            </w:r>
          </w:p>
        </w:tc>
        <w:tc>
          <w:tcPr>
            <w:tcW w:w="4786" w:type="dxa"/>
          </w:tcPr>
          <w:p w:rsidR="00970C94" w:rsidRPr="00970C94" w:rsidRDefault="00970C94" w:rsidP="00381E1D">
            <w:pPr>
              <w:ind w:right="-1"/>
              <w:jc w:val="both"/>
              <w:rPr>
                <w:rFonts w:ascii="Times New Roman" w:hAnsi="Times New Roman" w:cs="Times New Roman"/>
                <w:i/>
                <w:sz w:val="24"/>
                <w:szCs w:val="24"/>
                <w:lang w:eastAsia="ro-RO"/>
              </w:rPr>
            </w:pPr>
            <w:r w:rsidRPr="00970C94">
              <w:rPr>
                <w:rFonts w:ascii="Times New Roman" w:hAnsi="Times New Roman" w:cs="Times New Roman"/>
                <w:i/>
                <w:sz w:val="24"/>
                <w:szCs w:val="24"/>
                <w:lang w:eastAsia="ro-RO"/>
              </w:rPr>
              <w:t>[Se vor indica toate modificările operate anterior și valoarea acestora]</w:t>
            </w:r>
          </w:p>
        </w:tc>
      </w:tr>
      <w:tr w:rsidR="00970C94" w:rsidRPr="00970C94" w:rsidTr="00381E1D">
        <w:tc>
          <w:tcPr>
            <w:tcW w:w="4785" w:type="dxa"/>
            <w:shd w:val="clear" w:color="auto" w:fill="FFFFFF" w:themeFill="background1"/>
          </w:tcPr>
          <w:p w:rsidR="00970C94" w:rsidRPr="00970C94" w:rsidRDefault="00970C94" w:rsidP="00381E1D">
            <w:pPr>
              <w:ind w:right="-1"/>
              <w:jc w:val="both"/>
              <w:rPr>
                <w:rFonts w:ascii="Times New Roman" w:hAnsi="Times New Roman" w:cs="Times New Roman"/>
                <w:b/>
                <w:sz w:val="24"/>
                <w:szCs w:val="24"/>
                <w:lang w:eastAsia="ro-RO"/>
              </w:rPr>
            </w:pPr>
            <w:r w:rsidRPr="00970C94">
              <w:rPr>
                <w:rFonts w:ascii="Times New Roman" w:hAnsi="Times New Roman" w:cs="Times New Roman"/>
                <w:b/>
                <w:sz w:val="24"/>
                <w:szCs w:val="24"/>
                <w:lang w:eastAsia="ro-RO"/>
              </w:rPr>
              <w:t>Alte informații relevante</w:t>
            </w:r>
          </w:p>
        </w:tc>
        <w:tc>
          <w:tcPr>
            <w:tcW w:w="4786" w:type="dxa"/>
          </w:tcPr>
          <w:p w:rsidR="00970C94" w:rsidRPr="00970C94" w:rsidRDefault="00970C94" w:rsidP="00381E1D">
            <w:pPr>
              <w:ind w:right="-1"/>
              <w:jc w:val="both"/>
              <w:rPr>
                <w:rFonts w:ascii="Times New Roman" w:hAnsi="Times New Roman" w:cs="Times New Roman"/>
                <w:sz w:val="24"/>
                <w:szCs w:val="24"/>
                <w:lang w:eastAsia="ro-RO"/>
              </w:rPr>
            </w:pPr>
          </w:p>
        </w:tc>
      </w:tr>
    </w:tbl>
    <w:p w:rsidR="00970C94" w:rsidRPr="00970C94" w:rsidRDefault="00970C94" w:rsidP="00B3786A">
      <w:pPr>
        <w:numPr>
          <w:ilvl w:val="0"/>
          <w:numId w:val="18"/>
        </w:numPr>
        <w:tabs>
          <w:tab w:val="left" w:pos="1134"/>
          <w:tab w:val="left" w:pos="2694"/>
        </w:tabs>
        <w:spacing w:before="240" w:after="0" w:line="240" w:lineRule="auto"/>
        <w:ind w:right="-1"/>
        <w:jc w:val="both"/>
        <w:rPr>
          <w:rFonts w:ascii="Times New Roman" w:hAnsi="Times New Roman" w:cs="Times New Roman"/>
          <w:b/>
          <w:color w:val="000000"/>
          <w:sz w:val="24"/>
          <w:szCs w:val="24"/>
          <w:lang w:val="en-US" w:eastAsia="zh-CN"/>
        </w:rPr>
      </w:pPr>
      <w:r w:rsidRPr="00970C94">
        <w:rPr>
          <w:rFonts w:ascii="Times New Roman" w:hAnsi="Times New Roman" w:cs="Times New Roman"/>
          <w:b/>
          <w:color w:val="000000"/>
          <w:sz w:val="24"/>
          <w:szCs w:val="24"/>
          <w:lang w:val="en-US" w:eastAsia="zh-CN"/>
        </w:rPr>
        <w:t>Descrierea achiziției înainte și după modificare:</w:t>
      </w:r>
    </w:p>
    <w:p w:rsidR="00970C94" w:rsidRPr="00970C94" w:rsidRDefault="00970C94" w:rsidP="00970C94">
      <w:pPr>
        <w:ind w:right="-1"/>
        <w:jc w:val="both"/>
        <w:rPr>
          <w:rFonts w:ascii="Times New Roman" w:hAnsi="Times New Roman" w:cs="Times New Roman"/>
          <w:i/>
          <w:color w:val="000000"/>
          <w:sz w:val="24"/>
          <w:szCs w:val="24"/>
          <w:lang w:val="en-US"/>
        </w:rPr>
      </w:pPr>
      <w:r w:rsidRPr="00970C94">
        <w:rPr>
          <w:rFonts w:ascii="Times New Roman" w:hAnsi="Times New Roman" w:cs="Times New Roman"/>
          <w:i/>
          <w:color w:val="000000"/>
          <w:sz w:val="24"/>
          <w:szCs w:val="24"/>
          <w:lang w:val="en-US"/>
        </w:rPr>
        <w:t>(Se vor indica natura și amploarea lucrărilor, natura și amploarea serviciilor de proiectare)</w:t>
      </w:r>
    </w:p>
    <w:p w:rsidR="00970C94" w:rsidRPr="00970C94" w:rsidRDefault="00970C94" w:rsidP="00970C94">
      <w:pPr>
        <w:ind w:right="-1"/>
        <w:jc w:val="both"/>
        <w:rPr>
          <w:rFonts w:ascii="Times New Roman" w:hAnsi="Times New Roman" w:cs="Times New Roman"/>
          <w:color w:val="000000"/>
          <w:sz w:val="24"/>
          <w:szCs w:val="24"/>
        </w:rPr>
      </w:pPr>
      <w:r w:rsidRPr="00970C94">
        <w:rPr>
          <w:rFonts w:ascii="Times New Roman" w:hAnsi="Times New Roman" w:cs="Times New Roman"/>
          <w:color w:val="00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70C94" w:rsidRPr="00970C94" w:rsidRDefault="00970C94" w:rsidP="00B3786A">
      <w:pPr>
        <w:numPr>
          <w:ilvl w:val="0"/>
          <w:numId w:val="18"/>
        </w:numPr>
        <w:tabs>
          <w:tab w:val="left" w:pos="1134"/>
          <w:tab w:val="left" w:pos="2694"/>
        </w:tabs>
        <w:spacing w:before="240" w:after="0" w:line="240" w:lineRule="auto"/>
        <w:ind w:right="-1"/>
        <w:jc w:val="both"/>
        <w:rPr>
          <w:rFonts w:ascii="Times New Roman" w:hAnsi="Times New Roman" w:cs="Times New Roman"/>
          <w:b/>
          <w:color w:val="000000"/>
          <w:sz w:val="24"/>
          <w:szCs w:val="24"/>
          <w:lang w:val="en-US" w:eastAsia="zh-CN"/>
        </w:rPr>
      </w:pPr>
      <w:r w:rsidRPr="00970C94">
        <w:rPr>
          <w:rFonts w:ascii="Times New Roman" w:hAnsi="Times New Roman" w:cs="Times New Roman"/>
          <w:b/>
          <w:color w:val="000000"/>
          <w:sz w:val="24"/>
          <w:szCs w:val="24"/>
          <w:lang w:val="en-US" w:eastAsia="zh-CN"/>
        </w:rPr>
        <w:t>Descrierea circumstanțelor care au făcut necesară modificarea:</w:t>
      </w:r>
    </w:p>
    <w:p w:rsidR="00970C94" w:rsidRPr="00970C94" w:rsidRDefault="00970C94" w:rsidP="00970C94">
      <w:pPr>
        <w:ind w:right="-1"/>
        <w:jc w:val="both"/>
        <w:rPr>
          <w:rFonts w:ascii="Times New Roman" w:hAnsi="Times New Roman" w:cs="Times New Roman"/>
          <w:color w:val="000000"/>
          <w:sz w:val="24"/>
          <w:szCs w:val="24"/>
          <w:lang w:val="en-US"/>
        </w:rPr>
      </w:pPr>
      <w:r w:rsidRPr="00970C94">
        <w:rPr>
          <w:rFonts w:ascii="Times New Roman" w:hAnsi="Times New Roman" w:cs="Times New Roman"/>
          <w:i/>
          <w:color w:val="000000"/>
          <w:sz w:val="24"/>
          <w:szCs w:val="24"/>
          <w:lang w:val="en-US"/>
        </w:rPr>
        <w:t>(Se vor indica motivele/argumentele modificării contractului de achiziție/acordului-cadru)</w:t>
      </w:r>
    </w:p>
    <w:p w:rsidR="00970C94" w:rsidRPr="00970C94" w:rsidRDefault="00970C94" w:rsidP="00970C94">
      <w:pPr>
        <w:ind w:right="-1"/>
        <w:jc w:val="both"/>
        <w:rPr>
          <w:rFonts w:ascii="Times New Roman" w:hAnsi="Times New Roman" w:cs="Times New Roman"/>
          <w:color w:val="000000"/>
          <w:sz w:val="24"/>
          <w:szCs w:val="24"/>
        </w:rPr>
      </w:pPr>
      <w:r w:rsidRPr="00970C94">
        <w:rPr>
          <w:rFonts w:ascii="Times New Roman" w:hAnsi="Times New Roman" w:cs="Times New Roman"/>
          <w:color w:val="00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970C94">
        <w:rPr>
          <w:rFonts w:ascii="Times New Roman" w:hAnsi="Times New Roman" w:cs="Times New Roman"/>
          <w:color w:val="000000"/>
          <w:sz w:val="24"/>
          <w:szCs w:val="24"/>
        </w:rPr>
        <w:lastRenderedPageBreak/>
        <w:t>______________________________________________________________________________________________________________________________________________________________</w:t>
      </w:r>
    </w:p>
    <w:p w:rsidR="00970C94" w:rsidRPr="00970C94" w:rsidRDefault="00970C94" w:rsidP="00B3786A">
      <w:pPr>
        <w:numPr>
          <w:ilvl w:val="0"/>
          <w:numId w:val="18"/>
        </w:numPr>
        <w:tabs>
          <w:tab w:val="left" w:pos="1134"/>
          <w:tab w:val="left" w:pos="2694"/>
        </w:tabs>
        <w:spacing w:before="240" w:after="240" w:line="240" w:lineRule="auto"/>
        <w:ind w:right="-1"/>
        <w:jc w:val="both"/>
        <w:rPr>
          <w:rFonts w:ascii="Times New Roman" w:hAnsi="Times New Roman" w:cs="Times New Roman"/>
          <w:b/>
          <w:sz w:val="24"/>
          <w:szCs w:val="24"/>
          <w:lang w:eastAsia="zh-CN"/>
        </w:rPr>
      </w:pPr>
      <w:r w:rsidRPr="00970C94">
        <w:rPr>
          <w:rFonts w:ascii="Times New Roman" w:hAnsi="Times New Roman" w:cs="Times New Roman"/>
          <w:b/>
          <w:sz w:val="24"/>
          <w:szCs w:val="24"/>
          <w:lang w:eastAsia="zh-CN"/>
        </w:rPr>
        <w:t>Rezultatele examinării:</w:t>
      </w:r>
    </w:p>
    <w:p w:rsidR="00970C94" w:rsidRPr="00970C94" w:rsidRDefault="00970C94" w:rsidP="00970C94">
      <w:pPr>
        <w:spacing w:after="240"/>
        <w:jc w:val="both"/>
        <w:rPr>
          <w:rFonts w:ascii="Times New Roman" w:hAnsi="Times New Roman" w:cs="Times New Roman"/>
          <w:sz w:val="24"/>
          <w:szCs w:val="24"/>
          <w:lang w:val="en-US"/>
        </w:rPr>
      </w:pPr>
      <w:r w:rsidRPr="00970C94">
        <w:rPr>
          <w:rFonts w:ascii="Times New Roman" w:hAnsi="Times New Roman" w:cs="Times New Roman"/>
          <w:sz w:val="24"/>
          <w:szCs w:val="24"/>
          <w:lang w:val="en-US"/>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970C94" w:rsidRPr="00970C94" w:rsidTr="00381E1D">
        <w:tc>
          <w:tcPr>
            <w:tcW w:w="2093" w:type="dxa"/>
            <w:vMerge w:val="restart"/>
            <w:shd w:val="clear" w:color="auto" w:fill="FFFFFF" w:themeFill="background1"/>
            <w:vAlign w:val="center"/>
          </w:tcPr>
          <w:p w:rsidR="00970C94" w:rsidRPr="00970C94" w:rsidRDefault="00970C94" w:rsidP="00381E1D">
            <w:pPr>
              <w:ind w:right="-1"/>
              <w:jc w:val="center"/>
              <w:rPr>
                <w:rFonts w:ascii="Times New Roman" w:hAnsi="Times New Roman" w:cs="Times New Roman"/>
                <w:b/>
                <w:sz w:val="24"/>
                <w:szCs w:val="24"/>
              </w:rPr>
            </w:pPr>
            <w:r w:rsidRPr="00970C94">
              <w:rPr>
                <w:rFonts w:ascii="Times New Roman" w:hAnsi="Times New Roman" w:cs="Times New Roman"/>
                <w:b/>
                <w:sz w:val="24"/>
                <w:szCs w:val="24"/>
              </w:rPr>
              <w:t>Denumire operator economic</w:t>
            </w:r>
          </w:p>
        </w:tc>
        <w:tc>
          <w:tcPr>
            <w:tcW w:w="3402" w:type="dxa"/>
            <w:gridSpan w:val="2"/>
            <w:vMerge w:val="restart"/>
            <w:shd w:val="clear" w:color="auto" w:fill="FFFFFF" w:themeFill="background1"/>
            <w:vAlign w:val="center"/>
          </w:tcPr>
          <w:p w:rsidR="00970C94" w:rsidRPr="00970C94" w:rsidRDefault="00970C94" w:rsidP="00381E1D">
            <w:pPr>
              <w:ind w:right="-1"/>
              <w:jc w:val="center"/>
              <w:rPr>
                <w:rFonts w:ascii="Times New Roman" w:hAnsi="Times New Roman" w:cs="Times New Roman"/>
                <w:b/>
                <w:sz w:val="24"/>
                <w:szCs w:val="24"/>
              </w:rPr>
            </w:pPr>
            <w:r w:rsidRPr="00970C94">
              <w:rPr>
                <w:rFonts w:ascii="Times New Roman" w:hAnsi="Times New Roman" w:cs="Times New Roman"/>
                <w:b/>
                <w:sz w:val="24"/>
                <w:szCs w:val="24"/>
              </w:rPr>
              <w:t>Nr. și data acordului adițional</w:t>
            </w:r>
          </w:p>
        </w:tc>
        <w:tc>
          <w:tcPr>
            <w:tcW w:w="4076" w:type="dxa"/>
            <w:gridSpan w:val="2"/>
            <w:shd w:val="clear" w:color="auto" w:fill="FFFFFF" w:themeFill="background1"/>
            <w:vAlign w:val="center"/>
          </w:tcPr>
          <w:p w:rsidR="00970C94" w:rsidRPr="00970C94" w:rsidRDefault="00970C94" w:rsidP="00381E1D">
            <w:pPr>
              <w:ind w:right="-1"/>
              <w:jc w:val="center"/>
              <w:rPr>
                <w:rFonts w:ascii="Times New Roman" w:hAnsi="Times New Roman" w:cs="Times New Roman"/>
                <w:b/>
                <w:sz w:val="24"/>
                <w:szCs w:val="24"/>
              </w:rPr>
            </w:pPr>
            <w:r w:rsidRPr="00970C94">
              <w:rPr>
                <w:rFonts w:ascii="Times New Roman" w:hAnsi="Times New Roman" w:cs="Times New Roman"/>
                <w:b/>
                <w:sz w:val="24"/>
                <w:szCs w:val="24"/>
              </w:rPr>
              <w:t xml:space="preserve">Valoarea modificărilor </w:t>
            </w:r>
            <w:r w:rsidRPr="00970C94">
              <w:rPr>
                <w:rFonts w:ascii="Times New Roman" w:hAnsi="Times New Roman" w:cs="Times New Roman"/>
                <w:sz w:val="24"/>
                <w:szCs w:val="24"/>
              </w:rPr>
              <w:t>(după caz)</w:t>
            </w:r>
          </w:p>
        </w:tc>
      </w:tr>
      <w:tr w:rsidR="00970C94" w:rsidRPr="00970C94" w:rsidTr="00381E1D">
        <w:tc>
          <w:tcPr>
            <w:tcW w:w="2093" w:type="dxa"/>
            <w:vMerge/>
            <w:shd w:val="clear" w:color="auto" w:fill="FFFFFF" w:themeFill="background1"/>
            <w:vAlign w:val="center"/>
          </w:tcPr>
          <w:p w:rsidR="00970C94" w:rsidRPr="00970C94" w:rsidRDefault="00970C94" w:rsidP="00381E1D">
            <w:pPr>
              <w:ind w:right="-1"/>
              <w:jc w:val="center"/>
              <w:rPr>
                <w:rFonts w:ascii="Times New Roman" w:hAnsi="Times New Roman" w:cs="Times New Roman"/>
                <w:b/>
                <w:sz w:val="24"/>
                <w:szCs w:val="24"/>
              </w:rPr>
            </w:pPr>
          </w:p>
        </w:tc>
        <w:tc>
          <w:tcPr>
            <w:tcW w:w="3402" w:type="dxa"/>
            <w:gridSpan w:val="2"/>
            <w:vMerge/>
            <w:shd w:val="clear" w:color="auto" w:fill="FFFFFF" w:themeFill="background1"/>
            <w:vAlign w:val="center"/>
          </w:tcPr>
          <w:p w:rsidR="00970C94" w:rsidRPr="00970C94" w:rsidRDefault="00970C94" w:rsidP="00381E1D">
            <w:pPr>
              <w:ind w:right="-1"/>
              <w:jc w:val="center"/>
              <w:rPr>
                <w:rFonts w:ascii="Times New Roman" w:hAnsi="Times New Roman" w:cs="Times New Roman"/>
                <w:b/>
                <w:sz w:val="24"/>
                <w:szCs w:val="24"/>
              </w:rPr>
            </w:pPr>
          </w:p>
        </w:tc>
        <w:tc>
          <w:tcPr>
            <w:tcW w:w="2161" w:type="dxa"/>
            <w:shd w:val="clear" w:color="auto" w:fill="FFFFFF" w:themeFill="background1"/>
            <w:vAlign w:val="center"/>
          </w:tcPr>
          <w:p w:rsidR="00970C94" w:rsidRPr="00970C94" w:rsidRDefault="00970C94" w:rsidP="00381E1D">
            <w:pPr>
              <w:ind w:right="-1"/>
              <w:jc w:val="center"/>
              <w:rPr>
                <w:rFonts w:ascii="Times New Roman" w:hAnsi="Times New Roman" w:cs="Times New Roman"/>
                <w:b/>
                <w:sz w:val="24"/>
                <w:szCs w:val="24"/>
              </w:rPr>
            </w:pPr>
            <w:r w:rsidRPr="00970C94">
              <w:rPr>
                <w:rFonts w:ascii="Times New Roman" w:hAnsi="Times New Roman" w:cs="Times New Roman"/>
                <w:b/>
                <w:sz w:val="24"/>
                <w:szCs w:val="24"/>
              </w:rPr>
              <w:t>Fără TVA</w:t>
            </w:r>
          </w:p>
        </w:tc>
        <w:tc>
          <w:tcPr>
            <w:tcW w:w="1915" w:type="dxa"/>
            <w:shd w:val="clear" w:color="auto" w:fill="FFFFFF" w:themeFill="background1"/>
            <w:vAlign w:val="center"/>
          </w:tcPr>
          <w:p w:rsidR="00970C94" w:rsidRPr="00970C94" w:rsidRDefault="00970C94" w:rsidP="00381E1D">
            <w:pPr>
              <w:ind w:right="-1"/>
              <w:jc w:val="center"/>
              <w:rPr>
                <w:rFonts w:ascii="Times New Roman" w:hAnsi="Times New Roman" w:cs="Times New Roman"/>
                <w:b/>
                <w:sz w:val="24"/>
                <w:szCs w:val="24"/>
              </w:rPr>
            </w:pPr>
            <w:r w:rsidRPr="00970C94">
              <w:rPr>
                <w:rFonts w:ascii="Times New Roman" w:hAnsi="Times New Roman" w:cs="Times New Roman"/>
                <w:b/>
                <w:sz w:val="24"/>
                <w:szCs w:val="24"/>
              </w:rPr>
              <w:t>Inclusiv TVA</w:t>
            </w:r>
          </w:p>
        </w:tc>
      </w:tr>
      <w:tr w:rsidR="00970C94" w:rsidRPr="00970C94" w:rsidTr="00381E1D">
        <w:tc>
          <w:tcPr>
            <w:tcW w:w="2093" w:type="dxa"/>
          </w:tcPr>
          <w:p w:rsidR="00970C94" w:rsidRPr="00970C94" w:rsidRDefault="00970C94" w:rsidP="00381E1D">
            <w:pPr>
              <w:jc w:val="both"/>
              <w:rPr>
                <w:rFonts w:ascii="Times New Roman" w:hAnsi="Times New Roman" w:cs="Times New Roman"/>
                <w:sz w:val="24"/>
                <w:szCs w:val="24"/>
              </w:rPr>
            </w:pPr>
          </w:p>
        </w:tc>
        <w:tc>
          <w:tcPr>
            <w:tcW w:w="1735" w:type="dxa"/>
          </w:tcPr>
          <w:p w:rsidR="00970C94" w:rsidRPr="00970C94" w:rsidRDefault="00970C94" w:rsidP="00381E1D">
            <w:pPr>
              <w:jc w:val="both"/>
              <w:rPr>
                <w:rFonts w:ascii="Times New Roman" w:hAnsi="Times New Roman" w:cs="Times New Roman"/>
                <w:sz w:val="24"/>
                <w:szCs w:val="24"/>
              </w:rPr>
            </w:pPr>
          </w:p>
        </w:tc>
        <w:tc>
          <w:tcPr>
            <w:tcW w:w="1667" w:type="dxa"/>
          </w:tcPr>
          <w:p w:rsidR="00970C94" w:rsidRPr="00970C94" w:rsidRDefault="00970C94" w:rsidP="00381E1D">
            <w:pPr>
              <w:jc w:val="both"/>
              <w:rPr>
                <w:rFonts w:ascii="Times New Roman" w:hAnsi="Times New Roman" w:cs="Times New Roman"/>
                <w:sz w:val="24"/>
                <w:szCs w:val="24"/>
              </w:rPr>
            </w:pPr>
          </w:p>
        </w:tc>
        <w:tc>
          <w:tcPr>
            <w:tcW w:w="2161" w:type="dxa"/>
          </w:tcPr>
          <w:p w:rsidR="00970C94" w:rsidRPr="00970C94" w:rsidRDefault="00970C94" w:rsidP="00381E1D">
            <w:pPr>
              <w:jc w:val="both"/>
              <w:rPr>
                <w:rFonts w:ascii="Times New Roman" w:hAnsi="Times New Roman" w:cs="Times New Roman"/>
                <w:sz w:val="24"/>
                <w:szCs w:val="24"/>
              </w:rPr>
            </w:pPr>
          </w:p>
        </w:tc>
        <w:tc>
          <w:tcPr>
            <w:tcW w:w="1915" w:type="dxa"/>
          </w:tcPr>
          <w:p w:rsidR="00970C94" w:rsidRPr="00970C94" w:rsidRDefault="00970C94" w:rsidP="00381E1D">
            <w:pPr>
              <w:jc w:val="both"/>
              <w:rPr>
                <w:rFonts w:ascii="Times New Roman" w:hAnsi="Times New Roman" w:cs="Times New Roman"/>
                <w:sz w:val="24"/>
                <w:szCs w:val="24"/>
              </w:rPr>
            </w:pPr>
          </w:p>
        </w:tc>
      </w:tr>
    </w:tbl>
    <w:p w:rsidR="00970C94" w:rsidRPr="00970C94" w:rsidRDefault="00970C94" w:rsidP="00970C94">
      <w:pPr>
        <w:spacing w:before="240"/>
        <w:ind w:right="-1"/>
        <w:jc w:val="both"/>
        <w:rPr>
          <w:rFonts w:ascii="Times New Roman" w:hAnsi="Times New Roman" w:cs="Times New Roman"/>
          <w:b/>
          <w:sz w:val="24"/>
          <w:szCs w:val="24"/>
        </w:rPr>
      </w:pPr>
      <w:r w:rsidRPr="00970C94">
        <w:rPr>
          <w:rFonts w:ascii="Times New Roman" w:hAnsi="Times New Roman" w:cs="Times New Roman"/>
          <w:b/>
          <w:sz w:val="24"/>
          <w:szCs w:val="24"/>
        </w:rPr>
        <w:t>Conducătorul grupului de lucru:</w:t>
      </w:r>
    </w:p>
    <w:p w:rsidR="00970C94" w:rsidRPr="00970C94" w:rsidRDefault="00970C94" w:rsidP="00970C94">
      <w:pPr>
        <w:tabs>
          <w:tab w:val="left" w:pos="567"/>
        </w:tabs>
        <w:spacing w:before="240"/>
        <w:ind w:right="-1"/>
        <w:jc w:val="both"/>
        <w:rPr>
          <w:rFonts w:ascii="Times New Roman" w:hAnsi="Times New Roman" w:cs="Times New Roman"/>
          <w:sz w:val="24"/>
          <w:szCs w:val="24"/>
        </w:rPr>
      </w:pPr>
      <w:r w:rsidRPr="00970C94">
        <w:rPr>
          <w:rFonts w:ascii="Times New Roman" w:hAnsi="Times New Roman" w:cs="Times New Roman"/>
          <w:sz w:val="24"/>
          <w:szCs w:val="24"/>
        </w:rPr>
        <w:t xml:space="preserve">______________________________________                               </w:t>
      </w:r>
      <w:r w:rsidRPr="00970C94">
        <w:rPr>
          <w:rFonts w:ascii="Times New Roman" w:hAnsi="Times New Roman" w:cs="Times New Roman"/>
          <w:sz w:val="24"/>
          <w:szCs w:val="24"/>
        </w:rPr>
        <w:tab/>
        <w:t>____________________</w:t>
      </w:r>
    </w:p>
    <w:p w:rsidR="00970C94" w:rsidRPr="004E2DAF" w:rsidRDefault="00970C94" w:rsidP="00905F10">
      <w:pPr>
        <w:jc w:val="both"/>
        <w:rPr>
          <w:rFonts w:ascii="Times New Roman" w:hAnsi="Times New Roman" w:cs="Times New Roman"/>
          <w:i/>
          <w:sz w:val="24"/>
          <w:szCs w:val="24"/>
          <w:lang w:val="en-US"/>
        </w:rPr>
      </w:pPr>
      <w:r w:rsidRPr="00970C94">
        <w:rPr>
          <w:rFonts w:ascii="Times New Roman" w:hAnsi="Times New Roman" w:cs="Times New Roman"/>
          <w:i/>
          <w:sz w:val="24"/>
          <w:szCs w:val="24"/>
        </w:rPr>
        <w:t xml:space="preserve">                              (Nume, Prenume)</w:t>
      </w:r>
      <w:r w:rsidRPr="00970C94">
        <w:rPr>
          <w:rFonts w:ascii="Times New Roman" w:hAnsi="Times New Roman" w:cs="Times New Roman"/>
          <w:i/>
          <w:sz w:val="24"/>
          <w:szCs w:val="24"/>
        </w:rPr>
        <w:tab/>
      </w:r>
      <w:r w:rsidRPr="00970C94">
        <w:rPr>
          <w:rFonts w:ascii="Times New Roman" w:hAnsi="Times New Roman" w:cs="Times New Roman"/>
          <w:i/>
          <w:sz w:val="24"/>
          <w:szCs w:val="24"/>
        </w:rPr>
        <w:tab/>
      </w:r>
      <w:r w:rsidRPr="00970C94">
        <w:rPr>
          <w:rFonts w:ascii="Times New Roman" w:hAnsi="Times New Roman" w:cs="Times New Roman"/>
          <w:i/>
          <w:sz w:val="24"/>
          <w:szCs w:val="24"/>
        </w:rPr>
        <w:tab/>
      </w:r>
      <w:r w:rsidRPr="00970C94">
        <w:rPr>
          <w:rFonts w:ascii="Times New Roman" w:hAnsi="Times New Roman" w:cs="Times New Roman"/>
          <w:i/>
          <w:sz w:val="24"/>
          <w:szCs w:val="24"/>
        </w:rPr>
        <w:tab/>
        <w:t xml:space="preserve">                                               (Semnătura)</w:t>
      </w:r>
    </w:p>
    <w:p w:rsidR="00970C94" w:rsidRPr="00970C94" w:rsidRDefault="00970C94" w:rsidP="00970C94">
      <w:pPr>
        <w:jc w:val="right"/>
        <w:rPr>
          <w:rFonts w:ascii="Times New Roman" w:hAnsi="Times New Roman" w:cs="Times New Roman"/>
          <w:sz w:val="24"/>
          <w:szCs w:val="24"/>
        </w:rPr>
      </w:pPr>
      <w:bookmarkStart w:id="1" w:name="_Toc449692095"/>
      <w:r w:rsidRPr="00970C94">
        <w:rPr>
          <w:rFonts w:ascii="Times New Roman" w:hAnsi="Times New Roman" w:cs="Times New Roman"/>
          <w:sz w:val="24"/>
          <w:szCs w:val="24"/>
        </w:rPr>
        <w:t>Anexa nr. 7</w:t>
      </w:r>
    </w:p>
    <w:p w:rsidR="00970C94" w:rsidRPr="00970C94" w:rsidRDefault="00970C94" w:rsidP="00970C94">
      <w:pPr>
        <w:jc w:val="right"/>
        <w:rPr>
          <w:rFonts w:ascii="Times New Roman" w:hAnsi="Times New Roman" w:cs="Times New Roman"/>
          <w:sz w:val="24"/>
          <w:szCs w:val="24"/>
        </w:rPr>
      </w:pPr>
      <w:r w:rsidRPr="00970C94">
        <w:rPr>
          <w:rFonts w:ascii="Times New Roman" w:hAnsi="Times New Roman" w:cs="Times New Roman"/>
          <w:sz w:val="24"/>
          <w:szCs w:val="24"/>
        </w:rPr>
        <w:t>la Documentația standard nr._____</w:t>
      </w:r>
    </w:p>
    <w:p w:rsidR="00970C94" w:rsidRPr="00970C94" w:rsidRDefault="00970C94" w:rsidP="00970C94">
      <w:pPr>
        <w:jc w:val="right"/>
        <w:rPr>
          <w:rFonts w:ascii="Times New Roman" w:hAnsi="Times New Roman" w:cs="Times New Roman"/>
          <w:sz w:val="24"/>
          <w:szCs w:val="24"/>
        </w:rPr>
      </w:pPr>
      <w:r w:rsidRPr="00970C94">
        <w:rPr>
          <w:rFonts w:ascii="Times New Roman" w:hAnsi="Times New Roman" w:cs="Times New Roman"/>
          <w:sz w:val="24"/>
          <w:szCs w:val="24"/>
        </w:rPr>
        <w:t>din “____” ________ 20___</w:t>
      </w:r>
    </w:p>
    <w:p w:rsidR="00970C94" w:rsidRPr="00970C94" w:rsidRDefault="00970C94" w:rsidP="00970C94">
      <w:pPr>
        <w:pStyle w:val="Style3"/>
        <w:tabs>
          <w:tab w:val="left" w:pos="567"/>
        </w:tabs>
        <w:spacing w:before="0" w:beforeAutospacing="0" w:after="0"/>
        <w:ind w:left="0" w:firstLine="0"/>
        <w:rPr>
          <w:rFonts w:eastAsia="PMingLiU"/>
          <w:lang w:eastAsia="zh-CN"/>
        </w:rPr>
      </w:pPr>
    </w:p>
    <w:p w:rsidR="00970C94" w:rsidRPr="00970C94" w:rsidRDefault="00970C94" w:rsidP="00970C94">
      <w:pPr>
        <w:pStyle w:val="ab"/>
        <w:tabs>
          <w:tab w:val="left" w:pos="567"/>
        </w:tabs>
        <w:rPr>
          <w:rFonts w:ascii="Times New Roman" w:hAnsi="Times New Roman"/>
          <w:b/>
          <w:szCs w:val="24"/>
        </w:rPr>
      </w:pPr>
      <w:bookmarkStart w:id="2" w:name="_Toc449692096"/>
      <w:bookmarkEnd w:id="1"/>
    </w:p>
    <w:p w:rsidR="00970C94" w:rsidRPr="00970C94" w:rsidRDefault="00970C94" w:rsidP="00970C94">
      <w:pPr>
        <w:pStyle w:val="ab"/>
        <w:tabs>
          <w:tab w:val="left" w:pos="567"/>
        </w:tabs>
        <w:jc w:val="center"/>
        <w:rPr>
          <w:rFonts w:ascii="Times New Roman" w:hAnsi="Times New Roman"/>
          <w:szCs w:val="24"/>
        </w:rPr>
      </w:pPr>
      <w:r w:rsidRPr="00970C94">
        <w:rPr>
          <w:rFonts w:ascii="Times New Roman" w:hAnsi="Times New Roman"/>
          <w:b/>
          <w:szCs w:val="24"/>
        </w:rPr>
        <w:t>CERERE DE PARTICIPARE</w:t>
      </w:r>
    </w:p>
    <w:p w:rsidR="00970C94" w:rsidRPr="00970C94" w:rsidRDefault="00970C94" w:rsidP="00970C94">
      <w:pPr>
        <w:pStyle w:val="ab"/>
        <w:tabs>
          <w:tab w:val="left" w:pos="-142"/>
        </w:tabs>
        <w:spacing w:before="240"/>
        <w:jc w:val="center"/>
        <w:rPr>
          <w:rFonts w:ascii="Times New Roman" w:hAnsi="Times New Roman"/>
          <w:szCs w:val="24"/>
        </w:rPr>
      </w:pPr>
    </w:p>
    <w:p w:rsidR="00970C94" w:rsidRPr="00970C94" w:rsidRDefault="00970C94" w:rsidP="00970C94">
      <w:pPr>
        <w:pStyle w:val="ab"/>
        <w:tabs>
          <w:tab w:val="left" w:pos="-142"/>
        </w:tabs>
        <w:spacing w:before="240"/>
        <w:jc w:val="center"/>
        <w:rPr>
          <w:rFonts w:ascii="Times New Roman" w:hAnsi="Times New Roman"/>
          <w:szCs w:val="24"/>
        </w:rPr>
      </w:pPr>
      <w:r w:rsidRPr="00970C94">
        <w:rPr>
          <w:rFonts w:ascii="Times New Roman" w:hAnsi="Times New Roman"/>
          <w:szCs w:val="24"/>
        </w:rPr>
        <w:t>Către_________________________________________________________________________</w:t>
      </w:r>
      <w:r w:rsidRPr="00970C94">
        <w:rPr>
          <w:rFonts w:ascii="Times New Roman" w:hAnsi="Times New Roman"/>
          <w:szCs w:val="24"/>
        </w:rPr>
        <w:softHyphen/>
      </w:r>
      <w:r w:rsidRPr="00970C94">
        <w:rPr>
          <w:rFonts w:ascii="Times New Roman" w:hAnsi="Times New Roman"/>
          <w:szCs w:val="24"/>
        </w:rPr>
        <w:softHyphen/>
      </w:r>
      <w:r w:rsidRPr="00970C94">
        <w:rPr>
          <w:rFonts w:ascii="Times New Roman" w:hAnsi="Times New Roman"/>
          <w:szCs w:val="24"/>
        </w:rPr>
        <w:softHyphen/>
        <w:t xml:space="preserve">                                                      (denumirea autorităţii contractante şi adresa completă)</w:t>
      </w:r>
    </w:p>
    <w:p w:rsidR="00970C94" w:rsidRPr="00970C94" w:rsidRDefault="00970C94" w:rsidP="00970C94">
      <w:pPr>
        <w:pStyle w:val="ab"/>
        <w:tabs>
          <w:tab w:val="left" w:pos="567"/>
        </w:tabs>
        <w:spacing w:line="360" w:lineRule="auto"/>
        <w:jc w:val="both"/>
        <w:rPr>
          <w:rFonts w:ascii="Times New Roman" w:hAnsi="Times New Roman"/>
          <w:szCs w:val="24"/>
        </w:rPr>
      </w:pPr>
    </w:p>
    <w:p w:rsidR="00970C94" w:rsidRPr="00970C94" w:rsidRDefault="00970C94" w:rsidP="00970C94">
      <w:pPr>
        <w:pStyle w:val="ab"/>
        <w:tabs>
          <w:tab w:val="left" w:pos="567"/>
        </w:tabs>
        <w:spacing w:line="360" w:lineRule="auto"/>
        <w:jc w:val="both"/>
        <w:rPr>
          <w:rFonts w:ascii="Times New Roman" w:hAnsi="Times New Roman"/>
          <w:szCs w:val="24"/>
        </w:rPr>
      </w:pPr>
      <w:r w:rsidRPr="00970C94">
        <w:rPr>
          <w:rFonts w:ascii="Times New Roman" w:hAnsi="Times New Roman"/>
          <w:b/>
          <w:szCs w:val="24"/>
        </w:rPr>
        <w:t>Stimaţi domni</w:t>
      </w:r>
      <w:r w:rsidRPr="00970C94">
        <w:rPr>
          <w:rFonts w:ascii="Times New Roman" w:hAnsi="Times New Roman"/>
          <w:szCs w:val="24"/>
        </w:rPr>
        <w:t>,</w:t>
      </w:r>
    </w:p>
    <w:p w:rsidR="00970C94" w:rsidRPr="00970C94" w:rsidRDefault="00970C94" w:rsidP="00970C94">
      <w:pPr>
        <w:pStyle w:val="ab"/>
        <w:tabs>
          <w:tab w:val="left" w:pos="567"/>
        </w:tabs>
        <w:spacing w:line="360" w:lineRule="auto"/>
        <w:jc w:val="both"/>
        <w:rPr>
          <w:rFonts w:ascii="Times New Roman" w:hAnsi="Times New Roman"/>
          <w:szCs w:val="24"/>
        </w:rPr>
      </w:pPr>
      <w:r w:rsidRPr="00970C94">
        <w:rPr>
          <w:rFonts w:ascii="Times New Roman" w:hAnsi="Times New Roman"/>
          <w:szCs w:val="24"/>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 am luat cunoștință de condițiile și de cerințele expuse în documentația de atribuire și ne exprimăm,  prin prezenta,  interesul de a participa, în calitate de ofertant/candidat,  neavînd obiecții la documentația de atribuire. </w:t>
      </w:r>
    </w:p>
    <w:p w:rsidR="00970C94" w:rsidRPr="00970C94" w:rsidRDefault="00970C94" w:rsidP="00970C94">
      <w:pPr>
        <w:pStyle w:val="ab"/>
        <w:tabs>
          <w:tab w:val="left" w:pos="567"/>
        </w:tabs>
        <w:spacing w:line="360" w:lineRule="auto"/>
        <w:rPr>
          <w:rFonts w:ascii="Times New Roman" w:hAnsi="Times New Roman"/>
          <w:szCs w:val="24"/>
        </w:rPr>
      </w:pPr>
    </w:p>
    <w:p w:rsidR="00970C94" w:rsidRPr="00970C94" w:rsidRDefault="00970C94" w:rsidP="00970C94">
      <w:pPr>
        <w:pStyle w:val="ab"/>
        <w:tabs>
          <w:tab w:val="left" w:pos="567"/>
        </w:tabs>
        <w:spacing w:line="360" w:lineRule="auto"/>
        <w:rPr>
          <w:rFonts w:ascii="Times New Roman" w:hAnsi="Times New Roman"/>
          <w:szCs w:val="24"/>
        </w:rPr>
      </w:pPr>
      <w:r w:rsidRPr="00970C94">
        <w:rPr>
          <w:rFonts w:ascii="Times New Roman" w:hAnsi="Times New Roman"/>
          <w:szCs w:val="24"/>
        </w:rPr>
        <w:t>Data completării . . . . . . . . . . . . .</w:t>
      </w:r>
      <w:r w:rsidRPr="00970C94">
        <w:rPr>
          <w:rFonts w:ascii="Times New Roman" w:hAnsi="Times New Roman"/>
          <w:szCs w:val="24"/>
        </w:rPr>
        <w:tab/>
        <w:t>Cu stimă,</w:t>
      </w:r>
    </w:p>
    <w:p w:rsidR="00970C94" w:rsidRPr="00970C94" w:rsidRDefault="00970C94" w:rsidP="00970C94">
      <w:pPr>
        <w:pStyle w:val="ab"/>
        <w:tabs>
          <w:tab w:val="left" w:pos="567"/>
        </w:tabs>
        <w:spacing w:line="360" w:lineRule="auto"/>
        <w:jc w:val="right"/>
        <w:rPr>
          <w:rFonts w:ascii="Times New Roman" w:hAnsi="Times New Roman"/>
          <w:szCs w:val="24"/>
        </w:rPr>
      </w:pPr>
      <w:r w:rsidRPr="00970C94">
        <w:rPr>
          <w:rFonts w:ascii="Times New Roman" w:hAnsi="Times New Roman"/>
          <w:szCs w:val="24"/>
        </w:rPr>
        <w:t>Ofertant/candidat</w:t>
      </w:r>
    </w:p>
    <w:p w:rsidR="00970C94" w:rsidRPr="00970C94" w:rsidRDefault="00970C94" w:rsidP="00970C94">
      <w:pPr>
        <w:pStyle w:val="ab"/>
        <w:tabs>
          <w:tab w:val="left" w:pos="567"/>
        </w:tabs>
        <w:spacing w:line="360" w:lineRule="auto"/>
        <w:jc w:val="right"/>
        <w:rPr>
          <w:rFonts w:ascii="Times New Roman" w:hAnsi="Times New Roman"/>
          <w:szCs w:val="24"/>
        </w:rPr>
      </w:pPr>
      <w:r w:rsidRPr="00970C94">
        <w:rPr>
          <w:rFonts w:ascii="Times New Roman" w:hAnsi="Times New Roman"/>
          <w:szCs w:val="24"/>
        </w:rPr>
        <w:t>. . . . . . . . . . . . . . . . . . . . . . . .</w:t>
      </w:r>
    </w:p>
    <w:p w:rsidR="00970C94" w:rsidRPr="00970C94" w:rsidRDefault="00970C94" w:rsidP="00970C94">
      <w:pPr>
        <w:pStyle w:val="ab"/>
        <w:tabs>
          <w:tab w:val="left" w:pos="567"/>
        </w:tabs>
        <w:spacing w:line="360" w:lineRule="auto"/>
        <w:jc w:val="right"/>
        <w:rPr>
          <w:rFonts w:ascii="Times New Roman" w:hAnsi="Times New Roman"/>
          <w:szCs w:val="24"/>
        </w:rPr>
      </w:pPr>
      <w:r w:rsidRPr="00970C94">
        <w:rPr>
          <w:rFonts w:ascii="Times New Roman" w:hAnsi="Times New Roman"/>
          <w:szCs w:val="24"/>
        </w:rPr>
        <w:t>(semnătura autorizată)</w:t>
      </w: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lastRenderedPageBreak/>
        <w:t>Anexa nr. 8</w:t>
      </w: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la Documentația standard nr._____</w:t>
      </w: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din “____” ________ 20___</w:t>
      </w:r>
    </w:p>
    <w:p w:rsidR="00970C94" w:rsidRPr="00970C94" w:rsidRDefault="00970C94" w:rsidP="00970C94">
      <w:pPr>
        <w:pStyle w:val="ab"/>
        <w:tabs>
          <w:tab w:val="left" w:pos="567"/>
        </w:tabs>
        <w:spacing w:line="360" w:lineRule="auto"/>
        <w:rPr>
          <w:rFonts w:ascii="Times New Roman" w:hAnsi="Times New Roman"/>
          <w:szCs w:val="24"/>
        </w:rPr>
      </w:pPr>
    </w:p>
    <w:p w:rsidR="00970C94" w:rsidRPr="00970C94" w:rsidRDefault="00970C94" w:rsidP="00970C94">
      <w:pPr>
        <w:pStyle w:val="ab"/>
        <w:tabs>
          <w:tab w:val="left" w:pos="567"/>
        </w:tabs>
        <w:spacing w:line="360" w:lineRule="auto"/>
        <w:rPr>
          <w:rFonts w:ascii="Times New Roman" w:hAnsi="Times New Roman"/>
          <w:szCs w:val="24"/>
        </w:rPr>
      </w:pPr>
    </w:p>
    <w:p w:rsidR="00970C94" w:rsidRPr="00970C94" w:rsidRDefault="00970C94" w:rsidP="00970C94">
      <w:pPr>
        <w:pStyle w:val="2"/>
        <w:tabs>
          <w:tab w:val="left" w:pos="567"/>
        </w:tabs>
        <w:spacing w:before="0"/>
        <w:jc w:val="center"/>
        <w:rPr>
          <w:rFonts w:ascii="Times New Roman" w:hAnsi="Times New Roman" w:cs="Times New Roman"/>
          <w:color w:val="auto"/>
          <w:sz w:val="24"/>
          <w:szCs w:val="24"/>
        </w:rPr>
      </w:pPr>
      <w:r w:rsidRPr="00970C94">
        <w:rPr>
          <w:rFonts w:ascii="Times New Roman" w:hAnsi="Times New Roman" w:cs="Times New Roman"/>
          <w:color w:val="auto"/>
          <w:sz w:val="24"/>
          <w:szCs w:val="24"/>
        </w:rPr>
        <w:t>DECLARAŢIE</w:t>
      </w:r>
    </w:p>
    <w:p w:rsidR="00970C94" w:rsidRPr="00970C94" w:rsidRDefault="00970C94" w:rsidP="00970C94">
      <w:pPr>
        <w:pStyle w:val="ab"/>
        <w:tabs>
          <w:tab w:val="left" w:pos="567"/>
        </w:tabs>
        <w:spacing w:line="360" w:lineRule="auto"/>
        <w:jc w:val="center"/>
        <w:rPr>
          <w:rFonts w:ascii="Times New Roman" w:hAnsi="Times New Roman"/>
          <w:b/>
          <w:szCs w:val="24"/>
        </w:rPr>
      </w:pPr>
      <w:r w:rsidRPr="00970C94">
        <w:rPr>
          <w:rFonts w:ascii="Times New Roman" w:hAnsi="Times New Roman"/>
          <w:b/>
          <w:szCs w:val="24"/>
        </w:rPr>
        <w:t>privind valabilitatea ofertei</w:t>
      </w:r>
    </w:p>
    <w:p w:rsidR="00970C94" w:rsidRPr="00970C94" w:rsidRDefault="00970C94" w:rsidP="00970C94">
      <w:pPr>
        <w:pStyle w:val="ab"/>
        <w:tabs>
          <w:tab w:val="left" w:pos="567"/>
        </w:tabs>
        <w:spacing w:line="360" w:lineRule="auto"/>
        <w:rPr>
          <w:rFonts w:ascii="Times New Roman" w:hAnsi="Times New Roman"/>
          <w:szCs w:val="24"/>
        </w:rPr>
      </w:pPr>
    </w:p>
    <w:p w:rsidR="00970C94" w:rsidRPr="00970C94" w:rsidRDefault="00970C94" w:rsidP="00970C94">
      <w:pPr>
        <w:pStyle w:val="ab"/>
        <w:tabs>
          <w:tab w:val="left" w:pos="-142"/>
        </w:tabs>
        <w:spacing w:before="240"/>
        <w:jc w:val="center"/>
        <w:rPr>
          <w:rFonts w:ascii="Times New Roman" w:hAnsi="Times New Roman"/>
          <w:szCs w:val="24"/>
        </w:rPr>
      </w:pPr>
      <w:r w:rsidRPr="00970C94">
        <w:rPr>
          <w:rFonts w:ascii="Times New Roman" w:hAnsi="Times New Roman"/>
          <w:szCs w:val="24"/>
        </w:rPr>
        <w:t>Către_________________________________________________________________________</w:t>
      </w:r>
      <w:r w:rsidRPr="00970C94">
        <w:rPr>
          <w:rFonts w:ascii="Times New Roman" w:hAnsi="Times New Roman"/>
          <w:szCs w:val="24"/>
        </w:rPr>
        <w:softHyphen/>
      </w:r>
      <w:r w:rsidRPr="00970C94">
        <w:rPr>
          <w:rFonts w:ascii="Times New Roman" w:hAnsi="Times New Roman"/>
          <w:szCs w:val="24"/>
        </w:rPr>
        <w:softHyphen/>
      </w:r>
      <w:r w:rsidRPr="00970C94">
        <w:rPr>
          <w:rFonts w:ascii="Times New Roman" w:hAnsi="Times New Roman"/>
          <w:szCs w:val="24"/>
        </w:rPr>
        <w:softHyphen/>
        <w:t>(</w:t>
      </w:r>
      <w:r w:rsidRPr="00970C94">
        <w:rPr>
          <w:rFonts w:ascii="Times New Roman" w:hAnsi="Times New Roman"/>
          <w:i/>
          <w:szCs w:val="24"/>
        </w:rPr>
        <w:t>denumirea autorităţii contractante şi adresa completă</w:t>
      </w:r>
      <w:r w:rsidRPr="00970C94">
        <w:rPr>
          <w:rFonts w:ascii="Times New Roman" w:hAnsi="Times New Roman"/>
          <w:szCs w:val="24"/>
        </w:rPr>
        <w:t>)</w:t>
      </w:r>
    </w:p>
    <w:p w:rsidR="00970C94" w:rsidRPr="00970C94" w:rsidRDefault="00970C94" w:rsidP="00970C94">
      <w:pPr>
        <w:pStyle w:val="ab"/>
        <w:tabs>
          <w:tab w:val="left" w:pos="567"/>
        </w:tabs>
        <w:spacing w:line="360" w:lineRule="auto"/>
        <w:jc w:val="both"/>
        <w:rPr>
          <w:rFonts w:ascii="Times New Roman" w:hAnsi="Times New Roman"/>
          <w:szCs w:val="24"/>
        </w:rPr>
      </w:pPr>
    </w:p>
    <w:p w:rsidR="00970C94" w:rsidRPr="00970C94" w:rsidRDefault="00970C94" w:rsidP="00970C94">
      <w:pPr>
        <w:pStyle w:val="ab"/>
        <w:tabs>
          <w:tab w:val="left" w:pos="567"/>
        </w:tabs>
        <w:spacing w:line="360" w:lineRule="auto"/>
        <w:jc w:val="both"/>
        <w:rPr>
          <w:rFonts w:ascii="Times New Roman" w:hAnsi="Times New Roman"/>
          <w:szCs w:val="24"/>
        </w:rPr>
      </w:pPr>
    </w:p>
    <w:p w:rsidR="00970C94" w:rsidRPr="00970C94" w:rsidRDefault="00970C94" w:rsidP="00970C94">
      <w:pPr>
        <w:pStyle w:val="ab"/>
        <w:tabs>
          <w:tab w:val="left" w:pos="567"/>
        </w:tabs>
        <w:spacing w:line="360" w:lineRule="auto"/>
        <w:jc w:val="both"/>
        <w:rPr>
          <w:rFonts w:ascii="Times New Roman" w:hAnsi="Times New Roman"/>
          <w:szCs w:val="24"/>
        </w:rPr>
      </w:pPr>
      <w:r w:rsidRPr="00970C94">
        <w:rPr>
          <w:rFonts w:ascii="Times New Roman" w:hAnsi="Times New Roman"/>
          <w:b/>
          <w:szCs w:val="24"/>
        </w:rPr>
        <w:t>Stimaţi domni</w:t>
      </w:r>
      <w:r w:rsidRPr="00970C94">
        <w:rPr>
          <w:rFonts w:ascii="Times New Roman" w:hAnsi="Times New Roman"/>
          <w:szCs w:val="24"/>
        </w:rPr>
        <w:t>,</w:t>
      </w:r>
    </w:p>
    <w:p w:rsidR="00970C94" w:rsidRPr="00970C94" w:rsidRDefault="00970C94" w:rsidP="00970C94">
      <w:pPr>
        <w:pStyle w:val="ab"/>
        <w:tabs>
          <w:tab w:val="left" w:pos="567"/>
        </w:tabs>
        <w:spacing w:line="360" w:lineRule="auto"/>
        <w:rPr>
          <w:rFonts w:ascii="Times New Roman" w:hAnsi="Times New Roman"/>
          <w:szCs w:val="24"/>
        </w:rPr>
      </w:pPr>
    </w:p>
    <w:p w:rsidR="00970C94" w:rsidRPr="00970C94" w:rsidRDefault="00970C94" w:rsidP="00970C94">
      <w:pPr>
        <w:shd w:val="clear" w:color="auto" w:fill="FFFFFF" w:themeFill="background1"/>
        <w:spacing w:before="120"/>
        <w:rPr>
          <w:rFonts w:ascii="Times New Roman" w:hAnsi="Times New Roman" w:cs="Times New Roman"/>
          <w:b/>
          <w:sz w:val="24"/>
          <w:szCs w:val="24"/>
          <w:lang w:val="en-US" w:eastAsia="ru-RU"/>
        </w:rPr>
      </w:pPr>
      <w:r w:rsidRPr="00970C94">
        <w:rPr>
          <w:rFonts w:ascii="Times New Roman" w:eastAsia="Calibri" w:hAnsi="Times New Roman" w:cs="Times New Roman"/>
          <w:sz w:val="24"/>
          <w:szCs w:val="24"/>
          <w:lang w:val="en-US"/>
        </w:rPr>
        <w:t xml:space="preserve">    Ne angajăm să menținem oferta valabilă, </w:t>
      </w:r>
      <w:r w:rsidRPr="00970C94">
        <w:rPr>
          <w:rFonts w:ascii="Times New Roman" w:hAnsi="Times New Roman" w:cs="Times New Roman"/>
          <w:b/>
          <w:sz w:val="24"/>
          <w:szCs w:val="24"/>
          <w:lang w:val="en-US" w:eastAsia="ru-RU"/>
        </w:rPr>
        <w:t xml:space="preserve">privind achiziționarea </w:t>
      </w:r>
      <w:r w:rsidRPr="00970C94">
        <w:rPr>
          <w:rFonts w:ascii="Times New Roman" w:hAnsi="Times New Roman" w:cs="Times New Roman"/>
          <w:b/>
          <w:sz w:val="24"/>
          <w:szCs w:val="24"/>
          <w:shd w:val="clear" w:color="auto" w:fill="FFFFFF" w:themeFill="background1"/>
          <w:lang w:val="en-US" w:eastAsia="ru-RU"/>
        </w:rPr>
        <w:t>_______________________</w:t>
      </w:r>
      <w:r w:rsidRPr="00970C94">
        <w:rPr>
          <w:rFonts w:ascii="Times New Roman" w:hAnsi="Times New Roman" w:cs="Times New Roman"/>
          <w:b/>
          <w:sz w:val="24"/>
          <w:szCs w:val="24"/>
          <w:shd w:val="clear" w:color="auto" w:fill="FFFFFF" w:themeFill="background1"/>
          <w:lang w:val="en-US" w:eastAsia="ru-RU"/>
        </w:rPr>
        <w:br/>
      </w:r>
      <w:r w:rsidRPr="00970C94">
        <w:rPr>
          <w:rFonts w:ascii="Times New Roman" w:hAnsi="Times New Roman" w:cs="Times New Roman"/>
          <w:sz w:val="24"/>
          <w:szCs w:val="24"/>
          <w:lang w:val="en-US" w:eastAsia="ru-RU"/>
        </w:rPr>
        <w:t xml:space="preserve">                                                                                                                                   (se indică obiectul achiziției)</w:t>
      </w:r>
      <w:r w:rsidRPr="00970C94">
        <w:rPr>
          <w:rFonts w:ascii="Times New Roman" w:hAnsi="Times New Roman" w:cs="Times New Roman"/>
          <w:b/>
          <w:sz w:val="24"/>
          <w:szCs w:val="24"/>
          <w:lang w:val="en-US" w:eastAsia="ru-RU"/>
        </w:rPr>
        <w:br/>
        <w:t>prin procedura de achiziție_____________________________________,</w:t>
      </w:r>
      <w:r w:rsidRPr="00970C94">
        <w:rPr>
          <w:rFonts w:ascii="Times New Roman" w:hAnsi="Times New Roman" w:cs="Times New Roman"/>
          <w:b/>
          <w:sz w:val="24"/>
          <w:szCs w:val="24"/>
          <w:lang w:val="en-US" w:eastAsia="ru-RU"/>
        </w:rPr>
        <w:br/>
      </w:r>
      <w:r w:rsidRPr="00970C94">
        <w:rPr>
          <w:rFonts w:ascii="Times New Roman" w:hAnsi="Times New Roman" w:cs="Times New Roman"/>
          <w:sz w:val="24"/>
          <w:szCs w:val="24"/>
          <w:lang w:val="en-US" w:eastAsia="ru-RU"/>
        </w:rPr>
        <w:t xml:space="preserve">                                                                           (tipul procedurii de achiziție)</w:t>
      </w:r>
    </w:p>
    <w:p w:rsidR="00970C94" w:rsidRPr="00970C94" w:rsidRDefault="00970C94" w:rsidP="00970C94">
      <w:pPr>
        <w:autoSpaceDN w:val="0"/>
        <w:adjustRightInd w:val="0"/>
        <w:jc w:val="both"/>
        <w:rPr>
          <w:rFonts w:ascii="Times New Roman" w:eastAsia="Calibri" w:hAnsi="Times New Roman" w:cs="Times New Roman"/>
          <w:sz w:val="24"/>
          <w:szCs w:val="24"/>
          <w:lang w:val="en-US"/>
        </w:rPr>
      </w:pPr>
      <w:r w:rsidRPr="00970C94">
        <w:rPr>
          <w:rFonts w:ascii="Times New Roman" w:eastAsia="Calibri" w:hAnsi="Times New Roman" w:cs="Times New Roman"/>
          <w:sz w:val="24"/>
          <w:szCs w:val="24"/>
          <w:lang w:val="en-US"/>
        </w:rPr>
        <w:t>pentru o durată de _____________ zile, (durata în litere și cifre), respectiv până la data de ___________________ (ziua/luna/anul), și ea va rămâne obligatorie pentru noi și poate fi acceptată oricând înainte de expirarea perioadei de valabilitate.</w:t>
      </w:r>
    </w:p>
    <w:p w:rsidR="00970C94" w:rsidRPr="00970C94" w:rsidRDefault="00970C94" w:rsidP="00970C94">
      <w:pPr>
        <w:pStyle w:val="ab"/>
        <w:tabs>
          <w:tab w:val="left" w:pos="567"/>
        </w:tabs>
        <w:spacing w:line="360" w:lineRule="auto"/>
        <w:rPr>
          <w:rFonts w:ascii="Times New Roman" w:hAnsi="Times New Roman"/>
          <w:szCs w:val="24"/>
        </w:rPr>
      </w:pPr>
    </w:p>
    <w:p w:rsidR="00970C94" w:rsidRPr="00970C94" w:rsidRDefault="00970C94" w:rsidP="00970C94">
      <w:pPr>
        <w:pStyle w:val="ab"/>
        <w:tabs>
          <w:tab w:val="left" w:pos="567"/>
        </w:tabs>
        <w:spacing w:line="360" w:lineRule="auto"/>
        <w:rPr>
          <w:rFonts w:ascii="Times New Roman" w:hAnsi="Times New Roman"/>
          <w:szCs w:val="24"/>
        </w:rPr>
      </w:pPr>
    </w:p>
    <w:p w:rsidR="00970C94" w:rsidRPr="00970C94" w:rsidRDefault="00970C94" w:rsidP="00970C94">
      <w:pPr>
        <w:pStyle w:val="ab"/>
        <w:tabs>
          <w:tab w:val="left" w:pos="567"/>
        </w:tabs>
        <w:spacing w:line="360" w:lineRule="auto"/>
        <w:rPr>
          <w:rFonts w:ascii="Times New Roman" w:hAnsi="Times New Roman"/>
          <w:szCs w:val="24"/>
        </w:rPr>
      </w:pPr>
    </w:p>
    <w:p w:rsidR="00970C94" w:rsidRPr="00970C94" w:rsidRDefault="00970C94" w:rsidP="00970C94">
      <w:pPr>
        <w:pStyle w:val="ab"/>
        <w:tabs>
          <w:tab w:val="left" w:pos="567"/>
        </w:tabs>
        <w:spacing w:line="360" w:lineRule="auto"/>
        <w:rPr>
          <w:rFonts w:ascii="Times New Roman" w:hAnsi="Times New Roman"/>
          <w:szCs w:val="24"/>
        </w:rPr>
      </w:pPr>
    </w:p>
    <w:p w:rsidR="00970C94" w:rsidRPr="00970C94" w:rsidRDefault="00970C94" w:rsidP="00970C94">
      <w:pPr>
        <w:pStyle w:val="ab"/>
        <w:tabs>
          <w:tab w:val="left" w:pos="567"/>
        </w:tabs>
        <w:spacing w:line="360" w:lineRule="auto"/>
        <w:rPr>
          <w:rFonts w:ascii="Times New Roman" w:hAnsi="Times New Roman"/>
          <w:szCs w:val="24"/>
        </w:rPr>
      </w:pPr>
    </w:p>
    <w:p w:rsidR="00970C94" w:rsidRPr="00970C94" w:rsidRDefault="00970C94" w:rsidP="00970C94">
      <w:pPr>
        <w:pStyle w:val="ab"/>
        <w:tabs>
          <w:tab w:val="left" w:pos="567"/>
        </w:tabs>
        <w:spacing w:line="360" w:lineRule="auto"/>
        <w:rPr>
          <w:rFonts w:ascii="Times New Roman" w:hAnsi="Times New Roman"/>
          <w:szCs w:val="24"/>
        </w:rPr>
      </w:pPr>
    </w:p>
    <w:p w:rsidR="00970C94" w:rsidRPr="00970C94" w:rsidRDefault="00970C94" w:rsidP="00970C94">
      <w:pPr>
        <w:pStyle w:val="ab"/>
        <w:tabs>
          <w:tab w:val="left" w:pos="567"/>
        </w:tabs>
        <w:spacing w:line="360" w:lineRule="auto"/>
        <w:rPr>
          <w:rFonts w:ascii="Times New Roman" w:hAnsi="Times New Roman"/>
          <w:szCs w:val="24"/>
        </w:rPr>
      </w:pPr>
      <w:r w:rsidRPr="00970C94">
        <w:rPr>
          <w:rFonts w:ascii="Times New Roman" w:hAnsi="Times New Roman"/>
          <w:szCs w:val="24"/>
        </w:rPr>
        <w:t>Data completării . . . . . . . . . . . . .</w:t>
      </w:r>
      <w:r w:rsidRPr="00970C94">
        <w:rPr>
          <w:rFonts w:ascii="Times New Roman" w:hAnsi="Times New Roman"/>
          <w:szCs w:val="24"/>
        </w:rPr>
        <w:tab/>
        <w:t>Cu stimă,</w:t>
      </w:r>
    </w:p>
    <w:p w:rsidR="00970C94" w:rsidRPr="00970C94" w:rsidRDefault="00970C94" w:rsidP="00970C94">
      <w:pPr>
        <w:pStyle w:val="ab"/>
        <w:tabs>
          <w:tab w:val="left" w:pos="567"/>
        </w:tabs>
        <w:spacing w:line="360" w:lineRule="auto"/>
        <w:jc w:val="right"/>
        <w:rPr>
          <w:rFonts w:ascii="Times New Roman" w:hAnsi="Times New Roman"/>
          <w:szCs w:val="24"/>
        </w:rPr>
      </w:pPr>
      <w:r w:rsidRPr="00970C94">
        <w:rPr>
          <w:rFonts w:ascii="Times New Roman" w:hAnsi="Times New Roman"/>
          <w:szCs w:val="24"/>
        </w:rPr>
        <w:t>Ofertant/candidat</w:t>
      </w:r>
    </w:p>
    <w:p w:rsidR="00970C94" w:rsidRPr="00970C94" w:rsidRDefault="00970C94" w:rsidP="00970C94">
      <w:pPr>
        <w:pStyle w:val="ab"/>
        <w:tabs>
          <w:tab w:val="left" w:pos="567"/>
        </w:tabs>
        <w:spacing w:line="360" w:lineRule="auto"/>
        <w:jc w:val="right"/>
        <w:rPr>
          <w:rFonts w:ascii="Times New Roman" w:hAnsi="Times New Roman"/>
          <w:szCs w:val="24"/>
        </w:rPr>
      </w:pPr>
      <w:r w:rsidRPr="00970C94">
        <w:rPr>
          <w:rFonts w:ascii="Times New Roman" w:hAnsi="Times New Roman"/>
          <w:szCs w:val="24"/>
        </w:rPr>
        <w:t>. . . . . . . . . . . . . . . . . . . . . . . .</w:t>
      </w:r>
    </w:p>
    <w:p w:rsidR="00970C94" w:rsidRPr="00970C94" w:rsidRDefault="00970C94" w:rsidP="00970C94">
      <w:pPr>
        <w:pStyle w:val="ab"/>
        <w:tabs>
          <w:tab w:val="left" w:pos="567"/>
        </w:tabs>
        <w:spacing w:line="360" w:lineRule="auto"/>
        <w:jc w:val="right"/>
        <w:rPr>
          <w:rFonts w:ascii="Times New Roman" w:hAnsi="Times New Roman"/>
          <w:szCs w:val="24"/>
        </w:rPr>
      </w:pPr>
      <w:r w:rsidRPr="00970C94">
        <w:rPr>
          <w:rFonts w:ascii="Times New Roman" w:hAnsi="Times New Roman"/>
          <w:szCs w:val="24"/>
        </w:rPr>
        <w:t>(semnătura autorizată)</w:t>
      </w:r>
    </w:p>
    <w:p w:rsidR="00970C94" w:rsidRPr="00970C94" w:rsidRDefault="00970C94" w:rsidP="00970C94">
      <w:pPr>
        <w:pStyle w:val="ab"/>
        <w:tabs>
          <w:tab w:val="left" w:pos="567"/>
        </w:tabs>
        <w:spacing w:line="360" w:lineRule="auto"/>
        <w:rPr>
          <w:rFonts w:ascii="Times New Roman" w:hAnsi="Times New Roman"/>
          <w:szCs w:val="24"/>
        </w:rPr>
      </w:pPr>
    </w:p>
    <w:p w:rsidR="00970C94" w:rsidRDefault="00970C94" w:rsidP="00970C94">
      <w:pPr>
        <w:pStyle w:val="ab"/>
        <w:tabs>
          <w:tab w:val="left" w:pos="567"/>
        </w:tabs>
        <w:spacing w:line="360" w:lineRule="auto"/>
        <w:rPr>
          <w:rFonts w:ascii="Times New Roman" w:hAnsi="Times New Roman"/>
          <w:szCs w:val="24"/>
        </w:rPr>
      </w:pPr>
    </w:p>
    <w:p w:rsidR="00905F10" w:rsidRPr="00970C94" w:rsidRDefault="00905F10" w:rsidP="00970C94">
      <w:pPr>
        <w:pStyle w:val="ab"/>
        <w:tabs>
          <w:tab w:val="left" w:pos="567"/>
        </w:tabs>
        <w:spacing w:line="360" w:lineRule="auto"/>
        <w:rPr>
          <w:rFonts w:ascii="Times New Roman" w:hAnsi="Times New Roman"/>
          <w:szCs w:val="24"/>
        </w:rPr>
      </w:pPr>
    </w:p>
    <w:p w:rsidR="00970C94" w:rsidRPr="00970C94" w:rsidRDefault="00970C94" w:rsidP="00970C94">
      <w:pPr>
        <w:pStyle w:val="ab"/>
        <w:tabs>
          <w:tab w:val="left" w:pos="567"/>
        </w:tabs>
        <w:spacing w:line="360" w:lineRule="auto"/>
        <w:rPr>
          <w:rFonts w:ascii="Times New Roman" w:hAnsi="Times New Roman"/>
          <w:szCs w:val="24"/>
        </w:rPr>
      </w:pPr>
    </w:p>
    <w:p w:rsidR="004E2DAF" w:rsidRDefault="004E2DAF" w:rsidP="00970C94">
      <w:pPr>
        <w:jc w:val="right"/>
        <w:rPr>
          <w:rFonts w:ascii="Times New Roman" w:hAnsi="Times New Roman" w:cs="Times New Roman"/>
          <w:sz w:val="24"/>
          <w:szCs w:val="24"/>
          <w:lang w:val="en-US"/>
        </w:rPr>
      </w:pP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lastRenderedPageBreak/>
        <w:t>Anexa nr. 9</w:t>
      </w: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la Documentația standard nr._____</w:t>
      </w: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din “____” ________ 20___</w:t>
      </w:r>
    </w:p>
    <w:p w:rsidR="00970C94" w:rsidRPr="00970C94" w:rsidRDefault="00970C94" w:rsidP="00970C94">
      <w:pPr>
        <w:pStyle w:val="ab"/>
        <w:tabs>
          <w:tab w:val="left" w:pos="567"/>
        </w:tabs>
        <w:spacing w:line="360" w:lineRule="auto"/>
        <w:rPr>
          <w:rFonts w:ascii="Times New Roman" w:hAnsi="Times New Roman"/>
          <w:szCs w:val="24"/>
        </w:rPr>
      </w:pPr>
    </w:p>
    <w:bookmarkEnd w:id="2"/>
    <w:p w:rsidR="00970C94" w:rsidRPr="00970C94" w:rsidRDefault="00970C94" w:rsidP="00970C94">
      <w:pPr>
        <w:pStyle w:val="ab"/>
        <w:tabs>
          <w:tab w:val="left" w:pos="567"/>
        </w:tabs>
        <w:rPr>
          <w:rFonts w:ascii="Times New Roman" w:hAnsi="Times New Roman"/>
          <w:b/>
          <w:szCs w:val="24"/>
        </w:rPr>
      </w:pPr>
    </w:p>
    <w:p w:rsidR="00970C94" w:rsidRPr="00970C94" w:rsidRDefault="00970C94" w:rsidP="00970C94">
      <w:pPr>
        <w:pStyle w:val="ab"/>
        <w:tabs>
          <w:tab w:val="left" w:pos="567"/>
        </w:tabs>
        <w:rPr>
          <w:rFonts w:ascii="Times New Roman" w:hAnsi="Times New Roman"/>
          <w:b/>
          <w:szCs w:val="24"/>
        </w:rPr>
      </w:pPr>
      <w:r w:rsidRPr="00970C94">
        <w:rPr>
          <w:rFonts w:ascii="Times New Roman" w:hAnsi="Times New Roman"/>
          <w:b/>
          <w:szCs w:val="24"/>
        </w:rPr>
        <w:tab/>
      </w:r>
      <w:r w:rsidRPr="00970C94">
        <w:rPr>
          <w:rFonts w:ascii="Times New Roman" w:hAnsi="Times New Roman"/>
          <w:b/>
          <w:szCs w:val="24"/>
        </w:rPr>
        <w:tab/>
      </w:r>
      <w:r w:rsidRPr="00970C94">
        <w:rPr>
          <w:rFonts w:ascii="Times New Roman" w:hAnsi="Times New Roman"/>
          <w:b/>
          <w:szCs w:val="24"/>
        </w:rPr>
        <w:tab/>
        <w:t>BANCA</w:t>
      </w:r>
    </w:p>
    <w:p w:rsidR="00970C94" w:rsidRPr="00970C94" w:rsidRDefault="00970C94" w:rsidP="00970C94">
      <w:pPr>
        <w:pStyle w:val="ab"/>
        <w:tabs>
          <w:tab w:val="left" w:pos="567"/>
        </w:tabs>
        <w:rPr>
          <w:rFonts w:ascii="Times New Roman" w:hAnsi="Times New Roman"/>
          <w:szCs w:val="24"/>
        </w:rPr>
      </w:pPr>
      <w:r w:rsidRPr="00970C94">
        <w:rPr>
          <w:rFonts w:ascii="Times New Roman" w:hAnsi="Times New Roman"/>
          <w:szCs w:val="24"/>
        </w:rPr>
        <w:t>____________________________________</w:t>
      </w:r>
    </w:p>
    <w:p w:rsidR="00970C94" w:rsidRPr="00970C94" w:rsidRDefault="00970C94" w:rsidP="00970C94">
      <w:pPr>
        <w:pStyle w:val="ab"/>
        <w:tabs>
          <w:tab w:val="left" w:pos="567"/>
        </w:tabs>
        <w:rPr>
          <w:rFonts w:ascii="Times New Roman" w:hAnsi="Times New Roman"/>
          <w:szCs w:val="24"/>
        </w:rPr>
      </w:pPr>
      <w:r w:rsidRPr="00970C94">
        <w:rPr>
          <w:rFonts w:ascii="Times New Roman" w:hAnsi="Times New Roman"/>
          <w:szCs w:val="24"/>
        </w:rPr>
        <w:t xml:space="preserve">                        (denumirea)</w:t>
      </w:r>
    </w:p>
    <w:p w:rsidR="00970C94" w:rsidRPr="00970C94" w:rsidRDefault="00970C94" w:rsidP="00970C94">
      <w:pPr>
        <w:pStyle w:val="ab"/>
        <w:tabs>
          <w:tab w:val="left" w:pos="567"/>
        </w:tabs>
        <w:rPr>
          <w:rFonts w:ascii="Times New Roman" w:hAnsi="Times New Roman"/>
          <w:b/>
          <w:szCs w:val="24"/>
        </w:rPr>
      </w:pPr>
    </w:p>
    <w:p w:rsidR="00970C94" w:rsidRPr="00970C94" w:rsidRDefault="00970C94" w:rsidP="00970C94">
      <w:pPr>
        <w:pStyle w:val="ab"/>
        <w:tabs>
          <w:tab w:val="left" w:pos="567"/>
        </w:tabs>
        <w:jc w:val="center"/>
        <w:rPr>
          <w:rFonts w:ascii="Times New Roman" w:hAnsi="Times New Roman"/>
          <w:szCs w:val="24"/>
        </w:rPr>
      </w:pPr>
      <w:r w:rsidRPr="00970C94">
        <w:rPr>
          <w:rFonts w:ascii="Times New Roman" w:hAnsi="Times New Roman"/>
          <w:b/>
          <w:szCs w:val="24"/>
        </w:rPr>
        <w:t>SCRISOARE  DE  GARANŢIE  BANCARĂ</w:t>
      </w:r>
    </w:p>
    <w:p w:rsidR="00970C94" w:rsidRPr="00970C94" w:rsidRDefault="00970C94" w:rsidP="00970C94">
      <w:pPr>
        <w:pStyle w:val="ab"/>
        <w:tabs>
          <w:tab w:val="left" w:pos="567"/>
        </w:tabs>
        <w:jc w:val="center"/>
        <w:rPr>
          <w:rFonts w:ascii="Times New Roman" w:hAnsi="Times New Roman"/>
          <w:szCs w:val="24"/>
        </w:rPr>
      </w:pPr>
      <w:r w:rsidRPr="00970C94">
        <w:rPr>
          <w:rFonts w:ascii="Times New Roman" w:hAnsi="Times New Roman"/>
          <w:szCs w:val="24"/>
        </w:rPr>
        <w:t>pentru participare cu ofertă la procedura de atribuire a contractului de achiziţie publică</w:t>
      </w:r>
    </w:p>
    <w:p w:rsidR="00970C94" w:rsidRPr="00970C94" w:rsidRDefault="00970C94" w:rsidP="00970C94">
      <w:pPr>
        <w:pStyle w:val="ab"/>
        <w:tabs>
          <w:tab w:val="left" w:pos="567"/>
        </w:tabs>
        <w:rPr>
          <w:rFonts w:ascii="Times New Roman" w:hAnsi="Times New Roman"/>
          <w:szCs w:val="24"/>
        </w:rPr>
      </w:pPr>
    </w:p>
    <w:p w:rsidR="00970C94" w:rsidRPr="00970C94" w:rsidRDefault="00970C94" w:rsidP="00970C94">
      <w:pPr>
        <w:pStyle w:val="ab"/>
        <w:tabs>
          <w:tab w:val="left" w:pos="567"/>
        </w:tabs>
        <w:rPr>
          <w:rFonts w:ascii="Times New Roman" w:hAnsi="Times New Roman"/>
          <w:szCs w:val="24"/>
        </w:rPr>
      </w:pPr>
    </w:p>
    <w:p w:rsidR="00970C94" w:rsidRPr="00970C94" w:rsidRDefault="00970C94" w:rsidP="00970C94">
      <w:pPr>
        <w:pStyle w:val="ab"/>
        <w:tabs>
          <w:tab w:val="left" w:pos="567"/>
        </w:tabs>
        <w:rPr>
          <w:rFonts w:ascii="Times New Roman" w:hAnsi="Times New Roman"/>
          <w:szCs w:val="24"/>
        </w:rPr>
      </w:pPr>
      <w:r w:rsidRPr="00970C94">
        <w:rPr>
          <w:rFonts w:ascii="Times New Roman" w:hAnsi="Times New Roman"/>
          <w:szCs w:val="24"/>
        </w:rPr>
        <w:t>Către_________________________________________________________________________</w:t>
      </w:r>
    </w:p>
    <w:p w:rsidR="00970C94" w:rsidRPr="00970C94" w:rsidRDefault="00970C94" w:rsidP="00970C94">
      <w:pPr>
        <w:pStyle w:val="ab"/>
        <w:tabs>
          <w:tab w:val="left" w:pos="567"/>
        </w:tabs>
        <w:rPr>
          <w:rFonts w:ascii="Times New Roman" w:hAnsi="Times New Roman"/>
          <w:szCs w:val="24"/>
        </w:rPr>
      </w:pPr>
      <w:r w:rsidRPr="00970C94">
        <w:rPr>
          <w:rFonts w:ascii="Times New Roman" w:hAnsi="Times New Roman"/>
          <w:szCs w:val="24"/>
        </w:rPr>
        <w:tab/>
      </w:r>
      <w:r w:rsidRPr="00970C94">
        <w:rPr>
          <w:rFonts w:ascii="Times New Roman" w:hAnsi="Times New Roman"/>
          <w:szCs w:val="24"/>
        </w:rPr>
        <w:tab/>
        <w:t xml:space="preserve">                        (denumirea autorităţii contractante şi adresa completă)</w:t>
      </w:r>
    </w:p>
    <w:p w:rsidR="00970C94" w:rsidRPr="00970C94" w:rsidRDefault="00970C94" w:rsidP="00970C94">
      <w:pPr>
        <w:pStyle w:val="ab"/>
        <w:tabs>
          <w:tab w:val="left" w:pos="567"/>
        </w:tabs>
        <w:rPr>
          <w:rFonts w:ascii="Times New Roman" w:hAnsi="Times New Roman"/>
          <w:szCs w:val="24"/>
        </w:rPr>
      </w:pPr>
      <w:r w:rsidRPr="00970C94">
        <w:rPr>
          <w:rFonts w:ascii="Times New Roman" w:hAnsi="Times New Roman"/>
          <w:szCs w:val="24"/>
        </w:rPr>
        <w:t>_____________________________________________________________________________</w:t>
      </w:r>
    </w:p>
    <w:p w:rsidR="00970C94" w:rsidRPr="00970C94" w:rsidRDefault="00970C94" w:rsidP="00970C94">
      <w:pPr>
        <w:pStyle w:val="ab"/>
        <w:tabs>
          <w:tab w:val="left" w:pos="567"/>
        </w:tabs>
        <w:rPr>
          <w:rFonts w:ascii="Times New Roman" w:hAnsi="Times New Roman"/>
          <w:szCs w:val="24"/>
        </w:rPr>
      </w:pPr>
      <w:r w:rsidRPr="00970C94">
        <w:rPr>
          <w:rFonts w:ascii="Times New Roman" w:hAnsi="Times New Roman"/>
          <w:szCs w:val="24"/>
        </w:rPr>
        <w:t>cu privire la procedura de atribuire a contractului ____________________________________________________________________________,</w:t>
      </w:r>
    </w:p>
    <w:p w:rsidR="00970C94" w:rsidRPr="00970C94" w:rsidRDefault="00970C94" w:rsidP="00970C94">
      <w:pPr>
        <w:pStyle w:val="ab"/>
        <w:tabs>
          <w:tab w:val="left" w:pos="567"/>
        </w:tabs>
        <w:rPr>
          <w:rFonts w:ascii="Times New Roman" w:hAnsi="Times New Roman"/>
          <w:szCs w:val="24"/>
        </w:rPr>
      </w:pPr>
      <w:r w:rsidRPr="00970C94">
        <w:rPr>
          <w:rFonts w:ascii="Times New Roman" w:hAnsi="Times New Roman"/>
          <w:szCs w:val="24"/>
        </w:rPr>
        <w:tab/>
      </w:r>
      <w:r w:rsidRPr="00970C94">
        <w:rPr>
          <w:rFonts w:ascii="Times New Roman" w:hAnsi="Times New Roman"/>
          <w:szCs w:val="24"/>
        </w:rPr>
        <w:tab/>
      </w:r>
      <w:r w:rsidRPr="00970C94">
        <w:rPr>
          <w:rFonts w:ascii="Times New Roman" w:hAnsi="Times New Roman"/>
          <w:szCs w:val="24"/>
        </w:rPr>
        <w:tab/>
        <w:t xml:space="preserve">             (denumirea contractului de achiziţie publică)</w:t>
      </w:r>
    </w:p>
    <w:p w:rsidR="00970C94" w:rsidRPr="00970C94" w:rsidRDefault="00970C94" w:rsidP="00970C94">
      <w:pPr>
        <w:pStyle w:val="ab"/>
        <w:tabs>
          <w:tab w:val="left" w:pos="567"/>
        </w:tabs>
        <w:jc w:val="center"/>
        <w:rPr>
          <w:rFonts w:ascii="Times New Roman" w:hAnsi="Times New Roman"/>
          <w:szCs w:val="24"/>
        </w:rPr>
      </w:pPr>
      <w:r w:rsidRPr="00970C94">
        <w:rPr>
          <w:rFonts w:ascii="Times New Roman" w:hAnsi="Times New Roman"/>
          <w:szCs w:val="24"/>
        </w:rPr>
        <w:t xml:space="preserve">subsemnaţii___________________________________________________________________, </w:t>
      </w:r>
    </w:p>
    <w:p w:rsidR="00970C94" w:rsidRPr="00970C94" w:rsidRDefault="00970C94" w:rsidP="00970C94">
      <w:pPr>
        <w:pStyle w:val="ab"/>
        <w:tabs>
          <w:tab w:val="left" w:pos="567"/>
        </w:tabs>
        <w:jc w:val="center"/>
        <w:rPr>
          <w:rFonts w:ascii="Times New Roman" w:hAnsi="Times New Roman"/>
          <w:szCs w:val="24"/>
        </w:rPr>
      </w:pPr>
      <w:r w:rsidRPr="00970C94">
        <w:rPr>
          <w:rFonts w:ascii="Times New Roman" w:hAnsi="Times New Roman"/>
          <w:szCs w:val="24"/>
        </w:rPr>
        <w:t xml:space="preserve"> (denumirea băncii)</w:t>
      </w:r>
    </w:p>
    <w:p w:rsidR="00970C94" w:rsidRPr="00970C94" w:rsidRDefault="00970C94" w:rsidP="00970C94">
      <w:pPr>
        <w:pStyle w:val="ab"/>
        <w:tabs>
          <w:tab w:val="left" w:pos="567"/>
        </w:tabs>
        <w:rPr>
          <w:rFonts w:ascii="Times New Roman" w:hAnsi="Times New Roman"/>
          <w:szCs w:val="24"/>
        </w:rPr>
      </w:pPr>
      <w:r w:rsidRPr="00970C94">
        <w:rPr>
          <w:rFonts w:ascii="Times New Roman" w:hAnsi="Times New Roman"/>
          <w:szCs w:val="24"/>
        </w:rPr>
        <w:t xml:space="preserve"> înregistrat la__________________________________________________________________,</w:t>
      </w:r>
    </w:p>
    <w:p w:rsidR="00970C94" w:rsidRPr="00970C94" w:rsidRDefault="00970C94" w:rsidP="00970C94">
      <w:pPr>
        <w:pStyle w:val="ab"/>
        <w:tabs>
          <w:tab w:val="left" w:pos="567"/>
        </w:tabs>
        <w:jc w:val="center"/>
        <w:rPr>
          <w:rFonts w:ascii="Times New Roman" w:hAnsi="Times New Roman"/>
          <w:szCs w:val="24"/>
        </w:rPr>
      </w:pPr>
      <w:r w:rsidRPr="00970C94">
        <w:rPr>
          <w:rFonts w:ascii="Times New Roman" w:hAnsi="Times New Roman"/>
          <w:szCs w:val="24"/>
        </w:rPr>
        <w:t>(adresa băncii)</w:t>
      </w:r>
    </w:p>
    <w:p w:rsidR="00970C94" w:rsidRPr="00970C94" w:rsidRDefault="00970C94" w:rsidP="00970C94">
      <w:pPr>
        <w:pStyle w:val="ab"/>
        <w:tabs>
          <w:tab w:val="left" w:pos="567"/>
        </w:tabs>
        <w:rPr>
          <w:rFonts w:ascii="Times New Roman" w:hAnsi="Times New Roman"/>
          <w:szCs w:val="24"/>
        </w:rPr>
      </w:pPr>
      <w:r w:rsidRPr="00970C94">
        <w:rPr>
          <w:rFonts w:ascii="Times New Roman" w:hAnsi="Times New Roman"/>
          <w:szCs w:val="24"/>
        </w:rPr>
        <w:t xml:space="preserve">ne  obligăm faţă de ___________________________________________________________ să </w:t>
      </w:r>
    </w:p>
    <w:p w:rsidR="00970C94" w:rsidRPr="00970C94" w:rsidRDefault="00970C94" w:rsidP="00970C94">
      <w:pPr>
        <w:pStyle w:val="ab"/>
        <w:tabs>
          <w:tab w:val="left" w:pos="567"/>
        </w:tabs>
        <w:rPr>
          <w:rFonts w:ascii="Times New Roman" w:hAnsi="Times New Roman"/>
          <w:szCs w:val="24"/>
        </w:rPr>
      </w:pPr>
      <w:r w:rsidRPr="00970C94">
        <w:rPr>
          <w:rFonts w:ascii="Times New Roman" w:hAnsi="Times New Roman"/>
          <w:szCs w:val="24"/>
        </w:rPr>
        <w:t xml:space="preserve">                                             (denumirea autorităţii contractante)</w:t>
      </w:r>
    </w:p>
    <w:p w:rsidR="00970C94" w:rsidRPr="00970C94" w:rsidRDefault="00970C94" w:rsidP="00970C94">
      <w:pPr>
        <w:pStyle w:val="ab"/>
        <w:tabs>
          <w:tab w:val="left" w:pos="567"/>
        </w:tabs>
        <w:jc w:val="center"/>
        <w:rPr>
          <w:rFonts w:ascii="Times New Roman" w:hAnsi="Times New Roman"/>
          <w:szCs w:val="24"/>
        </w:rPr>
      </w:pPr>
      <w:r w:rsidRPr="00970C94">
        <w:rPr>
          <w:rFonts w:ascii="Times New Roman" w:hAnsi="Times New Roman"/>
          <w:szCs w:val="24"/>
        </w:rPr>
        <w:t>plătim suma de__________________________________________, la prima sa cerere scrisă şi                                                                                    (suma în litere şi în cifre)</w:t>
      </w:r>
    </w:p>
    <w:p w:rsidR="00970C94" w:rsidRPr="00970C94" w:rsidRDefault="00970C94" w:rsidP="00970C94">
      <w:pPr>
        <w:pStyle w:val="ab"/>
        <w:tabs>
          <w:tab w:val="left" w:pos="567"/>
        </w:tabs>
        <w:rPr>
          <w:rFonts w:ascii="Times New Roman" w:hAnsi="Times New Roman"/>
          <w:szCs w:val="24"/>
        </w:rPr>
      </w:pPr>
      <w:r w:rsidRPr="00970C94">
        <w:rPr>
          <w:rFonts w:ascii="Times New Roman" w:hAnsi="Times New Roman"/>
          <w:szCs w:val="24"/>
        </w:rPr>
        <w:tab/>
      </w:r>
      <w:r w:rsidRPr="00970C94">
        <w:rPr>
          <w:rFonts w:ascii="Times New Roman" w:hAnsi="Times New Roman"/>
          <w:szCs w:val="24"/>
        </w:rPr>
        <w:tab/>
      </w:r>
      <w:r w:rsidRPr="00970C94">
        <w:rPr>
          <w:rFonts w:ascii="Times New Roman" w:hAnsi="Times New Roman"/>
          <w:szCs w:val="24"/>
        </w:rPr>
        <w:tab/>
      </w:r>
      <w:r w:rsidRPr="00970C94">
        <w:rPr>
          <w:rFonts w:ascii="Times New Roman" w:hAnsi="Times New Roman"/>
          <w:szCs w:val="24"/>
        </w:rPr>
        <w:tab/>
      </w:r>
    </w:p>
    <w:p w:rsidR="00970C94" w:rsidRPr="00970C94" w:rsidRDefault="00970C94" w:rsidP="00970C94">
      <w:pPr>
        <w:pStyle w:val="ab"/>
        <w:tabs>
          <w:tab w:val="left" w:pos="567"/>
        </w:tabs>
        <w:jc w:val="both"/>
        <w:rPr>
          <w:rFonts w:ascii="Times New Roman" w:hAnsi="Times New Roman"/>
          <w:szCs w:val="24"/>
        </w:rPr>
      </w:pPr>
      <w:r w:rsidRPr="00970C94">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970C94" w:rsidRPr="00970C94" w:rsidRDefault="00970C94" w:rsidP="00B3786A">
      <w:pPr>
        <w:pStyle w:val="ab"/>
        <w:numPr>
          <w:ilvl w:val="0"/>
          <w:numId w:val="7"/>
        </w:numPr>
        <w:tabs>
          <w:tab w:val="left" w:pos="1069"/>
        </w:tabs>
        <w:ind w:left="0" w:hanging="502"/>
        <w:jc w:val="both"/>
        <w:rPr>
          <w:rFonts w:ascii="Times New Roman" w:hAnsi="Times New Roman"/>
          <w:szCs w:val="24"/>
        </w:rPr>
      </w:pPr>
      <w:r w:rsidRPr="00970C94">
        <w:rPr>
          <w:rFonts w:ascii="Times New Roman" w:hAnsi="Times New Roman"/>
          <w:szCs w:val="24"/>
        </w:rPr>
        <w:t>Ofertantul ____________________________________________________________________</w:t>
      </w:r>
    </w:p>
    <w:p w:rsidR="00970C94" w:rsidRPr="00970C94" w:rsidRDefault="00970C94" w:rsidP="00970C94">
      <w:pPr>
        <w:pStyle w:val="ab"/>
        <w:tabs>
          <w:tab w:val="left" w:pos="1069"/>
        </w:tabs>
        <w:rPr>
          <w:rFonts w:ascii="Times New Roman" w:hAnsi="Times New Roman"/>
          <w:szCs w:val="24"/>
        </w:rPr>
      </w:pPr>
      <w:r w:rsidRPr="00970C94">
        <w:rPr>
          <w:rFonts w:ascii="Times New Roman" w:hAnsi="Times New Roman"/>
          <w:szCs w:val="24"/>
        </w:rPr>
        <w:tab/>
      </w:r>
      <w:r w:rsidRPr="00970C94">
        <w:rPr>
          <w:rFonts w:ascii="Times New Roman" w:hAnsi="Times New Roman"/>
          <w:szCs w:val="24"/>
        </w:rPr>
        <w:tab/>
      </w:r>
      <w:r w:rsidRPr="00970C94">
        <w:rPr>
          <w:rFonts w:ascii="Times New Roman" w:hAnsi="Times New Roman"/>
          <w:szCs w:val="24"/>
        </w:rPr>
        <w:tab/>
      </w:r>
      <w:r w:rsidRPr="00970C94">
        <w:rPr>
          <w:rFonts w:ascii="Times New Roman" w:hAnsi="Times New Roman"/>
          <w:szCs w:val="24"/>
        </w:rPr>
        <w:tab/>
        <w:t xml:space="preserve">(denumirea ofertantului)                                </w:t>
      </w:r>
    </w:p>
    <w:p w:rsidR="00970C94" w:rsidRPr="00970C94" w:rsidRDefault="00970C94" w:rsidP="00970C94">
      <w:pPr>
        <w:pStyle w:val="ab"/>
        <w:tabs>
          <w:tab w:val="left" w:pos="567"/>
        </w:tabs>
        <w:ind w:hanging="349"/>
        <w:rPr>
          <w:rFonts w:ascii="Times New Roman" w:hAnsi="Times New Roman"/>
          <w:szCs w:val="24"/>
        </w:rPr>
      </w:pPr>
      <w:r w:rsidRPr="00970C94">
        <w:rPr>
          <w:rFonts w:ascii="Times New Roman" w:hAnsi="Times New Roman"/>
          <w:szCs w:val="24"/>
        </w:rPr>
        <w:t>îşi  retrage sau modifică oferta în perioada de  valabilitate a acesteia;</w:t>
      </w:r>
    </w:p>
    <w:p w:rsidR="00970C94" w:rsidRPr="00970C94" w:rsidRDefault="00970C94" w:rsidP="00970C94">
      <w:pPr>
        <w:pStyle w:val="ab"/>
        <w:tabs>
          <w:tab w:val="left" w:pos="567"/>
        </w:tabs>
        <w:ind w:left="-284"/>
        <w:jc w:val="both"/>
        <w:rPr>
          <w:rFonts w:ascii="Times New Roman" w:hAnsi="Times New Roman"/>
          <w:szCs w:val="24"/>
        </w:rPr>
      </w:pPr>
      <w:r w:rsidRPr="00970C94">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970C94" w:rsidRPr="00970C94" w:rsidRDefault="00970C94" w:rsidP="00B3786A">
      <w:pPr>
        <w:pStyle w:val="ab"/>
        <w:numPr>
          <w:ilvl w:val="0"/>
          <w:numId w:val="7"/>
        </w:numPr>
        <w:tabs>
          <w:tab w:val="left" w:pos="567"/>
        </w:tabs>
        <w:ind w:left="0" w:hanging="349"/>
        <w:jc w:val="both"/>
        <w:rPr>
          <w:rFonts w:ascii="Times New Roman" w:hAnsi="Times New Roman"/>
          <w:szCs w:val="24"/>
        </w:rPr>
      </w:pPr>
      <w:r w:rsidRPr="00970C94">
        <w:rPr>
          <w:rFonts w:ascii="Times New Roman" w:hAnsi="Times New Roman"/>
          <w:szCs w:val="24"/>
        </w:rPr>
        <w:t>Oferta sa fiind stabilită câştigătoare, ofertantul _______________________________________</w:t>
      </w:r>
    </w:p>
    <w:p w:rsidR="00970C94" w:rsidRPr="00970C94" w:rsidRDefault="00970C94" w:rsidP="00970C94">
      <w:pPr>
        <w:pStyle w:val="ab"/>
        <w:tabs>
          <w:tab w:val="left" w:pos="567"/>
        </w:tabs>
        <w:rPr>
          <w:rFonts w:ascii="Times New Roman" w:hAnsi="Times New Roman"/>
          <w:szCs w:val="24"/>
        </w:rPr>
      </w:pPr>
      <w:r w:rsidRPr="00970C94">
        <w:rPr>
          <w:rFonts w:ascii="Times New Roman" w:hAnsi="Times New Roman"/>
          <w:szCs w:val="24"/>
        </w:rPr>
        <w:t xml:space="preserve">                                                                                         (denumirea ofertantului)</w:t>
      </w:r>
    </w:p>
    <w:p w:rsidR="00970C94" w:rsidRPr="00970C94" w:rsidRDefault="00970C94" w:rsidP="00970C94">
      <w:pPr>
        <w:pStyle w:val="ab"/>
        <w:tabs>
          <w:tab w:val="left" w:pos="567"/>
        </w:tabs>
        <w:ind w:hanging="349"/>
        <w:rPr>
          <w:rFonts w:ascii="Times New Roman" w:hAnsi="Times New Roman"/>
          <w:szCs w:val="24"/>
        </w:rPr>
      </w:pPr>
      <w:r w:rsidRPr="00970C94">
        <w:rPr>
          <w:rFonts w:ascii="Times New Roman" w:hAnsi="Times New Roman"/>
          <w:szCs w:val="24"/>
        </w:rPr>
        <w:t>nu a constituit garanţia de bună execuție;</w:t>
      </w:r>
    </w:p>
    <w:p w:rsidR="00970C94" w:rsidRPr="00970C94" w:rsidRDefault="00970C94" w:rsidP="00B3786A">
      <w:pPr>
        <w:pStyle w:val="ab"/>
        <w:numPr>
          <w:ilvl w:val="0"/>
          <w:numId w:val="7"/>
        </w:numPr>
        <w:tabs>
          <w:tab w:val="left" w:pos="567"/>
        </w:tabs>
        <w:ind w:left="0" w:hanging="349"/>
        <w:jc w:val="both"/>
        <w:rPr>
          <w:rFonts w:ascii="Times New Roman" w:hAnsi="Times New Roman"/>
          <w:szCs w:val="24"/>
        </w:rPr>
      </w:pPr>
      <w:r w:rsidRPr="00970C94">
        <w:rPr>
          <w:rFonts w:ascii="Times New Roman" w:hAnsi="Times New Roman"/>
          <w:szCs w:val="24"/>
        </w:rPr>
        <w:t>Oferta sa fiind stabilită câştigătoare, ofertantul _______________________________________</w:t>
      </w:r>
    </w:p>
    <w:p w:rsidR="00970C94" w:rsidRPr="00970C94" w:rsidRDefault="00970C94" w:rsidP="00970C94">
      <w:pPr>
        <w:pStyle w:val="ab"/>
        <w:tabs>
          <w:tab w:val="left" w:pos="567"/>
        </w:tabs>
        <w:ind w:hanging="349"/>
        <w:rPr>
          <w:rFonts w:ascii="Times New Roman" w:hAnsi="Times New Roman"/>
          <w:szCs w:val="24"/>
        </w:rPr>
      </w:pPr>
      <w:r w:rsidRPr="00970C94">
        <w:rPr>
          <w:rFonts w:ascii="Times New Roman" w:hAnsi="Times New Roman"/>
          <w:szCs w:val="24"/>
        </w:rPr>
        <w:tab/>
      </w:r>
      <w:r w:rsidRPr="00970C94">
        <w:rPr>
          <w:rFonts w:ascii="Times New Roman" w:hAnsi="Times New Roman"/>
          <w:szCs w:val="24"/>
        </w:rPr>
        <w:tab/>
        <w:t xml:space="preserve">                                                                              (denumirea ofertantului) </w:t>
      </w:r>
    </w:p>
    <w:p w:rsidR="00970C94" w:rsidRPr="00970C94" w:rsidRDefault="00970C94" w:rsidP="00970C94">
      <w:pPr>
        <w:pStyle w:val="ab"/>
        <w:tabs>
          <w:tab w:val="left" w:pos="567"/>
        </w:tabs>
        <w:ind w:hanging="349"/>
        <w:rPr>
          <w:rFonts w:ascii="Times New Roman" w:hAnsi="Times New Roman"/>
          <w:szCs w:val="24"/>
        </w:rPr>
      </w:pPr>
      <w:r w:rsidRPr="00970C94">
        <w:rPr>
          <w:rFonts w:ascii="Times New Roman" w:hAnsi="Times New Roman"/>
          <w:szCs w:val="24"/>
        </w:rPr>
        <w:t xml:space="preserve">      a refuzat să semneze contractul de achiziţie publică de lucrări;</w:t>
      </w:r>
    </w:p>
    <w:p w:rsidR="00970C94" w:rsidRPr="00970C94" w:rsidRDefault="00970C94" w:rsidP="00970C94">
      <w:pPr>
        <w:pStyle w:val="ab"/>
        <w:tabs>
          <w:tab w:val="left" w:pos="567"/>
        </w:tabs>
        <w:ind w:hanging="502"/>
        <w:rPr>
          <w:rFonts w:ascii="Times New Roman" w:hAnsi="Times New Roman"/>
          <w:szCs w:val="24"/>
        </w:rPr>
      </w:pPr>
    </w:p>
    <w:p w:rsidR="00970C94" w:rsidRPr="00970C94" w:rsidRDefault="00970C94" w:rsidP="00970C94">
      <w:pPr>
        <w:pStyle w:val="ab"/>
        <w:tabs>
          <w:tab w:val="left" w:pos="567"/>
        </w:tabs>
        <w:jc w:val="both"/>
        <w:rPr>
          <w:rFonts w:ascii="Times New Roman" w:hAnsi="Times New Roman"/>
          <w:szCs w:val="24"/>
        </w:rPr>
      </w:pPr>
      <w:r w:rsidRPr="00970C94">
        <w:rPr>
          <w:rFonts w:ascii="Times New Roman" w:hAnsi="Times New Roman"/>
          <w:szCs w:val="24"/>
        </w:rPr>
        <w:t>Nu se execută vreo condiţie, specificată în documenația de atribuire înainte de semnarea contractului de achiziţie publică de lucrări.</w:t>
      </w:r>
    </w:p>
    <w:p w:rsidR="00970C94" w:rsidRPr="00970C94" w:rsidRDefault="00970C94" w:rsidP="00970C94">
      <w:pPr>
        <w:pStyle w:val="ab"/>
        <w:tabs>
          <w:tab w:val="left" w:pos="567"/>
        </w:tabs>
        <w:rPr>
          <w:rFonts w:ascii="Times New Roman" w:hAnsi="Times New Roman"/>
          <w:szCs w:val="24"/>
        </w:rPr>
      </w:pPr>
      <w:r w:rsidRPr="00970C94">
        <w:rPr>
          <w:rFonts w:ascii="Times New Roman" w:hAnsi="Times New Roman"/>
          <w:szCs w:val="24"/>
        </w:rPr>
        <w:t>Prezenta garanţie este valabilă până la data de _______________________________________</w:t>
      </w:r>
    </w:p>
    <w:p w:rsidR="00970C94" w:rsidRPr="00970C94" w:rsidRDefault="00970C94" w:rsidP="00970C94">
      <w:pPr>
        <w:pStyle w:val="ab"/>
        <w:tabs>
          <w:tab w:val="left" w:pos="567"/>
        </w:tabs>
        <w:rPr>
          <w:rFonts w:ascii="Times New Roman" w:hAnsi="Times New Roman"/>
          <w:szCs w:val="24"/>
        </w:rPr>
      </w:pPr>
      <w:r w:rsidRPr="00970C94">
        <w:rPr>
          <w:rFonts w:ascii="Times New Roman" w:hAnsi="Times New Roman"/>
          <w:szCs w:val="24"/>
        </w:rPr>
        <w:t xml:space="preserve">Parafată de Banca___________________________________ în ziua___luna____anul_______  </w:t>
      </w:r>
    </w:p>
    <w:p w:rsidR="00970C94" w:rsidRPr="00970C94" w:rsidRDefault="00970C94" w:rsidP="00970C94">
      <w:pPr>
        <w:pStyle w:val="ab"/>
        <w:tabs>
          <w:tab w:val="left" w:pos="567"/>
        </w:tabs>
        <w:rPr>
          <w:rFonts w:ascii="Times New Roman" w:hAnsi="Times New Roman"/>
          <w:szCs w:val="24"/>
        </w:rPr>
      </w:pPr>
      <w:r w:rsidRPr="00970C94">
        <w:rPr>
          <w:rFonts w:ascii="Times New Roman" w:hAnsi="Times New Roman"/>
          <w:szCs w:val="24"/>
        </w:rPr>
        <w:t xml:space="preserve">                                          (semnătura autorizată)</w:t>
      </w:r>
    </w:p>
    <w:p w:rsidR="00970C94" w:rsidRPr="00970C94" w:rsidRDefault="00970C94" w:rsidP="00970C94">
      <w:pPr>
        <w:jc w:val="center"/>
        <w:rPr>
          <w:rFonts w:ascii="Times New Roman" w:hAnsi="Times New Roman" w:cs="Times New Roman"/>
          <w:sz w:val="24"/>
          <w:szCs w:val="24"/>
          <w:lang w:val="en-US" w:eastAsia="zh-CN"/>
        </w:rPr>
      </w:pPr>
      <w:bookmarkStart w:id="3" w:name="_Toc449692097"/>
    </w:p>
    <w:p w:rsidR="00970C94" w:rsidRPr="00970C94" w:rsidRDefault="00970C94" w:rsidP="00970C94">
      <w:pPr>
        <w:jc w:val="center"/>
        <w:rPr>
          <w:rFonts w:ascii="Times New Roman" w:hAnsi="Times New Roman" w:cs="Times New Roman"/>
          <w:sz w:val="24"/>
          <w:szCs w:val="24"/>
          <w:lang w:val="en-US" w:eastAsia="zh-CN"/>
        </w:rPr>
      </w:pPr>
    </w:p>
    <w:p w:rsidR="00970C94" w:rsidRPr="00970C94" w:rsidRDefault="00970C94" w:rsidP="00970C94">
      <w:pPr>
        <w:jc w:val="center"/>
        <w:rPr>
          <w:rFonts w:ascii="Times New Roman" w:hAnsi="Times New Roman" w:cs="Times New Roman"/>
          <w:sz w:val="24"/>
          <w:szCs w:val="24"/>
          <w:lang w:val="en-US" w:eastAsia="zh-CN"/>
        </w:rPr>
      </w:pP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Anexa nr. 10</w:t>
      </w: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la Documentația standard nr._____</w:t>
      </w: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din “____” ________ 20___</w:t>
      </w:r>
    </w:p>
    <w:p w:rsidR="00970C94" w:rsidRPr="00970C94" w:rsidRDefault="00970C94" w:rsidP="00970C94">
      <w:pPr>
        <w:jc w:val="center"/>
        <w:rPr>
          <w:rFonts w:ascii="Times New Roman" w:hAnsi="Times New Roman" w:cs="Times New Roman"/>
          <w:sz w:val="24"/>
          <w:szCs w:val="24"/>
          <w:lang w:val="en-US" w:eastAsia="zh-CN"/>
        </w:rPr>
      </w:pPr>
    </w:p>
    <w:p w:rsidR="00970C94" w:rsidRPr="00970C94" w:rsidRDefault="00970C94" w:rsidP="00970C94">
      <w:pPr>
        <w:rPr>
          <w:rFonts w:ascii="Times New Roman" w:hAnsi="Times New Roman" w:cs="Times New Roman"/>
          <w:sz w:val="24"/>
          <w:szCs w:val="24"/>
          <w:lang w:val="en-US" w:eastAsia="zh-CN"/>
        </w:rPr>
      </w:pPr>
    </w:p>
    <w:bookmarkEnd w:id="3"/>
    <w:p w:rsidR="00970C94" w:rsidRPr="00970C94" w:rsidRDefault="00970C94" w:rsidP="00970C94">
      <w:pPr>
        <w:jc w:val="center"/>
        <w:rPr>
          <w:rFonts w:ascii="Times New Roman" w:hAnsi="Times New Roman" w:cs="Times New Roman"/>
          <w:b/>
          <w:sz w:val="24"/>
          <w:szCs w:val="24"/>
          <w:lang w:val="en-US"/>
        </w:rPr>
      </w:pPr>
    </w:p>
    <w:p w:rsidR="00970C94" w:rsidRPr="00970C94" w:rsidRDefault="00970C94" w:rsidP="00970C94">
      <w:pPr>
        <w:pStyle w:val="ab"/>
        <w:tabs>
          <w:tab w:val="left" w:pos="567"/>
        </w:tabs>
        <w:jc w:val="center"/>
        <w:rPr>
          <w:rFonts w:ascii="Times New Roman" w:hAnsi="Times New Roman"/>
          <w:b/>
          <w:szCs w:val="24"/>
        </w:rPr>
      </w:pPr>
      <w:r w:rsidRPr="00970C94">
        <w:rPr>
          <w:rFonts w:ascii="Times New Roman" w:hAnsi="Times New Roman"/>
          <w:b/>
          <w:szCs w:val="24"/>
        </w:rPr>
        <w:t>GRAFIC DE  EXECUTARE A LUCRĂRILOR</w:t>
      </w:r>
    </w:p>
    <w:p w:rsidR="00970C94" w:rsidRPr="00970C94" w:rsidRDefault="00970C94" w:rsidP="00970C94">
      <w:pPr>
        <w:pStyle w:val="ab"/>
        <w:tabs>
          <w:tab w:val="left" w:pos="567"/>
        </w:tabs>
        <w:rPr>
          <w:rFonts w:ascii="Times New Roman" w:hAnsi="Times New Roman"/>
          <w:szCs w:val="24"/>
        </w:rPr>
      </w:pPr>
      <w:r w:rsidRPr="00970C94">
        <w:rPr>
          <w:rFonts w:ascii="Times New Roman" w:hAnsi="Times New Roman"/>
          <w:szCs w:val="24"/>
        </w:rPr>
        <w:t>_____________________________________________________________________________</w:t>
      </w:r>
    </w:p>
    <w:p w:rsidR="00970C94" w:rsidRPr="00970C94" w:rsidRDefault="00970C94" w:rsidP="00970C94">
      <w:pPr>
        <w:pStyle w:val="ab"/>
        <w:tabs>
          <w:tab w:val="left" w:pos="567"/>
        </w:tabs>
        <w:jc w:val="center"/>
        <w:rPr>
          <w:rFonts w:ascii="Times New Roman" w:hAnsi="Times New Roman"/>
          <w:szCs w:val="24"/>
        </w:rPr>
      </w:pPr>
      <w:r w:rsidRPr="00970C94">
        <w:rPr>
          <w:rFonts w:ascii="Times New Roman" w:hAnsi="Times New Roman"/>
          <w:szCs w:val="24"/>
        </w:rPr>
        <w:t>(denumirea lucrărilor)</w:t>
      </w:r>
    </w:p>
    <w:p w:rsidR="00970C94" w:rsidRPr="00970C94" w:rsidRDefault="00970C94" w:rsidP="00970C94">
      <w:pPr>
        <w:pStyle w:val="ab"/>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970C94" w:rsidRPr="00970C94" w:rsidTr="00381E1D">
        <w:trPr>
          <w:cantSplit/>
          <w:trHeight w:val="300"/>
        </w:trPr>
        <w:tc>
          <w:tcPr>
            <w:tcW w:w="709" w:type="dxa"/>
            <w:vMerge w:val="restart"/>
          </w:tcPr>
          <w:p w:rsidR="00970C94" w:rsidRPr="00970C94" w:rsidRDefault="00970C94" w:rsidP="00381E1D">
            <w:pPr>
              <w:pStyle w:val="ab"/>
              <w:tabs>
                <w:tab w:val="left" w:pos="567"/>
              </w:tabs>
              <w:rPr>
                <w:rFonts w:ascii="Times New Roman" w:hAnsi="Times New Roman"/>
                <w:b/>
                <w:szCs w:val="24"/>
              </w:rPr>
            </w:pPr>
            <w:r w:rsidRPr="00970C94">
              <w:rPr>
                <w:rFonts w:ascii="Times New Roman" w:hAnsi="Times New Roman"/>
                <w:b/>
                <w:szCs w:val="24"/>
              </w:rPr>
              <w:t>Nr.</w:t>
            </w:r>
          </w:p>
          <w:p w:rsidR="00970C94" w:rsidRPr="00970C94" w:rsidRDefault="00970C94" w:rsidP="00381E1D">
            <w:pPr>
              <w:pStyle w:val="ab"/>
              <w:tabs>
                <w:tab w:val="left" w:pos="567"/>
              </w:tabs>
              <w:rPr>
                <w:rFonts w:ascii="Times New Roman" w:hAnsi="Times New Roman"/>
                <w:b/>
                <w:szCs w:val="24"/>
              </w:rPr>
            </w:pPr>
            <w:r w:rsidRPr="00970C94">
              <w:rPr>
                <w:rFonts w:ascii="Times New Roman" w:hAnsi="Times New Roman"/>
                <w:b/>
                <w:szCs w:val="24"/>
              </w:rPr>
              <w:t>d/o</w:t>
            </w:r>
          </w:p>
        </w:tc>
        <w:tc>
          <w:tcPr>
            <w:tcW w:w="2825" w:type="dxa"/>
            <w:vMerge w:val="restart"/>
          </w:tcPr>
          <w:p w:rsidR="00970C94" w:rsidRPr="00970C94" w:rsidRDefault="00970C94" w:rsidP="00381E1D">
            <w:pPr>
              <w:pStyle w:val="ab"/>
              <w:tabs>
                <w:tab w:val="left" w:pos="567"/>
              </w:tabs>
              <w:rPr>
                <w:rFonts w:ascii="Times New Roman" w:hAnsi="Times New Roman"/>
                <w:b/>
                <w:szCs w:val="24"/>
              </w:rPr>
            </w:pPr>
            <w:r w:rsidRPr="00970C94">
              <w:rPr>
                <w:rFonts w:ascii="Times New Roman" w:hAnsi="Times New Roman"/>
                <w:b/>
                <w:szCs w:val="24"/>
              </w:rPr>
              <w:t>Grupa de obiecte/denumirea obiectului</w:t>
            </w:r>
          </w:p>
        </w:tc>
        <w:tc>
          <w:tcPr>
            <w:tcW w:w="3126" w:type="dxa"/>
            <w:gridSpan w:val="3"/>
          </w:tcPr>
          <w:p w:rsidR="00970C94" w:rsidRPr="00970C94" w:rsidRDefault="00970C94" w:rsidP="00381E1D">
            <w:pPr>
              <w:pStyle w:val="ab"/>
              <w:tabs>
                <w:tab w:val="left" w:pos="567"/>
              </w:tabs>
              <w:rPr>
                <w:rFonts w:ascii="Times New Roman" w:hAnsi="Times New Roman"/>
                <w:b/>
                <w:szCs w:val="24"/>
              </w:rPr>
            </w:pPr>
            <w:r w:rsidRPr="00970C94">
              <w:rPr>
                <w:rFonts w:ascii="Times New Roman" w:hAnsi="Times New Roman"/>
                <w:b/>
                <w:szCs w:val="24"/>
              </w:rPr>
              <w:t>Anul 1</w:t>
            </w:r>
          </w:p>
        </w:tc>
        <w:tc>
          <w:tcPr>
            <w:tcW w:w="1044" w:type="dxa"/>
            <w:gridSpan w:val="2"/>
          </w:tcPr>
          <w:p w:rsidR="00970C94" w:rsidRPr="00970C94" w:rsidRDefault="00970C94" w:rsidP="00381E1D">
            <w:pPr>
              <w:pStyle w:val="ab"/>
              <w:tabs>
                <w:tab w:val="left" w:pos="567"/>
              </w:tabs>
              <w:rPr>
                <w:rFonts w:ascii="Times New Roman" w:hAnsi="Times New Roman"/>
                <w:b/>
                <w:szCs w:val="24"/>
              </w:rPr>
            </w:pPr>
            <w:r w:rsidRPr="00970C94">
              <w:rPr>
                <w:rFonts w:ascii="Times New Roman" w:hAnsi="Times New Roman"/>
                <w:b/>
                <w:szCs w:val="24"/>
              </w:rPr>
              <w:t>…</w:t>
            </w:r>
          </w:p>
        </w:tc>
        <w:tc>
          <w:tcPr>
            <w:tcW w:w="1320" w:type="dxa"/>
            <w:gridSpan w:val="2"/>
          </w:tcPr>
          <w:p w:rsidR="00970C94" w:rsidRPr="00970C94" w:rsidRDefault="00970C94" w:rsidP="00381E1D">
            <w:pPr>
              <w:pStyle w:val="ab"/>
              <w:tabs>
                <w:tab w:val="left" w:pos="567"/>
              </w:tabs>
              <w:rPr>
                <w:rFonts w:ascii="Times New Roman" w:hAnsi="Times New Roman"/>
                <w:b/>
                <w:szCs w:val="24"/>
              </w:rPr>
            </w:pPr>
            <w:r w:rsidRPr="00970C94">
              <w:rPr>
                <w:rFonts w:ascii="Times New Roman" w:hAnsi="Times New Roman"/>
                <w:b/>
                <w:szCs w:val="24"/>
              </w:rPr>
              <w:t>Anul (n)</w:t>
            </w:r>
          </w:p>
        </w:tc>
      </w:tr>
      <w:tr w:rsidR="00970C94" w:rsidRPr="00970C94" w:rsidTr="00381E1D">
        <w:trPr>
          <w:cantSplit/>
          <w:trHeight w:val="240"/>
        </w:trPr>
        <w:tc>
          <w:tcPr>
            <w:tcW w:w="709" w:type="dxa"/>
            <w:vMerge/>
          </w:tcPr>
          <w:p w:rsidR="00970C94" w:rsidRPr="00970C94" w:rsidRDefault="00970C94" w:rsidP="00381E1D">
            <w:pPr>
              <w:pStyle w:val="ab"/>
              <w:tabs>
                <w:tab w:val="left" w:pos="567"/>
              </w:tabs>
              <w:rPr>
                <w:rFonts w:ascii="Times New Roman" w:hAnsi="Times New Roman"/>
                <w:b/>
                <w:szCs w:val="24"/>
              </w:rPr>
            </w:pPr>
          </w:p>
        </w:tc>
        <w:tc>
          <w:tcPr>
            <w:tcW w:w="2825" w:type="dxa"/>
            <w:vMerge/>
          </w:tcPr>
          <w:p w:rsidR="00970C94" w:rsidRPr="00970C94" w:rsidRDefault="00970C94" w:rsidP="00381E1D">
            <w:pPr>
              <w:pStyle w:val="ab"/>
              <w:tabs>
                <w:tab w:val="left" w:pos="567"/>
              </w:tabs>
              <w:rPr>
                <w:rFonts w:ascii="Times New Roman" w:hAnsi="Times New Roman"/>
                <w:b/>
                <w:szCs w:val="24"/>
              </w:rPr>
            </w:pPr>
          </w:p>
        </w:tc>
        <w:tc>
          <w:tcPr>
            <w:tcW w:w="5490" w:type="dxa"/>
            <w:gridSpan w:val="7"/>
          </w:tcPr>
          <w:p w:rsidR="00970C94" w:rsidRPr="00970C94" w:rsidRDefault="00970C94" w:rsidP="00381E1D">
            <w:pPr>
              <w:pStyle w:val="ab"/>
              <w:tabs>
                <w:tab w:val="left" w:pos="567"/>
              </w:tabs>
              <w:rPr>
                <w:rFonts w:ascii="Times New Roman" w:hAnsi="Times New Roman"/>
                <w:b/>
                <w:szCs w:val="24"/>
              </w:rPr>
            </w:pPr>
            <w:r w:rsidRPr="00970C94">
              <w:rPr>
                <w:rFonts w:ascii="Times New Roman" w:hAnsi="Times New Roman"/>
                <w:b/>
                <w:szCs w:val="24"/>
              </w:rPr>
              <w:t>Luna</w:t>
            </w:r>
          </w:p>
        </w:tc>
      </w:tr>
      <w:tr w:rsidR="00970C94" w:rsidRPr="00970C94" w:rsidTr="00381E1D">
        <w:trPr>
          <w:cantSplit/>
          <w:trHeight w:val="120"/>
        </w:trPr>
        <w:tc>
          <w:tcPr>
            <w:tcW w:w="709" w:type="dxa"/>
            <w:vMerge/>
          </w:tcPr>
          <w:p w:rsidR="00970C94" w:rsidRPr="00970C94" w:rsidRDefault="00970C94" w:rsidP="00381E1D">
            <w:pPr>
              <w:pStyle w:val="ab"/>
              <w:tabs>
                <w:tab w:val="left" w:pos="567"/>
              </w:tabs>
              <w:rPr>
                <w:rFonts w:ascii="Times New Roman" w:hAnsi="Times New Roman"/>
                <w:b/>
                <w:szCs w:val="24"/>
              </w:rPr>
            </w:pPr>
          </w:p>
        </w:tc>
        <w:tc>
          <w:tcPr>
            <w:tcW w:w="2825" w:type="dxa"/>
            <w:vMerge/>
          </w:tcPr>
          <w:p w:rsidR="00970C94" w:rsidRPr="00970C94" w:rsidRDefault="00970C94" w:rsidP="00381E1D">
            <w:pPr>
              <w:pStyle w:val="ab"/>
              <w:tabs>
                <w:tab w:val="left" w:pos="567"/>
              </w:tabs>
              <w:rPr>
                <w:rFonts w:ascii="Times New Roman" w:hAnsi="Times New Roman"/>
                <w:b/>
                <w:szCs w:val="24"/>
              </w:rPr>
            </w:pPr>
          </w:p>
        </w:tc>
        <w:tc>
          <w:tcPr>
            <w:tcW w:w="1035" w:type="dxa"/>
          </w:tcPr>
          <w:p w:rsidR="00970C94" w:rsidRPr="00970C94" w:rsidRDefault="00970C94" w:rsidP="00381E1D">
            <w:pPr>
              <w:pStyle w:val="ab"/>
              <w:tabs>
                <w:tab w:val="left" w:pos="567"/>
              </w:tabs>
              <w:rPr>
                <w:rFonts w:ascii="Times New Roman" w:hAnsi="Times New Roman"/>
                <w:b/>
                <w:szCs w:val="24"/>
              </w:rPr>
            </w:pPr>
            <w:r w:rsidRPr="00970C94">
              <w:rPr>
                <w:rFonts w:ascii="Times New Roman" w:hAnsi="Times New Roman"/>
                <w:b/>
                <w:szCs w:val="24"/>
              </w:rPr>
              <w:t>1</w:t>
            </w:r>
          </w:p>
        </w:tc>
        <w:tc>
          <w:tcPr>
            <w:tcW w:w="1215" w:type="dxa"/>
          </w:tcPr>
          <w:p w:rsidR="00970C94" w:rsidRPr="00970C94" w:rsidRDefault="00970C94" w:rsidP="00381E1D">
            <w:pPr>
              <w:pStyle w:val="ab"/>
              <w:tabs>
                <w:tab w:val="left" w:pos="567"/>
              </w:tabs>
              <w:rPr>
                <w:rFonts w:ascii="Times New Roman" w:hAnsi="Times New Roman"/>
                <w:b/>
                <w:szCs w:val="24"/>
              </w:rPr>
            </w:pPr>
            <w:r w:rsidRPr="00970C94">
              <w:rPr>
                <w:rFonts w:ascii="Times New Roman" w:hAnsi="Times New Roman"/>
                <w:b/>
                <w:szCs w:val="24"/>
              </w:rPr>
              <w:t>2</w:t>
            </w:r>
          </w:p>
        </w:tc>
        <w:tc>
          <w:tcPr>
            <w:tcW w:w="1005" w:type="dxa"/>
            <w:gridSpan w:val="2"/>
          </w:tcPr>
          <w:p w:rsidR="00970C94" w:rsidRPr="00970C94" w:rsidRDefault="00970C94" w:rsidP="00381E1D">
            <w:pPr>
              <w:pStyle w:val="ab"/>
              <w:tabs>
                <w:tab w:val="left" w:pos="567"/>
              </w:tabs>
              <w:rPr>
                <w:rFonts w:ascii="Times New Roman" w:hAnsi="Times New Roman"/>
                <w:b/>
                <w:szCs w:val="24"/>
              </w:rPr>
            </w:pPr>
            <w:r w:rsidRPr="00970C94">
              <w:rPr>
                <w:rFonts w:ascii="Times New Roman" w:hAnsi="Times New Roman"/>
                <w:b/>
                <w:szCs w:val="24"/>
              </w:rPr>
              <w:t>3</w:t>
            </w:r>
          </w:p>
        </w:tc>
        <w:tc>
          <w:tcPr>
            <w:tcW w:w="990" w:type="dxa"/>
            <w:gridSpan w:val="2"/>
          </w:tcPr>
          <w:p w:rsidR="00970C94" w:rsidRPr="00970C94" w:rsidRDefault="00970C94" w:rsidP="00381E1D">
            <w:pPr>
              <w:pStyle w:val="ab"/>
              <w:tabs>
                <w:tab w:val="left" w:pos="567"/>
              </w:tabs>
              <w:rPr>
                <w:rFonts w:ascii="Times New Roman" w:hAnsi="Times New Roman"/>
                <w:b/>
                <w:szCs w:val="24"/>
              </w:rPr>
            </w:pPr>
            <w:r w:rsidRPr="00970C94">
              <w:rPr>
                <w:rFonts w:ascii="Times New Roman" w:hAnsi="Times New Roman"/>
                <w:b/>
                <w:szCs w:val="24"/>
              </w:rPr>
              <w:t>…</w:t>
            </w:r>
          </w:p>
        </w:tc>
        <w:tc>
          <w:tcPr>
            <w:tcW w:w="1245" w:type="dxa"/>
          </w:tcPr>
          <w:p w:rsidR="00970C94" w:rsidRPr="00970C94" w:rsidRDefault="00970C94" w:rsidP="00381E1D">
            <w:pPr>
              <w:pStyle w:val="ab"/>
              <w:tabs>
                <w:tab w:val="left" w:pos="567"/>
              </w:tabs>
              <w:rPr>
                <w:rFonts w:ascii="Times New Roman" w:hAnsi="Times New Roman"/>
                <w:b/>
                <w:szCs w:val="24"/>
              </w:rPr>
            </w:pPr>
            <w:r w:rsidRPr="00970C94">
              <w:rPr>
                <w:rFonts w:ascii="Times New Roman" w:hAnsi="Times New Roman"/>
                <w:b/>
                <w:szCs w:val="24"/>
              </w:rPr>
              <w:t>n</w:t>
            </w:r>
          </w:p>
        </w:tc>
      </w:tr>
      <w:tr w:rsidR="00970C94" w:rsidRPr="00970C94" w:rsidTr="00381E1D">
        <w:trPr>
          <w:cantSplit/>
          <w:trHeight w:val="180"/>
        </w:trPr>
        <w:tc>
          <w:tcPr>
            <w:tcW w:w="709" w:type="dxa"/>
          </w:tcPr>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1.</w:t>
            </w:r>
          </w:p>
        </w:tc>
        <w:tc>
          <w:tcPr>
            <w:tcW w:w="2825" w:type="dxa"/>
          </w:tcPr>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Organizare de şantier</w:t>
            </w:r>
          </w:p>
        </w:tc>
        <w:tc>
          <w:tcPr>
            <w:tcW w:w="1035" w:type="dxa"/>
          </w:tcPr>
          <w:p w:rsidR="00970C94" w:rsidRPr="00970C94" w:rsidRDefault="00970C94" w:rsidP="00381E1D">
            <w:pPr>
              <w:pStyle w:val="ab"/>
              <w:tabs>
                <w:tab w:val="left" w:pos="567"/>
              </w:tabs>
              <w:rPr>
                <w:rFonts w:ascii="Times New Roman" w:hAnsi="Times New Roman"/>
                <w:szCs w:val="24"/>
              </w:rPr>
            </w:pPr>
          </w:p>
        </w:tc>
        <w:tc>
          <w:tcPr>
            <w:tcW w:w="1215" w:type="dxa"/>
          </w:tcPr>
          <w:p w:rsidR="00970C94" w:rsidRPr="00970C94" w:rsidRDefault="00970C94" w:rsidP="00381E1D">
            <w:pPr>
              <w:pStyle w:val="ab"/>
              <w:tabs>
                <w:tab w:val="left" w:pos="567"/>
              </w:tabs>
              <w:rPr>
                <w:rFonts w:ascii="Times New Roman" w:hAnsi="Times New Roman"/>
                <w:szCs w:val="24"/>
              </w:rPr>
            </w:pPr>
          </w:p>
        </w:tc>
        <w:tc>
          <w:tcPr>
            <w:tcW w:w="1005" w:type="dxa"/>
            <w:gridSpan w:val="2"/>
          </w:tcPr>
          <w:p w:rsidR="00970C94" w:rsidRPr="00970C94" w:rsidRDefault="00970C94" w:rsidP="00381E1D">
            <w:pPr>
              <w:pStyle w:val="ab"/>
              <w:tabs>
                <w:tab w:val="left" w:pos="567"/>
              </w:tabs>
              <w:rPr>
                <w:rFonts w:ascii="Times New Roman" w:hAnsi="Times New Roman"/>
                <w:szCs w:val="24"/>
              </w:rPr>
            </w:pPr>
          </w:p>
        </w:tc>
        <w:tc>
          <w:tcPr>
            <w:tcW w:w="990" w:type="dxa"/>
            <w:gridSpan w:val="2"/>
          </w:tcPr>
          <w:p w:rsidR="00970C94" w:rsidRPr="00970C94" w:rsidRDefault="00970C94" w:rsidP="00381E1D">
            <w:pPr>
              <w:pStyle w:val="ab"/>
              <w:tabs>
                <w:tab w:val="left" w:pos="567"/>
              </w:tabs>
              <w:rPr>
                <w:rFonts w:ascii="Times New Roman" w:hAnsi="Times New Roman"/>
                <w:szCs w:val="24"/>
              </w:rPr>
            </w:pPr>
          </w:p>
        </w:tc>
        <w:tc>
          <w:tcPr>
            <w:tcW w:w="1245" w:type="dxa"/>
          </w:tcPr>
          <w:p w:rsidR="00970C94" w:rsidRPr="00970C94" w:rsidRDefault="00970C94" w:rsidP="00381E1D">
            <w:pPr>
              <w:pStyle w:val="ab"/>
              <w:tabs>
                <w:tab w:val="left" w:pos="567"/>
              </w:tabs>
              <w:rPr>
                <w:rFonts w:ascii="Times New Roman" w:hAnsi="Times New Roman"/>
                <w:szCs w:val="24"/>
              </w:rPr>
            </w:pPr>
          </w:p>
        </w:tc>
      </w:tr>
      <w:tr w:rsidR="00970C94" w:rsidRPr="00970C94" w:rsidTr="00381E1D">
        <w:trPr>
          <w:cantSplit/>
          <w:trHeight w:val="1372"/>
        </w:trPr>
        <w:tc>
          <w:tcPr>
            <w:tcW w:w="709" w:type="dxa"/>
          </w:tcPr>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 xml:space="preserve">2. </w:t>
            </w:r>
          </w:p>
          <w:p w:rsidR="00970C94" w:rsidRPr="00970C94" w:rsidRDefault="00970C94" w:rsidP="00381E1D">
            <w:pPr>
              <w:pStyle w:val="ab"/>
              <w:tabs>
                <w:tab w:val="left" w:pos="567"/>
              </w:tabs>
              <w:rPr>
                <w:rFonts w:ascii="Times New Roman" w:hAnsi="Times New Roman"/>
                <w:szCs w:val="24"/>
              </w:rPr>
            </w:pPr>
          </w:p>
          <w:p w:rsidR="00970C94" w:rsidRPr="00970C94" w:rsidRDefault="00970C94" w:rsidP="00381E1D">
            <w:pPr>
              <w:pStyle w:val="ab"/>
              <w:tabs>
                <w:tab w:val="left" w:pos="567"/>
              </w:tabs>
              <w:rPr>
                <w:rFonts w:ascii="Times New Roman" w:hAnsi="Times New Roman"/>
                <w:szCs w:val="24"/>
              </w:rPr>
            </w:pPr>
          </w:p>
          <w:p w:rsidR="00970C94" w:rsidRPr="00970C94" w:rsidRDefault="00970C94" w:rsidP="00381E1D">
            <w:pPr>
              <w:pStyle w:val="ab"/>
              <w:tabs>
                <w:tab w:val="left" w:pos="567"/>
              </w:tabs>
              <w:rPr>
                <w:rFonts w:ascii="Times New Roman" w:hAnsi="Times New Roman"/>
                <w:szCs w:val="24"/>
              </w:rPr>
            </w:pPr>
          </w:p>
          <w:p w:rsidR="00970C94" w:rsidRPr="00970C94" w:rsidRDefault="00970C94" w:rsidP="00381E1D">
            <w:pPr>
              <w:pStyle w:val="ab"/>
              <w:tabs>
                <w:tab w:val="left" w:pos="567"/>
              </w:tabs>
              <w:rPr>
                <w:rFonts w:ascii="Times New Roman" w:hAnsi="Times New Roman"/>
                <w:szCs w:val="24"/>
              </w:rPr>
            </w:pPr>
          </w:p>
        </w:tc>
        <w:tc>
          <w:tcPr>
            <w:tcW w:w="2825" w:type="dxa"/>
          </w:tcPr>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Obiect 01</w:t>
            </w:r>
          </w:p>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Categoria de lucrări:</w:t>
            </w:r>
          </w:p>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__________________</w:t>
            </w:r>
          </w:p>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__________________</w:t>
            </w:r>
          </w:p>
          <w:p w:rsidR="00970C94" w:rsidRPr="00970C94" w:rsidRDefault="00970C94" w:rsidP="00381E1D">
            <w:pPr>
              <w:pStyle w:val="ab"/>
              <w:tabs>
                <w:tab w:val="left" w:pos="567"/>
              </w:tabs>
              <w:rPr>
                <w:rFonts w:ascii="Times New Roman" w:hAnsi="Times New Roman"/>
                <w:szCs w:val="24"/>
              </w:rPr>
            </w:pPr>
          </w:p>
        </w:tc>
        <w:tc>
          <w:tcPr>
            <w:tcW w:w="1035" w:type="dxa"/>
          </w:tcPr>
          <w:p w:rsidR="00970C94" w:rsidRPr="00970C94" w:rsidRDefault="00970C94" w:rsidP="00381E1D">
            <w:pPr>
              <w:pStyle w:val="ab"/>
              <w:tabs>
                <w:tab w:val="left" w:pos="567"/>
              </w:tabs>
              <w:rPr>
                <w:rFonts w:ascii="Times New Roman" w:hAnsi="Times New Roman"/>
                <w:szCs w:val="24"/>
              </w:rPr>
            </w:pPr>
          </w:p>
        </w:tc>
        <w:tc>
          <w:tcPr>
            <w:tcW w:w="1215" w:type="dxa"/>
          </w:tcPr>
          <w:p w:rsidR="00970C94" w:rsidRPr="00970C94" w:rsidRDefault="00970C94" w:rsidP="00381E1D">
            <w:pPr>
              <w:pStyle w:val="ab"/>
              <w:tabs>
                <w:tab w:val="left" w:pos="567"/>
              </w:tabs>
              <w:rPr>
                <w:rFonts w:ascii="Times New Roman" w:hAnsi="Times New Roman"/>
                <w:szCs w:val="24"/>
              </w:rPr>
            </w:pPr>
          </w:p>
        </w:tc>
        <w:tc>
          <w:tcPr>
            <w:tcW w:w="1005" w:type="dxa"/>
            <w:gridSpan w:val="2"/>
          </w:tcPr>
          <w:p w:rsidR="00970C94" w:rsidRPr="00970C94" w:rsidRDefault="00970C94" w:rsidP="00381E1D">
            <w:pPr>
              <w:pStyle w:val="ab"/>
              <w:tabs>
                <w:tab w:val="left" w:pos="567"/>
              </w:tabs>
              <w:rPr>
                <w:rFonts w:ascii="Times New Roman" w:hAnsi="Times New Roman"/>
                <w:szCs w:val="24"/>
              </w:rPr>
            </w:pPr>
          </w:p>
        </w:tc>
        <w:tc>
          <w:tcPr>
            <w:tcW w:w="990" w:type="dxa"/>
            <w:gridSpan w:val="2"/>
          </w:tcPr>
          <w:p w:rsidR="00970C94" w:rsidRPr="00970C94" w:rsidRDefault="00970C94" w:rsidP="00381E1D">
            <w:pPr>
              <w:pStyle w:val="ab"/>
              <w:tabs>
                <w:tab w:val="left" w:pos="567"/>
              </w:tabs>
              <w:rPr>
                <w:rFonts w:ascii="Times New Roman" w:hAnsi="Times New Roman"/>
                <w:szCs w:val="24"/>
              </w:rPr>
            </w:pPr>
          </w:p>
        </w:tc>
        <w:tc>
          <w:tcPr>
            <w:tcW w:w="1245" w:type="dxa"/>
          </w:tcPr>
          <w:p w:rsidR="00970C94" w:rsidRPr="00970C94" w:rsidRDefault="00970C94" w:rsidP="00381E1D">
            <w:pPr>
              <w:pStyle w:val="ab"/>
              <w:tabs>
                <w:tab w:val="left" w:pos="567"/>
              </w:tabs>
              <w:rPr>
                <w:rFonts w:ascii="Times New Roman" w:hAnsi="Times New Roman"/>
                <w:szCs w:val="24"/>
              </w:rPr>
            </w:pPr>
          </w:p>
        </w:tc>
      </w:tr>
      <w:tr w:rsidR="00970C94" w:rsidRPr="00970C94" w:rsidTr="00381E1D">
        <w:trPr>
          <w:cantSplit/>
          <w:trHeight w:val="1412"/>
        </w:trPr>
        <w:tc>
          <w:tcPr>
            <w:tcW w:w="709" w:type="dxa"/>
          </w:tcPr>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3.</w:t>
            </w:r>
          </w:p>
          <w:p w:rsidR="00970C94" w:rsidRPr="00970C94" w:rsidRDefault="00970C94" w:rsidP="00381E1D">
            <w:pPr>
              <w:pStyle w:val="ab"/>
              <w:tabs>
                <w:tab w:val="left" w:pos="567"/>
              </w:tabs>
              <w:rPr>
                <w:rFonts w:ascii="Times New Roman" w:hAnsi="Times New Roman"/>
                <w:szCs w:val="24"/>
              </w:rPr>
            </w:pPr>
          </w:p>
          <w:p w:rsidR="00970C94" w:rsidRPr="00970C94" w:rsidRDefault="00970C94" w:rsidP="00381E1D">
            <w:pPr>
              <w:pStyle w:val="ab"/>
              <w:tabs>
                <w:tab w:val="left" w:pos="567"/>
              </w:tabs>
              <w:rPr>
                <w:rFonts w:ascii="Times New Roman" w:hAnsi="Times New Roman"/>
                <w:szCs w:val="24"/>
              </w:rPr>
            </w:pPr>
          </w:p>
          <w:p w:rsidR="00970C94" w:rsidRPr="00970C94" w:rsidRDefault="00970C94" w:rsidP="00381E1D">
            <w:pPr>
              <w:pStyle w:val="ab"/>
              <w:tabs>
                <w:tab w:val="left" w:pos="567"/>
              </w:tabs>
              <w:rPr>
                <w:rFonts w:ascii="Times New Roman" w:hAnsi="Times New Roman"/>
                <w:szCs w:val="24"/>
              </w:rPr>
            </w:pPr>
          </w:p>
          <w:p w:rsidR="00970C94" w:rsidRPr="00970C94" w:rsidRDefault="00970C94" w:rsidP="00381E1D">
            <w:pPr>
              <w:pStyle w:val="ab"/>
              <w:tabs>
                <w:tab w:val="left" w:pos="567"/>
              </w:tabs>
              <w:rPr>
                <w:rFonts w:ascii="Times New Roman" w:hAnsi="Times New Roman"/>
                <w:szCs w:val="24"/>
              </w:rPr>
            </w:pPr>
          </w:p>
        </w:tc>
        <w:tc>
          <w:tcPr>
            <w:tcW w:w="2825" w:type="dxa"/>
          </w:tcPr>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Obiect 02</w:t>
            </w:r>
          </w:p>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Categoria de lucrări:</w:t>
            </w:r>
          </w:p>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__________________</w:t>
            </w:r>
          </w:p>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__________________</w:t>
            </w:r>
          </w:p>
          <w:p w:rsidR="00970C94" w:rsidRPr="00970C94" w:rsidRDefault="00970C94" w:rsidP="00381E1D">
            <w:pPr>
              <w:pStyle w:val="ab"/>
              <w:tabs>
                <w:tab w:val="left" w:pos="567"/>
              </w:tabs>
              <w:rPr>
                <w:rFonts w:ascii="Times New Roman" w:hAnsi="Times New Roman"/>
                <w:szCs w:val="24"/>
              </w:rPr>
            </w:pPr>
          </w:p>
        </w:tc>
        <w:tc>
          <w:tcPr>
            <w:tcW w:w="1035" w:type="dxa"/>
          </w:tcPr>
          <w:p w:rsidR="00970C94" w:rsidRPr="00970C94" w:rsidRDefault="00970C94" w:rsidP="00381E1D">
            <w:pPr>
              <w:pStyle w:val="ab"/>
              <w:tabs>
                <w:tab w:val="left" w:pos="567"/>
              </w:tabs>
              <w:rPr>
                <w:rFonts w:ascii="Times New Roman" w:hAnsi="Times New Roman"/>
                <w:szCs w:val="24"/>
              </w:rPr>
            </w:pPr>
          </w:p>
        </w:tc>
        <w:tc>
          <w:tcPr>
            <w:tcW w:w="1215" w:type="dxa"/>
          </w:tcPr>
          <w:p w:rsidR="00970C94" w:rsidRPr="00970C94" w:rsidRDefault="00970C94" w:rsidP="00381E1D">
            <w:pPr>
              <w:pStyle w:val="ab"/>
              <w:tabs>
                <w:tab w:val="left" w:pos="567"/>
              </w:tabs>
              <w:rPr>
                <w:rFonts w:ascii="Times New Roman" w:hAnsi="Times New Roman"/>
                <w:szCs w:val="24"/>
              </w:rPr>
            </w:pPr>
          </w:p>
        </w:tc>
        <w:tc>
          <w:tcPr>
            <w:tcW w:w="1005" w:type="dxa"/>
            <w:gridSpan w:val="2"/>
          </w:tcPr>
          <w:p w:rsidR="00970C94" w:rsidRPr="00970C94" w:rsidRDefault="00970C94" w:rsidP="00381E1D">
            <w:pPr>
              <w:pStyle w:val="ab"/>
              <w:tabs>
                <w:tab w:val="left" w:pos="567"/>
              </w:tabs>
              <w:rPr>
                <w:rFonts w:ascii="Times New Roman" w:hAnsi="Times New Roman"/>
                <w:szCs w:val="24"/>
              </w:rPr>
            </w:pPr>
          </w:p>
        </w:tc>
        <w:tc>
          <w:tcPr>
            <w:tcW w:w="990" w:type="dxa"/>
            <w:gridSpan w:val="2"/>
          </w:tcPr>
          <w:p w:rsidR="00970C94" w:rsidRPr="00970C94" w:rsidRDefault="00970C94" w:rsidP="00381E1D">
            <w:pPr>
              <w:pStyle w:val="ab"/>
              <w:tabs>
                <w:tab w:val="left" w:pos="567"/>
              </w:tabs>
              <w:rPr>
                <w:rFonts w:ascii="Times New Roman" w:hAnsi="Times New Roman"/>
                <w:szCs w:val="24"/>
              </w:rPr>
            </w:pPr>
          </w:p>
        </w:tc>
        <w:tc>
          <w:tcPr>
            <w:tcW w:w="1245" w:type="dxa"/>
          </w:tcPr>
          <w:p w:rsidR="00970C94" w:rsidRPr="00970C94" w:rsidRDefault="00970C94" w:rsidP="00381E1D">
            <w:pPr>
              <w:pStyle w:val="ab"/>
              <w:tabs>
                <w:tab w:val="left" w:pos="567"/>
              </w:tabs>
              <w:rPr>
                <w:rFonts w:ascii="Times New Roman" w:hAnsi="Times New Roman"/>
                <w:szCs w:val="24"/>
              </w:rPr>
            </w:pPr>
          </w:p>
        </w:tc>
      </w:tr>
      <w:tr w:rsidR="00970C94" w:rsidRPr="00970C94" w:rsidTr="00381E1D">
        <w:trPr>
          <w:cantSplit/>
          <w:trHeight w:val="1593"/>
        </w:trPr>
        <w:tc>
          <w:tcPr>
            <w:tcW w:w="709" w:type="dxa"/>
          </w:tcPr>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w:t>
            </w:r>
          </w:p>
        </w:tc>
        <w:tc>
          <w:tcPr>
            <w:tcW w:w="2825" w:type="dxa"/>
          </w:tcPr>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Obiect n …</w:t>
            </w:r>
          </w:p>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Categoria de lucrări:</w:t>
            </w:r>
          </w:p>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__________________</w:t>
            </w:r>
          </w:p>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__________________</w:t>
            </w:r>
          </w:p>
          <w:p w:rsidR="00970C94" w:rsidRPr="00970C94" w:rsidRDefault="00970C94" w:rsidP="00381E1D">
            <w:pPr>
              <w:pStyle w:val="ab"/>
              <w:tabs>
                <w:tab w:val="left" w:pos="567"/>
              </w:tabs>
              <w:rPr>
                <w:rFonts w:ascii="Times New Roman" w:hAnsi="Times New Roman"/>
                <w:szCs w:val="24"/>
              </w:rPr>
            </w:pPr>
          </w:p>
        </w:tc>
        <w:tc>
          <w:tcPr>
            <w:tcW w:w="1035" w:type="dxa"/>
          </w:tcPr>
          <w:p w:rsidR="00970C94" w:rsidRPr="00970C94" w:rsidRDefault="00970C94" w:rsidP="00381E1D">
            <w:pPr>
              <w:pStyle w:val="ab"/>
              <w:tabs>
                <w:tab w:val="left" w:pos="567"/>
              </w:tabs>
              <w:rPr>
                <w:rFonts w:ascii="Times New Roman" w:hAnsi="Times New Roman"/>
                <w:szCs w:val="24"/>
              </w:rPr>
            </w:pPr>
          </w:p>
        </w:tc>
        <w:tc>
          <w:tcPr>
            <w:tcW w:w="1215" w:type="dxa"/>
          </w:tcPr>
          <w:p w:rsidR="00970C94" w:rsidRPr="00970C94" w:rsidRDefault="00970C94" w:rsidP="00381E1D">
            <w:pPr>
              <w:pStyle w:val="ab"/>
              <w:tabs>
                <w:tab w:val="left" w:pos="567"/>
              </w:tabs>
              <w:rPr>
                <w:rFonts w:ascii="Times New Roman" w:hAnsi="Times New Roman"/>
                <w:szCs w:val="24"/>
              </w:rPr>
            </w:pPr>
          </w:p>
        </w:tc>
        <w:tc>
          <w:tcPr>
            <w:tcW w:w="1005" w:type="dxa"/>
            <w:gridSpan w:val="2"/>
          </w:tcPr>
          <w:p w:rsidR="00970C94" w:rsidRPr="00970C94" w:rsidRDefault="00970C94" w:rsidP="00381E1D">
            <w:pPr>
              <w:pStyle w:val="ab"/>
              <w:tabs>
                <w:tab w:val="left" w:pos="567"/>
              </w:tabs>
              <w:rPr>
                <w:rFonts w:ascii="Times New Roman" w:hAnsi="Times New Roman"/>
                <w:szCs w:val="24"/>
              </w:rPr>
            </w:pPr>
          </w:p>
        </w:tc>
        <w:tc>
          <w:tcPr>
            <w:tcW w:w="990" w:type="dxa"/>
            <w:gridSpan w:val="2"/>
          </w:tcPr>
          <w:p w:rsidR="00970C94" w:rsidRPr="00970C94" w:rsidRDefault="00970C94" w:rsidP="00381E1D">
            <w:pPr>
              <w:pStyle w:val="ab"/>
              <w:tabs>
                <w:tab w:val="left" w:pos="567"/>
              </w:tabs>
              <w:rPr>
                <w:rFonts w:ascii="Times New Roman" w:hAnsi="Times New Roman"/>
                <w:szCs w:val="24"/>
              </w:rPr>
            </w:pPr>
          </w:p>
        </w:tc>
        <w:tc>
          <w:tcPr>
            <w:tcW w:w="1245" w:type="dxa"/>
          </w:tcPr>
          <w:p w:rsidR="00970C94" w:rsidRPr="00970C94" w:rsidRDefault="00970C94" w:rsidP="00381E1D">
            <w:pPr>
              <w:pStyle w:val="ab"/>
              <w:tabs>
                <w:tab w:val="left" w:pos="567"/>
              </w:tabs>
              <w:rPr>
                <w:rFonts w:ascii="Times New Roman" w:hAnsi="Times New Roman"/>
                <w:szCs w:val="24"/>
              </w:rPr>
            </w:pPr>
          </w:p>
        </w:tc>
      </w:tr>
    </w:tbl>
    <w:p w:rsidR="00970C94" w:rsidRPr="00970C94" w:rsidRDefault="00970C94" w:rsidP="00970C94">
      <w:pPr>
        <w:jc w:val="both"/>
        <w:rPr>
          <w:rFonts w:ascii="Times New Roman" w:hAnsi="Times New Roman" w:cs="Times New Roman"/>
          <w:sz w:val="24"/>
          <w:szCs w:val="24"/>
        </w:rPr>
      </w:pPr>
    </w:p>
    <w:p w:rsidR="00970C94" w:rsidRPr="00970C94" w:rsidRDefault="00970C94" w:rsidP="00970C94">
      <w:pPr>
        <w:jc w:val="both"/>
        <w:rPr>
          <w:rFonts w:ascii="Times New Roman" w:hAnsi="Times New Roman" w:cs="Times New Roman"/>
          <w:sz w:val="24"/>
          <w:szCs w:val="24"/>
        </w:rPr>
      </w:pPr>
    </w:p>
    <w:p w:rsidR="00970C94" w:rsidRPr="00970C94" w:rsidRDefault="00970C94" w:rsidP="00970C94">
      <w:pPr>
        <w:jc w:val="both"/>
        <w:rPr>
          <w:rFonts w:ascii="Times New Roman" w:eastAsia="PMingLiU" w:hAnsi="Times New Roman" w:cs="Times New Roman"/>
          <w:sz w:val="24"/>
          <w:szCs w:val="24"/>
          <w:lang w:eastAsia="zh-CN"/>
        </w:rPr>
      </w:pPr>
      <w:r w:rsidRPr="00970C94">
        <w:rPr>
          <w:rFonts w:ascii="Times New Roman" w:eastAsia="PMingLiU" w:hAnsi="Times New Roman" w:cs="Times New Roman"/>
          <w:sz w:val="24"/>
          <w:szCs w:val="24"/>
          <w:lang w:eastAsia="zh-CN"/>
        </w:rPr>
        <w:t>Semnat: _________________________________________</w:t>
      </w:r>
    </w:p>
    <w:p w:rsidR="00970C94" w:rsidRPr="00970C94" w:rsidRDefault="00970C94" w:rsidP="00970C94">
      <w:pPr>
        <w:jc w:val="both"/>
        <w:rPr>
          <w:rFonts w:ascii="Times New Roman" w:eastAsia="PMingLiU" w:hAnsi="Times New Roman" w:cs="Times New Roman"/>
          <w:sz w:val="24"/>
          <w:szCs w:val="24"/>
          <w:lang w:eastAsia="zh-CN"/>
        </w:rPr>
      </w:pPr>
      <w:r w:rsidRPr="00970C94">
        <w:rPr>
          <w:rFonts w:ascii="Times New Roman" w:eastAsia="PMingLiU" w:hAnsi="Times New Roman" w:cs="Times New Roman"/>
          <w:sz w:val="24"/>
          <w:szCs w:val="24"/>
          <w:lang w:eastAsia="zh-CN"/>
        </w:rPr>
        <w:t>Nume: __________________________________________</w:t>
      </w:r>
    </w:p>
    <w:p w:rsidR="00970C94" w:rsidRPr="00970C94" w:rsidRDefault="00970C94" w:rsidP="00970C94">
      <w:pPr>
        <w:jc w:val="both"/>
        <w:rPr>
          <w:rFonts w:ascii="Times New Roman" w:eastAsia="PMingLiU" w:hAnsi="Times New Roman" w:cs="Times New Roman"/>
          <w:sz w:val="24"/>
          <w:szCs w:val="24"/>
          <w:lang w:eastAsia="zh-CN"/>
        </w:rPr>
      </w:pPr>
      <w:r w:rsidRPr="00970C94">
        <w:rPr>
          <w:rFonts w:ascii="Times New Roman" w:eastAsia="PMingLiU" w:hAnsi="Times New Roman" w:cs="Times New Roman"/>
          <w:sz w:val="24"/>
          <w:szCs w:val="24"/>
          <w:lang w:eastAsia="zh-CN"/>
        </w:rPr>
        <w:t>Funcţia în cadrul întreprinderii: ____________________________</w:t>
      </w:r>
    </w:p>
    <w:p w:rsidR="00970C94" w:rsidRPr="00970C94" w:rsidRDefault="00970C94" w:rsidP="00970C94">
      <w:pPr>
        <w:jc w:val="both"/>
        <w:rPr>
          <w:rFonts w:ascii="Times New Roman" w:eastAsia="PMingLiU" w:hAnsi="Times New Roman" w:cs="Times New Roman"/>
          <w:sz w:val="24"/>
          <w:szCs w:val="24"/>
          <w:lang w:eastAsia="zh-CN"/>
        </w:rPr>
      </w:pPr>
      <w:r w:rsidRPr="00970C94">
        <w:rPr>
          <w:rFonts w:ascii="Times New Roman" w:eastAsia="PMingLiU" w:hAnsi="Times New Roman" w:cs="Times New Roman"/>
          <w:sz w:val="24"/>
          <w:szCs w:val="24"/>
          <w:lang w:eastAsia="zh-CN"/>
        </w:rPr>
        <w:t>Denumirea întreprinderii: _____________________________</w:t>
      </w:r>
      <w:bookmarkStart w:id="4" w:name="_Toc449692098"/>
      <w:r w:rsidRPr="00970C94">
        <w:rPr>
          <w:rFonts w:ascii="Times New Roman" w:eastAsia="PMingLiU" w:hAnsi="Times New Roman" w:cs="Times New Roman"/>
          <w:sz w:val="24"/>
          <w:szCs w:val="24"/>
          <w:lang w:eastAsia="zh-CN"/>
        </w:rPr>
        <w:t>____</w:t>
      </w:r>
    </w:p>
    <w:p w:rsidR="00970C94" w:rsidRPr="00970C94" w:rsidRDefault="00970C94" w:rsidP="00970C94">
      <w:pPr>
        <w:jc w:val="both"/>
        <w:rPr>
          <w:rFonts w:ascii="Times New Roman" w:eastAsia="PMingLiU" w:hAnsi="Times New Roman" w:cs="Times New Roman"/>
          <w:sz w:val="24"/>
          <w:szCs w:val="24"/>
          <w:lang w:eastAsia="zh-CN"/>
        </w:rPr>
      </w:pPr>
    </w:p>
    <w:p w:rsidR="00970C94" w:rsidRPr="00970C94" w:rsidRDefault="00970C94" w:rsidP="00970C94">
      <w:pPr>
        <w:jc w:val="both"/>
        <w:rPr>
          <w:rFonts w:ascii="Times New Roman" w:eastAsia="PMingLiU" w:hAnsi="Times New Roman" w:cs="Times New Roman"/>
          <w:sz w:val="24"/>
          <w:szCs w:val="24"/>
          <w:lang w:eastAsia="zh-CN"/>
        </w:rPr>
      </w:pPr>
    </w:p>
    <w:p w:rsidR="00970C94" w:rsidRPr="00905F10" w:rsidRDefault="00970C94" w:rsidP="00970C94">
      <w:pPr>
        <w:jc w:val="both"/>
        <w:rPr>
          <w:rFonts w:ascii="Times New Roman" w:eastAsia="PMingLiU" w:hAnsi="Times New Roman" w:cs="Times New Roman"/>
          <w:sz w:val="24"/>
          <w:szCs w:val="24"/>
          <w:lang w:val="en-US" w:eastAsia="zh-CN"/>
        </w:rPr>
      </w:pPr>
    </w:p>
    <w:p w:rsidR="00970C94" w:rsidRPr="00970C94" w:rsidRDefault="00970C94" w:rsidP="00970C94">
      <w:pPr>
        <w:jc w:val="both"/>
        <w:rPr>
          <w:rFonts w:ascii="Times New Roman" w:eastAsia="PMingLiU" w:hAnsi="Times New Roman" w:cs="Times New Roman"/>
          <w:sz w:val="24"/>
          <w:szCs w:val="24"/>
          <w:lang w:eastAsia="zh-CN"/>
        </w:rPr>
      </w:pPr>
    </w:p>
    <w:p w:rsidR="00970C94" w:rsidRPr="00970C94" w:rsidRDefault="00970C94" w:rsidP="00970C94">
      <w:pPr>
        <w:jc w:val="right"/>
        <w:rPr>
          <w:rFonts w:ascii="Times New Roman" w:hAnsi="Times New Roman" w:cs="Times New Roman"/>
          <w:sz w:val="24"/>
          <w:szCs w:val="24"/>
        </w:rPr>
      </w:pPr>
      <w:r w:rsidRPr="00970C94">
        <w:rPr>
          <w:rFonts w:ascii="Times New Roman" w:hAnsi="Times New Roman" w:cs="Times New Roman"/>
          <w:sz w:val="24"/>
          <w:szCs w:val="24"/>
        </w:rPr>
        <w:lastRenderedPageBreak/>
        <w:t>Anexa nr. 11</w:t>
      </w:r>
    </w:p>
    <w:p w:rsidR="00970C94" w:rsidRPr="00970C94" w:rsidRDefault="00970C94" w:rsidP="00970C94">
      <w:pPr>
        <w:jc w:val="right"/>
        <w:rPr>
          <w:rFonts w:ascii="Times New Roman" w:hAnsi="Times New Roman" w:cs="Times New Roman"/>
          <w:sz w:val="24"/>
          <w:szCs w:val="24"/>
        </w:rPr>
      </w:pPr>
      <w:r w:rsidRPr="00970C94">
        <w:rPr>
          <w:rFonts w:ascii="Times New Roman" w:hAnsi="Times New Roman" w:cs="Times New Roman"/>
          <w:sz w:val="24"/>
          <w:szCs w:val="24"/>
        </w:rPr>
        <w:t>la Documentația standard nr._____</w:t>
      </w:r>
    </w:p>
    <w:p w:rsidR="00970C94" w:rsidRPr="00970C94" w:rsidRDefault="00970C94" w:rsidP="00970C94">
      <w:pPr>
        <w:jc w:val="right"/>
        <w:rPr>
          <w:rFonts w:ascii="Times New Roman" w:hAnsi="Times New Roman" w:cs="Times New Roman"/>
          <w:sz w:val="24"/>
          <w:szCs w:val="24"/>
        </w:rPr>
      </w:pPr>
      <w:r w:rsidRPr="00970C94">
        <w:rPr>
          <w:rFonts w:ascii="Times New Roman" w:hAnsi="Times New Roman" w:cs="Times New Roman"/>
          <w:sz w:val="24"/>
          <w:szCs w:val="24"/>
        </w:rPr>
        <w:t>din “____” ________ 20___</w:t>
      </w:r>
    </w:p>
    <w:p w:rsidR="00970C94" w:rsidRPr="00970C94" w:rsidRDefault="00970C94" w:rsidP="00970C94">
      <w:pPr>
        <w:jc w:val="both"/>
        <w:rPr>
          <w:rFonts w:ascii="Times New Roman" w:eastAsia="PMingLiU" w:hAnsi="Times New Roman" w:cs="Times New Roman"/>
          <w:sz w:val="24"/>
          <w:szCs w:val="24"/>
          <w:lang w:eastAsia="zh-CN"/>
        </w:rPr>
      </w:pPr>
    </w:p>
    <w:p w:rsidR="00970C94" w:rsidRPr="00970C94" w:rsidRDefault="00970C94" w:rsidP="00970C94">
      <w:pPr>
        <w:jc w:val="both"/>
        <w:rPr>
          <w:rFonts w:ascii="Times New Roman" w:eastAsia="PMingLiU" w:hAnsi="Times New Roman" w:cs="Times New Roman"/>
          <w:sz w:val="24"/>
          <w:szCs w:val="24"/>
          <w:lang w:eastAsia="zh-CN"/>
        </w:rPr>
      </w:pPr>
    </w:p>
    <w:p w:rsidR="00970C94" w:rsidRPr="00970C94" w:rsidRDefault="00970C94" w:rsidP="00970C94">
      <w:pPr>
        <w:jc w:val="both"/>
        <w:rPr>
          <w:rFonts w:ascii="Times New Roman" w:eastAsia="PMingLiU" w:hAnsi="Times New Roman" w:cs="Times New Roman"/>
          <w:sz w:val="24"/>
          <w:szCs w:val="24"/>
          <w:lang w:eastAsia="zh-CN"/>
        </w:rPr>
      </w:pPr>
    </w:p>
    <w:p w:rsidR="00970C94" w:rsidRPr="00970C94" w:rsidRDefault="00970C94" w:rsidP="00970C94">
      <w:pPr>
        <w:jc w:val="center"/>
        <w:rPr>
          <w:rFonts w:ascii="Times New Roman" w:eastAsia="PMingLiU" w:hAnsi="Times New Roman" w:cs="Times New Roman"/>
          <w:sz w:val="24"/>
          <w:szCs w:val="24"/>
          <w:lang w:eastAsia="zh-CN"/>
        </w:rPr>
      </w:pPr>
    </w:p>
    <w:p w:rsidR="00970C94" w:rsidRPr="00970C94" w:rsidRDefault="00970C94" w:rsidP="00970C94">
      <w:pPr>
        <w:pStyle w:val="ab"/>
        <w:tabs>
          <w:tab w:val="left" w:pos="567"/>
        </w:tabs>
        <w:jc w:val="center"/>
        <w:rPr>
          <w:rFonts w:ascii="Times New Roman" w:hAnsi="Times New Roman"/>
          <w:b/>
          <w:szCs w:val="24"/>
        </w:rPr>
      </w:pPr>
      <w:r w:rsidRPr="00970C94">
        <w:rPr>
          <w:rFonts w:ascii="Times New Roman" w:hAnsi="Times New Roman"/>
          <w:b/>
          <w:szCs w:val="24"/>
        </w:rPr>
        <w:t>GRAFIC DE  EXECUTARE A DOCUMENTAȚIEI DE PROIECT</w:t>
      </w:r>
    </w:p>
    <w:p w:rsidR="00970C94" w:rsidRPr="00970C94" w:rsidRDefault="00970C94" w:rsidP="00970C94">
      <w:pPr>
        <w:pStyle w:val="ab"/>
        <w:tabs>
          <w:tab w:val="left" w:pos="567"/>
        </w:tabs>
        <w:rPr>
          <w:rFonts w:ascii="Times New Roman" w:hAnsi="Times New Roman"/>
          <w:szCs w:val="24"/>
        </w:rPr>
      </w:pPr>
      <w:r w:rsidRPr="00970C94">
        <w:rPr>
          <w:rFonts w:ascii="Times New Roman" w:hAnsi="Times New Roman"/>
          <w:szCs w:val="24"/>
        </w:rPr>
        <w:t>_____________________________________________________________________________</w:t>
      </w:r>
    </w:p>
    <w:p w:rsidR="00970C94" w:rsidRPr="00970C94" w:rsidRDefault="00970C94" w:rsidP="00970C94">
      <w:pPr>
        <w:pStyle w:val="ab"/>
        <w:tabs>
          <w:tab w:val="left" w:pos="567"/>
        </w:tabs>
        <w:jc w:val="center"/>
        <w:rPr>
          <w:rFonts w:ascii="Times New Roman" w:hAnsi="Times New Roman"/>
          <w:szCs w:val="24"/>
        </w:rPr>
      </w:pPr>
      <w:r w:rsidRPr="00970C94">
        <w:rPr>
          <w:rFonts w:ascii="Times New Roman" w:hAnsi="Times New Roman"/>
          <w:szCs w:val="24"/>
        </w:rPr>
        <w:t>(denumirea serviciilor)</w:t>
      </w:r>
    </w:p>
    <w:p w:rsidR="00970C94" w:rsidRPr="00970C94" w:rsidRDefault="00970C94" w:rsidP="00970C94">
      <w:pPr>
        <w:pStyle w:val="ab"/>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970C94" w:rsidRPr="00970C94" w:rsidTr="00381E1D">
        <w:trPr>
          <w:cantSplit/>
          <w:trHeight w:val="300"/>
        </w:trPr>
        <w:tc>
          <w:tcPr>
            <w:tcW w:w="709" w:type="dxa"/>
            <w:vMerge w:val="restart"/>
          </w:tcPr>
          <w:p w:rsidR="00970C94" w:rsidRPr="00970C94" w:rsidRDefault="00970C94" w:rsidP="00381E1D">
            <w:pPr>
              <w:pStyle w:val="ab"/>
              <w:tabs>
                <w:tab w:val="left" w:pos="567"/>
              </w:tabs>
              <w:rPr>
                <w:rFonts w:ascii="Times New Roman" w:hAnsi="Times New Roman"/>
                <w:b/>
                <w:szCs w:val="24"/>
              </w:rPr>
            </w:pPr>
            <w:r w:rsidRPr="00970C94">
              <w:rPr>
                <w:rFonts w:ascii="Times New Roman" w:hAnsi="Times New Roman"/>
                <w:b/>
                <w:szCs w:val="24"/>
              </w:rPr>
              <w:t>Nr.</w:t>
            </w:r>
          </w:p>
          <w:p w:rsidR="00970C94" w:rsidRPr="00970C94" w:rsidRDefault="00970C94" w:rsidP="00381E1D">
            <w:pPr>
              <w:pStyle w:val="ab"/>
              <w:tabs>
                <w:tab w:val="left" w:pos="567"/>
              </w:tabs>
              <w:rPr>
                <w:rFonts w:ascii="Times New Roman" w:hAnsi="Times New Roman"/>
                <w:b/>
                <w:szCs w:val="24"/>
              </w:rPr>
            </w:pPr>
            <w:r w:rsidRPr="00970C94">
              <w:rPr>
                <w:rFonts w:ascii="Times New Roman" w:hAnsi="Times New Roman"/>
                <w:b/>
                <w:szCs w:val="24"/>
              </w:rPr>
              <w:t>d/o</w:t>
            </w:r>
          </w:p>
        </w:tc>
        <w:tc>
          <w:tcPr>
            <w:tcW w:w="2825" w:type="dxa"/>
            <w:vMerge w:val="restart"/>
          </w:tcPr>
          <w:p w:rsidR="00970C94" w:rsidRPr="00970C94" w:rsidRDefault="00970C94" w:rsidP="00381E1D">
            <w:pPr>
              <w:pStyle w:val="ab"/>
              <w:tabs>
                <w:tab w:val="left" w:pos="567"/>
              </w:tabs>
              <w:rPr>
                <w:rFonts w:ascii="Times New Roman" w:hAnsi="Times New Roman"/>
                <w:b/>
                <w:szCs w:val="24"/>
              </w:rPr>
            </w:pPr>
            <w:r w:rsidRPr="00970C94">
              <w:rPr>
                <w:rFonts w:ascii="Times New Roman" w:hAnsi="Times New Roman"/>
                <w:b/>
                <w:szCs w:val="24"/>
              </w:rPr>
              <w:t>Grupa de obiecte/denumirea obiectului</w:t>
            </w:r>
          </w:p>
        </w:tc>
        <w:tc>
          <w:tcPr>
            <w:tcW w:w="3126" w:type="dxa"/>
            <w:gridSpan w:val="3"/>
          </w:tcPr>
          <w:p w:rsidR="00970C94" w:rsidRPr="00970C94" w:rsidRDefault="00970C94" w:rsidP="00381E1D">
            <w:pPr>
              <w:pStyle w:val="ab"/>
              <w:tabs>
                <w:tab w:val="left" w:pos="567"/>
              </w:tabs>
              <w:rPr>
                <w:rFonts w:ascii="Times New Roman" w:hAnsi="Times New Roman"/>
                <w:b/>
                <w:szCs w:val="24"/>
              </w:rPr>
            </w:pPr>
            <w:r w:rsidRPr="00970C94">
              <w:rPr>
                <w:rFonts w:ascii="Times New Roman" w:hAnsi="Times New Roman"/>
                <w:b/>
                <w:szCs w:val="24"/>
              </w:rPr>
              <w:t>Anul 1</w:t>
            </w:r>
          </w:p>
        </w:tc>
        <w:tc>
          <w:tcPr>
            <w:tcW w:w="1044" w:type="dxa"/>
            <w:gridSpan w:val="2"/>
          </w:tcPr>
          <w:p w:rsidR="00970C94" w:rsidRPr="00970C94" w:rsidRDefault="00970C94" w:rsidP="00381E1D">
            <w:pPr>
              <w:pStyle w:val="ab"/>
              <w:tabs>
                <w:tab w:val="left" w:pos="567"/>
              </w:tabs>
              <w:rPr>
                <w:rFonts w:ascii="Times New Roman" w:hAnsi="Times New Roman"/>
                <w:b/>
                <w:szCs w:val="24"/>
              </w:rPr>
            </w:pPr>
            <w:r w:rsidRPr="00970C94">
              <w:rPr>
                <w:rFonts w:ascii="Times New Roman" w:hAnsi="Times New Roman"/>
                <w:b/>
                <w:szCs w:val="24"/>
              </w:rPr>
              <w:t>…</w:t>
            </w:r>
          </w:p>
        </w:tc>
        <w:tc>
          <w:tcPr>
            <w:tcW w:w="1320" w:type="dxa"/>
            <w:gridSpan w:val="2"/>
          </w:tcPr>
          <w:p w:rsidR="00970C94" w:rsidRPr="00970C94" w:rsidRDefault="00970C94" w:rsidP="00381E1D">
            <w:pPr>
              <w:pStyle w:val="ab"/>
              <w:tabs>
                <w:tab w:val="left" w:pos="567"/>
              </w:tabs>
              <w:rPr>
                <w:rFonts w:ascii="Times New Roman" w:hAnsi="Times New Roman"/>
                <w:b/>
                <w:szCs w:val="24"/>
              </w:rPr>
            </w:pPr>
            <w:r w:rsidRPr="00970C94">
              <w:rPr>
                <w:rFonts w:ascii="Times New Roman" w:hAnsi="Times New Roman"/>
                <w:b/>
                <w:szCs w:val="24"/>
              </w:rPr>
              <w:t>Anul (n)</w:t>
            </w:r>
          </w:p>
        </w:tc>
      </w:tr>
      <w:tr w:rsidR="00970C94" w:rsidRPr="00970C94" w:rsidTr="00381E1D">
        <w:trPr>
          <w:cantSplit/>
          <w:trHeight w:val="240"/>
        </w:trPr>
        <w:tc>
          <w:tcPr>
            <w:tcW w:w="709" w:type="dxa"/>
            <w:vMerge/>
          </w:tcPr>
          <w:p w:rsidR="00970C94" w:rsidRPr="00970C94" w:rsidRDefault="00970C94" w:rsidP="00381E1D">
            <w:pPr>
              <w:pStyle w:val="ab"/>
              <w:tabs>
                <w:tab w:val="left" w:pos="567"/>
              </w:tabs>
              <w:rPr>
                <w:rFonts w:ascii="Times New Roman" w:hAnsi="Times New Roman"/>
                <w:b/>
                <w:szCs w:val="24"/>
              </w:rPr>
            </w:pPr>
          </w:p>
        </w:tc>
        <w:tc>
          <w:tcPr>
            <w:tcW w:w="2825" w:type="dxa"/>
            <w:vMerge/>
          </w:tcPr>
          <w:p w:rsidR="00970C94" w:rsidRPr="00970C94" w:rsidRDefault="00970C94" w:rsidP="00381E1D">
            <w:pPr>
              <w:pStyle w:val="ab"/>
              <w:tabs>
                <w:tab w:val="left" w:pos="567"/>
              </w:tabs>
              <w:rPr>
                <w:rFonts w:ascii="Times New Roman" w:hAnsi="Times New Roman"/>
                <w:b/>
                <w:szCs w:val="24"/>
              </w:rPr>
            </w:pPr>
          </w:p>
        </w:tc>
        <w:tc>
          <w:tcPr>
            <w:tcW w:w="5490" w:type="dxa"/>
            <w:gridSpan w:val="7"/>
          </w:tcPr>
          <w:p w:rsidR="00970C94" w:rsidRPr="00970C94" w:rsidRDefault="00970C94" w:rsidP="00381E1D">
            <w:pPr>
              <w:pStyle w:val="ab"/>
              <w:tabs>
                <w:tab w:val="left" w:pos="567"/>
              </w:tabs>
              <w:rPr>
                <w:rFonts w:ascii="Times New Roman" w:hAnsi="Times New Roman"/>
                <w:b/>
                <w:szCs w:val="24"/>
              </w:rPr>
            </w:pPr>
            <w:r w:rsidRPr="00970C94">
              <w:rPr>
                <w:rFonts w:ascii="Times New Roman" w:hAnsi="Times New Roman"/>
                <w:b/>
                <w:szCs w:val="24"/>
              </w:rPr>
              <w:t>Luna</w:t>
            </w:r>
          </w:p>
        </w:tc>
      </w:tr>
      <w:tr w:rsidR="00970C94" w:rsidRPr="00970C94" w:rsidTr="00381E1D">
        <w:trPr>
          <w:cantSplit/>
          <w:trHeight w:val="120"/>
        </w:trPr>
        <w:tc>
          <w:tcPr>
            <w:tcW w:w="709" w:type="dxa"/>
            <w:vMerge/>
          </w:tcPr>
          <w:p w:rsidR="00970C94" w:rsidRPr="00970C94" w:rsidRDefault="00970C94" w:rsidP="00381E1D">
            <w:pPr>
              <w:pStyle w:val="ab"/>
              <w:tabs>
                <w:tab w:val="left" w:pos="567"/>
              </w:tabs>
              <w:rPr>
                <w:rFonts w:ascii="Times New Roman" w:hAnsi="Times New Roman"/>
                <w:b/>
                <w:szCs w:val="24"/>
              </w:rPr>
            </w:pPr>
          </w:p>
        </w:tc>
        <w:tc>
          <w:tcPr>
            <w:tcW w:w="2825" w:type="dxa"/>
            <w:vMerge/>
          </w:tcPr>
          <w:p w:rsidR="00970C94" w:rsidRPr="00970C94" w:rsidRDefault="00970C94" w:rsidP="00381E1D">
            <w:pPr>
              <w:pStyle w:val="ab"/>
              <w:tabs>
                <w:tab w:val="left" w:pos="567"/>
              </w:tabs>
              <w:rPr>
                <w:rFonts w:ascii="Times New Roman" w:hAnsi="Times New Roman"/>
                <w:b/>
                <w:szCs w:val="24"/>
              </w:rPr>
            </w:pPr>
          </w:p>
        </w:tc>
        <w:tc>
          <w:tcPr>
            <w:tcW w:w="1035" w:type="dxa"/>
          </w:tcPr>
          <w:p w:rsidR="00970C94" w:rsidRPr="00970C94" w:rsidRDefault="00970C94" w:rsidP="00381E1D">
            <w:pPr>
              <w:pStyle w:val="ab"/>
              <w:tabs>
                <w:tab w:val="left" w:pos="567"/>
              </w:tabs>
              <w:rPr>
                <w:rFonts w:ascii="Times New Roman" w:hAnsi="Times New Roman"/>
                <w:b/>
                <w:szCs w:val="24"/>
              </w:rPr>
            </w:pPr>
            <w:r w:rsidRPr="00970C94">
              <w:rPr>
                <w:rFonts w:ascii="Times New Roman" w:hAnsi="Times New Roman"/>
                <w:b/>
                <w:szCs w:val="24"/>
              </w:rPr>
              <w:t>1</w:t>
            </w:r>
          </w:p>
        </w:tc>
        <w:tc>
          <w:tcPr>
            <w:tcW w:w="1215" w:type="dxa"/>
          </w:tcPr>
          <w:p w:rsidR="00970C94" w:rsidRPr="00970C94" w:rsidRDefault="00970C94" w:rsidP="00381E1D">
            <w:pPr>
              <w:pStyle w:val="ab"/>
              <w:tabs>
                <w:tab w:val="left" w:pos="567"/>
              </w:tabs>
              <w:rPr>
                <w:rFonts w:ascii="Times New Roman" w:hAnsi="Times New Roman"/>
                <w:b/>
                <w:szCs w:val="24"/>
              </w:rPr>
            </w:pPr>
            <w:r w:rsidRPr="00970C94">
              <w:rPr>
                <w:rFonts w:ascii="Times New Roman" w:hAnsi="Times New Roman"/>
                <w:b/>
                <w:szCs w:val="24"/>
              </w:rPr>
              <w:t>2</w:t>
            </w:r>
          </w:p>
        </w:tc>
        <w:tc>
          <w:tcPr>
            <w:tcW w:w="1005" w:type="dxa"/>
            <w:gridSpan w:val="2"/>
          </w:tcPr>
          <w:p w:rsidR="00970C94" w:rsidRPr="00970C94" w:rsidRDefault="00970C94" w:rsidP="00381E1D">
            <w:pPr>
              <w:pStyle w:val="ab"/>
              <w:tabs>
                <w:tab w:val="left" w:pos="567"/>
              </w:tabs>
              <w:rPr>
                <w:rFonts w:ascii="Times New Roman" w:hAnsi="Times New Roman"/>
                <w:b/>
                <w:szCs w:val="24"/>
              </w:rPr>
            </w:pPr>
            <w:r w:rsidRPr="00970C94">
              <w:rPr>
                <w:rFonts w:ascii="Times New Roman" w:hAnsi="Times New Roman"/>
                <w:b/>
                <w:szCs w:val="24"/>
              </w:rPr>
              <w:t>3</w:t>
            </w:r>
          </w:p>
        </w:tc>
        <w:tc>
          <w:tcPr>
            <w:tcW w:w="990" w:type="dxa"/>
            <w:gridSpan w:val="2"/>
          </w:tcPr>
          <w:p w:rsidR="00970C94" w:rsidRPr="00970C94" w:rsidRDefault="00970C94" w:rsidP="00381E1D">
            <w:pPr>
              <w:pStyle w:val="ab"/>
              <w:tabs>
                <w:tab w:val="left" w:pos="567"/>
              </w:tabs>
              <w:rPr>
                <w:rFonts w:ascii="Times New Roman" w:hAnsi="Times New Roman"/>
                <w:b/>
                <w:szCs w:val="24"/>
              </w:rPr>
            </w:pPr>
            <w:r w:rsidRPr="00970C94">
              <w:rPr>
                <w:rFonts w:ascii="Times New Roman" w:hAnsi="Times New Roman"/>
                <w:b/>
                <w:szCs w:val="24"/>
              </w:rPr>
              <w:t>…</w:t>
            </w:r>
          </w:p>
        </w:tc>
        <w:tc>
          <w:tcPr>
            <w:tcW w:w="1245" w:type="dxa"/>
          </w:tcPr>
          <w:p w:rsidR="00970C94" w:rsidRPr="00970C94" w:rsidRDefault="00970C94" w:rsidP="00381E1D">
            <w:pPr>
              <w:pStyle w:val="ab"/>
              <w:tabs>
                <w:tab w:val="left" w:pos="567"/>
              </w:tabs>
              <w:rPr>
                <w:rFonts w:ascii="Times New Roman" w:hAnsi="Times New Roman"/>
                <w:b/>
                <w:szCs w:val="24"/>
              </w:rPr>
            </w:pPr>
            <w:r w:rsidRPr="00970C94">
              <w:rPr>
                <w:rFonts w:ascii="Times New Roman" w:hAnsi="Times New Roman"/>
                <w:b/>
                <w:szCs w:val="24"/>
              </w:rPr>
              <w:t>n</w:t>
            </w:r>
          </w:p>
        </w:tc>
      </w:tr>
      <w:tr w:rsidR="00970C94" w:rsidRPr="004E2DAF" w:rsidTr="00381E1D">
        <w:trPr>
          <w:cantSplit/>
          <w:trHeight w:val="180"/>
        </w:trPr>
        <w:tc>
          <w:tcPr>
            <w:tcW w:w="709" w:type="dxa"/>
          </w:tcPr>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1.</w:t>
            </w:r>
          </w:p>
        </w:tc>
        <w:tc>
          <w:tcPr>
            <w:tcW w:w="2825" w:type="dxa"/>
          </w:tcPr>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Faza 1</w:t>
            </w:r>
          </w:p>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Studii, foto fixarea, releveu, investigații inginerești etc.</w:t>
            </w:r>
          </w:p>
        </w:tc>
        <w:tc>
          <w:tcPr>
            <w:tcW w:w="1035" w:type="dxa"/>
          </w:tcPr>
          <w:p w:rsidR="00970C94" w:rsidRPr="00970C94" w:rsidRDefault="00970C94" w:rsidP="00381E1D">
            <w:pPr>
              <w:pStyle w:val="ab"/>
              <w:tabs>
                <w:tab w:val="left" w:pos="567"/>
              </w:tabs>
              <w:rPr>
                <w:rFonts w:ascii="Times New Roman" w:hAnsi="Times New Roman"/>
                <w:szCs w:val="24"/>
              </w:rPr>
            </w:pPr>
          </w:p>
        </w:tc>
        <w:tc>
          <w:tcPr>
            <w:tcW w:w="1215" w:type="dxa"/>
          </w:tcPr>
          <w:p w:rsidR="00970C94" w:rsidRPr="00970C94" w:rsidRDefault="00970C94" w:rsidP="00381E1D">
            <w:pPr>
              <w:pStyle w:val="ab"/>
              <w:tabs>
                <w:tab w:val="left" w:pos="567"/>
              </w:tabs>
              <w:rPr>
                <w:rFonts w:ascii="Times New Roman" w:hAnsi="Times New Roman"/>
                <w:szCs w:val="24"/>
              </w:rPr>
            </w:pPr>
          </w:p>
        </w:tc>
        <w:tc>
          <w:tcPr>
            <w:tcW w:w="1005" w:type="dxa"/>
            <w:gridSpan w:val="2"/>
          </w:tcPr>
          <w:p w:rsidR="00970C94" w:rsidRPr="00970C94" w:rsidRDefault="00970C94" w:rsidP="00381E1D">
            <w:pPr>
              <w:pStyle w:val="ab"/>
              <w:tabs>
                <w:tab w:val="left" w:pos="567"/>
              </w:tabs>
              <w:rPr>
                <w:rFonts w:ascii="Times New Roman" w:hAnsi="Times New Roman"/>
                <w:szCs w:val="24"/>
              </w:rPr>
            </w:pPr>
          </w:p>
        </w:tc>
        <w:tc>
          <w:tcPr>
            <w:tcW w:w="990" w:type="dxa"/>
            <w:gridSpan w:val="2"/>
          </w:tcPr>
          <w:p w:rsidR="00970C94" w:rsidRPr="00970C94" w:rsidRDefault="00970C94" w:rsidP="00381E1D">
            <w:pPr>
              <w:pStyle w:val="ab"/>
              <w:tabs>
                <w:tab w:val="left" w:pos="567"/>
              </w:tabs>
              <w:rPr>
                <w:rFonts w:ascii="Times New Roman" w:hAnsi="Times New Roman"/>
                <w:szCs w:val="24"/>
              </w:rPr>
            </w:pPr>
          </w:p>
        </w:tc>
        <w:tc>
          <w:tcPr>
            <w:tcW w:w="1245" w:type="dxa"/>
          </w:tcPr>
          <w:p w:rsidR="00970C94" w:rsidRPr="00970C94" w:rsidRDefault="00970C94" w:rsidP="00381E1D">
            <w:pPr>
              <w:pStyle w:val="ab"/>
              <w:tabs>
                <w:tab w:val="left" w:pos="567"/>
              </w:tabs>
              <w:rPr>
                <w:rFonts w:ascii="Times New Roman" w:hAnsi="Times New Roman"/>
                <w:szCs w:val="24"/>
              </w:rPr>
            </w:pPr>
          </w:p>
        </w:tc>
      </w:tr>
      <w:tr w:rsidR="00970C94" w:rsidRPr="00970C94" w:rsidTr="00381E1D">
        <w:trPr>
          <w:cantSplit/>
          <w:trHeight w:val="1372"/>
        </w:trPr>
        <w:tc>
          <w:tcPr>
            <w:tcW w:w="709" w:type="dxa"/>
          </w:tcPr>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 xml:space="preserve">2. </w:t>
            </w:r>
          </w:p>
          <w:p w:rsidR="00970C94" w:rsidRPr="00970C94" w:rsidRDefault="00970C94" w:rsidP="00381E1D">
            <w:pPr>
              <w:pStyle w:val="ab"/>
              <w:tabs>
                <w:tab w:val="left" w:pos="567"/>
              </w:tabs>
              <w:rPr>
                <w:rFonts w:ascii="Times New Roman" w:hAnsi="Times New Roman"/>
                <w:szCs w:val="24"/>
              </w:rPr>
            </w:pPr>
          </w:p>
          <w:p w:rsidR="00970C94" w:rsidRPr="00970C94" w:rsidRDefault="00970C94" w:rsidP="00381E1D">
            <w:pPr>
              <w:pStyle w:val="ab"/>
              <w:tabs>
                <w:tab w:val="left" w:pos="567"/>
              </w:tabs>
              <w:rPr>
                <w:rFonts w:ascii="Times New Roman" w:hAnsi="Times New Roman"/>
                <w:szCs w:val="24"/>
              </w:rPr>
            </w:pPr>
          </w:p>
          <w:p w:rsidR="00970C94" w:rsidRPr="00970C94" w:rsidRDefault="00970C94" w:rsidP="00381E1D">
            <w:pPr>
              <w:pStyle w:val="ab"/>
              <w:tabs>
                <w:tab w:val="left" w:pos="567"/>
              </w:tabs>
              <w:rPr>
                <w:rFonts w:ascii="Times New Roman" w:hAnsi="Times New Roman"/>
                <w:szCs w:val="24"/>
              </w:rPr>
            </w:pPr>
          </w:p>
          <w:p w:rsidR="00970C94" w:rsidRPr="00970C94" w:rsidRDefault="00970C94" w:rsidP="00381E1D">
            <w:pPr>
              <w:pStyle w:val="ab"/>
              <w:tabs>
                <w:tab w:val="left" w:pos="567"/>
              </w:tabs>
              <w:rPr>
                <w:rFonts w:ascii="Times New Roman" w:hAnsi="Times New Roman"/>
                <w:szCs w:val="24"/>
              </w:rPr>
            </w:pPr>
          </w:p>
        </w:tc>
        <w:tc>
          <w:tcPr>
            <w:tcW w:w="2825" w:type="dxa"/>
          </w:tcPr>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Faza 2</w:t>
            </w:r>
          </w:p>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Schiță de proiect __________________</w:t>
            </w:r>
          </w:p>
          <w:p w:rsidR="00970C94" w:rsidRPr="00970C94" w:rsidRDefault="00970C94" w:rsidP="00381E1D">
            <w:pPr>
              <w:pStyle w:val="ab"/>
              <w:tabs>
                <w:tab w:val="left" w:pos="567"/>
              </w:tabs>
              <w:rPr>
                <w:rFonts w:ascii="Times New Roman" w:hAnsi="Times New Roman"/>
                <w:szCs w:val="24"/>
              </w:rPr>
            </w:pPr>
          </w:p>
        </w:tc>
        <w:tc>
          <w:tcPr>
            <w:tcW w:w="1035" w:type="dxa"/>
          </w:tcPr>
          <w:p w:rsidR="00970C94" w:rsidRPr="00970C94" w:rsidRDefault="00970C94" w:rsidP="00381E1D">
            <w:pPr>
              <w:pStyle w:val="ab"/>
              <w:tabs>
                <w:tab w:val="left" w:pos="567"/>
              </w:tabs>
              <w:rPr>
                <w:rFonts w:ascii="Times New Roman" w:hAnsi="Times New Roman"/>
                <w:szCs w:val="24"/>
              </w:rPr>
            </w:pPr>
          </w:p>
        </w:tc>
        <w:tc>
          <w:tcPr>
            <w:tcW w:w="1215" w:type="dxa"/>
          </w:tcPr>
          <w:p w:rsidR="00970C94" w:rsidRPr="00970C94" w:rsidRDefault="00970C94" w:rsidP="00381E1D">
            <w:pPr>
              <w:pStyle w:val="ab"/>
              <w:tabs>
                <w:tab w:val="left" w:pos="567"/>
              </w:tabs>
              <w:rPr>
                <w:rFonts w:ascii="Times New Roman" w:hAnsi="Times New Roman"/>
                <w:szCs w:val="24"/>
              </w:rPr>
            </w:pPr>
          </w:p>
        </w:tc>
        <w:tc>
          <w:tcPr>
            <w:tcW w:w="1005" w:type="dxa"/>
            <w:gridSpan w:val="2"/>
          </w:tcPr>
          <w:p w:rsidR="00970C94" w:rsidRPr="00970C94" w:rsidRDefault="00970C94" w:rsidP="00381E1D">
            <w:pPr>
              <w:pStyle w:val="ab"/>
              <w:tabs>
                <w:tab w:val="left" w:pos="567"/>
              </w:tabs>
              <w:rPr>
                <w:rFonts w:ascii="Times New Roman" w:hAnsi="Times New Roman"/>
                <w:szCs w:val="24"/>
              </w:rPr>
            </w:pPr>
          </w:p>
        </w:tc>
        <w:tc>
          <w:tcPr>
            <w:tcW w:w="990" w:type="dxa"/>
            <w:gridSpan w:val="2"/>
          </w:tcPr>
          <w:p w:rsidR="00970C94" w:rsidRPr="00970C94" w:rsidRDefault="00970C94" w:rsidP="00381E1D">
            <w:pPr>
              <w:pStyle w:val="ab"/>
              <w:tabs>
                <w:tab w:val="left" w:pos="567"/>
              </w:tabs>
              <w:rPr>
                <w:rFonts w:ascii="Times New Roman" w:hAnsi="Times New Roman"/>
                <w:szCs w:val="24"/>
              </w:rPr>
            </w:pPr>
          </w:p>
        </w:tc>
        <w:tc>
          <w:tcPr>
            <w:tcW w:w="1245" w:type="dxa"/>
          </w:tcPr>
          <w:p w:rsidR="00970C94" w:rsidRPr="00970C94" w:rsidRDefault="00970C94" w:rsidP="00381E1D">
            <w:pPr>
              <w:pStyle w:val="ab"/>
              <w:tabs>
                <w:tab w:val="left" w:pos="567"/>
              </w:tabs>
              <w:rPr>
                <w:rFonts w:ascii="Times New Roman" w:hAnsi="Times New Roman"/>
                <w:szCs w:val="24"/>
              </w:rPr>
            </w:pPr>
          </w:p>
        </w:tc>
      </w:tr>
      <w:tr w:rsidR="00970C94" w:rsidRPr="00970C94" w:rsidTr="00381E1D">
        <w:trPr>
          <w:cantSplit/>
          <w:trHeight w:val="1412"/>
        </w:trPr>
        <w:tc>
          <w:tcPr>
            <w:tcW w:w="709" w:type="dxa"/>
          </w:tcPr>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3.</w:t>
            </w:r>
          </w:p>
          <w:p w:rsidR="00970C94" w:rsidRPr="00970C94" w:rsidRDefault="00970C94" w:rsidP="00381E1D">
            <w:pPr>
              <w:pStyle w:val="ab"/>
              <w:tabs>
                <w:tab w:val="left" w:pos="567"/>
              </w:tabs>
              <w:rPr>
                <w:rFonts w:ascii="Times New Roman" w:hAnsi="Times New Roman"/>
                <w:szCs w:val="24"/>
              </w:rPr>
            </w:pPr>
          </w:p>
          <w:p w:rsidR="00970C94" w:rsidRPr="00970C94" w:rsidRDefault="00970C94" w:rsidP="00381E1D">
            <w:pPr>
              <w:pStyle w:val="ab"/>
              <w:tabs>
                <w:tab w:val="left" w:pos="567"/>
              </w:tabs>
              <w:rPr>
                <w:rFonts w:ascii="Times New Roman" w:hAnsi="Times New Roman"/>
                <w:szCs w:val="24"/>
              </w:rPr>
            </w:pPr>
          </w:p>
          <w:p w:rsidR="00970C94" w:rsidRPr="00970C94" w:rsidRDefault="00970C94" w:rsidP="00381E1D">
            <w:pPr>
              <w:pStyle w:val="ab"/>
              <w:tabs>
                <w:tab w:val="left" w:pos="567"/>
              </w:tabs>
              <w:rPr>
                <w:rFonts w:ascii="Times New Roman" w:hAnsi="Times New Roman"/>
                <w:szCs w:val="24"/>
              </w:rPr>
            </w:pPr>
          </w:p>
          <w:p w:rsidR="00970C94" w:rsidRPr="00970C94" w:rsidRDefault="00970C94" w:rsidP="00381E1D">
            <w:pPr>
              <w:pStyle w:val="ab"/>
              <w:tabs>
                <w:tab w:val="left" w:pos="567"/>
              </w:tabs>
              <w:rPr>
                <w:rFonts w:ascii="Times New Roman" w:hAnsi="Times New Roman"/>
                <w:szCs w:val="24"/>
              </w:rPr>
            </w:pPr>
          </w:p>
        </w:tc>
        <w:tc>
          <w:tcPr>
            <w:tcW w:w="2825" w:type="dxa"/>
          </w:tcPr>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Faza 3</w:t>
            </w:r>
          </w:p>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Proiect de execuție (desene și deviz):</w:t>
            </w:r>
          </w:p>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__________________</w:t>
            </w:r>
          </w:p>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__________________</w:t>
            </w:r>
          </w:p>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__________________</w:t>
            </w:r>
          </w:p>
          <w:p w:rsidR="00970C94" w:rsidRPr="00970C94" w:rsidRDefault="00970C94" w:rsidP="00381E1D">
            <w:pPr>
              <w:pStyle w:val="ab"/>
              <w:tabs>
                <w:tab w:val="left" w:pos="567"/>
              </w:tabs>
              <w:rPr>
                <w:rFonts w:ascii="Times New Roman" w:hAnsi="Times New Roman"/>
                <w:szCs w:val="24"/>
              </w:rPr>
            </w:pPr>
          </w:p>
        </w:tc>
        <w:tc>
          <w:tcPr>
            <w:tcW w:w="1035" w:type="dxa"/>
          </w:tcPr>
          <w:p w:rsidR="00970C94" w:rsidRPr="00970C94" w:rsidRDefault="00970C94" w:rsidP="00381E1D">
            <w:pPr>
              <w:pStyle w:val="ab"/>
              <w:tabs>
                <w:tab w:val="left" w:pos="567"/>
              </w:tabs>
              <w:rPr>
                <w:rFonts w:ascii="Times New Roman" w:hAnsi="Times New Roman"/>
                <w:szCs w:val="24"/>
              </w:rPr>
            </w:pPr>
          </w:p>
        </w:tc>
        <w:tc>
          <w:tcPr>
            <w:tcW w:w="1215" w:type="dxa"/>
          </w:tcPr>
          <w:p w:rsidR="00970C94" w:rsidRPr="00970C94" w:rsidRDefault="00970C94" w:rsidP="00381E1D">
            <w:pPr>
              <w:pStyle w:val="ab"/>
              <w:tabs>
                <w:tab w:val="left" w:pos="567"/>
              </w:tabs>
              <w:rPr>
                <w:rFonts w:ascii="Times New Roman" w:hAnsi="Times New Roman"/>
                <w:szCs w:val="24"/>
              </w:rPr>
            </w:pPr>
          </w:p>
        </w:tc>
        <w:tc>
          <w:tcPr>
            <w:tcW w:w="1005" w:type="dxa"/>
            <w:gridSpan w:val="2"/>
          </w:tcPr>
          <w:p w:rsidR="00970C94" w:rsidRPr="00970C94" w:rsidRDefault="00970C94" w:rsidP="00381E1D">
            <w:pPr>
              <w:pStyle w:val="ab"/>
              <w:tabs>
                <w:tab w:val="left" w:pos="567"/>
              </w:tabs>
              <w:rPr>
                <w:rFonts w:ascii="Times New Roman" w:hAnsi="Times New Roman"/>
                <w:szCs w:val="24"/>
              </w:rPr>
            </w:pPr>
          </w:p>
        </w:tc>
        <w:tc>
          <w:tcPr>
            <w:tcW w:w="990" w:type="dxa"/>
            <w:gridSpan w:val="2"/>
          </w:tcPr>
          <w:p w:rsidR="00970C94" w:rsidRPr="00970C94" w:rsidRDefault="00970C94" w:rsidP="00381E1D">
            <w:pPr>
              <w:pStyle w:val="ab"/>
              <w:tabs>
                <w:tab w:val="left" w:pos="567"/>
              </w:tabs>
              <w:rPr>
                <w:rFonts w:ascii="Times New Roman" w:hAnsi="Times New Roman"/>
                <w:szCs w:val="24"/>
              </w:rPr>
            </w:pPr>
          </w:p>
        </w:tc>
        <w:tc>
          <w:tcPr>
            <w:tcW w:w="1245" w:type="dxa"/>
          </w:tcPr>
          <w:p w:rsidR="00970C94" w:rsidRPr="00970C94" w:rsidRDefault="00970C94" w:rsidP="00381E1D">
            <w:pPr>
              <w:pStyle w:val="ab"/>
              <w:tabs>
                <w:tab w:val="left" w:pos="567"/>
              </w:tabs>
              <w:rPr>
                <w:rFonts w:ascii="Times New Roman" w:hAnsi="Times New Roman"/>
                <w:szCs w:val="24"/>
              </w:rPr>
            </w:pPr>
          </w:p>
        </w:tc>
      </w:tr>
      <w:tr w:rsidR="00970C94" w:rsidRPr="00970C94" w:rsidTr="00381E1D">
        <w:trPr>
          <w:cantSplit/>
          <w:trHeight w:val="1593"/>
        </w:trPr>
        <w:tc>
          <w:tcPr>
            <w:tcW w:w="709" w:type="dxa"/>
          </w:tcPr>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w:t>
            </w:r>
          </w:p>
        </w:tc>
        <w:tc>
          <w:tcPr>
            <w:tcW w:w="2825" w:type="dxa"/>
          </w:tcPr>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Faza n</w:t>
            </w:r>
          </w:p>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w:t>
            </w:r>
          </w:p>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__________________</w:t>
            </w:r>
          </w:p>
          <w:p w:rsidR="00970C94" w:rsidRPr="00970C94" w:rsidRDefault="00970C94" w:rsidP="00381E1D">
            <w:pPr>
              <w:pStyle w:val="ab"/>
              <w:tabs>
                <w:tab w:val="left" w:pos="567"/>
              </w:tabs>
              <w:rPr>
                <w:rFonts w:ascii="Times New Roman" w:hAnsi="Times New Roman"/>
                <w:szCs w:val="24"/>
              </w:rPr>
            </w:pPr>
            <w:r w:rsidRPr="00970C94">
              <w:rPr>
                <w:rFonts w:ascii="Times New Roman" w:hAnsi="Times New Roman"/>
                <w:szCs w:val="24"/>
              </w:rPr>
              <w:t>__________________</w:t>
            </w:r>
          </w:p>
          <w:p w:rsidR="00970C94" w:rsidRPr="00970C94" w:rsidRDefault="00970C94" w:rsidP="00381E1D">
            <w:pPr>
              <w:pStyle w:val="ab"/>
              <w:tabs>
                <w:tab w:val="left" w:pos="567"/>
              </w:tabs>
              <w:rPr>
                <w:rFonts w:ascii="Times New Roman" w:hAnsi="Times New Roman"/>
                <w:szCs w:val="24"/>
              </w:rPr>
            </w:pPr>
          </w:p>
        </w:tc>
        <w:tc>
          <w:tcPr>
            <w:tcW w:w="1035" w:type="dxa"/>
          </w:tcPr>
          <w:p w:rsidR="00970C94" w:rsidRPr="00970C94" w:rsidRDefault="00970C94" w:rsidP="00381E1D">
            <w:pPr>
              <w:pStyle w:val="ab"/>
              <w:tabs>
                <w:tab w:val="left" w:pos="567"/>
              </w:tabs>
              <w:rPr>
                <w:rFonts w:ascii="Times New Roman" w:hAnsi="Times New Roman"/>
                <w:szCs w:val="24"/>
              </w:rPr>
            </w:pPr>
          </w:p>
        </w:tc>
        <w:tc>
          <w:tcPr>
            <w:tcW w:w="1215" w:type="dxa"/>
          </w:tcPr>
          <w:p w:rsidR="00970C94" w:rsidRPr="00970C94" w:rsidRDefault="00970C94" w:rsidP="00381E1D">
            <w:pPr>
              <w:pStyle w:val="ab"/>
              <w:tabs>
                <w:tab w:val="left" w:pos="567"/>
              </w:tabs>
              <w:rPr>
                <w:rFonts w:ascii="Times New Roman" w:hAnsi="Times New Roman"/>
                <w:szCs w:val="24"/>
              </w:rPr>
            </w:pPr>
          </w:p>
        </w:tc>
        <w:tc>
          <w:tcPr>
            <w:tcW w:w="1005" w:type="dxa"/>
            <w:gridSpan w:val="2"/>
          </w:tcPr>
          <w:p w:rsidR="00970C94" w:rsidRPr="00970C94" w:rsidRDefault="00970C94" w:rsidP="00381E1D">
            <w:pPr>
              <w:pStyle w:val="ab"/>
              <w:tabs>
                <w:tab w:val="left" w:pos="567"/>
              </w:tabs>
              <w:rPr>
                <w:rFonts w:ascii="Times New Roman" w:hAnsi="Times New Roman"/>
                <w:szCs w:val="24"/>
              </w:rPr>
            </w:pPr>
          </w:p>
        </w:tc>
        <w:tc>
          <w:tcPr>
            <w:tcW w:w="990" w:type="dxa"/>
            <w:gridSpan w:val="2"/>
          </w:tcPr>
          <w:p w:rsidR="00970C94" w:rsidRPr="00970C94" w:rsidRDefault="00970C94" w:rsidP="00381E1D">
            <w:pPr>
              <w:pStyle w:val="ab"/>
              <w:tabs>
                <w:tab w:val="left" w:pos="567"/>
              </w:tabs>
              <w:rPr>
                <w:rFonts w:ascii="Times New Roman" w:hAnsi="Times New Roman"/>
                <w:szCs w:val="24"/>
              </w:rPr>
            </w:pPr>
          </w:p>
        </w:tc>
        <w:tc>
          <w:tcPr>
            <w:tcW w:w="1245" w:type="dxa"/>
          </w:tcPr>
          <w:p w:rsidR="00970C94" w:rsidRPr="00970C94" w:rsidRDefault="00970C94" w:rsidP="00381E1D">
            <w:pPr>
              <w:pStyle w:val="ab"/>
              <w:tabs>
                <w:tab w:val="left" w:pos="567"/>
              </w:tabs>
              <w:rPr>
                <w:rFonts w:ascii="Times New Roman" w:hAnsi="Times New Roman"/>
                <w:szCs w:val="24"/>
              </w:rPr>
            </w:pPr>
          </w:p>
        </w:tc>
      </w:tr>
    </w:tbl>
    <w:p w:rsidR="00970C94" w:rsidRPr="00970C94" w:rsidRDefault="00970C94" w:rsidP="00970C94">
      <w:pPr>
        <w:jc w:val="both"/>
        <w:rPr>
          <w:rFonts w:ascii="Times New Roman" w:eastAsia="PMingLiU" w:hAnsi="Times New Roman" w:cs="Times New Roman"/>
          <w:sz w:val="24"/>
          <w:szCs w:val="24"/>
          <w:lang w:eastAsia="zh-CN"/>
        </w:rPr>
      </w:pPr>
    </w:p>
    <w:p w:rsidR="00970C94" w:rsidRPr="00970C94" w:rsidRDefault="00970C94" w:rsidP="00970C94">
      <w:pPr>
        <w:jc w:val="both"/>
        <w:rPr>
          <w:rFonts w:ascii="Times New Roman" w:eastAsia="PMingLiU" w:hAnsi="Times New Roman" w:cs="Times New Roman"/>
          <w:sz w:val="24"/>
          <w:szCs w:val="24"/>
          <w:lang w:eastAsia="zh-CN"/>
        </w:rPr>
      </w:pPr>
      <w:r w:rsidRPr="00970C94">
        <w:rPr>
          <w:rFonts w:ascii="Times New Roman" w:eastAsia="PMingLiU" w:hAnsi="Times New Roman" w:cs="Times New Roman"/>
          <w:sz w:val="24"/>
          <w:szCs w:val="24"/>
          <w:lang w:eastAsia="zh-CN"/>
        </w:rPr>
        <w:t>Semnat: _________________________________________</w:t>
      </w:r>
    </w:p>
    <w:p w:rsidR="00970C94" w:rsidRPr="00970C94" w:rsidRDefault="00970C94" w:rsidP="00970C94">
      <w:pPr>
        <w:jc w:val="both"/>
        <w:rPr>
          <w:rFonts w:ascii="Times New Roman" w:eastAsia="PMingLiU" w:hAnsi="Times New Roman" w:cs="Times New Roman"/>
          <w:sz w:val="24"/>
          <w:szCs w:val="24"/>
          <w:lang w:eastAsia="zh-CN"/>
        </w:rPr>
      </w:pPr>
      <w:r w:rsidRPr="00970C94">
        <w:rPr>
          <w:rFonts w:ascii="Times New Roman" w:eastAsia="PMingLiU" w:hAnsi="Times New Roman" w:cs="Times New Roman"/>
          <w:sz w:val="24"/>
          <w:szCs w:val="24"/>
          <w:lang w:eastAsia="zh-CN"/>
        </w:rPr>
        <w:t>Nume: __________________________________________</w:t>
      </w:r>
    </w:p>
    <w:p w:rsidR="00970C94" w:rsidRPr="00970C94" w:rsidRDefault="00970C94" w:rsidP="00970C94">
      <w:pPr>
        <w:jc w:val="both"/>
        <w:rPr>
          <w:rFonts w:ascii="Times New Roman" w:eastAsia="PMingLiU" w:hAnsi="Times New Roman" w:cs="Times New Roman"/>
          <w:sz w:val="24"/>
          <w:szCs w:val="24"/>
          <w:lang w:eastAsia="zh-CN"/>
        </w:rPr>
      </w:pPr>
      <w:r w:rsidRPr="00970C94">
        <w:rPr>
          <w:rFonts w:ascii="Times New Roman" w:eastAsia="PMingLiU" w:hAnsi="Times New Roman" w:cs="Times New Roman"/>
          <w:sz w:val="24"/>
          <w:szCs w:val="24"/>
          <w:lang w:eastAsia="zh-CN"/>
        </w:rPr>
        <w:t>Funcţia în cadrul întreprinderii: ____________________________</w:t>
      </w:r>
    </w:p>
    <w:p w:rsidR="00970C94" w:rsidRDefault="00970C94" w:rsidP="00905F10">
      <w:pPr>
        <w:jc w:val="both"/>
        <w:rPr>
          <w:rFonts w:ascii="Times New Roman" w:eastAsia="PMingLiU" w:hAnsi="Times New Roman" w:cs="Times New Roman"/>
          <w:sz w:val="24"/>
          <w:szCs w:val="24"/>
          <w:lang w:val="en-US" w:eastAsia="zh-CN"/>
        </w:rPr>
      </w:pPr>
      <w:r w:rsidRPr="00970C94">
        <w:rPr>
          <w:rFonts w:ascii="Times New Roman" w:eastAsia="PMingLiU" w:hAnsi="Times New Roman" w:cs="Times New Roman"/>
          <w:sz w:val="24"/>
          <w:szCs w:val="24"/>
          <w:lang w:eastAsia="zh-CN"/>
        </w:rPr>
        <w:t>Denumirea întreprinderii:  ________________________________</w:t>
      </w:r>
    </w:p>
    <w:p w:rsidR="00905F10" w:rsidRDefault="00905F10" w:rsidP="00905F10">
      <w:pPr>
        <w:jc w:val="both"/>
        <w:rPr>
          <w:rFonts w:ascii="Times New Roman" w:eastAsia="PMingLiU" w:hAnsi="Times New Roman" w:cs="Times New Roman"/>
          <w:sz w:val="24"/>
          <w:szCs w:val="24"/>
          <w:lang w:val="en-US" w:eastAsia="zh-CN"/>
        </w:rPr>
      </w:pPr>
    </w:p>
    <w:p w:rsidR="00905F10" w:rsidRPr="00905F10" w:rsidRDefault="00905F10" w:rsidP="00905F10">
      <w:pPr>
        <w:jc w:val="both"/>
        <w:rPr>
          <w:rFonts w:ascii="Times New Roman" w:eastAsia="PMingLiU" w:hAnsi="Times New Roman" w:cs="Times New Roman"/>
          <w:sz w:val="24"/>
          <w:szCs w:val="24"/>
          <w:lang w:val="en-US" w:eastAsia="zh-CN"/>
        </w:rPr>
      </w:pPr>
    </w:p>
    <w:p w:rsidR="00970C94" w:rsidRPr="00905F10" w:rsidRDefault="00970C94" w:rsidP="00970C94">
      <w:pPr>
        <w:jc w:val="right"/>
        <w:rPr>
          <w:rFonts w:ascii="Times New Roman" w:hAnsi="Times New Roman" w:cs="Times New Roman"/>
          <w:sz w:val="24"/>
          <w:szCs w:val="24"/>
          <w:lang w:val="en-US"/>
        </w:rPr>
      </w:pPr>
      <w:r w:rsidRPr="00905F10">
        <w:rPr>
          <w:rFonts w:ascii="Times New Roman" w:hAnsi="Times New Roman" w:cs="Times New Roman"/>
          <w:sz w:val="24"/>
          <w:szCs w:val="24"/>
          <w:lang w:val="en-US"/>
        </w:rPr>
        <w:lastRenderedPageBreak/>
        <w:t>Anexa nr. 12</w:t>
      </w:r>
    </w:p>
    <w:p w:rsidR="00970C94" w:rsidRPr="00905F10" w:rsidRDefault="00970C94" w:rsidP="00970C94">
      <w:pPr>
        <w:jc w:val="right"/>
        <w:rPr>
          <w:rFonts w:ascii="Times New Roman" w:hAnsi="Times New Roman" w:cs="Times New Roman"/>
          <w:sz w:val="24"/>
          <w:szCs w:val="24"/>
          <w:lang w:val="en-US"/>
        </w:rPr>
      </w:pPr>
      <w:r w:rsidRPr="00905F10">
        <w:rPr>
          <w:rFonts w:ascii="Times New Roman" w:hAnsi="Times New Roman" w:cs="Times New Roman"/>
          <w:sz w:val="24"/>
          <w:szCs w:val="24"/>
          <w:lang w:val="en-US"/>
        </w:rPr>
        <w:t>la Documentația standard nr._____</w:t>
      </w:r>
    </w:p>
    <w:p w:rsidR="00970C94" w:rsidRPr="00905F10" w:rsidRDefault="00970C94" w:rsidP="00970C94">
      <w:pPr>
        <w:jc w:val="right"/>
        <w:rPr>
          <w:rFonts w:ascii="Times New Roman" w:hAnsi="Times New Roman" w:cs="Times New Roman"/>
          <w:sz w:val="24"/>
          <w:szCs w:val="24"/>
          <w:lang w:val="en-US"/>
        </w:rPr>
      </w:pPr>
      <w:r w:rsidRPr="00905F10">
        <w:rPr>
          <w:rFonts w:ascii="Times New Roman" w:hAnsi="Times New Roman" w:cs="Times New Roman"/>
          <w:sz w:val="24"/>
          <w:szCs w:val="24"/>
          <w:lang w:val="en-US"/>
        </w:rPr>
        <w:t>din “____” ________ 20___</w:t>
      </w:r>
    </w:p>
    <w:bookmarkEnd w:id="4"/>
    <w:p w:rsidR="00970C94" w:rsidRPr="00905F10" w:rsidRDefault="00970C94" w:rsidP="00970C94">
      <w:pPr>
        <w:rPr>
          <w:rFonts w:ascii="Times New Roman" w:eastAsia="PMingLiU" w:hAnsi="Times New Roman" w:cs="Times New Roman"/>
          <w:b/>
          <w:sz w:val="24"/>
          <w:szCs w:val="24"/>
          <w:lang w:val="en-US" w:eastAsia="zh-CN"/>
        </w:rPr>
      </w:pPr>
    </w:p>
    <w:p w:rsidR="00970C94" w:rsidRPr="00905F10" w:rsidRDefault="00970C94" w:rsidP="00970C94">
      <w:pPr>
        <w:jc w:val="center"/>
        <w:rPr>
          <w:rFonts w:ascii="Times New Roman" w:eastAsia="PMingLiU" w:hAnsi="Times New Roman" w:cs="Times New Roman"/>
          <w:b/>
          <w:sz w:val="24"/>
          <w:szCs w:val="24"/>
          <w:lang w:val="en-US" w:eastAsia="zh-CN"/>
        </w:rPr>
      </w:pPr>
      <w:r w:rsidRPr="00905F10">
        <w:rPr>
          <w:rFonts w:ascii="Times New Roman" w:eastAsia="PMingLiU" w:hAnsi="Times New Roman" w:cs="Times New Roman"/>
          <w:b/>
          <w:sz w:val="24"/>
          <w:szCs w:val="24"/>
          <w:lang w:val="en-US" w:eastAsia="zh-CN"/>
        </w:rPr>
        <w:t>DECLARAȚIE</w:t>
      </w:r>
    </w:p>
    <w:p w:rsidR="00970C94" w:rsidRPr="00970C94" w:rsidRDefault="00970C94" w:rsidP="00970C94">
      <w:pPr>
        <w:pStyle w:val="ab"/>
        <w:tabs>
          <w:tab w:val="left" w:pos="567"/>
        </w:tabs>
        <w:jc w:val="center"/>
        <w:rPr>
          <w:rFonts w:ascii="Times New Roman" w:hAnsi="Times New Roman"/>
          <w:b/>
          <w:szCs w:val="24"/>
        </w:rPr>
      </w:pPr>
      <w:r w:rsidRPr="00970C94">
        <w:rPr>
          <w:rFonts w:ascii="Times New Roman" w:hAnsi="Times New Roman"/>
          <w:b/>
          <w:szCs w:val="24"/>
        </w:rPr>
        <w:t>privind experienţa similară</w:t>
      </w:r>
    </w:p>
    <w:p w:rsidR="00970C94" w:rsidRPr="00970C94" w:rsidRDefault="00970C94" w:rsidP="00970C94">
      <w:pPr>
        <w:pStyle w:val="ab"/>
        <w:tabs>
          <w:tab w:val="left" w:pos="567"/>
        </w:tabs>
        <w:jc w:val="center"/>
        <w:rPr>
          <w:rFonts w:ascii="Times New Roman" w:hAnsi="Times New Roman"/>
          <w:b/>
          <w:szCs w:val="24"/>
        </w:rPr>
      </w:pPr>
    </w:p>
    <w:p w:rsidR="00970C94" w:rsidRPr="00970C94" w:rsidRDefault="00970C94" w:rsidP="00970C94">
      <w:pPr>
        <w:pStyle w:val="ab"/>
        <w:tabs>
          <w:tab w:val="left" w:pos="567"/>
        </w:tabs>
        <w:ind w:right="-58"/>
        <w:rPr>
          <w:rFonts w:ascii="Times New Roman" w:hAnsi="Times New Roman"/>
          <w:szCs w:val="24"/>
        </w:rPr>
      </w:pPr>
      <w:r w:rsidRPr="00970C94">
        <w:rPr>
          <w:rFonts w:ascii="Times New Roman" w:hAnsi="Times New Roman"/>
          <w:szCs w:val="24"/>
        </w:rPr>
        <w:t>1. Denumirea şi obiectul contractului______________________________________________</w:t>
      </w:r>
    </w:p>
    <w:p w:rsidR="00970C94" w:rsidRPr="00970C94" w:rsidRDefault="00970C94" w:rsidP="00970C94">
      <w:pPr>
        <w:pStyle w:val="ab"/>
        <w:tabs>
          <w:tab w:val="left" w:pos="567"/>
        </w:tabs>
        <w:ind w:right="-58"/>
        <w:rPr>
          <w:rFonts w:ascii="Times New Roman" w:hAnsi="Times New Roman"/>
          <w:szCs w:val="24"/>
        </w:rPr>
      </w:pPr>
      <w:r w:rsidRPr="00970C94">
        <w:rPr>
          <w:rFonts w:ascii="Times New Roman" w:hAnsi="Times New Roman"/>
          <w:szCs w:val="24"/>
        </w:rPr>
        <w:t>2. Numărul şi data contractului___________________________________________________</w:t>
      </w:r>
    </w:p>
    <w:p w:rsidR="00970C94" w:rsidRPr="00970C94" w:rsidRDefault="00970C94" w:rsidP="00970C94">
      <w:pPr>
        <w:pStyle w:val="ab"/>
        <w:tabs>
          <w:tab w:val="left" w:pos="567"/>
        </w:tabs>
        <w:ind w:right="-58"/>
        <w:rPr>
          <w:rFonts w:ascii="Times New Roman" w:hAnsi="Times New Roman"/>
          <w:szCs w:val="24"/>
        </w:rPr>
      </w:pPr>
      <w:r w:rsidRPr="00970C94">
        <w:rPr>
          <w:rFonts w:ascii="Times New Roman" w:hAnsi="Times New Roman"/>
          <w:szCs w:val="24"/>
        </w:rPr>
        <w:t>3. Denumirea/numele beneficiarului_______________________________________________</w:t>
      </w:r>
    </w:p>
    <w:p w:rsidR="00970C94" w:rsidRPr="00970C94" w:rsidRDefault="00970C94" w:rsidP="00970C94">
      <w:pPr>
        <w:pStyle w:val="ab"/>
        <w:tabs>
          <w:tab w:val="left" w:pos="567"/>
        </w:tabs>
        <w:ind w:right="-58"/>
        <w:rPr>
          <w:rFonts w:ascii="Times New Roman" w:hAnsi="Times New Roman"/>
          <w:szCs w:val="24"/>
        </w:rPr>
      </w:pPr>
      <w:r w:rsidRPr="00970C94">
        <w:rPr>
          <w:rFonts w:ascii="Times New Roman" w:hAnsi="Times New Roman"/>
          <w:szCs w:val="24"/>
        </w:rPr>
        <w:t>4. Adresa beneficiarului_________________________________________________________</w:t>
      </w:r>
    </w:p>
    <w:p w:rsidR="00970C94" w:rsidRPr="00970C94" w:rsidRDefault="00970C94" w:rsidP="00970C94">
      <w:pPr>
        <w:pStyle w:val="ab"/>
        <w:tabs>
          <w:tab w:val="left" w:pos="567"/>
        </w:tabs>
        <w:ind w:right="-58"/>
        <w:rPr>
          <w:rFonts w:ascii="Times New Roman" w:hAnsi="Times New Roman"/>
          <w:szCs w:val="24"/>
        </w:rPr>
      </w:pPr>
      <w:r w:rsidRPr="00970C94">
        <w:rPr>
          <w:rFonts w:ascii="Times New Roman" w:hAnsi="Times New Roman"/>
          <w:szCs w:val="24"/>
        </w:rPr>
        <w:t>5. Ţara______________________________________________________________________</w:t>
      </w:r>
    </w:p>
    <w:p w:rsidR="00970C94" w:rsidRPr="00970C94" w:rsidRDefault="00970C94" w:rsidP="00970C94">
      <w:pPr>
        <w:pStyle w:val="ab"/>
        <w:tabs>
          <w:tab w:val="left" w:pos="567"/>
        </w:tabs>
        <w:ind w:right="-58"/>
        <w:rPr>
          <w:rFonts w:ascii="Times New Roman" w:hAnsi="Times New Roman"/>
          <w:szCs w:val="24"/>
        </w:rPr>
      </w:pPr>
      <w:r w:rsidRPr="00970C94">
        <w:rPr>
          <w:rFonts w:ascii="Times New Roman" w:hAnsi="Times New Roman"/>
          <w:szCs w:val="24"/>
        </w:rPr>
        <w:t>6. Calitatea în care a participat la îndeplinirea contractului______________________________</w:t>
      </w:r>
    </w:p>
    <w:p w:rsidR="00970C94" w:rsidRPr="00970C94" w:rsidRDefault="00970C94" w:rsidP="00970C94">
      <w:pPr>
        <w:pStyle w:val="ab"/>
        <w:tabs>
          <w:tab w:val="left" w:pos="567"/>
        </w:tabs>
        <w:jc w:val="right"/>
        <w:rPr>
          <w:rFonts w:ascii="Times New Roman" w:hAnsi="Times New Roman"/>
          <w:szCs w:val="24"/>
        </w:rPr>
      </w:pPr>
      <w:r w:rsidRPr="00970C94">
        <w:rPr>
          <w:rFonts w:ascii="Times New Roman" w:hAnsi="Times New Roman"/>
          <w:szCs w:val="24"/>
        </w:rPr>
        <w:t>(se notează opţiunea corespunzătoare)</w:t>
      </w:r>
    </w:p>
    <w:p w:rsidR="00970C94" w:rsidRPr="00970C94" w:rsidRDefault="00970C94" w:rsidP="00B3786A">
      <w:pPr>
        <w:pStyle w:val="ab"/>
        <w:numPr>
          <w:ilvl w:val="0"/>
          <w:numId w:val="8"/>
        </w:numPr>
        <w:tabs>
          <w:tab w:val="left" w:pos="567"/>
        </w:tabs>
        <w:ind w:hanging="1429"/>
        <w:jc w:val="both"/>
        <w:rPr>
          <w:rFonts w:ascii="Times New Roman" w:hAnsi="Times New Roman"/>
          <w:szCs w:val="24"/>
        </w:rPr>
      </w:pPr>
      <w:r w:rsidRPr="00970C94">
        <w:rPr>
          <w:rFonts w:ascii="Times New Roman" w:hAnsi="Times New Roman"/>
          <w:szCs w:val="24"/>
        </w:rPr>
        <w:t>antreprenorul sau antreprenorul general (lider de asociaţie)</w:t>
      </w:r>
    </w:p>
    <w:p w:rsidR="00970C94" w:rsidRPr="00970C94" w:rsidRDefault="00970C94" w:rsidP="00B3786A">
      <w:pPr>
        <w:pStyle w:val="ab"/>
        <w:numPr>
          <w:ilvl w:val="0"/>
          <w:numId w:val="8"/>
        </w:numPr>
        <w:tabs>
          <w:tab w:val="left" w:pos="567"/>
        </w:tabs>
        <w:ind w:left="0" w:firstLine="0"/>
        <w:jc w:val="both"/>
        <w:rPr>
          <w:rFonts w:ascii="Times New Roman" w:hAnsi="Times New Roman"/>
          <w:szCs w:val="24"/>
        </w:rPr>
      </w:pPr>
      <w:r w:rsidRPr="00970C94">
        <w:rPr>
          <w:rFonts w:ascii="Times New Roman" w:hAnsi="Times New Roman"/>
          <w:szCs w:val="24"/>
        </w:rPr>
        <w:t>antreprenor asociat</w:t>
      </w:r>
    </w:p>
    <w:p w:rsidR="00970C94" w:rsidRPr="00970C94" w:rsidRDefault="00970C94" w:rsidP="00B3786A">
      <w:pPr>
        <w:pStyle w:val="ab"/>
        <w:numPr>
          <w:ilvl w:val="0"/>
          <w:numId w:val="8"/>
        </w:numPr>
        <w:tabs>
          <w:tab w:val="left" w:pos="567"/>
        </w:tabs>
        <w:ind w:left="0" w:firstLine="0"/>
        <w:jc w:val="both"/>
        <w:rPr>
          <w:rFonts w:ascii="Times New Roman" w:hAnsi="Times New Roman"/>
          <w:szCs w:val="24"/>
        </w:rPr>
      </w:pPr>
      <w:r w:rsidRPr="00970C94">
        <w:rPr>
          <w:rFonts w:ascii="Times New Roman" w:hAnsi="Times New Roman"/>
          <w:szCs w:val="24"/>
        </w:rPr>
        <w:t>subantreprenor</w:t>
      </w:r>
    </w:p>
    <w:p w:rsidR="00970C94" w:rsidRPr="00970C94" w:rsidRDefault="00970C94" w:rsidP="00970C94">
      <w:pPr>
        <w:pStyle w:val="ab"/>
        <w:tabs>
          <w:tab w:val="left" w:pos="567"/>
        </w:tabs>
        <w:rPr>
          <w:rFonts w:ascii="Times New Roman" w:hAnsi="Times New Roman"/>
          <w:szCs w:val="24"/>
        </w:rPr>
      </w:pPr>
      <w:r w:rsidRPr="00970C94">
        <w:rPr>
          <w:rFonts w:ascii="Times New Roman" w:hAnsi="Times New Roman"/>
          <w:szCs w:val="24"/>
        </w:rPr>
        <w:t>7.  Valoarea contractului</w:t>
      </w:r>
      <w:r w:rsidRPr="00970C94">
        <w:rPr>
          <w:rFonts w:ascii="Times New Roman" w:hAnsi="Times New Roman"/>
          <w:szCs w:val="24"/>
        </w:rPr>
        <w:tab/>
      </w:r>
      <w:r w:rsidRPr="00970C94">
        <w:rPr>
          <w:rFonts w:ascii="Times New Roman" w:hAnsi="Times New Roman"/>
          <w:szCs w:val="24"/>
        </w:rPr>
        <w:tab/>
        <w:t xml:space="preserve">exprimată în moneda      </w:t>
      </w:r>
      <w:r w:rsidRPr="00970C94">
        <w:rPr>
          <w:rFonts w:ascii="Times New Roman" w:hAnsi="Times New Roman"/>
          <w:szCs w:val="24"/>
        </w:rPr>
        <w:tab/>
        <w:t xml:space="preserve">     exprimată</w:t>
      </w:r>
    </w:p>
    <w:p w:rsidR="00970C94" w:rsidRPr="00970C94" w:rsidRDefault="00970C94" w:rsidP="00970C94">
      <w:pPr>
        <w:pStyle w:val="ab"/>
        <w:tabs>
          <w:tab w:val="left" w:pos="567"/>
        </w:tabs>
        <w:rPr>
          <w:rFonts w:ascii="Times New Roman" w:hAnsi="Times New Roman"/>
          <w:szCs w:val="24"/>
        </w:rPr>
      </w:pPr>
      <w:r w:rsidRPr="00970C94">
        <w:rPr>
          <w:rFonts w:ascii="Times New Roman" w:hAnsi="Times New Roman"/>
          <w:szCs w:val="24"/>
        </w:rPr>
        <w:t xml:space="preserve">                                                            în care s-a                       </w:t>
      </w:r>
      <w:r w:rsidRPr="00970C94">
        <w:rPr>
          <w:rFonts w:ascii="Times New Roman" w:hAnsi="Times New Roman"/>
          <w:szCs w:val="24"/>
        </w:rPr>
        <w:tab/>
        <w:t xml:space="preserve">     în echivalent</w:t>
      </w:r>
    </w:p>
    <w:p w:rsidR="00970C94" w:rsidRPr="00970C94" w:rsidRDefault="00970C94" w:rsidP="00970C94">
      <w:pPr>
        <w:pStyle w:val="ab"/>
        <w:tabs>
          <w:tab w:val="left" w:pos="567"/>
          <w:tab w:val="left" w:pos="5670"/>
        </w:tabs>
        <w:jc w:val="center"/>
        <w:rPr>
          <w:rFonts w:ascii="Times New Roman" w:hAnsi="Times New Roman"/>
          <w:szCs w:val="24"/>
        </w:rPr>
      </w:pPr>
      <w:r w:rsidRPr="00970C94">
        <w:rPr>
          <w:rFonts w:ascii="Times New Roman" w:hAnsi="Times New Roman"/>
          <w:szCs w:val="24"/>
        </w:rPr>
        <w:t xml:space="preserve">încheiat contractul     </w:t>
      </w:r>
      <w:r w:rsidRPr="00970C94">
        <w:rPr>
          <w:rFonts w:ascii="Times New Roman" w:hAnsi="Times New Roman"/>
          <w:szCs w:val="24"/>
        </w:rPr>
        <w:tab/>
        <w:t>dolari SUA</w:t>
      </w:r>
    </w:p>
    <w:p w:rsidR="00970C94" w:rsidRPr="00970C94" w:rsidRDefault="00970C94" w:rsidP="00970C94">
      <w:pPr>
        <w:pStyle w:val="ab"/>
        <w:tabs>
          <w:tab w:val="left" w:pos="567"/>
        </w:tabs>
        <w:rPr>
          <w:rFonts w:ascii="Times New Roman" w:hAnsi="Times New Roman"/>
          <w:szCs w:val="24"/>
        </w:rPr>
      </w:pPr>
      <w:r w:rsidRPr="00970C94">
        <w:rPr>
          <w:rFonts w:ascii="Times New Roman" w:hAnsi="Times New Roman"/>
          <w:szCs w:val="24"/>
        </w:rPr>
        <w:t xml:space="preserve">a) iniţială (la data semnării contractului )    _________________ </w:t>
      </w:r>
      <w:r w:rsidRPr="00970C94">
        <w:rPr>
          <w:rFonts w:ascii="Times New Roman" w:hAnsi="Times New Roman"/>
          <w:szCs w:val="24"/>
        </w:rPr>
        <w:tab/>
        <w:t xml:space="preserve">        __________________</w:t>
      </w:r>
    </w:p>
    <w:p w:rsidR="00970C94" w:rsidRPr="00970C94" w:rsidRDefault="00970C94" w:rsidP="00970C94">
      <w:pPr>
        <w:pStyle w:val="ab"/>
        <w:tabs>
          <w:tab w:val="left" w:pos="567"/>
        </w:tabs>
        <w:rPr>
          <w:rFonts w:ascii="Times New Roman" w:hAnsi="Times New Roman"/>
          <w:szCs w:val="24"/>
        </w:rPr>
      </w:pPr>
      <w:r w:rsidRPr="00970C94">
        <w:rPr>
          <w:rFonts w:ascii="Times New Roman" w:hAnsi="Times New Roman"/>
          <w:szCs w:val="24"/>
        </w:rPr>
        <w:t>b) finală (la data  finalizării contractului) __________________</w:t>
      </w:r>
      <w:r w:rsidRPr="00970C94">
        <w:rPr>
          <w:rFonts w:ascii="Times New Roman" w:hAnsi="Times New Roman"/>
          <w:szCs w:val="24"/>
        </w:rPr>
        <w:tab/>
        <w:t xml:space="preserve">    ____________________</w:t>
      </w:r>
    </w:p>
    <w:p w:rsidR="00970C94" w:rsidRPr="00970C94" w:rsidRDefault="00970C94" w:rsidP="00970C94">
      <w:pPr>
        <w:pStyle w:val="ab"/>
        <w:tabs>
          <w:tab w:val="left" w:pos="567"/>
        </w:tabs>
        <w:rPr>
          <w:rFonts w:ascii="Times New Roman" w:hAnsi="Times New Roman"/>
          <w:szCs w:val="24"/>
        </w:rPr>
      </w:pPr>
      <w:r w:rsidRPr="00970C94">
        <w:rPr>
          <w:rFonts w:ascii="Times New Roman" w:hAnsi="Times New Roman"/>
          <w:szCs w:val="24"/>
        </w:rPr>
        <w:t>8. Dacă au fost litigii privind îndeplinirea contractului, natura acestora şi modul lor de soluţionare:___________________________________________________________________</w:t>
      </w:r>
    </w:p>
    <w:p w:rsidR="00970C94" w:rsidRPr="00970C94" w:rsidRDefault="00970C94" w:rsidP="00970C94">
      <w:pPr>
        <w:pStyle w:val="ab"/>
        <w:tabs>
          <w:tab w:val="left" w:pos="567"/>
        </w:tabs>
        <w:rPr>
          <w:rFonts w:ascii="Times New Roman" w:hAnsi="Times New Roman"/>
          <w:szCs w:val="24"/>
        </w:rPr>
      </w:pPr>
      <w:r w:rsidRPr="00970C94">
        <w:rPr>
          <w:rFonts w:ascii="Times New Roman" w:hAnsi="Times New Roman"/>
          <w:szCs w:val="24"/>
        </w:rPr>
        <w:t>9. Perioada de executare a lucrării (luni)</w:t>
      </w:r>
    </w:p>
    <w:p w:rsidR="00970C94" w:rsidRPr="00970C94" w:rsidRDefault="00970C94" w:rsidP="00B3786A">
      <w:pPr>
        <w:pStyle w:val="ab"/>
        <w:numPr>
          <w:ilvl w:val="0"/>
          <w:numId w:val="4"/>
        </w:numPr>
        <w:tabs>
          <w:tab w:val="clear" w:pos="360"/>
          <w:tab w:val="left" w:pos="567"/>
          <w:tab w:val="left" w:pos="1080"/>
          <w:tab w:val="num" w:pos="5889"/>
        </w:tabs>
        <w:ind w:left="0" w:firstLine="0"/>
        <w:jc w:val="both"/>
        <w:rPr>
          <w:rFonts w:ascii="Times New Roman" w:hAnsi="Times New Roman"/>
          <w:szCs w:val="24"/>
        </w:rPr>
      </w:pPr>
      <w:r w:rsidRPr="00970C94">
        <w:rPr>
          <w:rFonts w:ascii="Times New Roman" w:hAnsi="Times New Roman"/>
          <w:szCs w:val="24"/>
        </w:rPr>
        <w:t>contractată_______________________________________________________________</w:t>
      </w:r>
    </w:p>
    <w:p w:rsidR="00970C94" w:rsidRPr="00970C94" w:rsidRDefault="00970C94" w:rsidP="00970C94">
      <w:pPr>
        <w:pStyle w:val="ab"/>
        <w:tabs>
          <w:tab w:val="left" w:pos="567"/>
          <w:tab w:val="left" w:pos="1080"/>
        </w:tabs>
        <w:jc w:val="both"/>
        <w:rPr>
          <w:rFonts w:ascii="Times New Roman" w:hAnsi="Times New Roman"/>
          <w:szCs w:val="24"/>
        </w:rPr>
      </w:pPr>
      <w:r w:rsidRPr="00970C94">
        <w:rPr>
          <w:rFonts w:ascii="Times New Roman" w:hAnsi="Times New Roman"/>
          <w:szCs w:val="24"/>
        </w:rPr>
        <w:t>b) efectiv realizată ____________________________________________________________</w:t>
      </w:r>
    </w:p>
    <w:p w:rsidR="00970C94" w:rsidRPr="00970C94" w:rsidRDefault="00970C94" w:rsidP="00970C94">
      <w:pPr>
        <w:pStyle w:val="ab"/>
        <w:tabs>
          <w:tab w:val="left" w:pos="567"/>
          <w:tab w:val="left" w:pos="1080"/>
        </w:tabs>
        <w:rPr>
          <w:rFonts w:ascii="Times New Roman" w:hAnsi="Times New Roman"/>
          <w:szCs w:val="24"/>
        </w:rPr>
      </w:pPr>
      <w:r w:rsidRPr="00970C94">
        <w:rPr>
          <w:rFonts w:ascii="Times New Roman" w:hAnsi="Times New Roman"/>
          <w:szCs w:val="24"/>
        </w:rPr>
        <w:t>c) motivul de decalare a termenului contractat (dacă este cazul), care va fi susţinut pe bază de acte adiţionale încheiate cu beneficiarul_______________________________________________</w:t>
      </w:r>
    </w:p>
    <w:p w:rsidR="00970C94" w:rsidRPr="00970C94" w:rsidRDefault="00970C94" w:rsidP="00970C94">
      <w:pPr>
        <w:pStyle w:val="ab"/>
        <w:tabs>
          <w:tab w:val="left" w:pos="567"/>
        </w:tabs>
        <w:rPr>
          <w:rFonts w:ascii="Times New Roman" w:hAnsi="Times New Roman"/>
          <w:szCs w:val="24"/>
        </w:rPr>
      </w:pPr>
      <w:r w:rsidRPr="00970C94">
        <w:rPr>
          <w:rFonts w:ascii="Times New Roman" w:hAnsi="Times New Roman"/>
          <w:szCs w:val="24"/>
        </w:rPr>
        <w:t>10. Numărul şi data procesului-verbal de recepţie la terminarea lucrărilor _________________</w:t>
      </w:r>
    </w:p>
    <w:p w:rsidR="00970C94" w:rsidRPr="00970C94" w:rsidRDefault="00970C94" w:rsidP="00970C94">
      <w:pPr>
        <w:pStyle w:val="ab"/>
        <w:tabs>
          <w:tab w:val="left" w:pos="567"/>
        </w:tabs>
        <w:rPr>
          <w:rFonts w:ascii="Times New Roman" w:hAnsi="Times New Roman"/>
          <w:szCs w:val="24"/>
        </w:rPr>
      </w:pPr>
      <w:r w:rsidRPr="00970C94">
        <w:rPr>
          <w:rFonts w:ascii="Times New Roman" w:hAnsi="Times New Roman"/>
          <w:szCs w:val="24"/>
        </w:rPr>
        <w:t>11. Principalele remedieri şi completări înscrise în procesul-verbal de recepţie_____________</w:t>
      </w:r>
    </w:p>
    <w:p w:rsidR="00970C94" w:rsidRPr="00970C94" w:rsidRDefault="00970C94" w:rsidP="00970C94">
      <w:pPr>
        <w:pStyle w:val="ab"/>
        <w:tabs>
          <w:tab w:val="left" w:pos="567"/>
        </w:tabs>
        <w:rPr>
          <w:rFonts w:ascii="Times New Roman" w:hAnsi="Times New Roman"/>
          <w:szCs w:val="24"/>
        </w:rPr>
      </w:pPr>
      <w:r w:rsidRPr="00970C94">
        <w:rPr>
          <w:rFonts w:ascii="Times New Roman" w:hAnsi="Times New Roman"/>
          <w:szCs w:val="24"/>
        </w:rPr>
        <w:t>____________________________________________________________________________</w:t>
      </w:r>
    </w:p>
    <w:p w:rsidR="00970C94" w:rsidRPr="00970C94" w:rsidRDefault="00970C94" w:rsidP="00970C94">
      <w:pPr>
        <w:pStyle w:val="ab"/>
        <w:tabs>
          <w:tab w:val="left" w:pos="567"/>
        </w:tabs>
        <w:rPr>
          <w:rFonts w:ascii="Times New Roman" w:hAnsi="Times New Roman"/>
          <w:szCs w:val="24"/>
        </w:rPr>
      </w:pPr>
      <w:r w:rsidRPr="00970C94">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970C94" w:rsidRPr="00970C94" w:rsidRDefault="00970C94" w:rsidP="00970C94">
      <w:pPr>
        <w:rPr>
          <w:rFonts w:ascii="Times New Roman" w:eastAsia="MS Mincho" w:hAnsi="Times New Roman" w:cs="Times New Roman"/>
          <w:sz w:val="24"/>
          <w:szCs w:val="24"/>
          <w:lang w:val="en-US" w:eastAsia="zh-CN"/>
        </w:rPr>
      </w:pPr>
    </w:p>
    <w:p w:rsidR="00970C94" w:rsidRPr="00970C94" w:rsidRDefault="00970C94" w:rsidP="00970C94">
      <w:pPr>
        <w:rPr>
          <w:rFonts w:ascii="Times New Roman" w:eastAsia="MS Mincho" w:hAnsi="Times New Roman" w:cs="Times New Roman"/>
          <w:sz w:val="24"/>
          <w:szCs w:val="24"/>
          <w:lang w:val="en-US" w:eastAsia="zh-CN"/>
        </w:rPr>
      </w:pPr>
      <w:r w:rsidRPr="00970C94">
        <w:rPr>
          <w:rFonts w:ascii="Times New Roman" w:eastAsia="MS Mincho" w:hAnsi="Times New Roman" w:cs="Times New Roman"/>
          <w:sz w:val="24"/>
          <w:szCs w:val="24"/>
          <w:lang w:val="en-US" w:eastAsia="zh-CN"/>
        </w:rPr>
        <w:t>Data completării:______________________</w:t>
      </w:r>
    </w:p>
    <w:p w:rsidR="00970C94" w:rsidRPr="00970C94" w:rsidRDefault="00970C94" w:rsidP="00970C94">
      <w:pPr>
        <w:jc w:val="both"/>
        <w:rPr>
          <w:rFonts w:ascii="Times New Roman" w:eastAsia="PMingLiU" w:hAnsi="Times New Roman" w:cs="Times New Roman"/>
          <w:sz w:val="24"/>
          <w:szCs w:val="24"/>
          <w:lang w:val="en-US" w:eastAsia="zh-CN"/>
        </w:rPr>
      </w:pPr>
      <w:r w:rsidRPr="00970C94">
        <w:rPr>
          <w:rFonts w:ascii="Times New Roman" w:eastAsia="PMingLiU" w:hAnsi="Times New Roman" w:cs="Times New Roman"/>
          <w:sz w:val="24"/>
          <w:szCs w:val="24"/>
          <w:lang w:val="en-US" w:eastAsia="zh-CN"/>
        </w:rPr>
        <w:t>Semnat: _____________________________</w:t>
      </w:r>
    </w:p>
    <w:p w:rsidR="00970C94" w:rsidRPr="00970C94" w:rsidRDefault="00970C94" w:rsidP="00970C94">
      <w:pPr>
        <w:jc w:val="both"/>
        <w:rPr>
          <w:rFonts w:ascii="Times New Roman" w:eastAsia="PMingLiU" w:hAnsi="Times New Roman" w:cs="Times New Roman"/>
          <w:sz w:val="24"/>
          <w:szCs w:val="24"/>
          <w:lang w:val="en-US" w:eastAsia="zh-CN"/>
        </w:rPr>
      </w:pPr>
      <w:r w:rsidRPr="00970C94">
        <w:rPr>
          <w:rFonts w:ascii="Times New Roman" w:eastAsia="PMingLiU" w:hAnsi="Times New Roman" w:cs="Times New Roman"/>
          <w:sz w:val="24"/>
          <w:szCs w:val="24"/>
          <w:lang w:val="en-US" w:eastAsia="zh-CN"/>
        </w:rPr>
        <w:t>Nume: ______________________________</w:t>
      </w:r>
    </w:p>
    <w:p w:rsidR="00970C94" w:rsidRPr="00970C94" w:rsidRDefault="00970C94" w:rsidP="00970C94">
      <w:pPr>
        <w:jc w:val="both"/>
        <w:rPr>
          <w:rFonts w:ascii="Times New Roman" w:eastAsia="PMingLiU" w:hAnsi="Times New Roman" w:cs="Times New Roman"/>
          <w:sz w:val="24"/>
          <w:szCs w:val="24"/>
          <w:lang w:val="en-US" w:eastAsia="zh-CN"/>
        </w:rPr>
      </w:pPr>
      <w:r w:rsidRPr="00970C94">
        <w:rPr>
          <w:rFonts w:ascii="Times New Roman" w:eastAsia="PMingLiU" w:hAnsi="Times New Roman" w:cs="Times New Roman"/>
          <w:sz w:val="24"/>
          <w:szCs w:val="24"/>
          <w:lang w:val="en-US" w:eastAsia="zh-CN"/>
        </w:rPr>
        <w:t>Funcţia în cadrul întreprinderii: ____________________________</w:t>
      </w:r>
    </w:p>
    <w:p w:rsidR="00970C94" w:rsidRPr="00970C94" w:rsidRDefault="00970C94" w:rsidP="00970C94">
      <w:pPr>
        <w:jc w:val="both"/>
        <w:rPr>
          <w:rFonts w:ascii="Times New Roman" w:eastAsia="PMingLiU" w:hAnsi="Times New Roman" w:cs="Times New Roman"/>
          <w:b/>
          <w:sz w:val="24"/>
          <w:szCs w:val="24"/>
          <w:lang w:val="en-US" w:eastAsia="zh-CN"/>
        </w:rPr>
      </w:pPr>
      <w:r w:rsidRPr="00970C94">
        <w:rPr>
          <w:rFonts w:ascii="Times New Roman" w:eastAsia="PMingLiU" w:hAnsi="Times New Roman" w:cs="Times New Roman"/>
          <w:sz w:val="24"/>
          <w:szCs w:val="24"/>
          <w:lang w:val="en-US" w:eastAsia="zh-CN"/>
        </w:rPr>
        <w:t>Denumirea întreprinderii: __________________________</w:t>
      </w:r>
    </w:p>
    <w:p w:rsidR="00970C94" w:rsidRPr="00970C94" w:rsidRDefault="00970C94" w:rsidP="00970C94">
      <w:pPr>
        <w:rPr>
          <w:rFonts w:ascii="Times New Roman" w:eastAsia="PMingLiU" w:hAnsi="Times New Roman" w:cs="Times New Roman"/>
          <w:sz w:val="24"/>
          <w:szCs w:val="24"/>
          <w:lang w:val="en-US" w:eastAsia="zh-CN"/>
        </w:rPr>
      </w:pPr>
      <w:bookmarkStart w:id="5" w:name="_Toc449692109"/>
    </w:p>
    <w:p w:rsidR="00970C94" w:rsidRDefault="00970C94" w:rsidP="00970C94">
      <w:pPr>
        <w:jc w:val="center"/>
        <w:rPr>
          <w:rFonts w:ascii="Times New Roman" w:eastAsia="PMingLiU" w:hAnsi="Times New Roman" w:cs="Times New Roman"/>
          <w:b/>
          <w:sz w:val="24"/>
          <w:szCs w:val="24"/>
          <w:lang w:val="en-US" w:eastAsia="zh-CN"/>
        </w:rPr>
      </w:pPr>
    </w:p>
    <w:p w:rsidR="00905F10" w:rsidRPr="00970C94" w:rsidRDefault="00905F10" w:rsidP="00970C94">
      <w:pPr>
        <w:jc w:val="center"/>
        <w:rPr>
          <w:rFonts w:ascii="Times New Roman" w:eastAsia="PMingLiU" w:hAnsi="Times New Roman" w:cs="Times New Roman"/>
          <w:b/>
          <w:sz w:val="24"/>
          <w:szCs w:val="24"/>
          <w:lang w:val="en-US" w:eastAsia="zh-CN"/>
        </w:rPr>
      </w:pP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lastRenderedPageBreak/>
        <w:t>Anexa nr. 13</w:t>
      </w: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la Documentația standard nr._____</w:t>
      </w: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din “____” ________ 20___</w:t>
      </w:r>
    </w:p>
    <w:p w:rsidR="00970C94" w:rsidRPr="00970C94" w:rsidRDefault="00970C94" w:rsidP="00970C94">
      <w:pPr>
        <w:jc w:val="center"/>
        <w:rPr>
          <w:rFonts w:ascii="Times New Roman" w:eastAsia="PMingLiU" w:hAnsi="Times New Roman" w:cs="Times New Roman"/>
          <w:b/>
          <w:sz w:val="24"/>
          <w:szCs w:val="24"/>
          <w:lang w:val="en-US" w:eastAsia="zh-CN"/>
        </w:rPr>
      </w:pPr>
    </w:p>
    <w:p w:rsidR="00970C94" w:rsidRPr="00970C94" w:rsidRDefault="00970C94" w:rsidP="00970C94">
      <w:pPr>
        <w:jc w:val="center"/>
        <w:rPr>
          <w:rFonts w:ascii="Times New Roman" w:eastAsia="PMingLiU" w:hAnsi="Times New Roman" w:cs="Times New Roman"/>
          <w:b/>
          <w:sz w:val="24"/>
          <w:szCs w:val="24"/>
          <w:lang w:val="en-US" w:eastAsia="zh-CN"/>
        </w:rPr>
      </w:pPr>
    </w:p>
    <w:bookmarkEnd w:id="5"/>
    <w:p w:rsidR="00970C94" w:rsidRPr="00970C94" w:rsidRDefault="00970C94" w:rsidP="00970C94">
      <w:pPr>
        <w:jc w:val="center"/>
        <w:rPr>
          <w:rFonts w:ascii="Times New Roman" w:hAnsi="Times New Roman" w:cs="Times New Roman"/>
          <w:b/>
          <w:sz w:val="24"/>
          <w:szCs w:val="24"/>
          <w:lang w:val="en-US"/>
        </w:rPr>
      </w:pPr>
    </w:p>
    <w:p w:rsidR="00970C94" w:rsidRPr="00970C94" w:rsidRDefault="00970C94" w:rsidP="00970C94">
      <w:pPr>
        <w:pStyle w:val="ab"/>
        <w:tabs>
          <w:tab w:val="left" w:pos="567"/>
        </w:tabs>
        <w:jc w:val="center"/>
        <w:rPr>
          <w:rFonts w:ascii="Times New Roman" w:eastAsia="PMingLiU" w:hAnsi="Times New Roman"/>
          <w:b/>
          <w:szCs w:val="24"/>
          <w:lang w:eastAsia="zh-CN"/>
        </w:rPr>
      </w:pPr>
      <w:r w:rsidRPr="00970C94">
        <w:rPr>
          <w:rFonts w:ascii="Times New Roman" w:eastAsia="PMingLiU" w:hAnsi="Times New Roman"/>
          <w:b/>
          <w:szCs w:val="24"/>
          <w:lang w:eastAsia="zh-CN"/>
        </w:rPr>
        <w:t xml:space="preserve">DECLARAȚIE </w:t>
      </w:r>
    </w:p>
    <w:p w:rsidR="00970C94" w:rsidRPr="00970C94" w:rsidRDefault="00970C94" w:rsidP="00970C94">
      <w:pPr>
        <w:pStyle w:val="ab"/>
        <w:tabs>
          <w:tab w:val="left" w:pos="567"/>
        </w:tabs>
        <w:jc w:val="center"/>
        <w:rPr>
          <w:rFonts w:ascii="Times New Roman" w:hAnsi="Times New Roman"/>
          <w:b/>
          <w:szCs w:val="24"/>
        </w:rPr>
      </w:pPr>
      <w:r w:rsidRPr="00970C94">
        <w:rPr>
          <w:rFonts w:ascii="Times New Roman" w:eastAsia="PMingLiU" w:hAnsi="Times New Roman"/>
          <w:b/>
          <w:szCs w:val="24"/>
          <w:lang w:eastAsia="zh-CN"/>
        </w:rPr>
        <w:t xml:space="preserve">privind </w:t>
      </w:r>
      <w:r w:rsidRPr="00970C94">
        <w:rPr>
          <w:rFonts w:ascii="Times New Roman" w:hAnsi="Times New Roman"/>
          <w:b/>
          <w:szCs w:val="24"/>
        </w:rPr>
        <w:t>lista principalelor lucrări executate în ultimul an de activitate</w:t>
      </w:r>
    </w:p>
    <w:p w:rsidR="00970C94" w:rsidRPr="00970C94" w:rsidRDefault="00970C94" w:rsidP="00970C94">
      <w:pPr>
        <w:pStyle w:val="ab"/>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970C94" w:rsidRPr="004E2DAF" w:rsidTr="00381E1D">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70C94" w:rsidRPr="00970C94" w:rsidRDefault="00970C94" w:rsidP="00381E1D">
            <w:pPr>
              <w:jc w:val="center"/>
              <w:rPr>
                <w:rFonts w:ascii="Times New Roman" w:hAnsi="Times New Roman" w:cs="Times New Roman"/>
                <w:b/>
                <w:bCs/>
                <w:sz w:val="24"/>
                <w:szCs w:val="24"/>
              </w:rPr>
            </w:pPr>
            <w:r w:rsidRPr="00970C94">
              <w:rPr>
                <w:rFonts w:ascii="Times New Roman" w:hAnsi="Times New Roman" w:cs="Times New Roman"/>
                <w:b/>
                <w:bCs/>
                <w:sz w:val="24"/>
                <w:szCs w:val="24"/>
              </w:rPr>
              <w:t>Nr</w:t>
            </w:r>
          </w:p>
          <w:p w:rsidR="00970C94" w:rsidRPr="00970C94" w:rsidRDefault="00970C94" w:rsidP="00381E1D">
            <w:pPr>
              <w:jc w:val="center"/>
              <w:rPr>
                <w:rFonts w:ascii="Times New Roman" w:hAnsi="Times New Roman" w:cs="Times New Roman"/>
                <w:b/>
                <w:bCs/>
                <w:sz w:val="24"/>
                <w:szCs w:val="24"/>
                <w:lang w:eastAsia="zh-CN"/>
              </w:rPr>
            </w:pPr>
            <w:r w:rsidRPr="00970C94">
              <w:rPr>
                <w:rFonts w:ascii="Times New Roman" w:hAnsi="Times New Roman" w:cs="Times New Roman"/>
                <w:b/>
                <w:bCs/>
                <w:sz w:val="24"/>
                <w:szCs w:val="24"/>
              </w:rPr>
              <w:t>d/o</w:t>
            </w:r>
          </w:p>
        </w:tc>
        <w:tc>
          <w:tcPr>
            <w:tcW w:w="1080" w:type="dxa"/>
            <w:tcBorders>
              <w:top w:val="single" w:sz="4" w:space="0" w:color="auto"/>
              <w:left w:val="nil"/>
              <w:bottom w:val="single" w:sz="4" w:space="0" w:color="auto"/>
              <w:right w:val="single" w:sz="4" w:space="0" w:color="auto"/>
            </w:tcBorders>
            <w:vAlign w:val="center"/>
          </w:tcPr>
          <w:p w:rsidR="00970C94" w:rsidRPr="00970C94" w:rsidRDefault="00970C94" w:rsidP="00381E1D">
            <w:pPr>
              <w:jc w:val="center"/>
              <w:rPr>
                <w:rFonts w:ascii="Times New Roman" w:hAnsi="Times New Roman" w:cs="Times New Roman"/>
                <w:b/>
                <w:bCs/>
                <w:sz w:val="24"/>
                <w:szCs w:val="24"/>
              </w:rPr>
            </w:pPr>
            <w:r w:rsidRPr="00970C94">
              <w:rPr>
                <w:rFonts w:ascii="Times New Roman" w:hAnsi="Times New Roman" w:cs="Times New Roman"/>
                <w:b/>
                <w:bCs/>
                <w:sz w:val="24"/>
                <w:szCs w:val="24"/>
              </w:rPr>
              <w:t>Obiectul contractului</w:t>
            </w:r>
          </w:p>
        </w:tc>
        <w:tc>
          <w:tcPr>
            <w:tcW w:w="1440" w:type="dxa"/>
            <w:tcBorders>
              <w:top w:val="single" w:sz="4" w:space="0" w:color="auto"/>
              <w:left w:val="nil"/>
              <w:bottom w:val="single" w:sz="4" w:space="0" w:color="auto"/>
              <w:right w:val="single" w:sz="4" w:space="0" w:color="auto"/>
            </w:tcBorders>
            <w:vAlign w:val="center"/>
          </w:tcPr>
          <w:p w:rsidR="00970C94" w:rsidRPr="00970C94" w:rsidRDefault="00970C94" w:rsidP="00381E1D">
            <w:pPr>
              <w:jc w:val="center"/>
              <w:rPr>
                <w:rFonts w:ascii="Times New Roman" w:hAnsi="Times New Roman" w:cs="Times New Roman"/>
                <w:b/>
                <w:bCs/>
                <w:sz w:val="24"/>
                <w:szCs w:val="24"/>
              </w:rPr>
            </w:pPr>
            <w:r w:rsidRPr="00970C94">
              <w:rPr>
                <w:rFonts w:ascii="Times New Roman" w:hAnsi="Times New Roman" w:cs="Times New Roman"/>
                <w:b/>
                <w:bCs/>
                <w:sz w:val="24"/>
                <w:szCs w:val="24"/>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970C94" w:rsidRPr="00970C94" w:rsidRDefault="00970C94" w:rsidP="00381E1D">
            <w:pPr>
              <w:jc w:val="center"/>
              <w:rPr>
                <w:rFonts w:ascii="Times New Roman" w:hAnsi="Times New Roman" w:cs="Times New Roman"/>
                <w:b/>
                <w:bCs/>
                <w:sz w:val="24"/>
                <w:szCs w:val="24"/>
              </w:rPr>
            </w:pPr>
            <w:r w:rsidRPr="00970C94">
              <w:rPr>
                <w:rFonts w:ascii="Times New Roman" w:hAnsi="Times New Roman" w:cs="Times New Roman"/>
                <w:b/>
                <w:bCs/>
                <w:sz w:val="24"/>
                <w:szCs w:val="24"/>
              </w:rPr>
              <w:t>Calitatea antreprenorului</w:t>
            </w:r>
            <w:r w:rsidRPr="00970C94">
              <w:rPr>
                <w:rFonts w:ascii="Times New Roman" w:hAnsi="Times New Roman" w:cs="Times New Roman"/>
                <w:b/>
                <w:bCs/>
                <w:sz w:val="24"/>
                <w:szCs w:val="24"/>
                <w:vertAlign w:val="superscript"/>
              </w:rPr>
              <w:t>*)</w:t>
            </w:r>
          </w:p>
        </w:tc>
        <w:tc>
          <w:tcPr>
            <w:tcW w:w="1276" w:type="dxa"/>
            <w:tcBorders>
              <w:top w:val="single" w:sz="4" w:space="0" w:color="auto"/>
              <w:left w:val="nil"/>
              <w:bottom w:val="single" w:sz="4" w:space="0" w:color="auto"/>
              <w:right w:val="single" w:sz="4" w:space="0" w:color="auto"/>
            </w:tcBorders>
            <w:vAlign w:val="center"/>
          </w:tcPr>
          <w:p w:rsidR="00970C94" w:rsidRPr="00970C94" w:rsidRDefault="00970C94" w:rsidP="00381E1D">
            <w:pPr>
              <w:jc w:val="center"/>
              <w:rPr>
                <w:rFonts w:ascii="Times New Roman" w:hAnsi="Times New Roman" w:cs="Times New Roman"/>
                <w:b/>
                <w:bCs/>
                <w:sz w:val="24"/>
                <w:szCs w:val="24"/>
                <w:lang w:val="en-US"/>
              </w:rPr>
            </w:pPr>
            <w:r w:rsidRPr="00970C94">
              <w:rPr>
                <w:rFonts w:ascii="Times New Roman" w:hAnsi="Times New Roman" w:cs="Times New Roman"/>
                <w:b/>
                <w:bCs/>
                <w:sz w:val="24"/>
                <w:szCs w:val="24"/>
                <w:lang w:val="en-U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970C94" w:rsidRPr="00970C94" w:rsidRDefault="00970C94" w:rsidP="00381E1D">
            <w:pPr>
              <w:jc w:val="center"/>
              <w:rPr>
                <w:rFonts w:ascii="Times New Roman" w:hAnsi="Times New Roman" w:cs="Times New Roman"/>
                <w:b/>
                <w:bCs/>
                <w:sz w:val="24"/>
                <w:szCs w:val="24"/>
                <w:lang w:val="en-US"/>
              </w:rPr>
            </w:pPr>
            <w:r w:rsidRPr="00970C94">
              <w:rPr>
                <w:rFonts w:ascii="Times New Roman" w:hAnsi="Times New Roman" w:cs="Times New Roman"/>
                <w:b/>
                <w:bCs/>
                <w:sz w:val="24"/>
                <w:szCs w:val="24"/>
                <w:lang w:val="en-U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970C94" w:rsidRPr="00970C94" w:rsidRDefault="00970C94" w:rsidP="00381E1D">
            <w:pPr>
              <w:jc w:val="center"/>
              <w:rPr>
                <w:rFonts w:ascii="Times New Roman" w:hAnsi="Times New Roman" w:cs="Times New Roman"/>
                <w:b/>
                <w:bCs/>
                <w:sz w:val="24"/>
                <w:szCs w:val="24"/>
                <w:lang w:val="en-US"/>
              </w:rPr>
            </w:pPr>
            <w:r w:rsidRPr="00970C94">
              <w:rPr>
                <w:rFonts w:ascii="Times New Roman" w:hAnsi="Times New Roman" w:cs="Times New Roman"/>
                <w:b/>
                <w:bCs/>
                <w:sz w:val="24"/>
                <w:szCs w:val="24"/>
                <w:lang w:val="en-US"/>
              </w:rPr>
              <w:t>Numărul şi data procesului-verbal de recepţie la terminarea lucrărilor</w:t>
            </w:r>
          </w:p>
        </w:tc>
      </w:tr>
      <w:tr w:rsidR="00970C94" w:rsidRPr="00970C94" w:rsidTr="00381E1D">
        <w:trPr>
          <w:trHeight w:val="300"/>
        </w:trPr>
        <w:tc>
          <w:tcPr>
            <w:tcW w:w="607" w:type="dxa"/>
            <w:tcBorders>
              <w:top w:val="nil"/>
              <w:left w:val="single" w:sz="4" w:space="0" w:color="auto"/>
              <w:bottom w:val="single" w:sz="4" w:space="0" w:color="auto"/>
              <w:right w:val="single" w:sz="4" w:space="0" w:color="auto"/>
            </w:tcBorders>
            <w:vAlign w:val="center"/>
          </w:tcPr>
          <w:p w:rsidR="00970C94" w:rsidRPr="00970C94" w:rsidRDefault="00970C94" w:rsidP="00381E1D">
            <w:pPr>
              <w:jc w:val="center"/>
              <w:rPr>
                <w:rFonts w:ascii="Times New Roman" w:hAnsi="Times New Roman" w:cs="Times New Roman"/>
                <w:b/>
                <w:bCs/>
                <w:sz w:val="24"/>
                <w:szCs w:val="24"/>
              </w:rPr>
            </w:pPr>
            <w:r w:rsidRPr="00970C94">
              <w:rPr>
                <w:rFonts w:ascii="Times New Roman" w:hAnsi="Times New Roman" w:cs="Times New Roman"/>
                <w:b/>
                <w:bCs/>
                <w:sz w:val="24"/>
                <w:szCs w:val="24"/>
              </w:rPr>
              <w:t>1</w:t>
            </w:r>
          </w:p>
        </w:tc>
        <w:tc>
          <w:tcPr>
            <w:tcW w:w="1080" w:type="dxa"/>
            <w:tcBorders>
              <w:top w:val="nil"/>
              <w:left w:val="nil"/>
              <w:bottom w:val="single" w:sz="4" w:space="0" w:color="auto"/>
              <w:right w:val="single" w:sz="4" w:space="0" w:color="auto"/>
            </w:tcBorders>
            <w:vAlign w:val="center"/>
          </w:tcPr>
          <w:p w:rsidR="00970C94" w:rsidRPr="00970C94" w:rsidRDefault="00970C94" w:rsidP="00381E1D">
            <w:pPr>
              <w:jc w:val="center"/>
              <w:rPr>
                <w:rFonts w:ascii="Times New Roman" w:hAnsi="Times New Roman" w:cs="Times New Roman"/>
                <w:sz w:val="24"/>
                <w:szCs w:val="24"/>
              </w:rPr>
            </w:pPr>
            <w:r w:rsidRPr="00970C94">
              <w:rPr>
                <w:rFonts w:ascii="Times New Roman" w:hAnsi="Times New Roman" w:cs="Times New Roman"/>
                <w:sz w:val="24"/>
                <w:szCs w:val="24"/>
              </w:rPr>
              <w:t> </w:t>
            </w:r>
          </w:p>
        </w:tc>
        <w:tc>
          <w:tcPr>
            <w:tcW w:w="1440" w:type="dxa"/>
            <w:tcBorders>
              <w:top w:val="nil"/>
              <w:left w:val="nil"/>
              <w:bottom w:val="single" w:sz="4" w:space="0" w:color="auto"/>
              <w:right w:val="single" w:sz="4" w:space="0" w:color="auto"/>
            </w:tcBorders>
            <w:vAlign w:val="center"/>
          </w:tcPr>
          <w:p w:rsidR="00970C94" w:rsidRPr="00970C94" w:rsidRDefault="00970C94" w:rsidP="00381E1D">
            <w:pPr>
              <w:jc w:val="center"/>
              <w:rPr>
                <w:rFonts w:ascii="Times New Roman" w:hAnsi="Times New Roman" w:cs="Times New Roman"/>
                <w:sz w:val="24"/>
                <w:szCs w:val="24"/>
              </w:rPr>
            </w:pPr>
            <w:r w:rsidRPr="00970C94">
              <w:rPr>
                <w:rFonts w:ascii="Times New Roman" w:hAnsi="Times New Roman" w:cs="Times New Roman"/>
                <w:sz w:val="24"/>
                <w:szCs w:val="24"/>
              </w:rPr>
              <w:t> </w:t>
            </w:r>
          </w:p>
        </w:tc>
        <w:tc>
          <w:tcPr>
            <w:tcW w:w="2118" w:type="dxa"/>
            <w:tcBorders>
              <w:top w:val="nil"/>
              <w:left w:val="nil"/>
              <w:bottom w:val="single" w:sz="4" w:space="0" w:color="auto"/>
              <w:right w:val="single" w:sz="4" w:space="0" w:color="auto"/>
            </w:tcBorders>
            <w:vAlign w:val="center"/>
          </w:tcPr>
          <w:p w:rsidR="00970C94" w:rsidRPr="00970C94" w:rsidRDefault="00970C94" w:rsidP="00381E1D">
            <w:pPr>
              <w:jc w:val="center"/>
              <w:rPr>
                <w:rFonts w:ascii="Times New Roman" w:hAnsi="Times New Roman" w:cs="Times New Roman"/>
                <w:sz w:val="24"/>
                <w:szCs w:val="24"/>
              </w:rPr>
            </w:pPr>
            <w:r w:rsidRPr="00970C94">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vAlign w:val="center"/>
          </w:tcPr>
          <w:p w:rsidR="00970C94" w:rsidRPr="00970C94" w:rsidRDefault="00970C94" w:rsidP="00381E1D">
            <w:pPr>
              <w:jc w:val="center"/>
              <w:rPr>
                <w:rFonts w:ascii="Times New Roman" w:hAnsi="Times New Roman" w:cs="Times New Roman"/>
                <w:sz w:val="24"/>
                <w:szCs w:val="24"/>
              </w:rPr>
            </w:pPr>
            <w:r w:rsidRPr="00970C94">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vAlign w:val="center"/>
          </w:tcPr>
          <w:p w:rsidR="00970C94" w:rsidRPr="00970C94" w:rsidRDefault="00970C94" w:rsidP="00381E1D">
            <w:pPr>
              <w:jc w:val="center"/>
              <w:rPr>
                <w:rFonts w:ascii="Times New Roman" w:hAnsi="Times New Roman" w:cs="Times New Roman"/>
                <w:sz w:val="24"/>
                <w:szCs w:val="24"/>
              </w:rPr>
            </w:pPr>
            <w:r w:rsidRPr="00970C94">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vAlign w:val="center"/>
          </w:tcPr>
          <w:p w:rsidR="00970C94" w:rsidRPr="00970C94" w:rsidRDefault="00970C94" w:rsidP="00381E1D">
            <w:pPr>
              <w:jc w:val="center"/>
              <w:rPr>
                <w:rFonts w:ascii="Times New Roman" w:hAnsi="Times New Roman" w:cs="Times New Roman"/>
                <w:sz w:val="24"/>
                <w:szCs w:val="24"/>
              </w:rPr>
            </w:pPr>
            <w:r w:rsidRPr="00970C94">
              <w:rPr>
                <w:rFonts w:ascii="Times New Roman" w:hAnsi="Times New Roman" w:cs="Times New Roman"/>
                <w:sz w:val="24"/>
                <w:szCs w:val="24"/>
              </w:rPr>
              <w:t> </w:t>
            </w:r>
          </w:p>
        </w:tc>
      </w:tr>
      <w:tr w:rsidR="00970C94" w:rsidRPr="00970C94" w:rsidTr="00381E1D">
        <w:trPr>
          <w:trHeight w:val="300"/>
        </w:trPr>
        <w:tc>
          <w:tcPr>
            <w:tcW w:w="607" w:type="dxa"/>
            <w:tcBorders>
              <w:top w:val="nil"/>
              <w:left w:val="single" w:sz="4" w:space="0" w:color="auto"/>
              <w:bottom w:val="single" w:sz="4" w:space="0" w:color="auto"/>
              <w:right w:val="single" w:sz="4" w:space="0" w:color="auto"/>
            </w:tcBorders>
            <w:vAlign w:val="center"/>
          </w:tcPr>
          <w:p w:rsidR="00970C94" w:rsidRPr="00970C94" w:rsidRDefault="00970C94" w:rsidP="00381E1D">
            <w:pPr>
              <w:jc w:val="center"/>
              <w:rPr>
                <w:rFonts w:ascii="Times New Roman" w:hAnsi="Times New Roman" w:cs="Times New Roman"/>
                <w:b/>
                <w:bCs/>
                <w:sz w:val="24"/>
                <w:szCs w:val="24"/>
              </w:rPr>
            </w:pPr>
            <w:r w:rsidRPr="00970C94">
              <w:rPr>
                <w:rFonts w:ascii="Times New Roman" w:hAnsi="Times New Roman" w:cs="Times New Roman"/>
                <w:b/>
                <w:bCs/>
                <w:sz w:val="24"/>
                <w:szCs w:val="24"/>
              </w:rPr>
              <w:t>2</w:t>
            </w:r>
          </w:p>
        </w:tc>
        <w:tc>
          <w:tcPr>
            <w:tcW w:w="1080" w:type="dxa"/>
            <w:tcBorders>
              <w:top w:val="nil"/>
              <w:left w:val="nil"/>
              <w:bottom w:val="single" w:sz="4" w:space="0" w:color="auto"/>
              <w:right w:val="single" w:sz="4" w:space="0" w:color="auto"/>
            </w:tcBorders>
            <w:vAlign w:val="center"/>
          </w:tcPr>
          <w:p w:rsidR="00970C94" w:rsidRPr="00970C94" w:rsidRDefault="00970C94" w:rsidP="00381E1D">
            <w:pPr>
              <w:jc w:val="center"/>
              <w:rPr>
                <w:rFonts w:ascii="Times New Roman" w:hAnsi="Times New Roman" w:cs="Times New Roman"/>
                <w:sz w:val="24"/>
                <w:szCs w:val="24"/>
              </w:rPr>
            </w:pPr>
            <w:r w:rsidRPr="00970C94">
              <w:rPr>
                <w:rFonts w:ascii="Times New Roman" w:hAnsi="Times New Roman" w:cs="Times New Roman"/>
                <w:sz w:val="24"/>
                <w:szCs w:val="24"/>
              </w:rPr>
              <w:t> </w:t>
            </w:r>
          </w:p>
        </w:tc>
        <w:tc>
          <w:tcPr>
            <w:tcW w:w="1440" w:type="dxa"/>
            <w:tcBorders>
              <w:top w:val="nil"/>
              <w:left w:val="nil"/>
              <w:bottom w:val="single" w:sz="4" w:space="0" w:color="auto"/>
              <w:right w:val="single" w:sz="4" w:space="0" w:color="auto"/>
            </w:tcBorders>
            <w:vAlign w:val="center"/>
          </w:tcPr>
          <w:p w:rsidR="00970C94" w:rsidRPr="00970C94" w:rsidRDefault="00970C94" w:rsidP="00381E1D">
            <w:pPr>
              <w:jc w:val="center"/>
              <w:rPr>
                <w:rFonts w:ascii="Times New Roman" w:hAnsi="Times New Roman" w:cs="Times New Roman"/>
                <w:sz w:val="24"/>
                <w:szCs w:val="24"/>
              </w:rPr>
            </w:pPr>
            <w:r w:rsidRPr="00970C94">
              <w:rPr>
                <w:rFonts w:ascii="Times New Roman" w:hAnsi="Times New Roman" w:cs="Times New Roman"/>
                <w:sz w:val="24"/>
                <w:szCs w:val="24"/>
              </w:rPr>
              <w:t> </w:t>
            </w:r>
          </w:p>
        </w:tc>
        <w:tc>
          <w:tcPr>
            <w:tcW w:w="2118" w:type="dxa"/>
            <w:tcBorders>
              <w:top w:val="nil"/>
              <w:left w:val="nil"/>
              <w:bottom w:val="single" w:sz="4" w:space="0" w:color="auto"/>
              <w:right w:val="single" w:sz="4" w:space="0" w:color="auto"/>
            </w:tcBorders>
            <w:vAlign w:val="center"/>
          </w:tcPr>
          <w:p w:rsidR="00970C94" w:rsidRPr="00970C94" w:rsidRDefault="00970C94" w:rsidP="00381E1D">
            <w:pPr>
              <w:jc w:val="center"/>
              <w:rPr>
                <w:rFonts w:ascii="Times New Roman" w:hAnsi="Times New Roman" w:cs="Times New Roman"/>
                <w:sz w:val="24"/>
                <w:szCs w:val="24"/>
              </w:rPr>
            </w:pPr>
            <w:r w:rsidRPr="00970C94">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vAlign w:val="center"/>
          </w:tcPr>
          <w:p w:rsidR="00970C94" w:rsidRPr="00970C94" w:rsidRDefault="00970C94" w:rsidP="00381E1D">
            <w:pPr>
              <w:jc w:val="center"/>
              <w:rPr>
                <w:rFonts w:ascii="Times New Roman" w:hAnsi="Times New Roman" w:cs="Times New Roman"/>
                <w:sz w:val="24"/>
                <w:szCs w:val="24"/>
              </w:rPr>
            </w:pPr>
            <w:r w:rsidRPr="00970C94">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vAlign w:val="center"/>
          </w:tcPr>
          <w:p w:rsidR="00970C94" w:rsidRPr="00970C94" w:rsidRDefault="00970C94" w:rsidP="00381E1D">
            <w:pPr>
              <w:jc w:val="center"/>
              <w:rPr>
                <w:rFonts w:ascii="Times New Roman" w:hAnsi="Times New Roman" w:cs="Times New Roman"/>
                <w:sz w:val="24"/>
                <w:szCs w:val="24"/>
              </w:rPr>
            </w:pPr>
            <w:r w:rsidRPr="00970C94">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vAlign w:val="center"/>
          </w:tcPr>
          <w:p w:rsidR="00970C94" w:rsidRPr="00970C94" w:rsidRDefault="00970C94" w:rsidP="00381E1D">
            <w:pPr>
              <w:jc w:val="center"/>
              <w:rPr>
                <w:rFonts w:ascii="Times New Roman" w:hAnsi="Times New Roman" w:cs="Times New Roman"/>
                <w:sz w:val="24"/>
                <w:szCs w:val="24"/>
              </w:rPr>
            </w:pPr>
            <w:r w:rsidRPr="00970C94">
              <w:rPr>
                <w:rFonts w:ascii="Times New Roman" w:hAnsi="Times New Roman" w:cs="Times New Roman"/>
                <w:sz w:val="24"/>
                <w:szCs w:val="24"/>
              </w:rPr>
              <w:t> </w:t>
            </w:r>
          </w:p>
        </w:tc>
      </w:tr>
      <w:tr w:rsidR="00970C94" w:rsidRPr="00970C94" w:rsidTr="00381E1D">
        <w:trPr>
          <w:trHeight w:val="300"/>
        </w:trPr>
        <w:tc>
          <w:tcPr>
            <w:tcW w:w="607" w:type="dxa"/>
            <w:tcBorders>
              <w:top w:val="nil"/>
              <w:left w:val="single" w:sz="4" w:space="0" w:color="auto"/>
              <w:bottom w:val="single" w:sz="4" w:space="0" w:color="auto"/>
              <w:right w:val="single" w:sz="4" w:space="0" w:color="auto"/>
            </w:tcBorders>
            <w:vAlign w:val="center"/>
          </w:tcPr>
          <w:p w:rsidR="00970C94" w:rsidRPr="00970C94" w:rsidRDefault="00970C94" w:rsidP="00381E1D">
            <w:pPr>
              <w:jc w:val="center"/>
              <w:rPr>
                <w:rFonts w:ascii="Times New Roman" w:hAnsi="Times New Roman" w:cs="Times New Roman"/>
                <w:b/>
                <w:bCs/>
                <w:sz w:val="24"/>
                <w:szCs w:val="24"/>
              </w:rPr>
            </w:pPr>
            <w:r w:rsidRPr="00970C94">
              <w:rPr>
                <w:rFonts w:ascii="Times New Roman" w:hAnsi="Times New Roman" w:cs="Times New Roman"/>
                <w:b/>
                <w:bCs/>
                <w:sz w:val="24"/>
                <w:szCs w:val="24"/>
              </w:rPr>
              <w:t>...</w:t>
            </w:r>
          </w:p>
        </w:tc>
        <w:tc>
          <w:tcPr>
            <w:tcW w:w="1080" w:type="dxa"/>
            <w:tcBorders>
              <w:top w:val="nil"/>
              <w:left w:val="nil"/>
              <w:bottom w:val="single" w:sz="4" w:space="0" w:color="auto"/>
              <w:right w:val="single" w:sz="4" w:space="0" w:color="auto"/>
            </w:tcBorders>
            <w:vAlign w:val="center"/>
          </w:tcPr>
          <w:p w:rsidR="00970C94" w:rsidRPr="00970C94" w:rsidRDefault="00970C94" w:rsidP="00381E1D">
            <w:pPr>
              <w:jc w:val="center"/>
              <w:rPr>
                <w:rFonts w:ascii="Times New Roman" w:hAnsi="Times New Roman" w:cs="Times New Roman"/>
                <w:sz w:val="24"/>
                <w:szCs w:val="24"/>
              </w:rPr>
            </w:pPr>
            <w:r w:rsidRPr="00970C94">
              <w:rPr>
                <w:rFonts w:ascii="Times New Roman" w:hAnsi="Times New Roman" w:cs="Times New Roman"/>
                <w:sz w:val="24"/>
                <w:szCs w:val="24"/>
              </w:rPr>
              <w:t> </w:t>
            </w:r>
          </w:p>
        </w:tc>
        <w:tc>
          <w:tcPr>
            <w:tcW w:w="1440" w:type="dxa"/>
            <w:tcBorders>
              <w:top w:val="nil"/>
              <w:left w:val="nil"/>
              <w:bottom w:val="single" w:sz="4" w:space="0" w:color="auto"/>
              <w:right w:val="single" w:sz="4" w:space="0" w:color="auto"/>
            </w:tcBorders>
            <w:vAlign w:val="center"/>
          </w:tcPr>
          <w:p w:rsidR="00970C94" w:rsidRPr="00970C94" w:rsidRDefault="00970C94" w:rsidP="00381E1D">
            <w:pPr>
              <w:jc w:val="center"/>
              <w:rPr>
                <w:rFonts w:ascii="Times New Roman" w:hAnsi="Times New Roman" w:cs="Times New Roman"/>
                <w:sz w:val="24"/>
                <w:szCs w:val="24"/>
              </w:rPr>
            </w:pPr>
            <w:r w:rsidRPr="00970C94">
              <w:rPr>
                <w:rFonts w:ascii="Times New Roman" w:hAnsi="Times New Roman" w:cs="Times New Roman"/>
                <w:sz w:val="24"/>
                <w:szCs w:val="24"/>
              </w:rPr>
              <w:t> </w:t>
            </w:r>
          </w:p>
        </w:tc>
        <w:tc>
          <w:tcPr>
            <w:tcW w:w="2118" w:type="dxa"/>
            <w:tcBorders>
              <w:top w:val="nil"/>
              <w:left w:val="nil"/>
              <w:bottom w:val="single" w:sz="4" w:space="0" w:color="auto"/>
              <w:right w:val="single" w:sz="4" w:space="0" w:color="auto"/>
            </w:tcBorders>
            <w:vAlign w:val="center"/>
          </w:tcPr>
          <w:p w:rsidR="00970C94" w:rsidRPr="00970C94" w:rsidRDefault="00970C94" w:rsidP="00381E1D">
            <w:pPr>
              <w:jc w:val="center"/>
              <w:rPr>
                <w:rFonts w:ascii="Times New Roman" w:hAnsi="Times New Roman" w:cs="Times New Roman"/>
                <w:sz w:val="24"/>
                <w:szCs w:val="24"/>
              </w:rPr>
            </w:pPr>
            <w:r w:rsidRPr="00970C94">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vAlign w:val="center"/>
          </w:tcPr>
          <w:p w:rsidR="00970C94" w:rsidRPr="00970C94" w:rsidRDefault="00970C94" w:rsidP="00381E1D">
            <w:pPr>
              <w:jc w:val="center"/>
              <w:rPr>
                <w:rFonts w:ascii="Times New Roman" w:hAnsi="Times New Roman" w:cs="Times New Roman"/>
                <w:sz w:val="24"/>
                <w:szCs w:val="24"/>
              </w:rPr>
            </w:pPr>
            <w:r w:rsidRPr="00970C94">
              <w:rPr>
                <w:rFonts w:ascii="Times New Roman" w:hAnsi="Times New Roman" w:cs="Times New Roman"/>
                <w:sz w:val="24"/>
                <w:szCs w:val="24"/>
              </w:rPr>
              <w:t> </w:t>
            </w:r>
          </w:p>
        </w:tc>
        <w:tc>
          <w:tcPr>
            <w:tcW w:w="1276" w:type="dxa"/>
            <w:tcBorders>
              <w:top w:val="nil"/>
              <w:left w:val="nil"/>
              <w:bottom w:val="single" w:sz="4" w:space="0" w:color="auto"/>
              <w:right w:val="single" w:sz="4" w:space="0" w:color="auto"/>
            </w:tcBorders>
            <w:vAlign w:val="center"/>
          </w:tcPr>
          <w:p w:rsidR="00970C94" w:rsidRPr="00970C94" w:rsidRDefault="00970C94" w:rsidP="00381E1D">
            <w:pPr>
              <w:jc w:val="center"/>
              <w:rPr>
                <w:rFonts w:ascii="Times New Roman" w:hAnsi="Times New Roman" w:cs="Times New Roman"/>
                <w:sz w:val="24"/>
                <w:szCs w:val="24"/>
              </w:rPr>
            </w:pPr>
            <w:r w:rsidRPr="00970C94">
              <w:rPr>
                <w:rFonts w:ascii="Times New Roman" w:hAnsi="Times New Roman" w:cs="Times New Roman"/>
                <w:sz w:val="24"/>
                <w:szCs w:val="24"/>
              </w:rPr>
              <w:t> </w:t>
            </w:r>
          </w:p>
        </w:tc>
        <w:tc>
          <w:tcPr>
            <w:tcW w:w="1417" w:type="dxa"/>
            <w:tcBorders>
              <w:top w:val="nil"/>
              <w:left w:val="nil"/>
              <w:bottom w:val="single" w:sz="4" w:space="0" w:color="auto"/>
              <w:right w:val="single" w:sz="4" w:space="0" w:color="auto"/>
            </w:tcBorders>
            <w:vAlign w:val="center"/>
          </w:tcPr>
          <w:p w:rsidR="00970C94" w:rsidRPr="00970C94" w:rsidRDefault="00970C94" w:rsidP="00381E1D">
            <w:pPr>
              <w:jc w:val="center"/>
              <w:rPr>
                <w:rFonts w:ascii="Times New Roman" w:hAnsi="Times New Roman" w:cs="Times New Roman"/>
                <w:sz w:val="24"/>
                <w:szCs w:val="24"/>
              </w:rPr>
            </w:pPr>
            <w:r w:rsidRPr="00970C94">
              <w:rPr>
                <w:rFonts w:ascii="Times New Roman" w:hAnsi="Times New Roman" w:cs="Times New Roman"/>
                <w:sz w:val="24"/>
                <w:szCs w:val="24"/>
              </w:rPr>
              <w:t> </w:t>
            </w:r>
          </w:p>
        </w:tc>
      </w:tr>
    </w:tbl>
    <w:p w:rsidR="00970C94" w:rsidRPr="00970C94" w:rsidRDefault="00970C94" w:rsidP="00970C94">
      <w:pPr>
        <w:jc w:val="both"/>
        <w:rPr>
          <w:rFonts w:ascii="Times New Roman" w:hAnsi="Times New Roman" w:cs="Times New Roman"/>
          <w:sz w:val="24"/>
          <w:szCs w:val="24"/>
        </w:rPr>
      </w:pPr>
    </w:p>
    <w:p w:rsidR="00970C94" w:rsidRPr="00970C94" w:rsidRDefault="00970C94" w:rsidP="00970C94">
      <w:pPr>
        <w:jc w:val="both"/>
        <w:rPr>
          <w:rFonts w:ascii="Times New Roman" w:hAnsi="Times New Roman" w:cs="Times New Roman"/>
          <w:sz w:val="24"/>
          <w:szCs w:val="24"/>
          <w:lang w:val="en-US"/>
        </w:rPr>
      </w:pPr>
      <w:r w:rsidRPr="00970C94">
        <w:rPr>
          <w:rStyle w:val="af9"/>
          <w:rFonts w:ascii="Times New Roman" w:hAnsi="Times New Roman" w:cs="Times New Roman"/>
          <w:sz w:val="24"/>
          <w:szCs w:val="24"/>
          <w:lang w:val="en-US"/>
        </w:rPr>
        <w:t>*</w:t>
      </w:r>
      <w:r w:rsidRPr="00970C94">
        <w:rPr>
          <w:rFonts w:ascii="Times New Roman" w:hAnsi="Times New Roman" w:cs="Times New Roman"/>
          <w:sz w:val="24"/>
          <w:szCs w:val="24"/>
          <w:lang w:val="en-US"/>
        </w:rPr>
        <w:t xml:space="preserve"> Se precizează calitatea în care a participat la îndeplinirea contractului, care poate fi de: contractant unic sau lider de asociaţie; contractant asociat; subcontractant.</w:t>
      </w:r>
    </w:p>
    <w:p w:rsidR="00970C94" w:rsidRPr="00970C94" w:rsidRDefault="00970C94" w:rsidP="00970C94">
      <w:pPr>
        <w:jc w:val="both"/>
        <w:rPr>
          <w:rFonts w:ascii="Times New Roman" w:eastAsia="PMingLiU" w:hAnsi="Times New Roman" w:cs="Times New Roman"/>
          <w:sz w:val="24"/>
          <w:szCs w:val="24"/>
          <w:lang w:val="en-US" w:eastAsia="zh-CN"/>
        </w:rPr>
      </w:pPr>
    </w:p>
    <w:p w:rsidR="00970C94" w:rsidRPr="00970C94" w:rsidRDefault="00970C94" w:rsidP="00970C94">
      <w:pPr>
        <w:jc w:val="both"/>
        <w:rPr>
          <w:rFonts w:ascii="Times New Roman" w:eastAsia="PMingLiU" w:hAnsi="Times New Roman" w:cs="Times New Roman"/>
          <w:sz w:val="24"/>
          <w:szCs w:val="24"/>
          <w:lang w:val="en-US" w:eastAsia="zh-CN"/>
        </w:rPr>
      </w:pPr>
      <w:r w:rsidRPr="00970C94">
        <w:rPr>
          <w:rFonts w:ascii="Times New Roman" w:eastAsia="PMingLiU" w:hAnsi="Times New Roman" w:cs="Times New Roman"/>
          <w:sz w:val="24"/>
          <w:szCs w:val="24"/>
          <w:lang w:val="en-US" w:eastAsia="zh-CN"/>
        </w:rPr>
        <w:t>Semnat: ________________________________________</w:t>
      </w:r>
    </w:p>
    <w:p w:rsidR="00970C94" w:rsidRPr="00970C94" w:rsidRDefault="00970C94" w:rsidP="00970C94">
      <w:pPr>
        <w:jc w:val="both"/>
        <w:rPr>
          <w:rFonts w:ascii="Times New Roman" w:eastAsia="PMingLiU" w:hAnsi="Times New Roman" w:cs="Times New Roman"/>
          <w:sz w:val="24"/>
          <w:szCs w:val="24"/>
          <w:lang w:val="en-US" w:eastAsia="zh-CN"/>
        </w:rPr>
      </w:pPr>
      <w:r w:rsidRPr="00970C94">
        <w:rPr>
          <w:rFonts w:ascii="Times New Roman" w:eastAsia="PMingLiU" w:hAnsi="Times New Roman" w:cs="Times New Roman"/>
          <w:sz w:val="24"/>
          <w:szCs w:val="24"/>
          <w:lang w:val="en-US" w:eastAsia="zh-CN"/>
        </w:rPr>
        <w:t>Nume: _________________________________________</w:t>
      </w:r>
    </w:p>
    <w:p w:rsidR="00970C94" w:rsidRPr="00970C94" w:rsidRDefault="00970C94" w:rsidP="00970C94">
      <w:pPr>
        <w:jc w:val="both"/>
        <w:rPr>
          <w:rFonts w:ascii="Times New Roman" w:eastAsia="PMingLiU" w:hAnsi="Times New Roman" w:cs="Times New Roman"/>
          <w:sz w:val="24"/>
          <w:szCs w:val="24"/>
          <w:lang w:val="en-US" w:eastAsia="zh-CN"/>
        </w:rPr>
      </w:pPr>
      <w:r w:rsidRPr="00970C94">
        <w:rPr>
          <w:rFonts w:ascii="Times New Roman" w:eastAsia="PMingLiU" w:hAnsi="Times New Roman" w:cs="Times New Roman"/>
          <w:sz w:val="24"/>
          <w:szCs w:val="24"/>
          <w:lang w:val="en-US" w:eastAsia="zh-CN"/>
        </w:rPr>
        <w:t>Funcţia în cadrul întreprinderii: ___________________________</w:t>
      </w:r>
    </w:p>
    <w:p w:rsidR="00970C94" w:rsidRPr="00970C94" w:rsidRDefault="00970C94" w:rsidP="00970C94">
      <w:pPr>
        <w:jc w:val="both"/>
        <w:rPr>
          <w:rFonts w:ascii="Times New Roman" w:eastAsia="PMingLiU" w:hAnsi="Times New Roman" w:cs="Times New Roman"/>
          <w:sz w:val="24"/>
          <w:szCs w:val="24"/>
          <w:lang w:val="en-US" w:eastAsia="zh-CN"/>
        </w:rPr>
      </w:pPr>
      <w:r w:rsidRPr="00970C94">
        <w:rPr>
          <w:rFonts w:ascii="Times New Roman" w:eastAsia="PMingLiU" w:hAnsi="Times New Roman" w:cs="Times New Roman"/>
          <w:sz w:val="24"/>
          <w:szCs w:val="24"/>
          <w:lang w:val="en-US" w:eastAsia="zh-CN"/>
        </w:rPr>
        <w:t>Denumirea întreprinderii: ________________________________</w:t>
      </w:r>
    </w:p>
    <w:p w:rsidR="00970C94" w:rsidRPr="00970C94" w:rsidRDefault="00970C94" w:rsidP="00970C94">
      <w:pPr>
        <w:rPr>
          <w:rFonts w:ascii="Times New Roman" w:eastAsia="PMingLiU" w:hAnsi="Times New Roman" w:cs="Times New Roman"/>
          <w:sz w:val="24"/>
          <w:szCs w:val="24"/>
          <w:lang w:val="en-US" w:eastAsia="zh-CN"/>
        </w:rPr>
      </w:pPr>
      <w:bookmarkStart w:id="6" w:name="_Toc449692110"/>
    </w:p>
    <w:p w:rsidR="00970C94" w:rsidRPr="00970C94" w:rsidRDefault="00970C94" w:rsidP="00970C94">
      <w:pPr>
        <w:jc w:val="center"/>
        <w:rPr>
          <w:rFonts w:ascii="Times New Roman" w:eastAsia="PMingLiU" w:hAnsi="Times New Roman" w:cs="Times New Roman"/>
          <w:b/>
          <w:sz w:val="24"/>
          <w:szCs w:val="24"/>
          <w:lang w:val="en-US" w:eastAsia="zh-CN"/>
        </w:rPr>
      </w:pPr>
    </w:p>
    <w:p w:rsidR="00970C94" w:rsidRPr="00970C94" w:rsidRDefault="00970C94" w:rsidP="00970C94">
      <w:pPr>
        <w:jc w:val="center"/>
        <w:rPr>
          <w:rFonts w:ascii="Times New Roman" w:eastAsia="PMingLiU" w:hAnsi="Times New Roman" w:cs="Times New Roman"/>
          <w:b/>
          <w:sz w:val="24"/>
          <w:szCs w:val="24"/>
          <w:lang w:val="en-US" w:eastAsia="zh-CN"/>
        </w:rPr>
      </w:pPr>
    </w:p>
    <w:p w:rsidR="00970C94" w:rsidRPr="00970C94" w:rsidRDefault="00970C94" w:rsidP="00970C94">
      <w:pPr>
        <w:jc w:val="center"/>
        <w:rPr>
          <w:rFonts w:ascii="Times New Roman" w:eastAsia="PMingLiU" w:hAnsi="Times New Roman" w:cs="Times New Roman"/>
          <w:b/>
          <w:sz w:val="24"/>
          <w:szCs w:val="24"/>
          <w:lang w:val="en-US" w:eastAsia="zh-CN"/>
        </w:rPr>
      </w:pPr>
    </w:p>
    <w:p w:rsidR="00970C94" w:rsidRPr="00970C94" w:rsidRDefault="00970C94" w:rsidP="00970C94">
      <w:pPr>
        <w:jc w:val="center"/>
        <w:rPr>
          <w:rFonts w:ascii="Times New Roman" w:eastAsia="PMingLiU" w:hAnsi="Times New Roman" w:cs="Times New Roman"/>
          <w:b/>
          <w:sz w:val="24"/>
          <w:szCs w:val="24"/>
          <w:lang w:val="en-US" w:eastAsia="zh-CN"/>
        </w:rPr>
      </w:pPr>
    </w:p>
    <w:p w:rsidR="00970C94" w:rsidRPr="00970C94" w:rsidRDefault="00970C94" w:rsidP="00970C94">
      <w:pPr>
        <w:jc w:val="center"/>
        <w:rPr>
          <w:rFonts w:ascii="Times New Roman" w:eastAsia="PMingLiU" w:hAnsi="Times New Roman" w:cs="Times New Roman"/>
          <w:b/>
          <w:sz w:val="24"/>
          <w:szCs w:val="24"/>
          <w:lang w:val="en-US" w:eastAsia="zh-CN"/>
        </w:rPr>
      </w:pPr>
    </w:p>
    <w:p w:rsidR="00970C94" w:rsidRPr="00970C94" w:rsidRDefault="00970C94" w:rsidP="00970C94">
      <w:pPr>
        <w:jc w:val="center"/>
        <w:rPr>
          <w:rFonts w:ascii="Times New Roman" w:eastAsia="PMingLiU" w:hAnsi="Times New Roman" w:cs="Times New Roman"/>
          <w:b/>
          <w:sz w:val="24"/>
          <w:szCs w:val="24"/>
          <w:lang w:val="en-US" w:eastAsia="zh-CN"/>
        </w:rPr>
      </w:pP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lastRenderedPageBreak/>
        <w:t>Anexa nr. 14</w:t>
      </w: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la Documentația standard nr._____</w:t>
      </w: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din “____” ________ 20___</w:t>
      </w:r>
    </w:p>
    <w:p w:rsidR="00970C94" w:rsidRPr="00970C94" w:rsidRDefault="00970C94" w:rsidP="00970C94">
      <w:pPr>
        <w:jc w:val="center"/>
        <w:rPr>
          <w:rFonts w:ascii="Times New Roman" w:eastAsia="PMingLiU" w:hAnsi="Times New Roman" w:cs="Times New Roman"/>
          <w:b/>
          <w:sz w:val="24"/>
          <w:szCs w:val="24"/>
          <w:lang w:val="en-US" w:eastAsia="zh-CN"/>
        </w:rPr>
      </w:pPr>
    </w:p>
    <w:p w:rsidR="00970C94" w:rsidRPr="00970C94" w:rsidRDefault="00970C94" w:rsidP="00970C94">
      <w:pPr>
        <w:jc w:val="center"/>
        <w:rPr>
          <w:rFonts w:ascii="Times New Roman" w:eastAsia="PMingLiU" w:hAnsi="Times New Roman" w:cs="Times New Roman"/>
          <w:b/>
          <w:sz w:val="24"/>
          <w:szCs w:val="24"/>
          <w:lang w:val="en-US" w:eastAsia="zh-CN"/>
        </w:rPr>
      </w:pPr>
    </w:p>
    <w:bookmarkEnd w:id="6"/>
    <w:p w:rsidR="00970C94" w:rsidRPr="00970C94" w:rsidRDefault="00970C94" w:rsidP="00970C94">
      <w:pPr>
        <w:jc w:val="center"/>
        <w:rPr>
          <w:rFonts w:ascii="Times New Roman" w:eastAsia="PMingLiU" w:hAnsi="Times New Roman" w:cs="Times New Roman"/>
          <w:b/>
          <w:sz w:val="24"/>
          <w:szCs w:val="24"/>
          <w:lang w:val="en-US" w:eastAsia="zh-CN"/>
        </w:rPr>
      </w:pPr>
    </w:p>
    <w:p w:rsidR="00970C94" w:rsidRPr="00970C94" w:rsidRDefault="00970C94" w:rsidP="00970C94">
      <w:pPr>
        <w:keepNext/>
        <w:ind w:firstLine="1"/>
        <w:jc w:val="center"/>
        <w:outlineLvl w:val="1"/>
        <w:rPr>
          <w:rFonts w:ascii="Times New Roman" w:eastAsia="PMingLiU" w:hAnsi="Times New Roman" w:cs="Times New Roman"/>
          <w:b/>
          <w:bCs/>
          <w:iCs/>
          <w:sz w:val="24"/>
          <w:szCs w:val="24"/>
          <w:lang w:val="en-US" w:eastAsia="zh-CN"/>
        </w:rPr>
      </w:pPr>
      <w:bookmarkStart w:id="7" w:name="_Toc449632664"/>
      <w:bookmarkStart w:id="8" w:name="_Toc449633156"/>
      <w:bookmarkStart w:id="9" w:name="_Toc449692111"/>
      <w:r w:rsidRPr="00970C94">
        <w:rPr>
          <w:rFonts w:ascii="Times New Roman" w:eastAsia="PMingLiU" w:hAnsi="Times New Roman" w:cs="Times New Roman"/>
          <w:b/>
          <w:bCs/>
          <w:iCs/>
          <w:sz w:val="24"/>
          <w:szCs w:val="24"/>
          <w:lang w:val="en-US" w:eastAsia="zh-CN"/>
        </w:rPr>
        <w:t>DECLARAŢIE</w:t>
      </w:r>
      <w:bookmarkEnd w:id="7"/>
      <w:bookmarkEnd w:id="8"/>
      <w:bookmarkEnd w:id="9"/>
    </w:p>
    <w:p w:rsidR="00970C94" w:rsidRPr="00970C94" w:rsidRDefault="00970C94" w:rsidP="00970C94">
      <w:pPr>
        <w:tabs>
          <w:tab w:val="left" w:pos="720"/>
        </w:tabs>
        <w:jc w:val="center"/>
        <w:outlineLvl w:val="1"/>
        <w:rPr>
          <w:rFonts w:ascii="Times New Roman" w:eastAsia="PMingLiU" w:hAnsi="Times New Roman" w:cs="Times New Roman"/>
          <w:b/>
          <w:sz w:val="24"/>
          <w:szCs w:val="24"/>
          <w:lang w:val="en-US" w:eastAsia="zh-CN"/>
        </w:rPr>
      </w:pPr>
      <w:bookmarkStart w:id="10" w:name="_Toc449632665"/>
      <w:bookmarkStart w:id="11" w:name="_Toc449633157"/>
      <w:bookmarkStart w:id="12" w:name="_Toc449692112"/>
      <w:r w:rsidRPr="00970C94">
        <w:rPr>
          <w:rFonts w:ascii="Times New Roman" w:eastAsia="PMingLiU" w:hAnsi="Times New Roman" w:cs="Times New Roman"/>
          <w:b/>
          <w:sz w:val="24"/>
          <w:szCs w:val="24"/>
          <w:lang w:val="en-US"/>
        </w:rPr>
        <w:t xml:space="preserve">privind dotările specifice, utilajul şi echipamentul necesar </w:t>
      </w:r>
      <w:r w:rsidRPr="00970C94">
        <w:rPr>
          <w:rFonts w:ascii="Times New Roman" w:eastAsia="PMingLiU" w:hAnsi="Times New Roman" w:cs="Times New Roman"/>
          <w:b/>
          <w:bCs/>
          <w:spacing w:val="-2"/>
          <w:sz w:val="24"/>
          <w:szCs w:val="24"/>
          <w:lang w:val="en-US" w:eastAsia="zh-CN"/>
        </w:rPr>
        <w:t xml:space="preserve">pentru </w:t>
      </w:r>
      <w:r w:rsidRPr="00970C94">
        <w:rPr>
          <w:rFonts w:ascii="Times New Roman" w:eastAsia="PMingLiU" w:hAnsi="Times New Roman" w:cs="Times New Roman"/>
          <w:b/>
          <w:sz w:val="24"/>
          <w:szCs w:val="24"/>
          <w:lang w:val="en-US" w:eastAsia="zh-CN"/>
        </w:rPr>
        <w:t>îndeplinirea corespunzătoare a contractului</w:t>
      </w:r>
      <w:bookmarkEnd w:id="10"/>
      <w:bookmarkEnd w:id="11"/>
      <w:bookmarkEnd w:id="12"/>
    </w:p>
    <w:p w:rsidR="00970C94" w:rsidRPr="00970C94" w:rsidRDefault="00970C94" w:rsidP="00970C94">
      <w:pPr>
        <w:tabs>
          <w:tab w:val="left" w:pos="567"/>
        </w:tabs>
        <w:jc w:val="both"/>
        <w:rPr>
          <w:rFonts w:ascii="Times New Roman" w:hAnsi="Times New Roman" w:cs="Times New Roman"/>
          <w:sz w:val="24"/>
          <w:szCs w:val="24"/>
          <w:lang w:val="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970C94" w:rsidRPr="004E2DAF" w:rsidTr="00381E1D">
        <w:trPr>
          <w:trHeight w:val="700"/>
        </w:trPr>
        <w:tc>
          <w:tcPr>
            <w:tcW w:w="720" w:type="dxa"/>
          </w:tcPr>
          <w:p w:rsidR="00970C94" w:rsidRPr="00970C94" w:rsidRDefault="00970C94" w:rsidP="00381E1D">
            <w:pPr>
              <w:tabs>
                <w:tab w:val="left" w:pos="567"/>
                <w:tab w:val="left" w:pos="1134"/>
              </w:tabs>
              <w:ind w:left="360"/>
              <w:jc w:val="both"/>
              <w:outlineLvl w:val="0"/>
              <w:rPr>
                <w:rFonts w:ascii="Times New Roman" w:hAnsi="Times New Roman" w:cs="Times New Roman"/>
                <w:b/>
                <w:sz w:val="24"/>
                <w:szCs w:val="24"/>
                <w:lang w:val="en-US"/>
              </w:rPr>
            </w:pPr>
          </w:p>
          <w:p w:rsidR="00970C94" w:rsidRPr="00970C94" w:rsidRDefault="00970C94" w:rsidP="00381E1D">
            <w:pPr>
              <w:tabs>
                <w:tab w:val="left" w:pos="567"/>
              </w:tabs>
              <w:jc w:val="both"/>
              <w:rPr>
                <w:rFonts w:ascii="Times New Roman" w:hAnsi="Times New Roman" w:cs="Times New Roman"/>
                <w:b/>
                <w:sz w:val="24"/>
                <w:szCs w:val="24"/>
              </w:rPr>
            </w:pPr>
            <w:r w:rsidRPr="00970C94">
              <w:rPr>
                <w:rFonts w:ascii="Times New Roman" w:hAnsi="Times New Roman" w:cs="Times New Roman"/>
                <w:b/>
                <w:sz w:val="24"/>
                <w:szCs w:val="24"/>
              </w:rPr>
              <w:t>Nr.</w:t>
            </w:r>
          </w:p>
          <w:p w:rsidR="00970C94" w:rsidRPr="00970C94" w:rsidRDefault="00970C94" w:rsidP="00381E1D">
            <w:pPr>
              <w:tabs>
                <w:tab w:val="left" w:pos="567"/>
              </w:tabs>
              <w:jc w:val="both"/>
              <w:rPr>
                <w:rFonts w:ascii="Times New Roman" w:hAnsi="Times New Roman" w:cs="Times New Roman"/>
                <w:b/>
                <w:sz w:val="24"/>
                <w:szCs w:val="24"/>
              </w:rPr>
            </w:pPr>
            <w:r w:rsidRPr="00970C94">
              <w:rPr>
                <w:rFonts w:ascii="Times New Roman" w:hAnsi="Times New Roman" w:cs="Times New Roman"/>
                <w:b/>
                <w:sz w:val="24"/>
                <w:szCs w:val="24"/>
              </w:rPr>
              <w:t>d/o</w:t>
            </w:r>
          </w:p>
        </w:tc>
        <w:tc>
          <w:tcPr>
            <w:tcW w:w="4680" w:type="dxa"/>
            <w:vAlign w:val="center"/>
          </w:tcPr>
          <w:p w:rsidR="00970C94" w:rsidRPr="00970C94" w:rsidRDefault="00970C94" w:rsidP="00381E1D">
            <w:pPr>
              <w:tabs>
                <w:tab w:val="left" w:pos="567"/>
              </w:tabs>
              <w:jc w:val="center"/>
              <w:rPr>
                <w:rFonts w:ascii="Times New Roman" w:hAnsi="Times New Roman" w:cs="Times New Roman"/>
                <w:b/>
                <w:sz w:val="24"/>
                <w:szCs w:val="24"/>
                <w:lang w:val="en-US"/>
              </w:rPr>
            </w:pPr>
            <w:r w:rsidRPr="00970C94">
              <w:rPr>
                <w:rFonts w:ascii="Times New Roman" w:hAnsi="Times New Roman" w:cs="Times New Roman"/>
                <w:b/>
                <w:sz w:val="24"/>
                <w:szCs w:val="24"/>
                <w:lang w:val="en-US"/>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970C94" w:rsidRPr="00970C94" w:rsidRDefault="00970C94" w:rsidP="00381E1D">
            <w:pPr>
              <w:tabs>
                <w:tab w:val="left" w:pos="567"/>
                <w:tab w:val="left" w:pos="1134"/>
              </w:tabs>
              <w:ind w:left="360"/>
              <w:jc w:val="center"/>
              <w:outlineLvl w:val="0"/>
              <w:rPr>
                <w:rFonts w:ascii="Times New Roman" w:hAnsi="Times New Roman" w:cs="Times New Roman"/>
                <w:b/>
                <w:sz w:val="24"/>
                <w:szCs w:val="24"/>
                <w:lang w:val="en-US"/>
              </w:rPr>
            </w:pPr>
          </w:p>
          <w:p w:rsidR="00970C94" w:rsidRPr="00970C94" w:rsidRDefault="00970C94" w:rsidP="00381E1D">
            <w:pPr>
              <w:tabs>
                <w:tab w:val="left" w:pos="567"/>
              </w:tabs>
              <w:jc w:val="center"/>
              <w:rPr>
                <w:rFonts w:ascii="Times New Roman" w:hAnsi="Times New Roman" w:cs="Times New Roman"/>
                <w:b/>
                <w:sz w:val="24"/>
                <w:szCs w:val="24"/>
                <w:lang w:val="en-US"/>
              </w:rPr>
            </w:pPr>
            <w:r w:rsidRPr="00970C94">
              <w:rPr>
                <w:rFonts w:ascii="Times New Roman" w:hAnsi="Times New Roman" w:cs="Times New Roman"/>
                <w:b/>
                <w:sz w:val="24"/>
                <w:szCs w:val="24"/>
                <w:lang w:val="en-US"/>
              </w:rPr>
              <w:t>Unitatea de măsură</w:t>
            </w:r>
          </w:p>
          <w:p w:rsidR="00970C94" w:rsidRPr="00970C94" w:rsidRDefault="00970C94" w:rsidP="00381E1D">
            <w:pPr>
              <w:tabs>
                <w:tab w:val="left" w:pos="567"/>
              </w:tabs>
              <w:jc w:val="center"/>
              <w:rPr>
                <w:rFonts w:ascii="Times New Roman" w:hAnsi="Times New Roman" w:cs="Times New Roman"/>
                <w:b/>
                <w:sz w:val="24"/>
                <w:szCs w:val="24"/>
                <w:lang w:val="en-US"/>
              </w:rPr>
            </w:pPr>
            <w:r w:rsidRPr="00970C94">
              <w:rPr>
                <w:rFonts w:ascii="Times New Roman" w:hAnsi="Times New Roman" w:cs="Times New Roman"/>
                <w:b/>
                <w:sz w:val="24"/>
                <w:szCs w:val="24"/>
                <w:lang w:val="en-US"/>
              </w:rPr>
              <w:t>(bucăţi şi seturi)</w:t>
            </w:r>
          </w:p>
        </w:tc>
        <w:tc>
          <w:tcPr>
            <w:tcW w:w="1289" w:type="dxa"/>
            <w:vAlign w:val="center"/>
          </w:tcPr>
          <w:p w:rsidR="00970C94" w:rsidRPr="00970C94" w:rsidRDefault="00970C94" w:rsidP="00381E1D">
            <w:pPr>
              <w:tabs>
                <w:tab w:val="left" w:pos="567"/>
                <w:tab w:val="left" w:pos="1134"/>
              </w:tabs>
              <w:ind w:left="360"/>
              <w:jc w:val="center"/>
              <w:outlineLvl w:val="0"/>
              <w:rPr>
                <w:rFonts w:ascii="Times New Roman" w:hAnsi="Times New Roman" w:cs="Times New Roman"/>
                <w:b/>
                <w:sz w:val="24"/>
                <w:szCs w:val="24"/>
                <w:lang w:val="en-US"/>
              </w:rPr>
            </w:pPr>
          </w:p>
          <w:p w:rsidR="00970C94" w:rsidRPr="00970C94" w:rsidRDefault="00970C94" w:rsidP="00381E1D">
            <w:pPr>
              <w:tabs>
                <w:tab w:val="left" w:pos="567"/>
              </w:tabs>
              <w:jc w:val="center"/>
              <w:rPr>
                <w:rFonts w:ascii="Times New Roman" w:hAnsi="Times New Roman" w:cs="Times New Roman"/>
                <w:b/>
                <w:sz w:val="24"/>
                <w:szCs w:val="24"/>
              </w:rPr>
            </w:pPr>
            <w:r w:rsidRPr="00970C94">
              <w:rPr>
                <w:rFonts w:ascii="Times New Roman" w:hAnsi="Times New Roman" w:cs="Times New Roman"/>
                <w:b/>
                <w:sz w:val="24"/>
                <w:szCs w:val="24"/>
              </w:rPr>
              <w:t>Asigurate din dotare</w:t>
            </w:r>
          </w:p>
        </w:tc>
        <w:tc>
          <w:tcPr>
            <w:tcW w:w="1544" w:type="dxa"/>
            <w:vAlign w:val="center"/>
          </w:tcPr>
          <w:p w:rsidR="00970C94" w:rsidRPr="00970C94" w:rsidRDefault="00970C94" w:rsidP="00381E1D">
            <w:pPr>
              <w:tabs>
                <w:tab w:val="left" w:pos="567"/>
                <w:tab w:val="left" w:pos="1134"/>
              </w:tabs>
              <w:ind w:left="360"/>
              <w:jc w:val="center"/>
              <w:outlineLvl w:val="0"/>
              <w:rPr>
                <w:rFonts w:ascii="Times New Roman" w:hAnsi="Times New Roman" w:cs="Times New Roman"/>
                <w:b/>
                <w:sz w:val="24"/>
                <w:szCs w:val="24"/>
                <w:lang w:val="en-US"/>
              </w:rPr>
            </w:pPr>
          </w:p>
          <w:p w:rsidR="00970C94" w:rsidRPr="00970C94" w:rsidRDefault="00970C94" w:rsidP="00381E1D">
            <w:pPr>
              <w:tabs>
                <w:tab w:val="left" w:pos="567"/>
              </w:tabs>
              <w:jc w:val="center"/>
              <w:rPr>
                <w:rFonts w:ascii="Times New Roman" w:hAnsi="Times New Roman" w:cs="Times New Roman"/>
                <w:b/>
                <w:sz w:val="24"/>
                <w:szCs w:val="24"/>
                <w:lang w:val="en-US"/>
              </w:rPr>
            </w:pPr>
            <w:r w:rsidRPr="00970C94">
              <w:rPr>
                <w:rFonts w:ascii="Times New Roman" w:hAnsi="Times New Roman" w:cs="Times New Roman"/>
                <w:b/>
                <w:sz w:val="24"/>
                <w:szCs w:val="24"/>
                <w:lang w:val="en-US"/>
              </w:rPr>
              <w:t>Asigurate de la terţi sau din alte surse</w:t>
            </w:r>
          </w:p>
        </w:tc>
      </w:tr>
      <w:tr w:rsidR="00970C94" w:rsidRPr="00970C94" w:rsidTr="00381E1D">
        <w:trPr>
          <w:trHeight w:val="240"/>
        </w:trPr>
        <w:tc>
          <w:tcPr>
            <w:tcW w:w="720" w:type="dxa"/>
          </w:tcPr>
          <w:p w:rsidR="00970C94" w:rsidRPr="00970C94" w:rsidRDefault="00970C94" w:rsidP="00381E1D">
            <w:pPr>
              <w:tabs>
                <w:tab w:val="left" w:pos="567"/>
              </w:tabs>
              <w:jc w:val="both"/>
              <w:rPr>
                <w:rFonts w:ascii="Times New Roman" w:hAnsi="Times New Roman" w:cs="Times New Roman"/>
                <w:b/>
                <w:sz w:val="24"/>
                <w:szCs w:val="24"/>
              </w:rPr>
            </w:pPr>
            <w:r w:rsidRPr="00970C94">
              <w:rPr>
                <w:rFonts w:ascii="Times New Roman" w:hAnsi="Times New Roman" w:cs="Times New Roman"/>
                <w:b/>
                <w:sz w:val="24"/>
                <w:szCs w:val="24"/>
              </w:rPr>
              <w:t>0</w:t>
            </w:r>
          </w:p>
        </w:tc>
        <w:tc>
          <w:tcPr>
            <w:tcW w:w="4680" w:type="dxa"/>
          </w:tcPr>
          <w:p w:rsidR="00970C94" w:rsidRPr="00970C94" w:rsidRDefault="00970C94" w:rsidP="00381E1D">
            <w:pPr>
              <w:tabs>
                <w:tab w:val="left" w:pos="567"/>
              </w:tabs>
              <w:jc w:val="both"/>
              <w:rPr>
                <w:rFonts w:ascii="Times New Roman" w:hAnsi="Times New Roman" w:cs="Times New Roman"/>
                <w:b/>
                <w:sz w:val="24"/>
                <w:szCs w:val="24"/>
              </w:rPr>
            </w:pPr>
            <w:r w:rsidRPr="00970C94">
              <w:rPr>
                <w:rFonts w:ascii="Times New Roman" w:hAnsi="Times New Roman" w:cs="Times New Roman"/>
                <w:b/>
                <w:sz w:val="24"/>
                <w:szCs w:val="24"/>
              </w:rPr>
              <w:t xml:space="preserve">                             1</w:t>
            </w:r>
          </w:p>
        </w:tc>
        <w:tc>
          <w:tcPr>
            <w:tcW w:w="1260" w:type="dxa"/>
          </w:tcPr>
          <w:p w:rsidR="00970C94" w:rsidRPr="00970C94" w:rsidRDefault="00970C94" w:rsidP="00381E1D">
            <w:pPr>
              <w:tabs>
                <w:tab w:val="left" w:pos="567"/>
              </w:tabs>
              <w:jc w:val="both"/>
              <w:rPr>
                <w:rFonts w:ascii="Times New Roman" w:hAnsi="Times New Roman" w:cs="Times New Roman"/>
                <w:b/>
                <w:sz w:val="24"/>
                <w:szCs w:val="24"/>
              </w:rPr>
            </w:pPr>
            <w:r w:rsidRPr="00970C94">
              <w:rPr>
                <w:rFonts w:ascii="Times New Roman" w:hAnsi="Times New Roman" w:cs="Times New Roman"/>
                <w:b/>
                <w:sz w:val="24"/>
                <w:szCs w:val="24"/>
              </w:rPr>
              <w:t>2</w:t>
            </w:r>
          </w:p>
        </w:tc>
        <w:tc>
          <w:tcPr>
            <w:tcW w:w="1289" w:type="dxa"/>
          </w:tcPr>
          <w:p w:rsidR="00970C94" w:rsidRPr="00970C94" w:rsidRDefault="00970C94" w:rsidP="00381E1D">
            <w:pPr>
              <w:tabs>
                <w:tab w:val="left" w:pos="567"/>
              </w:tabs>
              <w:jc w:val="both"/>
              <w:rPr>
                <w:rFonts w:ascii="Times New Roman" w:hAnsi="Times New Roman" w:cs="Times New Roman"/>
                <w:b/>
                <w:sz w:val="24"/>
                <w:szCs w:val="24"/>
              </w:rPr>
            </w:pPr>
            <w:r w:rsidRPr="00970C94">
              <w:rPr>
                <w:rFonts w:ascii="Times New Roman" w:hAnsi="Times New Roman" w:cs="Times New Roman"/>
                <w:b/>
                <w:sz w:val="24"/>
                <w:szCs w:val="24"/>
              </w:rPr>
              <w:t>3</w:t>
            </w:r>
          </w:p>
        </w:tc>
        <w:tc>
          <w:tcPr>
            <w:tcW w:w="1544" w:type="dxa"/>
          </w:tcPr>
          <w:p w:rsidR="00970C94" w:rsidRPr="00970C94" w:rsidRDefault="00970C94" w:rsidP="00381E1D">
            <w:pPr>
              <w:tabs>
                <w:tab w:val="left" w:pos="567"/>
              </w:tabs>
              <w:jc w:val="both"/>
              <w:rPr>
                <w:rFonts w:ascii="Times New Roman" w:hAnsi="Times New Roman" w:cs="Times New Roman"/>
                <w:b/>
                <w:sz w:val="24"/>
                <w:szCs w:val="24"/>
              </w:rPr>
            </w:pPr>
            <w:r w:rsidRPr="00970C94">
              <w:rPr>
                <w:rFonts w:ascii="Times New Roman" w:hAnsi="Times New Roman" w:cs="Times New Roman"/>
                <w:b/>
                <w:sz w:val="24"/>
                <w:szCs w:val="24"/>
              </w:rPr>
              <w:t>4</w:t>
            </w:r>
          </w:p>
        </w:tc>
      </w:tr>
      <w:tr w:rsidR="00970C94" w:rsidRPr="00970C94" w:rsidTr="00381E1D">
        <w:trPr>
          <w:trHeight w:val="240"/>
        </w:trPr>
        <w:tc>
          <w:tcPr>
            <w:tcW w:w="720" w:type="dxa"/>
          </w:tcPr>
          <w:p w:rsidR="00970C94" w:rsidRPr="00970C94" w:rsidRDefault="00970C94" w:rsidP="00381E1D">
            <w:pPr>
              <w:tabs>
                <w:tab w:val="left" w:pos="567"/>
              </w:tabs>
              <w:jc w:val="both"/>
              <w:rPr>
                <w:rFonts w:ascii="Times New Roman" w:hAnsi="Times New Roman" w:cs="Times New Roman"/>
                <w:sz w:val="24"/>
                <w:szCs w:val="24"/>
              </w:rPr>
            </w:pPr>
            <w:r w:rsidRPr="00970C94">
              <w:rPr>
                <w:rFonts w:ascii="Times New Roman" w:hAnsi="Times New Roman" w:cs="Times New Roman"/>
                <w:sz w:val="24"/>
                <w:szCs w:val="24"/>
              </w:rPr>
              <w:t>1.</w:t>
            </w:r>
          </w:p>
        </w:tc>
        <w:tc>
          <w:tcPr>
            <w:tcW w:w="4680"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1260"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1289"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1544"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r>
      <w:tr w:rsidR="00970C94" w:rsidRPr="00970C94" w:rsidTr="00381E1D">
        <w:trPr>
          <w:trHeight w:val="240"/>
        </w:trPr>
        <w:tc>
          <w:tcPr>
            <w:tcW w:w="720" w:type="dxa"/>
          </w:tcPr>
          <w:p w:rsidR="00970C94" w:rsidRPr="00970C94" w:rsidRDefault="00970C94" w:rsidP="00381E1D">
            <w:pPr>
              <w:tabs>
                <w:tab w:val="left" w:pos="567"/>
              </w:tabs>
              <w:jc w:val="both"/>
              <w:rPr>
                <w:rFonts w:ascii="Times New Roman" w:hAnsi="Times New Roman" w:cs="Times New Roman"/>
                <w:sz w:val="24"/>
                <w:szCs w:val="24"/>
              </w:rPr>
            </w:pPr>
            <w:r w:rsidRPr="00970C94">
              <w:rPr>
                <w:rFonts w:ascii="Times New Roman" w:hAnsi="Times New Roman" w:cs="Times New Roman"/>
                <w:sz w:val="24"/>
                <w:szCs w:val="24"/>
              </w:rPr>
              <w:t>2.</w:t>
            </w:r>
          </w:p>
        </w:tc>
        <w:tc>
          <w:tcPr>
            <w:tcW w:w="4680"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1260"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1289"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1544"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r>
      <w:tr w:rsidR="00970C94" w:rsidRPr="00970C94" w:rsidTr="00381E1D">
        <w:trPr>
          <w:trHeight w:val="240"/>
        </w:trPr>
        <w:tc>
          <w:tcPr>
            <w:tcW w:w="720" w:type="dxa"/>
          </w:tcPr>
          <w:p w:rsidR="00970C94" w:rsidRPr="00970C94" w:rsidRDefault="00970C94" w:rsidP="00381E1D">
            <w:pPr>
              <w:tabs>
                <w:tab w:val="left" w:pos="567"/>
              </w:tabs>
              <w:jc w:val="both"/>
              <w:rPr>
                <w:rFonts w:ascii="Times New Roman" w:hAnsi="Times New Roman" w:cs="Times New Roman"/>
                <w:sz w:val="24"/>
                <w:szCs w:val="24"/>
              </w:rPr>
            </w:pPr>
            <w:r w:rsidRPr="00970C94">
              <w:rPr>
                <w:rFonts w:ascii="Times New Roman" w:hAnsi="Times New Roman" w:cs="Times New Roman"/>
                <w:sz w:val="24"/>
                <w:szCs w:val="24"/>
              </w:rPr>
              <w:t>3.</w:t>
            </w:r>
          </w:p>
        </w:tc>
        <w:tc>
          <w:tcPr>
            <w:tcW w:w="4680"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1260"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1289"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1544"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r>
      <w:tr w:rsidR="00970C94" w:rsidRPr="00970C94" w:rsidTr="00381E1D">
        <w:trPr>
          <w:trHeight w:val="240"/>
        </w:trPr>
        <w:tc>
          <w:tcPr>
            <w:tcW w:w="720" w:type="dxa"/>
          </w:tcPr>
          <w:p w:rsidR="00970C94" w:rsidRPr="00970C94" w:rsidRDefault="00970C94" w:rsidP="00381E1D">
            <w:pPr>
              <w:tabs>
                <w:tab w:val="left" w:pos="567"/>
              </w:tabs>
              <w:jc w:val="both"/>
              <w:rPr>
                <w:rFonts w:ascii="Times New Roman" w:hAnsi="Times New Roman" w:cs="Times New Roman"/>
                <w:sz w:val="24"/>
                <w:szCs w:val="24"/>
              </w:rPr>
            </w:pPr>
            <w:r w:rsidRPr="00970C94">
              <w:rPr>
                <w:rFonts w:ascii="Times New Roman" w:hAnsi="Times New Roman" w:cs="Times New Roman"/>
                <w:sz w:val="24"/>
                <w:szCs w:val="24"/>
              </w:rPr>
              <w:t>.</w:t>
            </w:r>
          </w:p>
        </w:tc>
        <w:tc>
          <w:tcPr>
            <w:tcW w:w="4680"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1260"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1289"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1544"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r>
      <w:tr w:rsidR="00970C94" w:rsidRPr="00970C94" w:rsidTr="00381E1D">
        <w:trPr>
          <w:trHeight w:val="240"/>
        </w:trPr>
        <w:tc>
          <w:tcPr>
            <w:tcW w:w="720"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4680"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1260"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1289"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1544"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r>
      <w:tr w:rsidR="00970C94" w:rsidRPr="00970C94" w:rsidTr="00381E1D">
        <w:trPr>
          <w:trHeight w:val="240"/>
        </w:trPr>
        <w:tc>
          <w:tcPr>
            <w:tcW w:w="720" w:type="dxa"/>
          </w:tcPr>
          <w:p w:rsidR="00970C94" w:rsidRPr="00970C94" w:rsidRDefault="00970C94" w:rsidP="00381E1D">
            <w:pPr>
              <w:tabs>
                <w:tab w:val="left" w:pos="567"/>
              </w:tabs>
              <w:jc w:val="both"/>
              <w:rPr>
                <w:rFonts w:ascii="Times New Roman" w:hAnsi="Times New Roman" w:cs="Times New Roman"/>
                <w:sz w:val="24"/>
                <w:szCs w:val="24"/>
              </w:rPr>
            </w:pPr>
            <w:r w:rsidRPr="00970C94">
              <w:rPr>
                <w:rFonts w:ascii="Times New Roman" w:hAnsi="Times New Roman" w:cs="Times New Roman"/>
                <w:sz w:val="24"/>
                <w:szCs w:val="24"/>
              </w:rPr>
              <w:t>n</w:t>
            </w:r>
          </w:p>
        </w:tc>
        <w:tc>
          <w:tcPr>
            <w:tcW w:w="4680"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1260"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1289"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1544"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r>
    </w:tbl>
    <w:p w:rsidR="00970C94" w:rsidRPr="00970C94" w:rsidRDefault="00970C94" w:rsidP="00970C94">
      <w:pPr>
        <w:jc w:val="both"/>
        <w:rPr>
          <w:rFonts w:ascii="Times New Roman" w:eastAsia="PMingLiU" w:hAnsi="Times New Roman" w:cs="Times New Roman"/>
          <w:sz w:val="24"/>
          <w:szCs w:val="24"/>
          <w:lang w:eastAsia="zh-CN"/>
        </w:rPr>
      </w:pPr>
    </w:p>
    <w:p w:rsidR="00970C94" w:rsidRPr="00970C94" w:rsidRDefault="00970C94" w:rsidP="00970C94">
      <w:pPr>
        <w:jc w:val="both"/>
        <w:rPr>
          <w:rFonts w:ascii="Times New Roman" w:eastAsia="PMingLiU" w:hAnsi="Times New Roman" w:cs="Times New Roman"/>
          <w:sz w:val="24"/>
          <w:szCs w:val="24"/>
          <w:lang w:eastAsia="zh-CN"/>
        </w:rPr>
      </w:pPr>
    </w:p>
    <w:p w:rsidR="00970C94" w:rsidRPr="00970C94" w:rsidRDefault="00970C94" w:rsidP="00970C94">
      <w:pPr>
        <w:jc w:val="both"/>
        <w:rPr>
          <w:rFonts w:ascii="Times New Roman" w:eastAsia="PMingLiU" w:hAnsi="Times New Roman" w:cs="Times New Roman"/>
          <w:sz w:val="24"/>
          <w:szCs w:val="24"/>
          <w:lang w:eastAsia="zh-CN"/>
        </w:rPr>
      </w:pPr>
      <w:r w:rsidRPr="00970C94">
        <w:rPr>
          <w:rFonts w:ascii="Times New Roman" w:eastAsia="PMingLiU" w:hAnsi="Times New Roman" w:cs="Times New Roman"/>
          <w:sz w:val="24"/>
          <w:szCs w:val="24"/>
          <w:lang w:eastAsia="zh-CN"/>
        </w:rPr>
        <w:t>Semnat: _________________________________________</w:t>
      </w:r>
    </w:p>
    <w:p w:rsidR="00970C94" w:rsidRPr="00970C94" w:rsidRDefault="00970C94" w:rsidP="00970C94">
      <w:pPr>
        <w:jc w:val="both"/>
        <w:rPr>
          <w:rFonts w:ascii="Times New Roman" w:eastAsia="PMingLiU" w:hAnsi="Times New Roman" w:cs="Times New Roman"/>
          <w:sz w:val="24"/>
          <w:szCs w:val="24"/>
          <w:lang w:eastAsia="zh-CN"/>
        </w:rPr>
      </w:pPr>
      <w:r w:rsidRPr="00970C94">
        <w:rPr>
          <w:rFonts w:ascii="Times New Roman" w:eastAsia="PMingLiU" w:hAnsi="Times New Roman" w:cs="Times New Roman"/>
          <w:sz w:val="24"/>
          <w:szCs w:val="24"/>
          <w:lang w:eastAsia="zh-CN"/>
        </w:rPr>
        <w:t>Nume: __________________________________________</w:t>
      </w:r>
    </w:p>
    <w:p w:rsidR="00970C94" w:rsidRPr="00970C94" w:rsidRDefault="00970C94" w:rsidP="00970C94">
      <w:pPr>
        <w:jc w:val="both"/>
        <w:rPr>
          <w:rFonts w:ascii="Times New Roman" w:eastAsia="PMingLiU" w:hAnsi="Times New Roman" w:cs="Times New Roman"/>
          <w:sz w:val="24"/>
          <w:szCs w:val="24"/>
          <w:lang w:eastAsia="zh-CN"/>
        </w:rPr>
      </w:pPr>
      <w:r w:rsidRPr="00970C94">
        <w:rPr>
          <w:rFonts w:ascii="Times New Roman" w:eastAsia="PMingLiU" w:hAnsi="Times New Roman" w:cs="Times New Roman"/>
          <w:sz w:val="24"/>
          <w:szCs w:val="24"/>
          <w:lang w:eastAsia="zh-CN"/>
        </w:rPr>
        <w:t>Funcţia în cadrul întreprinderii: ____________________________</w:t>
      </w:r>
    </w:p>
    <w:p w:rsidR="00970C94" w:rsidRPr="00905F10" w:rsidRDefault="00970C94" w:rsidP="00905F10">
      <w:pPr>
        <w:jc w:val="both"/>
        <w:rPr>
          <w:rFonts w:ascii="Times New Roman" w:eastAsia="PMingLiU" w:hAnsi="Times New Roman" w:cs="Times New Roman"/>
          <w:sz w:val="24"/>
          <w:szCs w:val="24"/>
          <w:lang w:val="en-US" w:eastAsia="zh-CN"/>
        </w:rPr>
      </w:pPr>
      <w:r w:rsidRPr="00970C94">
        <w:rPr>
          <w:rFonts w:ascii="Times New Roman" w:eastAsia="PMingLiU" w:hAnsi="Times New Roman" w:cs="Times New Roman"/>
          <w:sz w:val="24"/>
          <w:szCs w:val="24"/>
          <w:lang w:eastAsia="zh-CN"/>
        </w:rPr>
        <w:t>Denumirea întreprinderii: _</w:t>
      </w:r>
      <w:bookmarkStart w:id="13" w:name="_Toc449692113"/>
      <w:r w:rsidR="00905F10">
        <w:rPr>
          <w:rFonts w:ascii="Times New Roman" w:eastAsia="PMingLiU" w:hAnsi="Times New Roman" w:cs="Times New Roman"/>
          <w:sz w:val="24"/>
          <w:szCs w:val="24"/>
          <w:lang w:eastAsia="zh-CN"/>
        </w:rPr>
        <w:t>_______________________________</w:t>
      </w:r>
    </w:p>
    <w:p w:rsidR="00970C94" w:rsidRPr="00905F10" w:rsidRDefault="00970C94" w:rsidP="00970C94">
      <w:pPr>
        <w:jc w:val="right"/>
        <w:rPr>
          <w:rFonts w:ascii="Times New Roman" w:hAnsi="Times New Roman" w:cs="Times New Roman"/>
          <w:sz w:val="24"/>
          <w:szCs w:val="24"/>
          <w:lang w:val="en-US"/>
        </w:rPr>
      </w:pPr>
      <w:r w:rsidRPr="00905F10">
        <w:rPr>
          <w:rFonts w:ascii="Times New Roman" w:hAnsi="Times New Roman" w:cs="Times New Roman"/>
          <w:sz w:val="24"/>
          <w:szCs w:val="24"/>
          <w:lang w:val="en-US"/>
        </w:rPr>
        <w:lastRenderedPageBreak/>
        <w:t>Anexa nr. 15</w:t>
      </w:r>
    </w:p>
    <w:p w:rsidR="00970C94" w:rsidRPr="00905F10" w:rsidRDefault="00970C94" w:rsidP="00970C94">
      <w:pPr>
        <w:jc w:val="right"/>
        <w:rPr>
          <w:rFonts w:ascii="Times New Roman" w:hAnsi="Times New Roman" w:cs="Times New Roman"/>
          <w:sz w:val="24"/>
          <w:szCs w:val="24"/>
          <w:lang w:val="en-US"/>
        </w:rPr>
      </w:pPr>
      <w:r w:rsidRPr="00905F10">
        <w:rPr>
          <w:rFonts w:ascii="Times New Roman" w:hAnsi="Times New Roman" w:cs="Times New Roman"/>
          <w:sz w:val="24"/>
          <w:szCs w:val="24"/>
          <w:lang w:val="en-US"/>
        </w:rPr>
        <w:t>la Documentația standard nr._____</w:t>
      </w:r>
    </w:p>
    <w:p w:rsidR="00970C94" w:rsidRPr="00905F10" w:rsidRDefault="00970C94" w:rsidP="00970C94">
      <w:pPr>
        <w:jc w:val="right"/>
        <w:rPr>
          <w:rFonts w:ascii="Times New Roman" w:hAnsi="Times New Roman" w:cs="Times New Roman"/>
          <w:sz w:val="24"/>
          <w:szCs w:val="24"/>
          <w:lang w:val="en-US"/>
        </w:rPr>
      </w:pPr>
      <w:r w:rsidRPr="00905F10">
        <w:rPr>
          <w:rFonts w:ascii="Times New Roman" w:hAnsi="Times New Roman" w:cs="Times New Roman"/>
          <w:sz w:val="24"/>
          <w:szCs w:val="24"/>
          <w:lang w:val="en-US"/>
        </w:rPr>
        <w:t>din “____” ________ 20___</w:t>
      </w:r>
    </w:p>
    <w:p w:rsidR="00970C94" w:rsidRPr="00905F10" w:rsidRDefault="00970C94" w:rsidP="00970C94">
      <w:pPr>
        <w:jc w:val="center"/>
        <w:rPr>
          <w:rFonts w:ascii="Times New Roman" w:eastAsia="PMingLiU" w:hAnsi="Times New Roman" w:cs="Times New Roman"/>
          <w:b/>
          <w:sz w:val="24"/>
          <w:szCs w:val="24"/>
          <w:lang w:val="en-US" w:eastAsia="zh-CN"/>
        </w:rPr>
      </w:pPr>
    </w:p>
    <w:bookmarkEnd w:id="13"/>
    <w:p w:rsidR="00970C94" w:rsidRPr="00905F10" w:rsidRDefault="00970C94" w:rsidP="00970C94">
      <w:pPr>
        <w:jc w:val="center"/>
        <w:rPr>
          <w:rFonts w:ascii="Times New Roman" w:eastAsia="PMingLiU" w:hAnsi="Times New Roman" w:cs="Times New Roman"/>
          <w:b/>
          <w:sz w:val="24"/>
          <w:szCs w:val="24"/>
          <w:lang w:val="en-US" w:eastAsia="zh-CN"/>
        </w:rPr>
      </w:pPr>
    </w:p>
    <w:p w:rsidR="00970C94" w:rsidRPr="00905F10" w:rsidRDefault="00970C94" w:rsidP="00970C94">
      <w:pPr>
        <w:ind w:firstLine="709"/>
        <w:jc w:val="center"/>
        <w:rPr>
          <w:rFonts w:ascii="Times New Roman" w:eastAsia="PMingLiU" w:hAnsi="Times New Roman" w:cs="Times New Roman"/>
          <w:b/>
          <w:sz w:val="24"/>
          <w:szCs w:val="24"/>
          <w:lang w:val="en-US" w:eastAsia="zh-CN"/>
        </w:rPr>
      </w:pPr>
      <w:r w:rsidRPr="00905F10">
        <w:rPr>
          <w:rFonts w:ascii="Times New Roman" w:eastAsia="PMingLiU" w:hAnsi="Times New Roman" w:cs="Times New Roman"/>
          <w:b/>
          <w:sz w:val="24"/>
          <w:szCs w:val="24"/>
          <w:lang w:val="en-US" w:eastAsia="zh-CN"/>
        </w:rPr>
        <w:t>DECLARAŢIE</w:t>
      </w:r>
    </w:p>
    <w:p w:rsidR="00970C94" w:rsidRPr="00970C94" w:rsidRDefault="00970C94" w:rsidP="00970C94">
      <w:pPr>
        <w:ind w:firstLine="709"/>
        <w:jc w:val="center"/>
        <w:rPr>
          <w:rFonts w:ascii="Times New Roman" w:eastAsia="PMingLiU" w:hAnsi="Times New Roman" w:cs="Times New Roman"/>
          <w:b/>
          <w:sz w:val="24"/>
          <w:szCs w:val="24"/>
          <w:lang w:val="en-US" w:eastAsia="zh-CN"/>
        </w:rPr>
      </w:pPr>
      <w:r w:rsidRPr="00970C94">
        <w:rPr>
          <w:rFonts w:ascii="Times New Roman" w:eastAsia="PMingLiU" w:hAnsi="Times New Roman" w:cs="Times New Roman"/>
          <w:b/>
          <w:sz w:val="24"/>
          <w:szCs w:val="24"/>
          <w:lang w:val="en-US" w:eastAsia="zh-CN"/>
        </w:rPr>
        <w:t>privind personalul de specialitate propus pentru implementarea contractului</w:t>
      </w:r>
    </w:p>
    <w:p w:rsidR="00970C94" w:rsidRPr="00970C94" w:rsidRDefault="00970C94" w:rsidP="00970C94">
      <w:pPr>
        <w:tabs>
          <w:tab w:val="left" w:pos="567"/>
        </w:tabs>
        <w:jc w:val="both"/>
        <w:rPr>
          <w:rFonts w:ascii="Times New Roman" w:hAnsi="Times New Roman" w:cs="Times New Roman"/>
          <w:b/>
          <w:sz w:val="24"/>
          <w:szCs w:val="24"/>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970C94" w:rsidRPr="004E2DAF" w:rsidTr="00381E1D">
        <w:trPr>
          <w:cantSplit/>
          <w:trHeight w:val="1942"/>
        </w:trPr>
        <w:tc>
          <w:tcPr>
            <w:tcW w:w="273" w:type="pct"/>
            <w:vAlign w:val="center"/>
          </w:tcPr>
          <w:p w:rsidR="00970C94" w:rsidRPr="00970C94" w:rsidRDefault="00970C94" w:rsidP="00381E1D">
            <w:pPr>
              <w:tabs>
                <w:tab w:val="left" w:pos="567"/>
              </w:tabs>
              <w:jc w:val="center"/>
              <w:rPr>
                <w:rFonts w:ascii="Times New Roman" w:hAnsi="Times New Roman" w:cs="Times New Roman"/>
                <w:b/>
                <w:bCs/>
                <w:sz w:val="24"/>
                <w:szCs w:val="24"/>
                <w:lang w:val="en-US"/>
              </w:rPr>
            </w:pPr>
          </w:p>
          <w:p w:rsidR="00970C94" w:rsidRPr="00970C94" w:rsidRDefault="00970C94" w:rsidP="00381E1D">
            <w:pPr>
              <w:tabs>
                <w:tab w:val="left" w:pos="567"/>
              </w:tabs>
              <w:jc w:val="center"/>
              <w:rPr>
                <w:rFonts w:ascii="Times New Roman" w:hAnsi="Times New Roman" w:cs="Times New Roman"/>
                <w:b/>
                <w:bCs/>
                <w:sz w:val="24"/>
                <w:szCs w:val="24"/>
              </w:rPr>
            </w:pPr>
            <w:r w:rsidRPr="00970C94">
              <w:rPr>
                <w:rFonts w:ascii="Times New Roman" w:hAnsi="Times New Roman" w:cs="Times New Roman"/>
                <w:b/>
                <w:bCs/>
                <w:sz w:val="24"/>
                <w:szCs w:val="24"/>
              </w:rPr>
              <w:t>Nr.</w:t>
            </w:r>
          </w:p>
          <w:p w:rsidR="00970C94" w:rsidRPr="00970C94" w:rsidRDefault="00970C94" w:rsidP="00381E1D">
            <w:pPr>
              <w:tabs>
                <w:tab w:val="left" w:pos="567"/>
              </w:tabs>
              <w:jc w:val="center"/>
              <w:rPr>
                <w:rFonts w:ascii="Times New Roman" w:hAnsi="Times New Roman" w:cs="Times New Roman"/>
                <w:b/>
                <w:bCs/>
                <w:sz w:val="24"/>
                <w:szCs w:val="24"/>
              </w:rPr>
            </w:pPr>
            <w:r w:rsidRPr="00970C94">
              <w:rPr>
                <w:rFonts w:ascii="Times New Roman" w:hAnsi="Times New Roman" w:cs="Times New Roman"/>
                <w:b/>
                <w:bCs/>
                <w:sz w:val="24"/>
                <w:szCs w:val="24"/>
              </w:rPr>
              <w:t>d/o</w:t>
            </w:r>
          </w:p>
        </w:tc>
        <w:tc>
          <w:tcPr>
            <w:tcW w:w="727" w:type="pct"/>
            <w:vAlign w:val="center"/>
          </w:tcPr>
          <w:p w:rsidR="00970C94" w:rsidRPr="00970C94" w:rsidRDefault="00970C94" w:rsidP="00381E1D">
            <w:pPr>
              <w:tabs>
                <w:tab w:val="left" w:pos="567"/>
                <w:tab w:val="left" w:pos="1134"/>
              </w:tabs>
              <w:ind w:left="360"/>
              <w:jc w:val="center"/>
              <w:outlineLvl w:val="0"/>
              <w:rPr>
                <w:rFonts w:ascii="Times New Roman" w:hAnsi="Times New Roman" w:cs="Times New Roman"/>
                <w:b/>
                <w:bCs/>
                <w:sz w:val="24"/>
                <w:szCs w:val="24"/>
              </w:rPr>
            </w:pPr>
          </w:p>
          <w:p w:rsidR="00970C94" w:rsidRPr="00970C94" w:rsidRDefault="00970C94" w:rsidP="00381E1D">
            <w:pPr>
              <w:tabs>
                <w:tab w:val="left" w:pos="567"/>
              </w:tabs>
              <w:jc w:val="center"/>
              <w:rPr>
                <w:rFonts w:ascii="Times New Roman" w:hAnsi="Times New Roman" w:cs="Times New Roman"/>
                <w:b/>
                <w:bCs/>
                <w:sz w:val="24"/>
                <w:szCs w:val="24"/>
              </w:rPr>
            </w:pPr>
            <w:r w:rsidRPr="00970C94">
              <w:rPr>
                <w:rFonts w:ascii="Times New Roman" w:hAnsi="Times New Roman" w:cs="Times New Roman"/>
                <w:b/>
                <w:bCs/>
                <w:sz w:val="24"/>
                <w:szCs w:val="24"/>
              </w:rPr>
              <w:t>Funcţia</w:t>
            </w:r>
          </w:p>
        </w:tc>
        <w:tc>
          <w:tcPr>
            <w:tcW w:w="1000" w:type="pct"/>
            <w:vAlign w:val="center"/>
          </w:tcPr>
          <w:p w:rsidR="00970C94" w:rsidRPr="00970C94" w:rsidRDefault="00970C94" w:rsidP="00381E1D">
            <w:pPr>
              <w:tabs>
                <w:tab w:val="left" w:pos="567"/>
                <w:tab w:val="left" w:pos="1134"/>
              </w:tabs>
              <w:ind w:left="360"/>
              <w:jc w:val="center"/>
              <w:outlineLvl w:val="0"/>
              <w:rPr>
                <w:rFonts w:ascii="Times New Roman" w:hAnsi="Times New Roman" w:cs="Times New Roman"/>
                <w:b/>
                <w:bCs/>
                <w:sz w:val="24"/>
                <w:szCs w:val="24"/>
              </w:rPr>
            </w:pPr>
          </w:p>
          <w:p w:rsidR="00970C94" w:rsidRPr="00970C94" w:rsidRDefault="00970C94" w:rsidP="00381E1D">
            <w:pPr>
              <w:tabs>
                <w:tab w:val="left" w:pos="567"/>
              </w:tabs>
              <w:jc w:val="center"/>
              <w:rPr>
                <w:rFonts w:ascii="Times New Roman" w:hAnsi="Times New Roman" w:cs="Times New Roman"/>
                <w:b/>
                <w:bCs/>
                <w:sz w:val="24"/>
                <w:szCs w:val="24"/>
              </w:rPr>
            </w:pPr>
            <w:r w:rsidRPr="00970C94">
              <w:rPr>
                <w:rFonts w:ascii="Times New Roman" w:hAnsi="Times New Roman" w:cs="Times New Roman"/>
                <w:b/>
                <w:bCs/>
                <w:sz w:val="24"/>
                <w:szCs w:val="24"/>
              </w:rPr>
              <w:t>Studii de specialitate</w:t>
            </w:r>
          </w:p>
        </w:tc>
        <w:tc>
          <w:tcPr>
            <w:tcW w:w="1036" w:type="pct"/>
            <w:vAlign w:val="center"/>
          </w:tcPr>
          <w:p w:rsidR="00970C94" w:rsidRPr="00970C94" w:rsidRDefault="00970C94" w:rsidP="00381E1D">
            <w:pPr>
              <w:tabs>
                <w:tab w:val="left" w:pos="567"/>
              </w:tabs>
              <w:jc w:val="center"/>
              <w:rPr>
                <w:rFonts w:ascii="Times New Roman" w:hAnsi="Times New Roman" w:cs="Times New Roman"/>
                <w:b/>
                <w:bCs/>
                <w:sz w:val="24"/>
                <w:szCs w:val="24"/>
                <w:lang w:val="en-US"/>
              </w:rPr>
            </w:pPr>
            <w:r w:rsidRPr="00970C94">
              <w:rPr>
                <w:rFonts w:ascii="Times New Roman" w:hAnsi="Times New Roman" w:cs="Times New Roman"/>
                <w:b/>
                <w:bCs/>
                <w:sz w:val="24"/>
                <w:szCs w:val="24"/>
                <w:lang w:val="en-US"/>
              </w:rPr>
              <w:t>Vechimea în  munca de specialitate (ani)</w:t>
            </w:r>
          </w:p>
        </w:tc>
        <w:tc>
          <w:tcPr>
            <w:tcW w:w="1056" w:type="pct"/>
            <w:vAlign w:val="center"/>
          </w:tcPr>
          <w:p w:rsidR="00970C94" w:rsidRPr="00970C94" w:rsidRDefault="00970C94" w:rsidP="00381E1D">
            <w:pPr>
              <w:tabs>
                <w:tab w:val="left" w:pos="567"/>
              </w:tabs>
              <w:jc w:val="center"/>
              <w:rPr>
                <w:rFonts w:ascii="Times New Roman" w:hAnsi="Times New Roman" w:cs="Times New Roman"/>
                <w:b/>
                <w:bCs/>
                <w:sz w:val="24"/>
                <w:szCs w:val="24"/>
                <w:lang w:val="en-US"/>
              </w:rPr>
            </w:pPr>
            <w:r w:rsidRPr="00970C94">
              <w:rPr>
                <w:rFonts w:ascii="Times New Roman" w:hAnsi="Times New Roman" w:cs="Times New Roman"/>
                <w:b/>
                <w:bCs/>
                <w:sz w:val="24"/>
                <w:szCs w:val="24"/>
                <w:lang w:val="en-US"/>
              </w:rPr>
              <w:t>Numărul şi denumirea lucrărilor similare executate în calitate de conducător</w:t>
            </w:r>
          </w:p>
        </w:tc>
        <w:tc>
          <w:tcPr>
            <w:tcW w:w="908" w:type="pct"/>
            <w:vAlign w:val="center"/>
          </w:tcPr>
          <w:p w:rsidR="00970C94" w:rsidRPr="00970C94" w:rsidRDefault="00970C94" w:rsidP="00381E1D">
            <w:pPr>
              <w:tabs>
                <w:tab w:val="left" w:pos="567"/>
              </w:tabs>
              <w:jc w:val="center"/>
              <w:rPr>
                <w:rFonts w:ascii="Times New Roman" w:hAnsi="Times New Roman" w:cs="Times New Roman"/>
                <w:b/>
                <w:bCs/>
                <w:sz w:val="24"/>
                <w:szCs w:val="24"/>
                <w:lang w:val="en-US"/>
              </w:rPr>
            </w:pPr>
            <w:r w:rsidRPr="00970C94">
              <w:rPr>
                <w:rFonts w:ascii="Times New Roman" w:hAnsi="Times New Roman" w:cs="Times New Roman"/>
                <w:b/>
                <w:bCs/>
                <w:sz w:val="24"/>
                <w:szCs w:val="24"/>
                <w:lang w:val="en-US"/>
              </w:rPr>
              <w:t>Numărul certificatului de atestare</w:t>
            </w:r>
          </w:p>
          <w:p w:rsidR="00970C94" w:rsidRPr="00970C94" w:rsidRDefault="00970C94" w:rsidP="00381E1D">
            <w:pPr>
              <w:tabs>
                <w:tab w:val="left" w:pos="567"/>
              </w:tabs>
              <w:jc w:val="center"/>
              <w:rPr>
                <w:rFonts w:ascii="Times New Roman" w:hAnsi="Times New Roman" w:cs="Times New Roman"/>
                <w:b/>
                <w:bCs/>
                <w:sz w:val="24"/>
                <w:szCs w:val="24"/>
                <w:lang w:val="en-US"/>
              </w:rPr>
            </w:pPr>
            <w:r w:rsidRPr="00970C94">
              <w:rPr>
                <w:rFonts w:ascii="Times New Roman" w:hAnsi="Times New Roman" w:cs="Times New Roman"/>
                <w:b/>
                <w:bCs/>
                <w:sz w:val="24"/>
                <w:szCs w:val="24"/>
                <w:lang w:val="en-US"/>
              </w:rPr>
              <w:t>și data eliberării</w:t>
            </w:r>
          </w:p>
          <w:p w:rsidR="00970C94" w:rsidRPr="00970C94" w:rsidRDefault="00970C94" w:rsidP="00381E1D">
            <w:pPr>
              <w:tabs>
                <w:tab w:val="left" w:pos="567"/>
                <w:tab w:val="left" w:pos="1134"/>
              </w:tabs>
              <w:ind w:left="360"/>
              <w:jc w:val="center"/>
              <w:outlineLvl w:val="0"/>
              <w:rPr>
                <w:rFonts w:ascii="Times New Roman" w:hAnsi="Times New Roman" w:cs="Times New Roman"/>
                <w:b/>
                <w:bCs/>
                <w:sz w:val="24"/>
                <w:szCs w:val="24"/>
                <w:lang w:val="en-US"/>
              </w:rPr>
            </w:pPr>
          </w:p>
          <w:p w:rsidR="00970C94" w:rsidRPr="00970C94" w:rsidRDefault="00970C94" w:rsidP="00381E1D">
            <w:pPr>
              <w:tabs>
                <w:tab w:val="left" w:pos="567"/>
                <w:tab w:val="left" w:pos="1134"/>
              </w:tabs>
              <w:ind w:left="360"/>
              <w:jc w:val="center"/>
              <w:outlineLvl w:val="0"/>
              <w:rPr>
                <w:rFonts w:ascii="Times New Roman" w:hAnsi="Times New Roman" w:cs="Times New Roman"/>
                <w:b/>
                <w:bCs/>
                <w:sz w:val="24"/>
                <w:szCs w:val="24"/>
                <w:lang w:val="en-US"/>
              </w:rPr>
            </w:pPr>
          </w:p>
        </w:tc>
      </w:tr>
      <w:tr w:rsidR="00970C94" w:rsidRPr="00970C94" w:rsidTr="00381E1D">
        <w:trPr>
          <w:cantSplit/>
          <w:trHeight w:val="320"/>
        </w:trPr>
        <w:tc>
          <w:tcPr>
            <w:tcW w:w="273" w:type="pct"/>
          </w:tcPr>
          <w:p w:rsidR="00970C94" w:rsidRPr="00970C94" w:rsidRDefault="00970C94" w:rsidP="00381E1D">
            <w:pPr>
              <w:tabs>
                <w:tab w:val="left" w:pos="567"/>
                <w:tab w:val="left" w:pos="1134"/>
              </w:tabs>
              <w:ind w:left="360"/>
              <w:jc w:val="both"/>
              <w:outlineLvl w:val="0"/>
              <w:rPr>
                <w:rFonts w:ascii="Times New Roman" w:hAnsi="Times New Roman" w:cs="Times New Roman"/>
                <w:b/>
                <w:bCs/>
                <w:sz w:val="24"/>
                <w:szCs w:val="24"/>
                <w:lang w:val="en-US"/>
              </w:rPr>
            </w:pPr>
          </w:p>
        </w:tc>
        <w:tc>
          <w:tcPr>
            <w:tcW w:w="727" w:type="pct"/>
          </w:tcPr>
          <w:p w:rsidR="00970C94" w:rsidRPr="00970C94" w:rsidRDefault="00970C94" w:rsidP="00381E1D">
            <w:pPr>
              <w:tabs>
                <w:tab w:val="left" w:pos="567"/>
              </w:tabs>
              <w:jc w:val="both"/>
              <w:rPr>
                <w:rFonts w:ascii="Times New Roman" w:hAnsi="Times New Roman" w:cs="Times New Roman"/>
                <w:b/>
                <w:bCs/>
                <w:sz w:val="24"/>
                <w:szCs w:val="24"/>
              </w:rPr>
            </w:pPr>
            <w:r w:rsidRPr="00970C94">
              <w:rPr>
                <w:rFonts w:ascii="Times New Roman" w:hAnsi="Times New Roman" w:cs="Times New Roman"/>
                <w:b/>
                <w:bCs/>
                <w:sz w:val="24"/>
                <w:szCs w:val="24"/>
              </w:rPr>
              <w:t>1</w:t>
            </w:r>
          </w:p>
        </w:tc>
        <w:tc>
          <w:tcPr>
            <w:tcW w:w="1000" w:type="pct"/>
          </w:tcPr>
          <w:p w:rsidR="00970C94" w:rsidRPr="00970C94" w:rsidRDefault="00970C94" w:rsidP="00381E1D">
            <w:pPr>
              <w:tabs>
                <w:tab w:val="left" w:pos="567"/>
              </w:tabs>
              <w:jc w:val="both"/>
              <w:rPr>
                <w:rFonts w:ascii="Times New Roman" w:hAnsi="Times New Roman" w:cs="Times New Roman"/>
                <w:b/>
                <w:bCs/>
                <w:sz w:val="24"/>
                <w:szCs w:val="24"/>
              </w:rPr>
            </w:pPr>
            <w:r w:rsidRPr="00970C94">
              <w:rPr>
                <w:rFonts w:ascii="Times New Roman" w:hAnsi="Times New Roman" w:cs="Times New Roman"/>
                <w:b/>
                <w:bCs/>
                <w:sz w:val="24"/>
                <w:szCs w:val="24"/>
              </w:rPr>
              <w:t>2</w:t>
            </w:r>
          </w:p>
        </w:tc>
        <w:tc>
          <w:tcPr>
            <w:tcW w:w="1036" w:type="pct"/>
          </w:tcPr>
          <w:p w:rsidR="00970C94" w:rsidRPr="00970C94" w:rsidRDefault="00970C94" w:rsidP="00381E1D">
            <w:pPr>
              <w:tabs>
                <w:tab w:val="left" w:pos="567"/>
              </w:tabs>
              <w:jc w:val="both"/>
              <w:rPr>
                <w:rFonts w:ascii="Times New Roman" w:hAnsi="Times New Roman" w:cs="Times New Roman"/>
                <w:b/>
                <w:bCs/>
                <w:sz w:val="24"/>
                <w:szCs w:val="24"/>
              </w:rPr>
            </w:pPr>
            <w:r w:rsidRPr="00970C94">
              <w:rPr>
                <w:rFonts w:ascii="Times New Roman" w:hAnsi="Times New Roman" w:cs="Times New Roman"/>
                <w:b/>
                <w:bCs/>
                <w:sz w:val="24"/>
                <w:szCs w:val="24"/>
              </w:rPr>
              <w:t>3</w:t>
            </w:r>
          </w:p>
        </w:tc>
        <w:tc>
          <w:tcPr>
            <w:tcW w:w="1056" w:type="pct"/>
          </w:tcPr>
          <w:p w:rsidR="00970C94" w:rsidRPr="00970C94" w:rsidRDefault="00970C94" w:rsidP="00381E1D">
            <w:pPr>
              <w:tabs>
                <w:tab w:val="left" w:pos="567"/>
              </w:tabs>
              <w:jc w:val="both"/>
              <w:rPr>
                <w:rFonts w:ascii="Times New Roman" w:hAnsi="Times New Roman" w:cs="Times New Roman"/>
                <w:b/>
                <w:bCs/>
                <w:sz w:val="24"/>
                <w:szCs w:val="24"/>
              </w:rPr>
            </w:pPr>
            <w:r w:rsidRPr="00970C94">
              <w:rPr>
                <w:rFonts w:ascii="Times New Roman" w:hAnsi="Times New Roman" w:cs="Times New Roman"/>
                <w:b/>
                <w:bCs/>
                <w:sz w:val="24"/>
                <w:szCs w:val="24"/>
              </w:rPr>
              <w:t>4</w:t>
            </w:r>
          </w:p>
        </w:tc>
        <w:tc>
          <w:tcPr>
            <w:tcW w:w="908" w:type="pct"/>
          </w:tcPr>
          <w:p w:rsidR="00970C94" w:rsidRPr="00970C94" w:rsidRDefault="00970C94" w:rsidP="00381E1D">
            <w:pPr>
              <w:tabs>
                <w:tab w:val="left" w:pos="567"/>
              </w:tabs>
              <w:jc w:val="both"/>
              <w:rPr>
                <w:rFonts w:ascii="Times New Roman" w:hAnsi="Times New Roman" w:cs="Times New Roman"/>
                <w:b/>
                <w:bCs/>
                <w:sz w:val="24"/>
                <w:szCs w:val="24"/>
              </w:rPr>
            </w:pPr>
            <w:r w:rsidRPr="00970C94">
              <w:rPr>
                <w:rFonts w:ascii="Times New Roman" w:hAnsi="Times New Roman" w:cs="Times New Roman"/>
                <w:b/>
                <w:bCs/>
                <w:sz w:val="24"/>
                <w:szCs w:val="24"/>
              </w:rPr>
              <w:t>5</w:t>
            </w:r>
          </w:p>
        </w:tc>
      </w:tr>
      <w:tr w:rsidR="00970C94" w:rsidRPr="00970C94" w:rsidTr="00381E1D">
        <w:trPr>
          <w:cantSplit/>
          <w:trHeight w:val="140"/>
        </w:trPr>
        <w:tc>
          <w:tcPr>
            <w:tcW w:w="273" w:type="pct"/>
          </w:tcPr>
          <w:p w:rsidR="00970C94" w:rsidRPr="00970C94" w:rsidRDefault="00970C94" w:rsidP="00381E1D">
            <w:pPr>
              <w:keepNext/>
              <w:keepLines/>
              <w:tabs>
                <w:tab w:val="left" w:pos="567"/>
              </w:tabs>
              <w:spacing w:before="200"/>
              <w:jc w:val="both"/>
              <w:outlineLvl w:val="2"/>
              <w:rPr>
                <w:rFonts w:ascii="Times New Roman" w:hAnsi="Times New Roman" w:cs="Times New Roman"/>
                <w:bCs/>
                <w:sz w:val="24"/>
                <w:szCs w:val="24"/>
              </w:rPr>
            </w:pPr>
          </w:p>
        </w:tc>
        <w:tc>
          <w:tcPr>
            <w:tcW w:w="727" w:type="pct"/>
          </w:tcPr>
          <w:p w:rsidR="00970C94" w:rsidRPr="00970C94" w:rsidRDefault="00970C94" w:rsidP="00381E1D">
            <w:pPr>
              <w:tabs>
                <w:tab w:val="left" w:pos="567"/>
              </w:tabs>
              <w:jc w:val="both"/>
              <w:rPr>
                <w:rFonts w:ascii="Times New Roman" w:hAnsi="Times New Roman" w:cs="Times New Roman"/>
                <w:bCs/>
                <w:sz w:val="24"/>
                <w:szCs w:val="24"/>
              </w:rPr>
            </w:pPr>
            <w:r w:rsidRPr="00970C94">
              <w:rPr>
                <w:rFonts w:ascii="Times New Roman" w:hAnsi="Times New Roman" w:cs="Times New Roman"/>
                <w:bCs/>
                <w:sz w:val="24"/>
                <w:szCs w:val="24"/>
              </w:rPr>
              <w:t>Arhitect-șef</w:t>
            </w:r>
          </w:p>
        </w:tc>
        <w:tc>
          <w:tcPr>
            <w:tcW w:w="1000" w:type="pct"/>
          </w:tcPr>
          <w:p w:rsidR="00970C94" w:rsidRPr="00970C94" w:rsidRDefault="00970C94" w:rsidP="00381E1D">
            <w:pPr>
              <w:keepNext/>
              <w:keepLines/>
              <w:tabs>
                <w:tab w:val="left" w:pos="567"/>
              </w:tabs>
              <w:spacing w:before="200"/>
              <w:jc w:val="both"/>
              <w:outlineLvl w:val="2"/>
              <w:rPr>
                <w:rFonts w:ascii="Times New Roman" w:hAnsi="Times New Roman" w:cs="Times New Roman"/>
                <w:bCs/>
                <w:sz w:val="24"/>
                <w:szCs w:val="24"/>
              </w:rPr>
            </w:pPr>
          </w:p>
        </w:tc>
        <w:tc>
          <w:tcPr>
            <w:tcW w:w="1036" w:type="pct"/>
          </w:tcPr>
          <w:p w:rsidR="00970C94" w:rsidRPr="00970C94" w:rsidRDefault="00970C94" w:rsidP="00381E1D">
            <w:pPr>
              <w:keepNext/>
              <w:keepLines/>
              <w:tabs>
                <w:tab w:val="left" w:pos="567"/>
              </w:tabs>
              <w:spacing w:before="200"/>
              <w:jc w:val="both"/>
              <w:outlineLvl w:val="2"/>
              <w:rPr>
                <w:rFonts w:ascii="Times New Roman" w:hAnsi="Times New Roman" w:cs="Times New Roman"/>
                <w:bCs/>
                <w:sz w:val="24"/>
                <w:szCs w:val="24"/>
              </w:rPr>
            </w:pPr>
          </w:p>
        </w:tc>
        <w:tc>
          <w:tcPr>
            <w:tcW w:w="1056" w:type="pct"/>
          </w:tcPr>
          <w:p w:rsidR="00970C94" w:rsidRPr="00970C94" w:rsidRDefault="00970C94" w:rsidP="00381E1D">
            <w:pPr>
              <w:keepNext/>
              <w:keepLines/>
              <w:tabs>
                <w:tab w:val="left" w:pos="567"/>
              </w:tabs>
              <w:spacing w:before="200"/>
              <w:jc w:val="both"/>
              <w:outlineLvl w:val="2"/>
              <w:rPr>
                <w:rFonts w:ascii="Times New Roman" w:hAnsi="Times New Roman" w:cs="Times New Roman"/>
                <w:bCs/>
                <w:sz w:val="24"/>
                <w:szCs w:val="24"/>
              </w:rPr>
            </w:pPr>
          </w:p>
        </w:tc>
        <w:tc>
          <w:tcPr>
            <w:tcW w:w="908" w:type="pct"/>
          </w:tcPr>
          <w:p w:rsidR="00970C94" w:rsidRPr="00970C94" w:rsidRDefault="00970C94" w:rsidP="00381E1D">
            <w:pPr>
              <w:keepNext/>
              <w:keepLines/>
              <w:tabs>
                <w:tab w:val="left" w:pos="567"/>
              </w:tabs>
              <w:spacing w:before="200"/>
              <w:jc w:val="both"/>
              <w:outlineLvl w:val="2"/>
              <w:rPr>
                <w:rFonts w:ascii="Times New Roman" w:hAnsi="Times New Roman" w:cs="Times New Roman"/>
                <w:bCs/>
                <w:sz w:val="24"/>
                <w:szCs w:val="24"/>
              </w:rPr>
            </w:pPr>
          </w:p>
        </w:tc>
      </w:tr>
      <w:tr w:rsidR="00970C94" w:rsidRPr="00970C94" w:rsidTr="00381E1D">
        <w:trPr>
          <w:cantSplit/>
          <w:trHeight w:val="140"/>
        </w:trPr>
        <w:tc>
          <w:tcPr>
            <w:tcW w:w="273" w:type="pct"/>
          </w:tcPr>
          <w:p w:rsidR="00970C94" w:rsidRPr="00970C94" w:rsidRDefault="00970C94" w:rsidP="00381E1D">
            <w:pPr>
              <w:keepNext/>
              <w:keepLines/>
              <w:tabs>
                <w:tab w:val="left" w:pos="567"/>
              </w:tabs>
              <w:spacing w:before="200"/>
              <w:jc w:val="both"/>
              <w:outlineLvl w:val="2"/>
              <w:rPr>
                <w:rFonts w:ascii="Times New Roman" w:hAnsi="Times New Roman" w:cs="Times New Roman"/>
                <w:bCs/>
                <w:sz w:val="24"/>
                <w:szCs w:val="24"/>
              </w:rPr>
            </w:pPr>
          </w:p>
        </w:tc>
        <w:tc>
          <w:tcPr>
            <w:tcW w:w="727" w:type="pct"/>
          </w:tcPr>
          <w:p w:rsidR="00970C94" w:rsidRPr="00970C94" w:rsidRDefault="00970C94" w:rsidP="00381E1D">
            <w:pPr>
              <w:tabs>
                <w:tab w:val="left" w:pos="567"/>
              </w:tabs>
              <w:jc w:val="both"/>
              <w:rPr>
                <w:rFonts w:ascii="Times New Roman" w:hAnsi="Times New Roman" w:cs="Times New Roman"/>
                <w:bCs/>
                <w:sz w:val="24"/>
                <w:szCs w:val="24"/>
              </w:rPr>
            </w:pPr>
            <w:r w:rsidRPr="00970C94">
              <w:rPr>
                <w:rFonts w:ascii="Times New Roman" w:hAnsi="Times New Roman" w:cs="Times New Roman"/>
                <w:bCs/>
                <w:sz w:val="24"/>
                <w:szCs w:val="24"/>
              </w:rPr>
              <w:t>Inginer-șef</w:t>
            </w:r>
          </w:p>
        </w:tc>
        <w:tc>
          <w:tcPr>
            <w:tcW w:w="1000" w:type="pct"/>
          </w:tcPr>
          <w:p w:rsidR="00970C94" w:rsidRPr="00970C94" w:rsidRDefault="00970C94" w:rsidP="00381E1D">
            <w:pPr>
              <w:keepNext/>
              <w:keepLines/>
              <w:tabs>
                <w:tab w:val="left" w:pos="567"/>
              </w:tabs>
              <w:spacing w:before="200"/>
              <w:jc w:val="both"/>
              <w:outlineLvl w:val="2"/>
              <w:rPr>
                <w:rFonts w:ascii="Times New Roman" w:hAnsi="Times New Roman" w:cs="Times New Roman"/>
                <w:bCs/>
                <w:sz w:val="24"/>
                <w:szCs w:val="24"/>
              </w:rPr>
            </w:pPr>
          </w:p>
        </w:tc>
        <w:tc>
          <w:tcPr>
            <w:tcW w:w="1036" w:type="pct"/>
          </w:tcPr>
          <w:p w:rsidR="00970C94" w:rsidRPr="00970C94" w:rsidRDefault="00970C94" w:rsidP="00381E1D">
            <w:pPr>
              <w:keepNext/>
              <w:keepLines/>
              <w:tabs>
                <w:tab w:val="left" w:pos="567"/>
              </w:tabs>
              <w:spacing w:before="200"/>
              <w:jc w:val="both"/>
              <w:outlineLvl w:val="2"/>
              <w:rPr>
                <w:rFonts w:ascii="Times New Roman" w:hAnsi="Times New Roman" w:cs="Times New Roman"/>
                <w:bCs/>
                <w:sz w:val="24"/>
                <w:szCs w:val="24"/>
              </w:rPr>
            </w:pPr>
          </w:p>
        </w:tc>
        <w:tc>
          <w:tcPr>
            <w:tcW w:w="1056" w:type="pct"/>
          </w:tcPr>
          <w:p w:rsidR="00970C94" w:rsidRPr="00970C94" w:rsidRDefault="00970C94" w:rsidP="00381E1D">
            <w:pPr>
              <w:keepNext/>
              <w:keepLines/>
              <w:tabs>
                <w:tab w:val="left" w:pos="567"/>
              </w:tabs>
              <w:spacing w:before="200"/>
              <w:jc w:val="both"/>
              <w:outlineLvl w:val="2"/>
              <w:rPr>
                <w:rFonts w:ascii="Times New Roman" w:hAnsi="Times New Roman" w:cs="Times New Roman"/>
                <w:bCs/>
                <w:sz w:val="24"/>
                <w:szCs w:val="24"/>
              </w:rPr>
            </w:pPr>
          </w:p>
        </w:tc>
        <w:tc>
          <w:tcPr>
            <w:tcW w:w="908" w:type="pct"/>
          </w:tcPr>
          <w:p w:rsidR="00970C94" w:rsidRPr="00970C94" w:rsidRDefault="00970C94" w:rsidP="00381E1D">
            <w:pPr>
              <w:keepNext/>
              <w:keepLines/>
              <w:tabs>
                <w:tab w:val="left" w:pos="567"/>
              </w:tabs>
              <w:spacing w:before="200"/>
              <w:jc w:val="both"/>
              <w:outlineLvl w:val="2"/>
              <w:rPr>
                <w:rFonts w:ascii="Times New Roman" w:hAnsi="Times New Roman" w:cs="Times New Roman"/>
                <w:bCs/>
                <w:sz w:val="24"/>
                <w:szCs w:val="24"/>
              </w:rPr>
            </w:pPr>
          </w:p>
        </w:tc>
      </w:tr>
      <w:tr w:rsidR="00970C94" w:rsidRPr="00970C94" w:rsidTr="00381E1D">
        <w:trPr>
          <w:cantSplit/>
          <w:trHeight w:val="140"/>
        </w:trPr>
        <w:tc>
          <w:tcPr>
            <w:tcW w:w="273" w:type="pct"/>
          </w:tcPr>
          <w:p w:rsidR="00970C94" w:rsidRPr="00970C94" w:rsidRDefault="00970C94" w:rsidP="00381E1D">
            <w:pPr>
              <w:keepNext/>
              <w:keepLines/>
              <w:tabs>
                <w:tab w:val="left" w:pos="567"/>
              </w:tabs>
              <w:spacing w:before="200"/>
              <w:jc w:val="both"/>
              <w:outlineLvl w:val="2"/>
              <w:rPr>
                <w:rFonts w:ascii="Times New Roman" w:hAnsi="Times New Roman" w:cs="Times New Roman"/>
                <w:bCs/>
                <w:sz w:val="24"/>
                <w:szCs w:val="24"/>
              </w:rPr>
            </w:pPr>
          </w:p>
        </w:tc>
        <w:tc>
          <w:tcPr>
            <w:tcW w:w="727" w:type="pct"/>
          </w:tcPr>
          <w:p w:rsidR="00970C94" w:rsidRPr="00970C94" w:rsidRDefault="00970C94" w:rsidP="00381E1D">
            <w:pPr>
              <w:tabs>
                <w:tab w:val="left" w:pos="567"/>
              </w:tabs>
              <w:jc w:val="both"/>
              <w:rPr>
                <w:rFonts w:ascii="Times New Roman" w:hAnsi="Times New Roman" w:cs="Times New Roman"/>
                <w:bCs/>
                <w:sz w:val="24"/>
                <w:szCs w:val="24"/>
              </w:rPr>
            </w:pPr>
            <w:r w:rsidRPr="00970C94">
              <w:rPr>
                <w:rFonts w:ascii="Times New Roman" w:hAnsi="Times New Roman" w:cs="Times New Roman"/>
                <w:bCs/>
                <w:sz w:val="24"/>
                <w:szCs w:val="24"/>
              </w:rPr>
              <w:t>Diriginţi de şantier</w:t>
            </w:r>
          </w:p>
        </w:tc>
        <w:tc>
          <w:tcPr>
            <w:tcW w:w="1000" w:type="pct"/>
          </w:tcPr>
          <w:p w:rsidR="00970C94" w:rsidRPr="00970C94" w:rsidRDefault="00970C94" w:rsidP="00381E1D">
            <w:pPr>
              <w:keepNext/>
              <w:keepLines/>
              <w:tabs>
                <w:tab w:val="left" w:pos="567"/>
              </w:tabs>
              <w:spacing w:before="200"/>
              <w:jc w:val="both"/>
              <w:outlineLvl w:val="2"/>
              <w:rPr>
                <w:rFonts w:ascii="Times New Roman" w:hAnsi="Times New Roman" w:cs="Times New Roman"/>
                <w:bCs/>
                <w:sz w:val="24"/>
                <w:szCs w:val="24"/>
              </w:rPr>
            </w:pPr>
          </w:p>
        </w:tc>
        <w:tc>
          <w:tcPr>
            <w:tcW w:w="1036" w:type="pct"/>
          </w:tcPr>
          <w:p w:rsidR="00970C94" w:rsidRPr="00970C94" w:rsidRDefault="00970C94" w:rsidP="00381E1D">
            <w:pPr>
              <w:keepNext/>
              <w:keepLines/>
              <w:tabs>
                <w:tab w:val="left" w:pos="567"/>
              </w:tabs>
              <w:spacing w:before="200"/>
              <w:jc w:val="both"/>
              <w:outlineLvl w:val="2"/>
              <w:rPr>
                <w:rFonts w:ascii="Times New Roman" w:hAnsi="Times New Roman" w:cs="Times New Roman"/>
                <w:bCs/>
                <w:sz w:val="24"/>
                <w:szCs w:val="24"/>
              </w:rPr>
            </w:pPr>
          </w:p>
        </w:tc>
        <w:tc>
          <w:tcPr>
            <w:tcW w:w="1056" w:type="pct"/>
          </w:tcPr>
          <w:p w:rsidR="00970C94" w:rsidRPr="00970C94" w:rsidRDefault="00970C94" w:rsidP="00381E1D">
            <w:pPr>
              <w:keepNext/>
              <w:keepLines/>
              <w:tabs>
                <w:tab w:val="left" w:pos="567"/>
              </w:tabs>
              <w:spacing w:before="200"/>
              <w:jc w:val="both"/>
              <w:outlineLvl w:val="2"/>
              <w:rPr>
                <w:rFonts w:ascii="Times New Roman" w:hAnsi="Times New Roman" w:cs="Times New Roman"/>
                <w:bCs/>
                <w:sz w:val="24"/>
                <w:szCs w:val="24"/>
              </w:rPr>
            </w:pPr>
          </w:p>
        </w:tc>
        <w:tc>
          <w:tcPr>
            <w:tcW w:w="908" w:type="pct"/>
          </w:tcPr>
          <w:p w:rsidR="00970C94" w:rsidRPr="00970C94" w:rsidRDefault="00970C94" w:rsidP="00381E1D">
            <w:pPr>
              <w:keepNext/>
              <w:keepLines/>
              <w:tabs>
                <w:tab w:val="left" w:pos="567"/>
              </w:tabs>
              <w:spacing w:before="200"/>
              <w:jc w:val="both"/>
              <w:outlineLvl w:val="2"/>
              <w:rPr>
                <w:rFonts w:ascii="Times New Roman" w:hAnsi="Times New Roman" w:cs="Times New Roman"/>
                <w:bCs/>
                <w:sz w:val="24"/>
                <w:szCs w:val="24"/>
              </w:rPr>
            </w:pPr>
          </w:p>
        </w:tc>
      </w:tr>
      <w:tr w:rsidR="00970C94" w:rsidRPr="00970C94" w:rsidTr="00381E1D">
        <w:trPr>
          <w:cantSplit/>
          <w:trHeight w:val="140"/>
        </w:trPr>
        <w:tc>
          <w:tcPr>
            <w:tcW w:w="273" w:type="pct"/>
          </w:tcPr>
          <w:p w:rsidR="00970C94" w:rsidRPr="00970C94" w:rsidRDefault="00970C94" w:rsidP="00381E1D">
            <w:pPr>
              <w:keepNext/>
              <w:keepLines/>
              <w:tabs>
                <w:tab w:val="left" w:pos="567"/>
              </w:tabs>
              <w:spacing w:before="200"/>
              <w:jc w:val="both"/>
              <w:outlineLvl w:val="2"/>
              <w:rPr>
                <w:rFonts w:ascii="Times New Roman" w:hAnsi="Times New Roman" w:cs="Times New Roman"/>
                <w:bCs/>
                <w:sz w:val="24"/>
                <w:szCs w:val="24"/>
              </w:rPr>
            </w:pPr>
          </w:p>
        </w:tc>
        <w:tc>
          <w:tcPr>
            <w:tcW w:w="727" w:type="pct"/>
          </w:tcPr>
          <w:p w:rsidR="00970C94" w:rsidRPr="00970C94" w:rsidRDefault="00970C94" w:rsidP="00381E1D">
            <w:pPr>
              <w:tabs>
                <w:tab w:val="left" w:pos="567"/>
              </w:tabs>
              <w:jc w:val="both"/>
              <w:rPr>
                <w:rFonts w:ascii="Times New Roman" w:hAnsi="Times New Roman" w:cs="Times New Roman"/>
                <w:bCs/>
                <w:sz w:val="24"/>
                <w:szCs w:val="24"/>
              </w:rPr>
            </w:pPr>
            <w:r w:rsidRPr="00970C94">
              <w:rPr>
                <w:rFonts w:ascii="Times New Roman" w:hAnsi="Times New Roman" w:cs="Times New Roman"/>
                <w:bCs/>
                <w:sz w:val="24"/>
                <w:szCs w:val="24"/>
              </w:rPr>
              <w:t>Maiştri</w:t>
            </w:r>
          </w:p>
        </w:tc>
        <w:tc>
          <w:tcPr>
            <w:tcW w:w="1000" w:type="pct"/>
          </w:tcPr>
          <w:p w:rsidR="00970C94" w:rsidRPr="00970C94" w:rsidRDefault="00970C94" w:rsidP="00381E1D">
            <w:pPr>
              <w:keepNext/>
              <w:keepLines/>
              <w:tabs>
                <w:tab w:val="left" w:pos="567"/>
              </w:tabs>
              <w:spacing w:before="200"/>
              <w:jc w:val="both"/>
              <w:outlineLvl w:val="2"/>
              <w:rPr>
                <w:rFonts w:ascii="Times New Roman" w:hAnsi="Times New Roman" w:cs="Times New Roman"/>
                <w:bCs/>
                <w:sz w:val="24"/>
                <w:szCs w:val="24"/>
              </w:rPr>
            </w:pPr>
          </w:p>
        </w:tc>
        <w:tc>
          <w:tcPr>
            <w:tcW w:w="1036" w:type="pct"/>
          </w:tcPr>
          <w:p w:rsidR="00970C94" w:rsidRPr="00970C94" w:rsidRDefault="00970C94" w:rsidP="00381E1D">
            <w:pPr>
              <w:keepNext/>
              <w:keepLines/>
              <w:tabs>
                <w:tab w:val="left" w:pos="567"/>
              </w:tabs>
              <w:spacing w:before="200"/>
              <w:jc w:val="both"/>
              <w:outlineLvl w:val="2"/>
              <w:rPr>
                <w:rFonts w:ascii="Times New Roman" w:hAnsi="Times New Roman" w:cs="Times New Roman"/>
                <w:bCs/>
                <w:sz w:val="24"/>
                <w:szCs w:val="24"/>
              </w:rPr>
            </w:pPr>
          </w:p>
        </w:tc>
        <w:tc>
          <w:tcPr>
            <w:tcW w:w="1056" w:type="pct"/>
          </w:tcPr>
          <w:p w:rsidR="00970C94" w:rsidRPr="00970C94" w:rsidRDefault="00970C94" w:rsidP="00381E1D">
            <w:pPr>
              <w:keepNext/>
              <w:keepLines/>
              <w:tabs>
                <w:tab w:val="left" w:pos="567"/>
              </w:tabs>
              <w:spacing w:before="200"/>
              <w:jc w:val="both"/>
              <w:outlineLvl w:val="2"/>
              <w:rPr>
                <w:rFonts w:ascii="Times New Roman" w:hAnsi="Times New Roman" w:cs="Times New Roman"/>
                <w:bCs/>
                <w:sz w:val="24"/>
                <w:szCs w:val="24"/>
              </w:rPr>
            </w:pPr>
          </w:p>
        </w:tc>
        <w:tc>
          <w:tcPr>
            <w:tcW w:w="908" w:type="pct"/>
          </w:tcPr>
          <w:p w:rsidR="00970C94" w:rsidRPr="00970C94" w:rsidRDefault="00970C94" w:rsidP="00381E1D">
            <w:pPr>
              <w:keepNext/>
              <w:keepLines/>
              <w:tabs>
                <w:tab w:val="left" w:pos="567"/>
              </w:tabs>
              <w:spacing w:before="200"/>
              <w:jc w:val="both"/>
              <w:outlineLvl w:val="2"/>
              <w:rPr>
                <w:rFonts w:ascii="Times New Roman" w:hAnsi="Times New Roman" w:cs="Times New Roman"/>
                <w:bCs/>
                <w:sz w:val="24"/>
                <w:szCs w:val="24"/>
              </w:rPr>
            </w:pPr>
          </w:p>
        </w:tc>
      </w:tr>
      <w:tr w:rsidR="00970C94" w:rsidRPr="00970C94" w:rsidTr="00381E1D">
        <w:trPr>
          <w:cantSplit/>
          <w:trHeight w:val="1270"/>
        </w:trPr>
        <w:tc>
          <w:tcPr>
            <w:tcW w:w="273" w:type="pct"/>
          </w:tcPr>
          <w:p w:rsidR="00970C94" w:rsidRPr="00970C94" w:rsidRDefault="00970C94" w:rsidP="00381E1D">
            <w:pPr>
              <w:keepNext/>
              <w:keepLines/>
              <w:tabs>
                <w:tab w:val="left" w:pos="567"/>
              </w:tabs>
              <w:spacing w:before="200"/>
              <w:jc w:val="both"/>
              <w:outlineLvl w:val="2"/>
              <w:rPr>
                <w:rFonts w:ascii="Times New Roman" w:hAnsi="Times New Roman" w:cs="Times New Roman"/>
                <w:bCs/>
                <w:sz w:val="24"/>
                <w:szCs w:val="24"/>
              </w:rPr>
            </w:pPr>
          </w:p>
        </w:tc>
        <w:tc>
          <w:tcPr>
            <w:tcW w:w="727" w:type="pct"/>
          </w:tcPr>
          <w:p w:rsidR="00970C94" w:rsidRPr="00970C94" w:rsidRDefault="00970C94" w:rsidP="00381E1D">
            <w:pPr>
              <w:tabs>
                <w:tab w:val="left" w:pos="567"/>
              </w:tabs>
              <w:jc w:val="both"/>
              <w:rPr>
                <w:rFonts w:ascii="Times New Roman" w:hAnsi="Times New Roman" w:cs="Times New Roman"/>
                <w:bCs/>
                <w:sz w:val="24"/>
                <w:szCs w:val="24"/>
              </w:rPr>
            </w:pPr>
            <w:r w:rsidRPr="00970C94">
              <w:rPr>
                <w:rFonts w:ascii="Times New Roman" w:hAnsi="Times New Roman" w:cs="Times New Roman"/>
                <w:bCs/>
                <w:sz w:val="24"/>
                <w:szCs w:val="24"/>
              </w:rPr>
              <w:t>Specialişti</w:t>
            </w:r>
          </w:p>
          <w:p w:rsidR="00970C94" w:rsidRPr="00970C94" w:rsidRDefault="00970C94" w:rsidP="00381E1D">
            <w:pPr>
              <w:tabs>
                <w:tab w:val="left" w:pos="567"/>
              </w:tabs>
              <w:jc w:val="both"/>
              <w:rPr>
                <w:rFonts w:ascii="Times New Roman" w:hAnsi="Times New Roman" w:cs="Times New Roman"/>
                <w:bCs/>
                <w:sz w:val="24"/>
                <w:szCs w:val="24"/>
              </w:rPr>
            </w:pPr>
            <w:r w:rsidRPr="00970C94">
              <w:rPr>
                <w:rFonts w:ascii="Times New Roman" w:hAnsi="Times New Roman" w:cs="Times New Roman"/>
                <w:bCs/>
                <w:sz w:val="24"/>
                <w:szCs w:val="24"/>
              </w:rPr>
              <w:t>……………</w:t>
            </w:r>
          </w:p>
          <w:p w:rsidR="00970C94" w:rsidRPr="00970C94" w:rsidRDefault="00970C94" w:rsidP="00381E1D">
            <w:pPr>
              <w:tabs>
                <w:tab w:val="left" w:pos="567"/>
              </w:tabs>
              <w:jc w:val="both"/>
              <w:rPr>
                <w:rFonts w:ascii="Times New Roman" w:hAnsi="Times New Roman" w:cs="Times New Roman"/>
                <w:bCs/>
                <w:sz w:val="24"/>
                <w:szCs w:val="24"/>
              </w:rPr>
            </w:pPr>
            <w:r w:rsidRPr="00970C94">
              <w:rPr>
                <w:rFonts w:ascii="Times New Roman" w:hAnsi="Times New Roman" w:cs="Times New Roman"/>
                <w:bCs/>
                <w:sz w:val="24"/>
                <w:szCs w:val="24"/>
              </w:rPr>
              <w:t>……………</w:t>
            </w:r>
          </w:p>
          <w:p w:rsidR="00970C94" w:rsidRPr="00970C94" w:rsidRDefault="00970C94" w:rsidP="00381E1D">
            <w:pPr>
              <w:tabs>
                <w:tab w:val="left" w:pos="567"/>
              </w:tabs>
              <w:jc w:val="both"/>
              <w:rPr>
                <w:rFonts w:ascii="Times New Roman" w:hAnsi="Times New Roman" w:cs="Times New Roman"/>
                <w:bCs/>
                <w:sz w:val="24"/>
                <w:szCs w:val="24"/>
              </w:rPr>
            </w:pPr>
            <w:r w:rsidRPr="00970C94">
              <w:rPr>
                <w:rFonts w:ascii="Times New Roman" w:hAnsi="Times New Roman" w:cs="Times New Roman"/>
                <w:bCs/>
                <w:sz w:val="24"/>
                <w:szCs w:val="24"/>
              </w:rPr>
              <w:t>…………….</w:t>
            </w:r>
          </w:p>
        </w:tc>
        <w:tc>
          <w:tcPr>
            <w:tcW w:w="1000" w:type="pct"/>
          </w:tcPr>
          <w:p w:rsidR="00970C94" w:rsidRPr="00970C94" w:rsidRDefault="00970C94" w:rsidP="00381E1D">
            <w:pPr>
              <w:keepNext/>
              <w:keepLines/>
              <w:tabs>
                <w:tab w:val="left" w:pos="567"/>
              </w:tabs>
              <w:spacing w:before="200"/>
              <w:jc w:val="both"/>
              <w:outlineLvl w:val="2"/>
              <w:rPr>
                <w:rFonts w:ascii="Times New Roman" w:hAnsi="Times New Roman" w:cs="Times New Roman"/>
                <w:bCs/>
                <w:sz w:val="24"/>
                <w:szCs w:val="24"/>
              </w:rPr>
            </w:pPr>
          </w:p>
        </w:tc>
        <w:tc>
          <w:tcPr>
            <w:tcW w:w="1036" w:type="pct"/>
          </w:tcPr>
          <w:p w:rsidR="00970C94" w:rsidRPr="00970C94" w:rsidRDefault="00970C94" w:rsidP="00381E1D">
            <w:pPr>
              <w:keepNext/>
              <w:keepLines/>
              <w:tabs>
                <w:tab w:val="left" w:pos="567"/>
              </w:tabs>
              <w:spacing w:before="200"/>
              <w:jc w:val="both"/>
              <w:outlineLvl w:val="2"/>
              <w:rPr>
                <w:rFonts w:ascii="Times New Roman" w:hAnsi="Times New Roman" w:cs="Times New Roman"/>
                <w:bCs/>
                <w:sz w:val="24"/>
                <w:szCs w:val="24"/>
              </w:rPr>
            </w:pPr>
          </w:p>
        </w:tc>
        <w:tc>
          <w:tcPr>
            <w:tcW w:w="1056" w:type="pct"/>
          </w:tcPr>
          <w:p w:rsidR="00970C94" w:rsidRPr="00970C94" w:rsidRDefault="00970C94" w:rsidP="00381E1D">
            <w:pPr>
              <w:keepNext/>
              <w:keepLines/>
              <w:tabs>
                <w:tab w:val="left" w:pos="567"/>
              </w:tabs>
              <w:spacing w:before="200"/>
              <w:jc w:val="both"/>
              <w:outlineLvl w:val="2"/>
              <w:rPr>
                <w:rFonts w:ascii="Times New Roman" w:hAnsi="Times New Roman" w:cs="Times New Roman"/>
                <w:bCs/>
                <w:sz w:val="24"/>
                <w:szCs w:val="24"/>
              </w:rPr>
            </w:pPr>
          </w:p>
        </w:tc>
        <w:tc>
          <w:tcPr>
            <w:tcW w:w="908" w:type="pct"/>
          </w:tcPr>
          <w:p w:rsidR="00970C94" w:rsidRPr="00970C94" w:rsidRDefault="00970C94" w:rsidP="00381E1D">
            <w:pPr>
              <w:keepNext/>
              <w:keepLines/>
              <w:tabs>
                <w:tab w:val="left" w:pos="567"/>
              </w:tabs>
              <w:spacing w:before="200"/>
              <w:jc w:val="both"/>
              <w:outlineLvl w:val="2"/>
              <w:rPr>
                <w:rFonts w:ascii="Times New Roman" w:hAnsi="Times New Roman" w:cs="Times New Roman"/>
                <w:bCs/>
                <w:sz w:val="24"/>
                <w:szCs w:val="24"/>
              </w:rPr>
            </w:pPr>
          </w:p>
        </w:tc>
      </w:tr>
    </w:tbl>
    <w:p w:rsidR="00970C94" w:rsidRPr="00970C94" w:rsidRDefault="00970C94" w:rsidP="00970C94">
      <w:pPr>
        <w:jc w:val="both"/>
        <w:rPr>
          <w:rFonts w:ascii="Times New Roman" w:eastAsia="PMingLiU" w:hAnsi="Times New Roman" w:cs="Times New Roman"/>
          <w:sz w:val="24"/>
          <w:szCs w:val="24"/>
          <w:lang w:eastAsia="zh-CN"/>
        </w:rPr>
      </w:pPr>
    </w:p>
    <w:p w:rsidR="00970C94" w:rsidRPr="00970C94" w:rsidRDefault="00970C94" w:rsidP="00970C94">
      <w:pPr>
        <w:jc w:val="both"/>
        <w:rPr>
          <w:rFonts w:ascii="Times New Roman" w:eastAsia="PMingLiU" w:hAnsi="Times New Roman" w:cs="Times New Roman"/>
          <w:sz w:val="24"/>
          <w:szCs w:val="24"/>
          <w:lang w:eastAsia="zh-CN"/>
        </w:rPr>
      </w:pPr>
      <w:r w:rsidRPr="00970C94">
        <w:rPr>
          <w:rFonts w:ascii="Times New Roman" w:eastAsia="PMingLiU" w:hAnsi="Times New Roman" w:cs="Times New Roman"/>
          <w:sz w:val="24"/>
          <w:szCs w:val="24"/>
          <w:lang w:eastAsia="zh-CN"/>
        </w:rPr>
        <w:t>Semnat: _________________________________________</w:t>
      </w:r>
    </w:p>
    <w:p w:rsidR="00970C94" w:rsidRPr="00970C94" w:rsidRDefault="00970C94" w:rsidP="00970C94">
      <w:pPr>
        <w:jc w:val="both"/>
        <w:rPr>
          <w:rFonts w:ascii="Times New Roman" w:eastAsia="PMingLiU" w:hAnsi="Times New Roman" w:cs="Times New Roman"/>
          <w:sz w:val="24"/>
          <w:szCs w:val="24"/>
          <w:lang w:eastAsia="zh-CN"/>
        </w:rPr>
      </w:pPr>
      <w:r w:rsidRPr="00970C94">
        <w:rPr>
          <w:rFonts w:ascii="Times New Roman" w:eastAsia="PMingLiU" w:hAnsi="Times New Roman" w:cs="Times New Roman"/>
          <w:sz w:val="24"/>
          <w:szCs w:val="24"/>
          <w:lang w:eastAsia="zh-CN"/>
        </w:rPr>
        <w:t>Nume: __________________________________________</w:t>
      </w:r>
    </w:p>
    <w:p w:rsidR="00970C94" w:rsidRPr="00970C94" w:rsidRDefault="00970C94" w:rsidP="00970C94">
      <w:pPr>
        <w:jc w:val="both"/>
        <w:rPr>
          <w:rFonts w:ascii="Times New Roman" w:eastAsia="PMingLiU" w:hAnsi="Times New Roman" w:cs="Times New Roman"/>
          <w:sz w:val="24"/>
          <w:szCs w:val="24"/>
          <w:lang w:eastAsia="zh-CN"/>
        </w:rPr>
      </w:pPr>
      <w:r w:rsidRPr="00970C94">
        <w:rPr>
          <w:rFonts w:ascii="Times New Roman" w:eastAsia="PMingLiU" w:hAnsi="Times New Roman" w:cs="Times New Roman"/>
          <w:sz w:val="24"/>
          <w:szCs w:val="24"/>
          <w:lang w:eastAsia="zh-CN"/>
        </w:rPr>
        <w:t>Funcţia în cadrul întreprinderii: ____________________________</w:t>
      </w:r>
    </w:p>
    <w:p w:rsidR="00970C94" w:rsidRPr="00905F10" w:rsidRDefault="00970C94" w:rsidP="00905F10">
      <w:pPr>
        <w:jc w:val="both"/>
        <w:rPr>
          <w:rFonts w:ascii="Times New Roman" w:eastAsia="PMingLiU" w:hAnsi="Times New Roman" w:cs="Times New Roman"/>
          <w:sz w:val="24"/>
          <w:szCs w:val="24"/>
          <w:lang w:val="en-US" w:eastAsia="zh-CN"/>
        </w:rPr>
      </w:pPr>
      <w:r w:rsidRPr="00970C94">
        <w:rPr>
          <w:rFonts w:ascii="Times New Roman" w:eastAsia="PMingLiU" w:hAnsi="Times New Roman" w:cs="Times New Roman"/>
          <w:sz w:val="24"/>
          <w:szCs w:val="24"/>
          <w:lang w:eastAsia="zh-CN"/>
        </w:rPr>
        <w:t>Denumirea întreprinderii: _________________________________</w:t>
      </w:r>
      <w:bookmarkStart w:id="14" w:name="_Toc449692114"/>
    </w:p>
    <w:p w:rsidR="00970C94" w:rsidRPr="00905F10" w:rsidRDefault="00970C94" w:rsidP="00970C94">
      <w:pPr>
        <w:jc w:val="right"/>
        <w:rPr>
          <w:rFonts w:ascii="Times New Roman" w:hAnsi="Times New Roman" w:cs="Times New Roman"/>
          <w:sz w:val="24"/>
          <w:szCs w:val="24"/>
          <w:lang w:val="en-US"/>
        </w:rPr>
      </w:pPr>
      <w:r w:rsidRPr="00905F10">
        <w:rPr>
          <w:rFonts w:ascii="Times New Roman" w:hAnsi="Times New Roman" w:cs="Times New Roman"/>
          <w:sz w:val="24"/>
          <w:szCs w:val="24"/>
          <w:lang w:val="en-US"/>
        </w:rPr>
        <w:lastRenderedPageBreak/>
        <w:t>Anexa nr. 16</w:t>
      </w:r>
    </w:p>
    <w:p w:rsidR="00970C94" w:rsidRPr="00905F10" w:rsidRDefault="00970C94" w:rsidP="00970C94">
      <w:pPr>
        <w:jc w:val="right"/>
        <w:rPr>
          <w:rFonts w:ascii="Times New Roman" w:hAnsi="Times New Roman" w:cs="Times New Roman"/>
          <w:sz w:val="24"/>
          <w:szCs w:val="24"/>
          <w:lang w:val="en-US"/>
        </w:rPr>
      </w:pPr>
      <w:r w:rsidRPr="00905F10">
        <w:rPr>
          <w:rFonts w:ascii="Times New Roman" w:hAnsi="Times New Roman" w:cs="Times New Roman"/>
          <w:sz w:val="24"/>
          <w:szCs w:val="24"/>
          <w:lang w:val="en-US"/>
        </w:rPr>
        <w:t>la Documentația standard nr._____</w:t>
      </w:r>
    </w:p>
    <w:p w:rsidR="00970C94" w:rsidRPr="00905F10" w:rsidRDefault="00970C94" w:rsidP="00970C94">
      <w:pPr>
        <w:jc w:val="right"/>
        <w:rPr>
          <w:rFonts w:ascii="Times New Roman" w:hAnsi="Times New Roman" w:cs="Times New Roman"/>
          <w:sz w:val="24"/>
          <w:szCs w:val="24"/>
          <w:lang w:val="en-US"/>
        </w:rPr>
      </w:pPr>
      <w:r w:rsidRPr="00905F10">
        <w:rPr>
          <w:rFonts w:ascii="Times New Roman" w:hAnsi="Times New Roman" w:cs="Times New Roman"/>
          <w:sz w:val="24"/>
          <w:szCs w:val="24"/>
          <w:lang w:val="en-US"/>
        </w:rPr>
        <w:t>din “____” ________ 20___</w:t>
      </w:r>
    </w:p>
    <w:p w:rsidR="00970C94" w:rsidRPr="00905F10" w:rsidRDefault="00970C94" w:rsidP="00970C94">
      <w:pPr>
        <w:jc w:val="center"/>
        <w:rPr>
          <w:rFonts w:ascii="Times New Roman" w:eastAsia="PMingLiU" w:hAnsi="Times New Roman" w:cs="Times New Roman"/>
          <w:b/>
          <w:sz w:val="24"/>
          <w:szCs w:val="24"/>
          <w:lang w:val="en-US" w:eastAsia="zh-CN"/>
        </w:rPr>
      </w:pPr>
    </w:p>
    <w:p w:rsidR="00970C94" w:rsidRPr="00905F10" w:rsidRDefault="00970C94" w:rsidP="00970C94">
      <w:pPr>
        <w:jc w:val="center"/>
        <w:rPr>
          <w:rFonts w:ascii="Times New Roman" w:eastAsia="PMingLiU" w:hAnsi="Times New Roman" w:cs="Times New Roman"/>
          <w:b/>
          <w:sz w:val="24"/>
          <w:szCs w:val="24"/>
          <w:lang w:val="en-US" w:eastAsia="zh-CN"/>
        </w:rPr>
      </w:pPr>
    </w:p>
    <w:p w:rsidR="00970C94" w:rsidRPr="00905F10" w:rsidRDefault="00970C94" w:rsidP="00970C94">
      <w:pPr>
        <w:jc w:val="center"/>
        <w:rPr>
          <w:rFonts w:ascii="Times New Roman" w:eastAsia="PMingLiU" w:hAnsi="Times New Roman" w:cs="Times New Roman"/>
          <w:b/>
          <w:sz w:val="24"/>
          <w:szCs w:val="24"/>
          <w:lang w:val="en-US" w:eastAsia="zh-CN"/>
        </w:rPr>
      </w:pPr>
    </w:p>
    <w:bookmarkEnd w:id="14"/>
    <w:p w:rsidR="00970C94" w:rsidRPr="00905F10" w:rsidRDefault="00970C94" w:rsidP="00970C94">
      <w:pPr>
        <w:jc w:val="center"/>
        <w:rPr>
          <w:rFonts w:ascii="Times New Roman" w:eastAsia="PMingLiU" w:hAnsi="Times New Roman" w:cs="Times New Roman"/>
          <w:b/>
          <w:sz w:val="24"/>
          <w:szCs w:val="24"/>
          <w:lang w:val="en-US" w:eastAsia="zh-CN"/>
        </w:rPr>
      </w:pPr>
    </w:p>
    <w:p w:rsidR="00970C94" w:rsidRPr="00905F10" w:rsidRDefault="00970C94" w:rsidP="00970C94">
      <w:pPr>
        <w:jc w:val="center"/>
        <w:rPr>
          <w:rFonts w:ascii="Times New Roman" w:eastAsia="SimSun" w:hAnsi="Times New Roman" w:cs="Times New Roman"/>
          <w:b/>
          <w:bCs/>
          <w:iCs/>
          <w:sz w:val="24"/>
          <w:szCs w:val="24"/>
          <w:lang w:val="en-US" w:eastAsia="zh-CN"/>
        </w:rPr>
      </w:pPr>
      <w:r w:rsidRPr="00905F10">
        <w:rPr>
          <w:rFonts w:ascii="Times New Roman" w:eastAsia="SimSun" w:hAnsi="Times New Roman" w:cs="Times New Roman"/>
          <w:b/>
          <w:bCs/>
          <w:iCs/>
          <w:sz w:val="24"/>
          <w:szCs w:val="24"/>
          <w:lang w:val="en-US" w:eastAsia="zh-CN"/>
        </w:rPr>
        <w:t>LISTA SUBCONTRACTANȚILOR</w:t>
      </w:r>
    </w:p>
    <w:p w:rsidR="00970C94" w:rsidRPr="00970C94" w:rsidRDefault="00970C94" w:rsidP="00970C94">
      <w:pPr>
        <w:jc w:val="center"/>
        <w:rPr>
          <w:rFonts w:ascii="Times New Roman" w:eastAsia="SimSun" w:hAnsi="Times New Roman" w:cs="Times New Roman"/>
          <w:b/>
          <w:bCs/>
          <w:iCs/>
          <w:sz w:val="24"/>
          <w:szCs w:val="24"/>
          <w:lang w:val="en-US" w:eastAsia="zh-CN"/>
        </w:rPr>
      </w:pPr>
      <w:r w:rsidRPr="00970C94">
        <w:rPr>
          <w:rFonts w:ascii="Times New Roman" w:eastAsia="SimSun" w:hAnsi="Times New Roman" w:cs="Times New Roman"/>
          <w:b/>
          <w:bCs/>
          <w:iCs/>
          <w:sz w:val="24"/>
          <w:szCs w:val="24"/>
          <w:lang w:val="en-US" w:eastAsia="zh-CN"/>
        </w:rPr>
        <w:t>ŞI PARTEA/PĂRŢILE DIN CONTRACT CARE SUNT</w:t>
      </w:r>
    </w:p>
    <w:p w:rsidR="00970C94" w:rsidRPr="00970C94" w:rsidRDefault="00970C94" w:rsidP="00970C94">
      <w:pPr>
        <w:jc w:val="center"/>
        <w:rPr>
          <w:rFonts w:ascii="Times New Roman" w:eastAsia="SimSun" w:hAnsi="Times New Roman" w:cs="Times New Roman"/>
          <w:b/>
          <w:bCs/>
          <w:iCs/>
          <w:sz w:val="24"/>
          <w:szCs w:val="24"/>
          <w:lang w:eastAsia="zh-CN"/>
        </w:rPr>
      </w:pPr>
      <w:r w:rsidRPr="00970C94">
        <w:rPr>
          <w:rFonts w:ascii="Times New Roman" w:eastAsia="SimSun" w:hAnsi="Times New Roman" w:cs="Times New Roman"/>
          <w:b/>
          <w:bCs/>
          <w:iCs/>
          <w:sz w:val="24"/>
          <w:szCs w:val="24"/>
          <w:lang w:eastAsia="zh-CN"/>
        </w:rPr>
        <w:t>ÎNDEPLINITE DE ACEŞTIA</w:t>
      </w:r>
    </w:p>
    <w:p w:rsidR="00970C94" w:rsidRPr="00970C94" w:rsidRDefault="00970C94" w:rsidP="00970C94">
      <w:pPr>
        <w:jc w:val="center"/>
        <w:rPr>
          <w:rFonts w:ascii="Times New Roman" w:eastAsia="SimSun" w:hAnsi="Times New Roman" w:cs="Times New Roman"/>
          <w:b/>
          <w:bCs/>
          <w:iCs/>
          <w:sz w:val="24"/>
          <w:szCs w:val="24"/>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970C94" w:rsidRPr="00970C94" w:rsidTr="00381E1D">
        <w:trPr>
          <w:cantSplit/>
          <w:trHeight w:val="920"/>
        </w:trPr>
        <w:tc>
          <w:tcPr>
            <w:tcW w:w="0" w:type="auto"/>
            <w:vAlign w:val="center"/>
          </w:tcPr>
          <w:p w:rsidR="00970C94" w:rsidRPr="00970C94" w:rsidRDefault="00970C94" w:rsidP="00381E1D">
            <w:pPr>
              <w:tabs>
                <w:tab w:val="left" w:pos="567"/>
              </w:tabs>
              <w:jc w:val="both"/>
              <w:rPr>
                <w:rFonts w:ascii="Times New Roman" w:hAnsi="Times New Roman" w:cs="Times New Roman"/>
                <w:b/>
                <w:sz w:val="24"/>
                <w:szCs w:val="24"/>
              </w:rPr>
            </w:pPr>
            <w:r w:rsidRPr="00970C94">
              <w:rPr>
                <w:rFonts w:ascii="Times New Roman" w:hAnsi="Times New Roman" w:cs="Times New Roman"/>
                <w:b/>
                <w:sz w:val="24"/>
                <w:szCs w:val="24"/>
              </w:rPr>
              <w:t>Nr. d/o</w:t>
            </w:r>
          </w:p>
        </w:tc>
        <w:tc>
          <w:tcPr>
            <w:tcW w:w="3126" w:type="dxa"/>
            <w:vAlign w:val="center"/>
          </w:tcPr>
          <w:p w:rsidR="00970C94" w:rsidRPr="00970C94" w:rsidRDefault="00970C94" w:rsidP="00381E1D">
            <w:pPr>
              <w:jc w:val="center"/>
              <w:rPr>
                <w:rFonts w:ascii="Times New Roman" w:hAnsi="Times New Roman" w:cs="Times New Roman"/>
                <w:b/>
                <w:sz w:val="24"/>
                <w:szCs w:val="24"/>
              </w:rPr>
            </w:pPr>
            <w:r w:rsidRPr="00970C94">
              <w:rPr>
                <w:rFonts w:ascii="Times New Roman" w:hAnsi="Times New Roman" w:cs="Times New Roman"/>
                <w:b/>
                <w:sz w:val="24"/>
                <w:szCs w:val="24"/>
              </w:rPr>
              <w:t>Numele şi adresa subantreprenorilor</w:t>
            </w:r>
          </w:p>
        </w:tc>
        <w:tc>
          <w:tcPr>
            <w:tcW w:w="1984" w:type="dxa"/>
            <w:vAlign w:val="center"/>
          </w:tcPr>
          <w:p w:rsidR="00970C94" w:rsidRPr="00970C94" w:rsidRDefault="00970C94" w:rsidP="00381E1D">
            <w:pPr>
              <w:rPr>
                <w:rFonts w:ascii="Times New Roman" w:eastAsia="MS Mincho" w:hAnsi="Times New Roman" w:cs="Times New Roman"/>
                <w:b/>
                <w:sz w:val="24"/>
                <w:szCs w:val="24"/>
                <w:lang w:eastAsia="zh-CN"/>
              </w:rPr>
            </w:pPr>
            <w:r w:rsidRPr="00970C94">
              <w:rPr>
                <w:rFonts w:ascii="Times New Roman" w:eastAsia="MS Mincho" w:hAnsi="Times New Roman" w:cs="Times New Roman"/>
                <w:b/>
                <w:sz w:val="24"/>
                <w:szCs w:val="24"/>
                <w:lang w:eastAsia="zh-CN"/>
              </w:rPr>
              <w:t>Activităţi din contract</w:t>
            </w:r>
          </w:p>
        </w:tc>
        <w:tc>
          <w:tcPr>
            <w:tcW w:w="1443" w:type="dxa"/>
            <w:vAlign w:val="center"/>
          </w:tcPr>
          <w:p w:rsidR="00970C94" w:rsidRPr="00970C94" w:rsidRDefault="00970C94" w:rsidP="00381E1D">
            <w:pPr>
              <w:rPr>
                <w:rFonts w:ascii="Times New Roman" w:eastAsia="MS Mincho" w:hAnsi="Times New Roman" w:cs="Times New Roman"/>
                <w:b/>
                <w:sz w:val="24"/>
                <w:szCs w:val="24"/>
                <w:lang w:eastAsia="zh-CN"/>
              </w:rPr>
            </w:pPr>
            <w:r w:rsidRPr="00970C94">
              <w:rPr>
                <w:rFonts w:ascii="Times New Roman" w:eastAsia="MS Mincho" w:hAnsi="Times New Roman" w:cs="Times New Roman"/>
                <w:b/>
                <w:sz w:val="24"/>
                <w:szCs w:val="24"/>
                <w:lang w:eastAsia="zh-CN"/>
              </w:rPr>
              <w:t>Valoarea aproximativă</w:t>
            </w:r>
          </w:p>
        </w:tc>
        <w:tc>
          <w:tcPr>
            <w:tcW w:w="0" w:type="auto"/>
            <w:vAlign w:val="center"/>
          </w:tcPr>
          <w:p w:rsidR="00970C94" w:rsidRPr="00970C94" w:rsidRDefault="00970C94" w:rsidP="00381E1D">
            <w:pPr>
              <w:rPr>
                <w:rFonts w:ascii="Times New Roman" w:eastAsia="MS Mincho" w:hAnsi="Times New Roman" w:cs="Times New Roman"/>
                <w:b/>
                <w:sz w:val="24"/>
                <w:szCs w:val="24"/>
                <w:lang w:eastAsia="zh-CN"/>
              </w:rPr>
            </w:pPr>
            <w:r w:rsidRPr="00970C94">
              <w:rPr>
                <w:rFonts w:ascii="Times New Roman" w:eastAsia="MS Mincho" w:hAnsi="Times New Roman" w:cs="Times New Roman"/>
                <w:b/>
                <w:sz w:val="24"/>
                <w:szCs w:val="24"/>
                <w:lang w:eastAsia="zh-CN"/>
              </w:rPr>
              <w:t>% din valoarea contractului</w:t>
            </w:r>
          </w:p>
        </w:tc>
      </w:tr>
      <w:tr w:rsidR="00970C94" w:rsidRPr="00970C94" w:rsidTr="00381E1D">
        <w:trPr>
          <w:trHeight w:val="175"/>
        </w:trPr>
        <w:tc>
          <w:tcPr>
            <w:tcW w:w="0" w:type="auto"/>
          </w:tcPr>
          <w:p w:rsidR="00970C94" w:rsidRPr="00970C94" w:rsidRDefault="00970C94" w:rsidP="00381E1D">
            <w:pPr>
              <w:tabs>
                <w:tab w:val="left" w:pos="567"/>
              </w:tabs>
              <w:jc w:val="both"/>
              <w:rPr>
                <w:rFonts w:ascii="Times New Roman" w:hAnsi="Times New Roman" w:cs="Times New Roman"/>
                <w:sz w:val="24"/>
                <w:szCs w:val="24"/>
              </w:rPr>
            </w:pPr>
            <w:r w:rsidRPr="00970C94">
              <w:rPr>
                <w:rFonts w:ascii="Times New Roman" w:hAnsi="Times New Roman" w:cs="Times New Roman"/>
                <w:sz w:val="24"/>
                <w:szCs w:val="24"/>
              </w:rPr>
              <w:t>1.</w:t>
            </w:r>
          </w:p>
        </w:tc>
        <w:tc>
          <w:tcPr>
            <w:tcW w:w="3126"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1984"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1443"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0" w:type="auto"/>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r>
      <w:tr w:rsidR="00970C94" w:rsidRPr="00970C94" w:rsidTr="00381E1D">
        <w:trPr>
          <w:trHeight w:val="337"/>
        </w:trPr>
        <w:tc>
          <w:tcPr>
            <w:tcW w:w="0" w:type="auto"/>
          </w:tcPr>
          <w:p w:rsidR="00970C94" w:rsidRPr="00970C94" w:rsidRDefault="00970C94" w:rsidP="00381E1D">
            <w:pPr>
              <w:tabs>
                <w:tab w:val="left" w:pos="567"/>
              </w:tabs>
              <w:jc w:val="both"/>
              <w:rPr>
                <w:rFonts w:ascii="Times New Roman" w:hAnsi="Times New Roman" w:cs="Times New Roman"/>
                <w:sz w:val="24"/>
                <w:szCs w:val="24"/>
              </w:rPr>
            </w:pPr>
            <w:r w:rsidRPr="00970C94">
              <w:rPr>
                <w:rFonts w:ascii="Times New Roman" w:hAnsi="Times New Roman" w:cs="Times New Roman"/>
                <w:sz w:val="24"/>
                <w:szCs w:val="24"/>
              </w:rPr>
              <w:t>2.</w:t>
            </w:r>
          </w:p>
        </w:tc>
        <w:tc>
          <w:tcPr>
            <w:tcW w:w="3126"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1984"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1443"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0" w:type="auto"/>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r>
      <w:tr w:rsidR="00970C94" w:rsidRPr="00970C94" w:rsidTr="00381E1D">
        <w:trPr>
          <w:trHeight w:val="181"/>
        </w:trPr>
        <w:tc>
          <w:tcPr>
            <w:tcW w:w="0" w:type="auto"/>
          </w:tcPr>
          <w:p w:rsidR="00970C94" w:rsidRPr="00970C94" w:rsidRDefault="00970C94" w:rsidP="00381E1D">
            <w:pPr>
              <w:tabs>
                <w:tab w:val="left" w:pos="567"/>
              </w:tabs>
              <w:jc w:val="both"/>
              <w:rPr>
                <w:rFonts w:ascii="Times New Roman" w:hAnsi="Times New Roman" w:cs="Times New Roman"/>
                <w:sz w:val="24"/>
                <w:szCs w:val="24"/>
              </w:rPr>
            </w:pPr>
            <w:r w:rsidRPr="00970C94">
              <w:rPr>
                <w:rFonts w:ascii="Times New Roman" w:hAnsi="Times New Roman" w:cs="Times New Roman"/>
                <w:sz w:val="24"/>
                <w:szCs w:val="24"/>
              </w:rPr>
              <w:t>3.</w:t>
            </w:r>
          </w:p>
        </w:tc>
        <w:tc>
          <w:tcPr>
            <w:tcW w:w="3126"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1984"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1443"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0" w:type="auto"/>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r>
      <w:tr w:rsidR="00970C94" w:rsidRPr="00970C94" w:rsidTr="00381E1D">
        <w:trPr>
          <w:trHeight w:val="181"/>
        </w:trPr>
        <w:tc>
          <w:tcPr>
            <w:tcW w:w="0" w:type="auto"/>
          </w:tcPr>
          <w:p w:rsidR="00970C94" w:rsidRPr="00970C94" w:rsidRDefault="00970C94" w:rsidP="00381E1D">
            <w:pPr>
              <w:tabs>
                <w:tab w:val="left" w:pos="567"/>
              </w:tabs>
              <w:jc w:val="both"/>
              <w:rPr>
                <w:rFonts w:ascii="Times New Roman" w:hAnsi="Times New Roman" w:cs="Times New Roman"/>
                <w:sz w:val="24"/>
                <w:szCs w:val="24"/>
              </w:rPr>
            </w:pPr>
            <w:r w:rsidRPr="00970C94">
              <w:rPr>
                <w:rFonts w:ascii="Times New Roman" w:hAnsi="Times New Roman" w:cs="Times New Roman"/>
                <w:sz w:val="24"/>
                <w:szCs w:val="24"/>
              </w:rPr>
              <w:t>4.</w:t>
            </w:r>
          </w:p>
        </w:tc>
        <w:tc>
          <w:tcPr>
            <w:tcW w:w="3126"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1984"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1443"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0" w:type="auto"/>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r>
      <w:tr w:rsidR="00970C94" w:rsidRPr="00970C94" w:rsidTr="00381E1D">
        <w:trPr>
          <w:trHeight w:val="181"/>
        </w:trPr>
        <w:tc>
          <w:tcPr>
            <w:tcW w:w="0" w:type="auto"/>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3126"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1984"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1443" w:type="dxa"/>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c>
          <w:tcPr>
            <w:tcW w:w="0" w:type="auto"/>
          </w:tcPr>
          <w:p w:rsidR="00970C94" w:rsidRPr="00970C94" w:rsidRDefault="00970C94" w:rsidP="00381E1D">
            <w:pPr>
              <w:keepNext/>
              <w:keepLines/>
              <w:tabs>
                <w:tab w:val="left" w:pos="567"/>
              </w:tabs>
              <w:spacing w:before="200"/>
              <w:jc w:val="both"/>
              <w:outlineLvl w:val="2"/>
              <w:rPr>
                <w:rFonts w:ascii="Times New Roman" w:hAnsi="Times New Roman" w:cs="Times New Roman"/>
                <w:sz w:val="24"/>
                <w:szCs w:val="24"/>
              </w:rPr>
            </w:pPr>
          </w:p>
        </w:tc>
      </w:tr>
    </w:tbl>
    <w:p w:rsidR="00970C94" w:rsidRPr="00970C94" w:rsidRDefault="00970C94" w:rsidP="00970C94">
      <w:pPr>
        <w:jc w:val="both"/>
        <w:rPr>
          <w:rFonts w:ascii="Times New Roman" w:eastAsia="PMingLiU" w:hAnsi="Times New Roman" w:cs="Times New Roman"/>
          <w:sz w:val="24"/>
          <w:szCs w:val="24"/>
          <w:lang w:eastAsia="zh-CN"/>
        </w:rPr>
      </w:pPr>
    </w:p>
    <w:p w:rsidR="00970C94" w:rsidRPr="00970C94" w:rsidRDefault="00970C94" w:rsidP="00970C94">
      <w:pPr>
        <w:jc w:val="both"/>
        <w:rPr>
          <w:rFonts w:ascii="Times New Roman" w:eastAsia="PMingLiU" w:hAnsi="Times New Roman" w:cs="Times New Roman"/>
          <w:sz w:val="24"/>
          <w:szCs w:val="24"/>
          <w:lang w:eastAsia="zh-CN"/>
        </w:rPr>
      </w:pPr>
      <w:r w:rsidRPr="00970C94">
        <w:rPr>
          <w:rFonts w:ascii="Times New Roman" w:eastAsia="PMingLiU" w:hAnsi="Times New Roman" w:cs="Times New Roman"/>
          <w:sz w:val="24"/>
          <w:szCs w:val="24"/>
          <w:lang w:eastAsia="zh-CN"/>
        </w:rPr>
        <w:t>Semnat: ______________________________________</w:t>
      </w:r>
    </w:p>
    <w:p w:rsidR="00970C94" w:rsidRPr="00970C94" w:rsidRDefault="00970C94" w:rsidP="00970C94">
      <w:pPr>
        <w:jc w:val="both"/>
        <w:rPr>
          <w:rFonts w:ascii="Times New Roman" w:eastAsia="PMingLiU" w:hAnsi="Times New Roman" w:cs="Times New Roman"/>
          <w:sz w:val="24"/>
          <w:szCs w:val="24"/>
          <w:lang w:eastAsia="zh-CN"/>
        </w:rPr>
      </w:pPr>
      <w:r w:rsidRPr="00970C94">
        <w:rPr>
          <w:rFonts w:ascii="Times New Roman" w:eastAsia="PMingLiU" w:hAnsi="Times New Roman" w:cs="Times New Roman"/>
          <w:sz w:val="24"/>
          <w:szCs w:val="24"/>
          <w:lang w:eastAsia="zh-CN"/>
        </w:rPr>
        <w:t>Nume: _______________________________________</w:t>
      </w:r>
    </w:p>
    <w:p w:rsidR="00970C94" w:rsidRPr="00970C94" w:rsidRDefault="00970C94" w:rsidP="00970C94">
      <w:pPr>
        <w:jc w:val="both"/>
        <w:rPr>
          <w:rFonts w:ascii="Times New Roman" w:eastAsia="PMingLiU" w:hAnsi="Times New Roman" w:cs="Times New Roman"/>
          <w:sz w:val="24"/>
          <w:szCs w:val="24"/>
          <w:lang w:eastAsia="zh-CN"/>
        </w:rPr>
      </w:pPr>
      <w:r w:rsidRPr="00970C94">
        <w:rPr>
          <w:rFonts w:ascii="Times New Roman" w:eastAsia="PMingLiU" w:hAnsi="Times New Roman" w:cs="Times New Roman"/>
          <w:sz w:val="24"/>
          <w:szCs w:val="24"/>
          <w:lang w:eastAsia="zh-CN"/>
        </w:rPr>
        <w:t>Funcţia în cadrul întreprinderii: _________________________</w:t>
      </w:r>
    </w:p>
    <w:p w:rsidR="00970C94" w:rsidRPr="00970C94" w:rsidRDefault="00970C94" w:rsidP="00970C94">
      <w:pPr>
        <w:jc w:val="both"/>
        <w:rPr>
          <w:rFonts w:ascii="Times New Roman" w:eastAsia="PMingLiU" w:hAnsi="Times New Roman" w:cs="Times New Roman"/>
          <w:sz w:val="24"/>
          <w:szCs w:val="24"/>
          <w:lang w:eastAsia="zh-CN"/>
        </w:rPr>
      </w:pPr>
      <w:r w:rsidRPr="00970C94">
        <w:rPr>
          <w:rFonts w:ascii="Times New Roman" w:eastAsia="PMingLiU" w:hAnsi="Times New Roman" w:cs="Times New Roman"/>
          <w:sz w:val="24"/>
          <w:szCs w:val="24"/>
          <w:lang w:eastAsia="zh-CN"/>
        </w:rPr>
        <w:t>Denumirea întreprinderii: ______________________________</w:t>
      </w:r>
    </w:p>
    <w:p w:rsidR="00970C94" w:rsidRPr="00970C94" w:rsidRDefault="00970C94" w:rsidP="00970C94">
      <w:pPr>
        <w:rPr>
          <w:rFonts w:ascii="Times New Roman" w:eastAsia="PMingLiU" w:hAnsi="Times New Roman" w:cs="Times New Roman"/>
          <w:sz w:val="24"/>
          <w:szCs w:val="24"/>
          <w:lang w:eastAsia="zh-CN"/>
        </w:rPr>
      </w:pPr>
    </w:p>
    <w:p w:rsidR="00970C94" w:rsidRPr="00970C94" w:rsidRDefault="00970C94" w:rsidP="00970C94">
      <w:pPr>
        <w:jc w:val="center"/>
        <w:rPr>
          <w:rFonts w:ascii="Times New Roman" w:eastAsia="PMingLiU" w:hAnsi="Times New Roman" w:cs="Times New Roman"/>
          <w:sz w:val="24"/>
          <w:szCs w:val="24"/>
          <w:lang w:eastAsia="zh-CN"/>
        </w:rPr>
      </w:pPr>
      <w:bookmarkStart w:id="15" w:name="_Toc449692115"/>
    </w:p>
    <w:p w:rsidR="00970C94" w:rsidRPr="00970C94" w:rsidRDefault="00970C94" w:rsidP="00970C94">
      <w:pPr>
        <w:jc w:val="center"/>
        <w:rPr>
          <w:rFonts w:ascii="Times New Roman" w:eastAsia="PMingLiU" w:hAnsi="Times New Roman" w:cs="Times New Roman"/>
          <w:b/>
          <w:sz w:val="24"/>
          <w:szCs w:val="24"/>
          <w:lang w:eastAsia="zh-CN"/>
        </w:rPr>
      </w:pPr>
    </w:p>
    <w:p w:rsidR="00970C94" w:rsidRPr="00970C94" w:rsidRDefault="00970C94" w:rsidP="00970C94">
      <w:pPr>
        <w:jc w:val="center"/>
        <w:rPr>
          <w:rFonts w:ascii="Times New Roman" w:eastAsia="PMingLiU" w:hAnsi="Times New Roman" w:cs="Times New Roman"/>
          <w:b/>
          <w:sz w:val="24"/>
          <w:szCs w:val="24"/>
          <w:lang w:eastAsia="zh-CN"/>
        </w:rPr>
      </w:pPr>
    </w:p>
    <w:p w:rsidR="00970C94" w:rsidRPr="00905F10" w:rsidRDefault="00970C94" w:rsidP="00970C94">
      <w:pPr>
        <w:jc w:val="center"/>
        <w:rPr>
          <w:rFonts w:ascii="Times New Roman" w:eastAsia="PMingLiU" w:hAnsi="Times New Roman" w:cs="Times New Roman"/>
          <w:b/>
          <w:sz w:val="24"/>
          <w:szCs w:val="24"/>
          <w:lang w:val="en-US" w:eastAsia="zh-CN"/>
        </w:rPr>
      </w:pP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lastRenderedPageBreak/>
        <w:t>Anexa nr. 17</w:t>
      </w: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la Documentația standard nr._____</w:t>
      </w: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din “____” ________ 20___</w:t>
      </w:r>
    </w:p>
    <w:p w:rsidR="00970C94" w:rsidRPr="00970C94" w:rsidRDefault="00970C94" w:rsidP="00970C94">
      <w:pPr>
        <w:jc w:val="center"/>
        <w:rPr>
          <w:rFonts w:ascii="Times New Roman" w:eastAsia="PMingLiU" w:hAnsi="Times New Roman" w:cs="Times New Roman"/>
          <w:b/>
          <w:sz w:val="24"/>
          <w:szCs w:val="24"/>
          <w:lang w:val="en-US" w:eastAsia="zh-CN"/>
        </w:rPr>
      </w:pPr>
    </w:p>
    <w:p w:rsidR="00970C94" w:rsidRPr="00970C94" w:rsidRDefault="00970C94" w:rsidP="00970C94">
      <w:pPr>
        <w:jc w:val="center"/>
        <w:rPr>
          <w:rFonts w:ascii="Times New Roman" w:eastAsia="PMingLiU" w:hAnsi="Times New Roman" w:cs="Times New Roman"/>
          <w:b/>
          <w:sz w:val="24"/>
          <w:szCs w:val="24"/>
          <w:lang w:val="en-US" w:eastAsia="zh-CN"/>
        </w:rPr>
      </w:pPr>
    </w:p>
    <w:bookmarkEnd w:id="15"/>
    <w:p w:rsidR="00970C94" w:rsidRPr="00970C94" w:rsidRDefault="00970C94" w:rsidP="00970C94">
      <w:pPr>
        <w:pStyle w:val="ab"/>
        <w:tabs>
          <w:tab w:val="left" w:pos="567"/>
        </w:tabs>
        <w:jc w:val="center"/>
        <w:rPr>
          <w:rFonts w:ascii="Times New Roman" w:hAnsi="Times New Roman"/>
          <w:b/>
          <w:szCs w:val="24"/>
        </w:rPr>
      </w:pPr>
      <w:r w:rsidRPr="00970C94">
        <w:rPr>
          <w:rFonts w:ascii="Times New Roman" w:hAnsi="Times New Roman"/>
          <w:b/>
          <w:szCs w:val="24"/>
        </w:rPr>
        <w:t>INFORMAŢII PRIVIND ASOCIEREA</w:t>
      </w:r>
    </w:p>
    <w:p w:rsidR="00970C94" w:rsidRPr="00970C94" w:rsidRDefault="00970C94" w:rsidP="00970C94">
      <w:pPr>
        <w:pStyle w:val="ab"/>
        <w:tabs>
          <w:tab w:val="left" w:pos="567"/>
        </w:tabs>
        <w:jc w:val="center"/>
        <w:rPr>
          <w:rFonts w:ascii="Times New Roman" w:hAnsi="Times New Roman"/>
          <w:szCs w:val="24"/>
        </w:rPr>
      </w:pPr>
      <w:r w:rsidRPr="00970C94">
        <w:rPr>
          <w:rFonts w:ascii="Times New Roman" w:hAnsi="Times New Roman"/>
          <w:szCs w:val="24"/>
        </w:rPr>
        <w:t>în vederea participării la procedura de atribuirea executării obiectivului de investiție</w:t>
      </w:r>
    </w:p>
    <w:p w:rsidR="00970C94" w:rsidRPr="00970C94" w:rsidRDefault="00970C94" w:rsidP="00970C94">
      <w:pPr>
        <w:tabs>
          <w:tab w:val="left" w:pos="567"/>
        </w:tabs>
        <w:jc w:val="both"/>
        <w:rPr>
          <w:rFonts w:ascii="Times New Roman" w:hAnsi="Times New Roman" w:cs="Times New Roman"/>
          <w:sz w:val="24"/>
          <w:szCs w:val="24"/>
          <w:lang w:val="en-US"/>
        </w:rPr>
      </w:pPr>
      <w:r w:rsidRPr="00970C94">
        <w:rPr>
          <w:rFonts w:ascii="Times New Roman" w:hAnsi="Times New Roman" w:cs="Times New Roman"/>
          <w:sz w:val="24"/>
          <w:szCs w:val="24"/>
          <w:lang w:val="en-US"/>
        </w:rPr>
        <w:t>____________________________________________________________________________</w:t>
      </w:r>
    </w:p>
    <w:p w:rsidR="00970C94" w:rsidRPr="00970C94" w:rsidRDefault="00970C94" w:rsidP="00970C94">
      <w:pPr>
        <w:tabs>
          <w:tab w:val="left" w:pos="567"/>
        </w:tabs>
        <w:jc w:val="center"/>
        <w:rPr>
          <w:rFonts w:ascii="Times New Roman" w:hAnsi="Times New Roman" w:cs="Times New Roman"/>
          <w:b/>
          <w:sz w:val="24"/>
          <w:szCs w:val="24"/>
          <w:lang w:val="en-US"/>
        </w:rPr>
      </w:pPr>
      <w:r w:rsidRPr="00970C94">
        <w:rPr>
          <w:rFonts w:ascii="Times New Roman" w:hAnsi="Times New Roman" w:cs="Times New Roman"/>
          <w:b/>
          <w:sz w:val="24"/>
          <w:szCs w:val="24"/>
          <w:lang w:val="en-US"/>
        </w:rPr>
        <w:t>(denumirea)</w:t>
      </w:r>
    </w:p>
    <w:p w:rsidR="00970C94" w:rsidRPr="00970C94" w:rsidRDefault="00970C94" w:rsidP="00970C94">
      <w:pPr>
        <w:tabs>
          <w:tab w:val="left" w:pos="567"/>
        </w:tabs>
        <w:jc w:val="both"/>
        <w:rPr>
          <w:rFonts w:ascii="Times New Roman" w:hAnsi="Times New Roman" w:cs="Times New Roman"/>
          <w:sz w:val="24"/>
          <w:szCs w:val="24"/>
          <w:u w:val="single"/>
          <w:lang w:val="en-US"/>
        </w:rPr>
      </w:pPr>
      <w:r w:rsidRPr="00970C94">
        <w:rPr>
          <w:rFonts w:ascii="Times New Roman" w:hAnsi="Times New Roman" w:cs="Times New Roman"/>
          <w:b/>
          <w:sz w:val="24"/>
          <w:szCs w:val="24"/>
          <w:lang w:val="en-US"/>
        </w:rPr>
        <w:t>1.Părţi contractante</w:t>
      </w:r>
      <w:r w:rsidRPr="00970C94">
        <w:rPr>
          <w:rFonts w:ascii="Times New Roman" w:hAnsi="Times New Roman" w:cs="Times New Roman"/>
          <w:sz w:val="24"/>
          <w:szCs w:val="24"/>
          <w:lang w:val="en-US"/>
        </w:rPr>
        <w:t xml:space="preserve"> ( agenţi economici)</w:t>
      </w:r>
    </w:p>
    <w:p w:rsidR="00970C94" w:rsidRPr="00970C94" w:rsidRDefault="00970C94" w:rsidP="00B3786A">
      <w:pPr>
        <w:numPr>
          <w:ilvl w:val="0"/>
          <w:numId w:val="5"/>
        </w:numPr>
        <w:tabs>
          <w:tab w:val="clear" w:pos="1069"/>
          <w:tab w:val="left" w:pos="567"/>
          <w:tab w:val="left" w:pos="1080"/>
        </w:tabs>
        <w:spacing w:after="0" w:line="240" w:lineRule="auto"/>
        <w:ind w:left="0" w:firstLine="0"/>
        <w:jc w:val="both"/>
        <w:rPr>
          <w:rFonts w:ascii="Times New Roman" w:hAnsi="Times New Roman" w:cs="Times New Roman"/>
          <w:sz w:val="24"/>
          <w:szCs w:val="24"/>
        </w:rPr>
      </w:pPr>
      <w:r w:rsidRPr="00970C94">
        <w:rPr>
          <w:rFonts w:ascii="Times New Roman" w:hAnsi="Times New Roman" w:cs="Times New Roman"/>
          <w:sz w:val="24"/>
          <w:szCs w:val="24"/>
        </w:rPr>
        <w:t>________________________________________________________________________</w:t>
      </w:r>
    </w:p>
    <w:p w:rsidR="00970C94" w:rsidRPr="00970C94" w:rsidRDefault="00970C94" w:rsidP="00B3786A">
      <w:pPr>
        <w:numPr>
          <w:ilvl w:val="0"/>
          <w:numId w:val="5"/>
        </w:numPr>
        <w:tabs>
          <w:tab w:val="clear" w:pos="1069"/>
          <w:tab w:val="left" w:pos="567"/>
          <w:tab w:val="left" w:pos="1080"/>
        </w:tabs>
        <w:spacing w:after="0" w:line="240" w:lineRule="auto"/>
        <w:ind w:left="0" w:firstLine="0"/>
        <w:jc w:val="both"/>
        <w:rPr>
          <w:rFonts w:ascii="Times New Roman" w:hAnsi="Times New Roman" w:cs="Times New Roman"/>
          <w:sz w:val="24"/>
          <w:szCs w:val="24"/>
        </w:rPr>
      </w:pPr>
      <w:r w:rsidRPr="00970C94">
        <w:rPr>
          <w:rFonts w:ascii="Times New Roman" w:hAnsi="Times New Roman" w:cs="Times New Roman"/>
          <w:sz w:val="24"/>
          <w:szCs w:val="24"/>
        </w:rPr>
        <w:t>________________________________________________________________________</w:t>
      </w:r>
    </w:p>
    <w:p w:rsidR="00970C94" w:rsidRPr="00970C94" w:rsidRDefault="00970C94" w:rsidP="00B3786A">
      <w:pPr>
        <w:numPr>
          <w:ilvl w:val="0"/>
          <w:numId w:val="5"/>
        </w:numPr>
        <w:tabs>
          <w:tab w:val="clear" w:pos="1069"/>
          <w:tab w:val="left" w:pos="567"/>
          <w:tab w:val="left" w:pos="1080"/>
        </w:tabs>
        <w:spacing w:after="0" w:line="240" w:lineRule="auto"/>
        <w:ind w:left="0" w:firstLine="0"/>
        <w:jc w:val="both"/>
        <w:rPr>
          <w:rFonts w:ascii="Times New Roman" w:hAnsi="Times New Roman" w:cs="Times New Roman"/>
          <w:sz w:val="24"/>
          <w:szCs w:val="24"/>
        </w:rPr>
      </w:pPr>
      <w:r w:rsidRPr="00970C94">
        <w:rPr>
          <w:rFonts w:ascii="Times New Roman" w:hAnsi="Times New Roman" w:cs="Times New Roman"/>
          <w:sz w:val="24"/>
          <w:szCs w:val="24"/>
        </w:rPr>
        <w:t>________________________________________________________________________</w:t>
      </w:r>
    </w:p>
    <w:p w:rsidR="00970C94" w:rsidRPr="00970C94" w:rsidRDefault="00970C94" w:rsidP="00970C94">
      <w:pPr>
        <w:tabs>
          <w:tab w:val="left" w:pos="567"/>
        </w:tabs>
        <w:jc w:val="both"/>
        <w:rPr>
          <w:rFonts w:ascii="Times New Roman" w:hAnsi="Times New Roman" w:cs="Times New Roman"/>
          <w:sz w:val="24"/>
          <w:szCs w:val="24"/>
          <w:lang w:val="en-US"/>
        </w:rPr>
      </w:pPr>
      <w:r w:rsidRPr="00970C94">
        <w:rPr>
          <w:rFonts w:ascii="Times New Roman" w:hAnsi="Times New Roman" w:cs="Times New Roman"/>
          <w:b/>
          <w:sz w:val="24"/>
          <w:szCs w:val="24"/>
          <w:lang w:val="en-US"/>
        </w:rPr>
        <w:t xml:space="preserve">2. Adrese, telefon, fax </w:t>
      </w:r>
      <w:r w:rsidRPr="00970C94">
        <w:rPr>
          <w:rFonts w:ascii="Times New Roman" w:hAnsi="Times New Roman" w:cs="Times New Roman"/>
          <w:sz w:val="24"/>
          <w:szCs w:val="24"/>
          <w:lang w:val="en-US"/>
        </w:rPr>
        <w:t xml:space="preserve"> ale partenerilor (părţi contractante):</w:t>
      </w:r>
    </w:p>
    <w:p w:rsidR="00970C94" w:rsidRPr="00970C94" w:rsidRDefault="00970C94" w:rsidP="00B3786A">
      <w:pPr>
        <w:pStyle w:val="a"/>
        <w:numPr>
          <w:ilvl w:val="0"/>
          <w:numId w:val="6"/>
        </w:numPr>
        <w:tabs>
          <w:tab w:val="clear" w:pos="1069"/>
          <w:tab w:val="clear" w:pos="1134"/>
          <w:tab w:val="left" w:pos="567"/>
          <w:tab w:val="left" w:pos="1080"/>
        </w:tabs>
        <w:ind w:left="0" w:firstLine="0"/>
        <w:contextualSpacing/>
      </w:pPr>
      <w:r w:rsidRPr="00970C94">
        <w:t>________________________________________________________________________</w:t>
      </w:r>
    </w:p>
    <w:p w:rsidR="00970C94" w:rsidRPr="00970C94" w:rsidRDefault="00970C94" w:rsidP="00B3786A">
      <w:pPr>
        <w:pStyle w:val="a"/>
        <w:numPr>
          <w:ilvl w:val="0"/>
          <w:numId w:val="6"/>
        </w:numPr>
        <w:tabs>
          <w:tab w:val="clear" w:pos="1069"/>
          <w:tab w:val="clear" w:pos="1134"/>
          <w:tab w:val="left" w:pos="567"/>
          <w:tab w:val="left" w:pos="1080"/>
        </w:tabs>
        <w:ind w:left="0" w:firstLine="0"/>
        <w:contextualSpacing/>
      </w:pPr>
      <w:r w:rsidRPr="00970C94">
        <w:t>________________________________________________________________________</w:t>
      </w:r>
    </w:p>
    <w:p w:rsidR="00970C94" w:rsidRPr="00970C94" w:rsidRDefault="00970C94" w:rsidP="00B3786A">
      <w:pPr>
        <w:pStyle w:val="a"/>
        <w:numPr>
          <w:ilvl w:val="0"/>
          <w:numId w:val="6"/>
        </w:numPr>
        <w:tabs>
          <w:tab w:val="clear" w:pos="1069"/>
          <w:tab w:val="clear" w:pos="1134"/>
          <w:tab w:val="left" w:pos="567"/>
          <w:tab w:val="left" w:pos="1080"/>
        </w:tabs>
        <w:ind w:left="0" w:firstLine="0"/>
        <w:contextualSpacing/>
      </w:pPr>
      <w:r w:rsidRPr="00970C94">
        <w:t>________________________________________________________________________</w:t>
      </w:r>
    </w:p>
    <w:p w:rsidR="00970C94" w:rsidRPr="00970C94" w:rsidRDefault="00970C94" w:rsidP="00970C94">
      <w:pPr>
        <w:tabs>
          <w:tab w:val="left" w:pos="567"/>
        </w:tabs>
        <w:jc w:val="both"/>
        <w:rPr>
          <w:rFonts w:ascii="Times New Roman" w:hAnsi="Times New Roman" w:cs="Times New Roman"/>
          <w:sz w:val="24"/>
          <w:szCs w:val="24"/>
          <w:lang w:val="en-US"/>
        </w:rPr>
      </w:pPr>
      <w:r w:rsidRPr="00970C94">
        <w:rPr>
          <w:rFonts w:ascii="Times New Roman" w:hAnsi="Times New Roman" w:cs="Times New Roman"/>
          <w:b/>
          <w:sz w:val="24"/>
          <w:szCs w:val="24"/>
          <w:lang w:val="en-US"/>
        </w:rPr>
        <w:t>3. Informaţii privind modul de asociere:</w:t>
      </w:r>
    </w:p>
    <w:p w:rsidR="00970C94" w:rsidRPr="00970C94" w:rsidRDefault="00970C94" w:rsidP="00970C94">
      <w:pPr>
        <w:pStyle w:val="ab"/>
        <w:tabs>
          <w:tab w:val="left" w:pos="567"/>
        </w:tabs>
        <w:jc w:val="both"/>
        <w:rPr>
          <w:rFonts w:ascii="Times New Roman" w:hAnsi="Times New Roman"/>
          <w:szCs w:val="24"/>
        </w:rPr>
      </w:pPr>
      <w:r w:rsidRPr="00970C94">
        <w:rPr>
          <w:rFonts w:ascii="Times New Roman" w:hAnsi="Times New Roman"/>
          <w:szCs w:val="24"/>
        </w:rPr>
        <w:t>a) Data încheierii contractului de asociere __________________________________________</w:t>
      </w:r>
    </w:p>
    <w:p w:rsidR="00970C94" w:rsidRPr="00970C94" w:rsidRDefault="00970C94" w:rsidP="00970C94">
      <w:pPr>
        <w:tabs>
          <w:tab w:val="left" w:pos="567"/>
        </w:tabs>
        <w:jc w:val="both"/>
        <w:rPr>
          <w:rFonts w:ascii="Times New Roman" w:hAnsi="Times New Roman" w:cs="Times New Roman"/>
          <w:sz w:val="24"/>
          <w:szCs w:val="24"/>
          <w:lang w:val="en-US"/>
        </w:rPr>
      </w:pPr>
      <w:r w:rsidRPr="00970C94">
        <w:rPr>
          <w:rFonts w:ascii="Times New Roman" w:hAnsi="Times New Roman" w:cs="Times New Roman"/>
          <w:sz w:val="24"/>
          <w:szCs w:val="24"/>
          <w:lang w:val="en-US"/>
        </w:rPr>
        <w:t>b) Locul şi data înregistrării asociaţiei______________________________________________</w:t>
      </w:r>
    </w:p>
    <w:p w:rsidR="00970C94" w:rsidRPr="00970C94" w:rsidRDefault="00970C94" w:rsidP="00970C94">
      <w:pPr>
        <w:pStyle w:val="a8"/>
        <w:tabs>
          <w:tab w:val="left" w:pos="567"/>
        </w:tabs>
        <w:jc w:val="both"/>
      </w:pPr>
      <w:r w:rsidRPr="00970C94">
        <w:t>c) Activităţi economice ce se vor realiza în comun ____________________________________</w:t>
      </w:r>
    </w:p>
    <w:p w:rsidR="00970C94" w:rsidRPr="00970C94" w:rsidRDefault="00970C94" w:rsidP="00970C94">
      <w:pPr>
        <w:tabs>
          <w:tab w:val="left" w:pos="567"/>
        </w:tabs>
        <w:jc w:val="both"/>
        <w:rPr>
          <w:rFonts w:ascii="Times New Roman" w:hAnsi="Times New Roman" w:cs="Times New Roman"/>
          <w:sz w:val="24"/>
          <w:szCs w:val="24"/>
          <w:lang w:val="en-US"/>
        </w:rPr>
      </w:pPr>
      <w:r w:rsidRPr="00970C94">
        <w:rPr>
          <w:rFonts w:ascii="Times New Roman" w:hAnsi="Times New Roman" w:cs="Times New Roman"/>
          <w:sz w:val="24"/>
          <w:szCs w:val="24"/>
          <w:lang w:val="en-US"/>
        </w:rPr>
        <w:t>_____________________________________________________________________________</w:t>
      </w:r>
    </w:p>
    <w:p w:rsidR="00970C94" w:rsidRPr="00970C94" w:rsidRDefault="00970C94" w:rsidP="00970C94">
      <w:pPr>
        <w:tabs>
          <w:tab w:val="left" w:pos="284"/>
        </w:tabs>
        <w:jc w:val="both"/>
        <w:rPr>
          <w:rFonts w:ascii="Times New Roman" w:hAnsi="Times New Roman" w:cs="Times New Roman"/>
          <w:sz w:val="24"/>
          <w:szCs w:val="24"/>
          <w:lang w:val="en-US"/>
        </w:rPr>
      </w:pPr>
      <w:r w:rsidRPr="00970C94">
        <w:rPr>
          <w:rFonts w:ascii="Times New Roman" w:hAnsi="Times New Roman" w:cs="Times New Roman"/>
          <w:sz w:val="24"/>
          <w:szCs w:val="24"/>
          <w:lang w:val="en-US"/>
        </w:rPr>
        <w:t>d) Contribuţia fiecărei părţi la realizarea activităţilor economice comune convenite __________________________________________________________________________________________________________________________________________________________</w:t>
      </w:r>
    </w:p>
    <w:p w:rsidR="00970C94" w:rsidRPr="00970C94" w:rsidRDefault="00970C94" w:rsidP="00970C94">
      <w:pPr>
        <w:tabs>
          <w:tab w:val="left" w:pos="567"/>
        </w:tabs>
        <w:jc w:val="both"/>
        <w:rPr>
          <w:rFonts w:ascii="Times New Roman" w:hAnsi="Times New Roman" w:cs="Times New Roman"/>
          <w:sz w:val="24"/>
          <w:szCs w:val="24"/>
          <w:lang w:val="en-US"/>
        </w:rPr>
      </w:pPr>
      <w:r w:rsidRPr="00970C94">
        <w:rPr>
          <w:rFonts w:ascii="Times New Roman" w:hAnsi="Times New Roman" w:cs="Times New Roman"/>
          <w:sz w:val="24"/>
          <w:szCs w:val="24"/>
          <w:lang w:val="en-US"/>
        </w:rPr>
        <w:t>e) Valoarea  și cota procentuală a lucrărilor executate de fiecare asociat ___________________</w:t>
      </w:r>
    </w:p>
    <w:p w:rsidR="00970C94" w:rsidRPr="00970C94" w:rsidRDefault="00970C94" w:rsidP="00970C94">
      <w:pPr>
        <w:tabs>
          <w:tab w:val="left" w:pos="567"/>
        </w:tabs>
        <w:jc w:val="both"/>
        <w:rPr>
          <w:rFonts w:ascii="Times New Roman" w:hAnsi="Times New Roman" w:cs="Times New Roman"/>
          <w:sz w:val="24"/>
          <w:szCs w:val="24"/>
          <w:lang w:val="en-US"/>
        </w:rPr>
      </w:pPr>
      <w:r w:rsidRPr="00970C94">
        <w:rPr>
          <w:rFonts w:ascii="Times New Roman" w:hAnsi="Times New Roman" w:cs="Times New Roman"/>
          <w:sz w:val="24"/>
          <w:szCs w:val="24"/>
          <w:lang w:val="en-US"/>
        </w:rPr>
        <w:t>_____________________________________________________________________________</w:t>
      </w:r>
    </w:p>
    <w:p w:rsidR="00970C94" w:rsidRPr="00970C94" w:rsidRDefault="00970C94" w:rsidP="00970C94">
      <w:pPr>
        <w:tabs>
          <w:tab w:val="left" w:pos="567"/>
        </w:tabs>
        <w:jc w:val="both"/>
        <w:rPr>
          <w:rFonts w:ascii="Times New Roman" w:hAnsi="Times New Roman" w:cs="Times New Roman"/>
          <w:sz w:val="24"/>
          <w:szCs w:val="24"/>
          <w:lang w:val="en-US"/>
        </w:rPr>
      </w:pPr>
      <w:r w:rsidRPr="00970C94">
        <w:rPr>
          <w:rFonts w:ascii="Times New Roman" w:hAnsi="Times New Roman" w:cs="Times New Roman"/>
          <w:sz w:val="24"/>
          <w:szCs w:val="24"/>
          <w:lang w:val="en-US"/>
        </w:rPr>
        <w:t>f) Condiţii de administrare a asociaţiei______________________________________________</w:t>
      </w:r>
    </w:p>
    <w:p w:rsidR="00970C94" w:rsidRPr="00970C94" w:rsidRDefault="00970C94" w:rsidP="00970C94">
      <w:pPr>
        <w:tabs>
          <w:tab w:val="left" w:pos="567"/>
        </w:tabs>
        <w:jc w:val="both"/>
        <w:rPr>
          <w:rFonts w:ascii="Times New Roman" w:hAnsi="Times New Roman" w:cs="Times New Roman"/>
          <w:sz w:val="24"/>
          <w:szCs w:val="24"/>
          <w:lang w:val="en-US"/>
        </w:rPr>
      </w:pPr>
      <w:r w:rsidRPr="00970C94">
        <w:rPr>
          <w:rFonts w:ascii="Times New Roman" w:hAnsi="Times New Roman" w:cs="Times New Roman"/>
          <w:sz w:val="24"/>
          <w:szCs w:val="24"/>
          <w:lang w:val="en-US"/>
        </w:rPr>
        <w:t>g) Modalitatea de împărţire a rezultatelor activităţii economice comune desfăşurate ____________________________________________________________________________</w:t>
      </w:r>
    </w:p>
    <w:p w:rsidR="00970C94" w:rsidRPr="00970C94" w:rsidRDefault="00970C94" w:rsidP="00970C94">
      <w:pPr>
        <w:tabs>
          <w:tab w:val="left" w:pos="567"/>
        </w:tabs>
        <w:jc w:val="both"/>
        <w:rPr>
          <w:rFonts w:ascii="Times New Roman" w:hAnsi="Times New Roman" w:cs="Times New Roman"/>
          <w:sz w:val="24"/>
          <w:szCs w:val="24"/>
          <w:lang w:val="en-US"/>
        </w:rPr>
      </w:pPr>
      <w:r w:rsidRPr="00970C94">
        <w:rPr>
          <w:rFonts w:ascii="Times New Roman" w:hAnsi="Times New Roman" w:cs="Times New Roman"/>
          <w:sz w:val="24"/>
          <w:szCs w:val="24"/>
          <w:lang w:val="en-US"/>
        </w:rPr>
        <w:t>h) Cauze de încetare a asociaţiei şi modul de împărţire a rezultatelor   lichidării_____________________________________________________________________</w:t>
      </w:r>
    </w:p>
    <w:p w:rsidR="00970C94" w:rsidRPr="00970C94" w:rsidRDefault="00970C94" w:rsidP="00970C94">
      <w:pPr>
        <w:tabs>
          <w:tab w:val="left" w:pos="567"/>
        </w:tabs>
        <w:jc w:val="both"/>
        <w:rPr>
          <w:rFonts w:ascii="Times New Roman" w:hAnsi="Times New Roman" w:cs="Times New Roman"/>
          <w:sz w:val="24"/>
          <w:szCs w:val="24"/>
          <w:lang w:val="en-US"/>
        </w:rPr>
      </w:pPr>
      <w:r w:rsidRPr="00970C94">
        <w:rPr>
          <w:rFonts w:ascii="Times New Roman" w:hAnsi="Times New Roman" w:cs="Times New Roman"/>
          <w:sz w:val="24"/>
          <w:szCs w:val="24"/>
          <w:lang w:val="en-US"/>
        </w:rPr>
        <w:t>i) Repartizarea fizică, valorică şi procentuală între fiecare asociat pentru executarea obiectivului supus licitaţiei________________________________________________________________</w:t>
      </w:r>
    </w:p>
    <w:p w:rsidR="00970C94" w:rsidRPr="00970C94" w:rsidRDefault="00970C94" w:rsidP="00970C94">
      <w:pPr>
        <w:tabs>
          <w:tab w:val="left" w:pos="567"/>
        </w:tabs>
        <w:jc w:val="both"/>
        <w:rPr>
          <w:rFonts w:ascii="Times New Roman" w:hAnsi="Times New Roman" w:cs="Times New Roman"/>
          <w:sz w:val="24"/>
          <w:szCs w:val="24"/>
          <w:lang w:val="en-US"/>
        </w:rPr>
      </w:pPr>
      <w:r w:rsidRPr="00970C94">
        <w:rPr>
          <w:rFonts w:ascii="Times New Roman" w:hAnsi="Times New Roman" w:cs="Times New Roman"/>
          <w:sz w:val="24"/>
          <w:szCs w:val="24"/>
          <w:lang w:val="en-US"/>
        </w:rPr>
        <w:t>j) Alte cauze__________________________________________________________________</w:t>
      </w:r>
    </w:p>
    <w:p w:rsidR="00970C94" w:rsidRPr="00970C94" w:rsidRDefault="00970C94" w:rsidP="00970C94">
      <w:pPr>
        <w:jc w:val="both"/>
        <w:rPr>
          <w:rFonts w:ascii="Times New Roman" w:eastAsia="PMingLiU" w:hAnsi="Times New Roman" w:cs="Times New Roman"/>
          <w:sz w:val="24"/>
          <w:szCs w:val="24"/>
          <w:lang w:val="en-US" w:eastAsia="zh-CN"/>
        </w:rPr>
      </w:pPr>
    </w:p>
    <w:p w:rsidR="00970C94" w:rsidRPr="00970C94" w:rsidRDefault="00970C94" w:rsidP="00970C94">
      <w:pPr>
        <w:jc w:val="both"/>
        <w:rPr>
          <w:rFonts w:ascii="Times New Roman" w:eastAsia="PMingLiU" w:hAnsi="Times New Roman" w:cs="Times New Roman"/>
          <w:sz w:val="24"/>
          <w:szCs w:val="24"/>
          <w:lang w:val="en-US" w:eastAsia="zh-CN"/>
        </w:rPr>
      </w:pPr>
    </w:p>
    <w:p w:rsidR="00970C94" w:rsidRPr="00970C94" w:rsidRDefault="00970C94" w:rsidP="00970C94">
      <w:pPr>
        <w:jc w:val="both"/>
        <w:rPr>
          <w:rFonts w:ascii="Times New Roman" w:eastAsia="PMingLiU" w:hAnsi="Times New Roman" w:cs="Times New Roman"/>
          <w:sz w:val="24"/>
          <w:szCs w:val="24"/>
          <w:lang w:val="en-US" w:eastAsia="zh-CN"/>
        </w:rPr>
      </w:pPr>
      <w:r w:rsidRPr="00970C94">
        <w:rPr>
          <w:rFonts w:ascii="Times New Roman" w:eastAsia="PMingLiU" w:hAnsi="Times New Roman" w:cs="Times New Roman"/>
          <w:sz w:val="24"/>
          <w:szCs w:val="24"/>
          <w:lang w:val="en-US" w:eastAsia="zh-CN"/>
        </w:rPr>
        <w:lastRenderedPageBreak/>
        <w:t xml:space="preserve">Data completării __________________________________                           </w:t>
      </w:r>
      <w:r w:rsidRPr="00970C94">
        <w:rPr>
          <w:rFonts w:ascii="Times New Roman" w:eastAsia="PMingLiU" w:hAnsi="Times New Roman" w:cs="Times New Roman"/>
          <w:sz w:val="24"/>
          <w:szCs w:val="24"/>
          <w:lang w:val="en-US" w:eastAsia="zh-CN"/>
        </w:rPr>
        <w:tab/>
      </w:r>
      <w:r w:rsidRPr="00970C94">
        <w:rPr>
          <w:rFonts w:ascii="Times New Roman" w:eastAsia="PMingLiU" w:hAnsi="Times New Roman" w:cs="Times New Roman"/>
          <w:sz w:val="24"/>
          <w:szCs w:val="24"/>
          <w:lang w:val="en-US" w:eastAsia="zh-CN"/>
        </w:rPr>
        <w:tab/>
      </w:r>
    </w:p>
    <w:p w:rsidR="00970C94" w:rsidRPr="00970C94" w:rsidRDefault="00970C94" w:rsidP="00970C94">
      <w:pPr>
        <w:jc w:val="both"/>
        <w:rPr>
          <w:rFonts w:ascii="Times New Roman" w:eastAsia="PMingLiU" w:hAnsi="Times New Roman" w:cs="Times New Roman"/>
          <w:sz w:val="24"/>
          <w:szCs w:val="24"/>
          <w:lang w:val="en-US" w:eastAsia="zh-CN"/>
        </w:rPr>
      </w:pPr>
      <w:r w:rsidRPr="00970C94">
        <w:rPr>
          <w:rFonts w:ascii="Times New Roman" w:eastAsia="PMingLiU" w:hAnsi="Times New Roman" w:cs="Times New Roman"/>
          <w:sz w:val="24"/>
          <w:szCs w:val="24"/>
          <w:lang w:val="en-US" w:eastAsia="zh-CN"/>
        </w:rPr>
        <w:t>Semnat Liderul Asociației: __________________________</w:t>
      </w:r>
    </w:p>
    <w:p w:rsidR="00970C94" w:rsidRPr="00970C94" w:rsidRDefault="00970C94" w:rsidP="00970C94">
      <w:pPr>
        <w:jc w:val="both"/>
        <w:rPr>
          <w:rFonts w:ascii="Times New Roman" w:eastAsia="PMingLiU" w:hAnsi="Times New Roman" w:cs="Times New Roman"/>
          <w:sz w:val="24"/>
          <w:szCs w:val="24"/>
          <w:lang w:val="en-US" w:eastAsia="zh-CN"/>
        </w:rPr>
      </w:pPr>
      <w:r w:rsidRPr="00970C94">
        <w:rPr>
          <w:rFonts w:ascii="Times New Roman" w:eastAsia="PMingLiU" w:hAnsi="Times New Roman" w:cs="Times New Roman"/>
          <w:sz w:val="24"/>
          <w:szCs w:val="24"/>
          <w:lang w:val="en-US" w:eastAsia="zh-CN"/>
        </w:rPr>
        <w:t>Nume: __________________________________________</w:t>
      </w:r>
    </w:p>
    <w:p w:rsidR="00970C94" w:rsidRPr="00970C94" w:rsidRDefault="00970C94" w:rsidP="00970C94">
      <w:pPr>
        <w:jc w:val="both"/>
        <w:rPr>
          <w:rFonts w:ascii="Times New Roman" w:eastAsia="PMingLiU" w:hAnsi="Times New Roman" w:cs="Times New Roman"/>
          <w:sz w:val="24"/>
          <w:szCs w:val="24"/>
          <w:lang w:val="en-US" w:eastAsia="zh-CN"/>
        </w:rPr>
      </w:pPr>
      <w:r w:rsidRPr="00970C94">
        <w:rPr>
          <w:rFonts w:ascii="Times New Roman" w:eastAsia="PMingLiU" w:hAnsi="Times New Roman" w:cs="Times New Roman"/>
          <w:sz w:val="24"/>
          <w:szCs w:val="24"/>
          <w:lang w:val="en-US" w:eastAsia="zh-CN"/>
        </w:rPr>
        <w:t>Funcţia în cadrul întreprinderii: ____________________________</w:t>
      </w:r>
    </w:p>
    <w:p w:rsidR="00970C94" w:rsidRPr="00970C94" w:rsidRDefault="00970C94" w:rsidP="00970C94">
      <w:pPr>
        <w:jc w:val="both"/>
        <w:rPr>
          <w:rFonts w:ascii="Times New Roman" w:eastAsia="PMingLiU" w:hAnsi="Times New Roman" w:cs="Times New Roman"/>
          <w:sz w:val="24"/>
          <w:szCs w:val="24"/>
          <w:lang w:val="en-US" w:eastAsia="zh-CN"/>
        </w:rPr>
      </w:pPr>
      <w:r w:rsidRPr="00970C94">
        <w:rPr>
          <w:rFonts w:ascii="Times New Roman" w:eastAsia="PMingLiU" w:hAnsi="Times New Roman" w:cs="Times New Roman"/>
          <w:sz w:val="24"/>
          <w:szCs w:val="24"/>
          <w:lang w:val="en-US" w:eastAsia="zh-CN"/>
        </w:rPr>
        <w:t>Denumirea întreprinderii: _________________________________</w:t>
      </w:r>
    </w:p>
    <w:p w:rsidR="00970C94" w:rsidRPr="00970C94" w:rsidRDefault="00970C94" w:rsidP="00970C94">
      <w:pPr>
        <w:jc w:val="both"/>
        <w:rPr>
          <w:rFonts w:ascii="Times New Roman" w:eastAsia="PMingLiU" w:hAnsi="Times New Roman" w:cs="Times New Roman"/>
          <w:sz w:val="24"/>
          <w:szCs w:val="24"/>
          <w:lang w:val="en-US" w:eastAsia="zh-CN"/>
        </w:rPr>
      </w:pPr>
    </w:p>
    <w:p w:rsidR="00970C94" w:rsidRPr="00970C94" w:rsidRDefault="00970C94" w:rsidP="00970C94">
      <w:pPr>
        <w:jc w:val="both"/>
        <w:rPr>
          <w:rFonts w:ascii="Times New Roman" w:eastAsia="PMingLiU" w:hAnsi="Times New Roman" w:cs="Times New Roman"/>
          <w:sz w:val="24"/>
          <w:szCs w:val="24"/>
          <w:lang w:val="en-US" w:eastAsia="zh-CN"/>
        </w:rPr>
      </w:pPr>
      <w:r w:rsidRPr="00970C94">
        <w:rPr>
          <w:rFonts w:ascii="Times New Roman" w:eastAsia="PMingLiU" w:hAnsi="Times New Roman" w:cs="Times New Roman"/>
          <w:sz w:val="24"/>
          <w:szCs w:val="24"/>
          <w:lang w:val="en-US" w:eastAsia="zh-CN"/>
        </w:rPr>
        <w:t>Semnat Asociatul secund: __________________________</w:t>
      </w:r>
    </w:p>
    <w:p w:rsidR="00970C94" w:rsidRPr="00970C94" w:rsidRDefault="00970C94" w:rsidP="00970C94">
      <w:pPr>
        <w:jc w:val="both"/>
        <w:rPr>
          <w:rFonts w:ascii="Times New Roman" w:eastAsia="PMingLiU" w:hAnsi="Times New Roman" w:cs="Times New Roman"/>
          <w:sz w:val="24"/>
          <w:szCs w:val="24"/>
          <w:lang w:val="en-US" w:eastAsia="zh-CN"/>
        </w:rPr>
      </w:pPr>
      <w:r w:rsidRPr="00970C94">
        <w:rPr>
          <w:rFonts w:ascii="Times New Roman" w:eastAsia="PMingLiU" w:hAnsi="Times New Roman" w:cs="Times New Roman"/>
          <w:sz w:val="24"/>
          <w:szCs w:val="24"/>
          <w:lang w:val="en-US" w:eastAsia="zh-CN"/>
        </w:rPr>
        <w:t>Nume: __________________________________________</w:t>
      </w:r>
    </w:p>
    <w:p w:rsidR="00970C94" w:rsidRPr="00970C94" w:rsidRDefault="00970C94" w:rsidP="00970C94">
      <w:pPr>
        <w:jc w:val="both"/>
        <w:rPr>
          <w:rFonts w:ascii="Times New Roman" w:eastAsia="PMingLiU" w:hAnsi="Times New Roman" w:cs="Times New Roman"/>
          <w:sz w:val="24"/>
          <w:szCs w:val="24"/>
          <w:lang w:val="en-US" w:eastAsia="zh-CN"/>
        </w:rPr>
      </w:pPr>
      <w:r w:rsidRPr="00970C94">
        <w:rPr>
          <w:rFonts w:ascii="Times New Roman" w:eastAsia="PMingLiU" w:hAnsi="Times New Roman" w:cs="Times New Roman"/>
          <w:sz w:val="24"/>
          <w:szCs w:val="24"/>
          <w:lang w:val="en-US" w:eastAsia="zh-CN"/>
        </w:rPr>
        <w:t>Funcţia în cadrul întreprinderii: ____________________________</w:t>
      </w:r>
    </w:p>
    <w:p w:rsidR="00970C94" w:rsidRPr="004E2DAF" w:rsidRDefault="00970C94" w:rsidP="00970C94">
      <w:pPr>
        <w:tabs>
          <w:tab w:val="left" w:pos="567"/>
        </w:tabs>
        <w:jc w:val="both"/>
        <w:rPr>
          <w:rFonts w:ascii="Times New Roman" w:eastAsia="PMingLiU" w:hAnsi="Times New Roman" w:cs="Times New Roman"/>
          <w:sz w:val="24"/>
          <w:szCs w:val="24"/>
          <w:lang w:val="en-US" w:eastAsia="zh-CN"/>
        </w:rPr>
      </w:pPr>
      <w:r w:rsidRPr="004E2DAF">
        <w:rPr>
          <w:rFonts w:ascii="Times New Roman" w:eastAsia="PMingLiU" w:hAnsi="Times New Roman" w:cs="Times New Roman"/>
          <w:sz w:val="24"/>
          <w:szCs w:val="24"/>
          <w:lang w:val="en-US" w:eastAsia="zh-CN"/>
        </w:rPr>
        <w:t xml:space="preserve">Denumirea întreprinderii: _________________________________  </w:t>
      </w:r>
    </w:p>
    <w:p w:rsidR="00970C94" w:rsidRPr="00905F10" w:rsidRDefault="00970C94" w:rsidP="00970C94">
      <w:pPr>
        <w:tabs>
          <w:tab w:val="left" w:pos="567"/>
        </w:tabs>
        <w:jc w:val="center"/>
        <w:rPr>
          <w:rFonts w:ascii="Times New Roman" w:hAnsi="Times New Roman" w:cs="Times New Roman"/>
          <w:b/>
          <w:color w:val="000000"/>
          <w:w w:val="90"/>
          <w:sz w:val="24"/>
          <w:szCs w:val="24"/>
          <w:lang w:val="en-US"/>
        </w:rPr>
      </w:pP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Anexa nr. 18</w:t>
      </w: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la Documentația standard nr._____</w:t>
      </w:r>
    </w:p>
    <w:p w:rsidR="00970C94" w:rsidRPr="004E2DAF" w:rsidRDefault="00970C94" w:rsidP="00970C94">
      <w:pPr>
        <w:jc w:val="right"/>
        <w:rPr>
          <w:rFonts w:ascii="Times New Roman" w:hAnsi="Times New Roman" w:cs="Times New Roman"/>
          <w:sz w:val="24"/>
          <w:szCs w:val="24"/>
          <w:lang w:val="en-US"/>
        </w:rPr>
      </w:pPr>
      <w:r w:rsidRPr="004E2DAF">
        <w:rPr>
          <w:rFonts w:ascii="Times New Roman" w:hAnsi="Times New Roman" w:cs="Times New Roman"/>
          <w:sz w:val="24"/>
          <w:szCs w:val="24"/>
          <w:lang w:val="en-US"/>
        </w:rPr>
        <w:t>din “____” ________ 20___</w:t>
      </w:r>
    </w:p>
    <w:p w:rsidR="00970C94" w:rsidRPr="004E2DAF" w:rsidRDefault="00970C94" w:rsidP="00970C94">
      <w:pPr>
        <w:tabs>
          <w:tab w:val="left" w:pos="567"/>
        </w:tabs>
        <w:jc w:val="center"/>
        <w:rPr>
          <w:rFonts w:ascii="Times New Roman" w:hAnsi="Times New Roman" w:cs="Times New Roman"/>
          <w:b/>
          <w:color w:val="000000"/>
          <w:w w:val="90"/>
          <w:sz w:val="24"/>
          <w:szCs w:val="24"/>
          <w:lang w:val="en-US"/>
        </w:rPr>
      </w:pPr>
    </w:p>
    <w:p w:rsidR="00970C94" w:rsidRPr="004E2DAF" w:rsidRDefault="00970C94" w:rsidP="00970C94">
      <w:pPr>
        <w:tabs>
          <w:tab w:val="left" w:pos="567"/>
        </w:tabs>
        <w:jc w:val="center"/>
        <w:rPr>
          <w:rFonts w:ascii="Times New Roman" w:hAnsi="Times New Roman" w:cs="Times New Roman"/>
          <w:b/>
          <w:color w:val="000000"/>
          <w:w w:val="90"/>
          <w:sz w:val="24"/>
          <w:szCs w:val="24"/>
          <w:lang w:val="en-US"/>
        </w:rPr>
      </w:pPr>
    </w:p>
    <w:p w:rsidR="00970C94" w:rsidRPr="004E2DAF" w:rsidRDefault="00970C94" w:rsidP="00970C94">
      <w:pPr>
        <w:tabs>
          <w:tab w:val="left" w:pos="567"/>
        </w:tabs>
        <w:jc w:val="center"/>
        <w:rPr>
          <w:rFonts w:ascii="Times New Roman" w:hAnsi="Times New Roman" w:cs="Times New Roman"/>
          <w:b/>
          <w:color w:val="000000"/>
          <w:w w:val="90"/>
          <w:sz w:val="24"/>
          <w:szCs w:val="24"/>
          <w:lang w:val="en-US"/>
        </w:rPr>
      </w:pPr>
    </w:p>
    <w:p w:rsidR="00970C94" w:rsidRPr="00970C94" w:rsidRDefault="00970C94" w:rsidP="00970C94">
      <w:pPr>
        <w:pStyle w:val="1"/>
        <w:numPr>
          <w:ilvl w:val="0"/>
          <w:numId w:val="0"/>
        </w:numPr>
        <w:ind w:left="720"/>
      </w:pPr>
      <w:r w:rsidRPr="00970C94">
        <w:t>ANGAJAMENT TERŢ SUSŢINĂTOR FINANCIAR</w:t>
      </w:r>
    </w:p>
    <w:p w:rsidR="00970C94" w:rsidRPr="00970C94" w:rsidRDefault="00970C94" w:rsidP="00970C94">
      <w:pPr>
        <w:tabs>
          <w:tab w:val="left" w:pos="567"/>
        </w:tabs>
        <w:jc w:val="center"/>
        <w:rPr>
          <w:rFonts w:ascii="Times New Roman" w:hAnsi="Times New Roman" w:cs="Times New Roman"/>
          <w:b/>
          <w:color w:val="000000"/>
          <w:w w:val="90"/>
          <w:sz w:val="24"/>
          <w:szCs w:val="24"/>
          <w:lang w:val="en-US"/>
        </w:rPr>
      </w:pPr>
    </w:p>
    <w:p w:rsidR="00970C94" w:rsidRPr="00970C94" w:rsidRDefault="00970C94" w:rsidP="00970C94">
      <w:pPr>
        <w:shd w:val="clear" w:color="auto" w:fill="FFFFFF"/>
        <w:jc w:val="both"/>
        <w:rPr>
          <w:rFonts w:ascii="Times New Roman" w:hAnsi="Times New Roman" w:cs="Times New Roman"/>
          <w:b/>
          <w:spacing w:val="-2"/>
          <w:sz w:val="24"/>
          <w:szCs w:val="24"/>
          <w:lang w:val="en-US"/>
        </w:rPr>
      </w:pPr>
      <w:r w:rsidRPr="00970C94">
        <w:rPr>
          <w:rFonts w:ascii="Times New Roman" w:hAnsi="Times New Roman" w:cs="Times New Roman"/>
          <w:b/>
          <w:spacing w:val="-2"/>
          <w:sz w:val="24"/>
          <w:szCs w:val="24"/>
          <w:lang w:val="en-US"/>
        </w:rPr>
        <w:t>Terţ susţinător financiar</w:t>
      </w:r>
    </w:p>
    <w:p w:rsidR="00970C94" w:rsidRPr="00970C94" w:rsidRDefault="00970C94" w:rsidP="00970C94">
      <w:pPr>
        <w:shd w:val="clear" w:color="auto" w:fill="FFFFFF"/>
        <w:jc w:val="both"/>
        <w:rPr>
          <w:rFonts w:ascii="Times New Roman" w:hAnsi="Times New Roman" w:cs="Times New Roman"/>
          <w:sz w:val="24"/>
          <w:szCs w:val="24"/>
          <w:lang w:val="en-US"/>
        </w:rPr>
      </w:pPr>
      <w:r w:rsidRPr="00970C94">
        <w:rPr>
          <w:rFonts w:ascii="Times New Roman" w:hAnsi="Times New Roman" w:cs="Times New Roman"/>
          <w:b/>
          <w:spacing w:val="-2"/>
          <w:sz w:val="24"/>
          <w:szCs w:val="24"/>
          <w:lang w:val="en-US"/>
        </w:rPr>
        <w:t>..........................</w:t>
      </w:r>
      <w:r w:rsidRPr="00970C94">
        <w:rPr>
          <w:rFonts w:ascii="Times New Roman" w:hAnsi="Times New Roman" w:cs="Times New Roman"/>
          <w:sz w:val="24"/>
          <w:szCs w:val="24"/>
          <w:lang w:val="en-US"/>
        </w:rPr>
        <w:t xml:space="preserve">(denumirea)  </w:t>
      </w:r>
    </w:p>
    <w:p w:rsidR="00970C94" w:rsidRPr="00970C94" w:rsidRDefault="00970C94" w:rsidP="00970C94">
      <w:pPr>
        <w:shd w:val="clear" w:color="auto" w:fill="FFFFFF"/>
        <w:jc w:val="center"/>
        <w:rPr>
          <w:rFonts w:ascii="Times New Roman" w:hAnsi="Times New Roman" w:cs="Times New Roman"/>
          <w:b/>
          <w:sz w:val="24"/>
          <w:szCs w:val="24"/>
          <w:lang w:val="en-US"/>
        </w:rPr>
      </w:pPr>
      <w:r w:rsidRPr="00970C94">
        <w:rPr>
          <w:rFonts w:ascii="Times New Roman" w:hAnsi="Times New Roman" w:cs="Times New Roman"/>
          <w:b/>
          <w:sz w:val="24"/>
          <w:szCs w:val="24"/>
          <w:lang w:val="en-US"/>
        </w:rPr>
        <w:t>ANGAJAMENT</w:t>
      </w:r>
    </w:p>
    <w:p w:rsidR="00970C94" w:rsidRPr="00970C94" w:rsidRDefault="00970C94" w:rsidP="00970C94">
      <w:pPr>
        <w:shd w:val="clear" w:color="auto" w:fill="FFFFFF"/>
        <w:jc w:val="center"/>
        <w:rPr>
          <w:rFonts w:ascii="Times New Roman" w:hAnsi="Times New Roman" w:cs="Times New Roman"/>
          <w:sz w:val="24"/>
          <w:szCs w:val="24"/>
          <w:lang w:val="en-US"/>
        </w:rPr>
      </w:pPr>
      <w:r w:rsidRPr="00970C94">
        <w:rPr>
          <w:rFonts w:ascii="Times New Roman" w:hAnsi="Times New Roman" w:cs="Times New Roman"/>
          <w:sz w:val="24"/>
          <w:szCs w:val="24"/>
          <w:lang w:val="en-US"/>
        </w:rPr>
        <w:t xml:space="preserve">privind susţinerea financiară </w:t>
      </w:r>
      <w:r w:rsidRPr="00970C94">
        <w:rPr>
          <w:rFonts w:ascii="Times New Roman" w:hAnsi="Times New Roman" w:cs="Times New Roman"/>
          <w:spacing w:val="-1"/>
          <w:sz w:val="24"/>
          <w:szCs w:val="24"/>
          <w:lang w:val="en-US"/>
        </w:rPr>
        <w:t>a ofertantului/candidatului\</w:t>
      </w:r>
    </w:p>
    <w:p w:rsidR="00970C94" w:rsidRPr="00970C94" w:rsidRDefault="00970C94" w:rsidP="00970C94">
      <w:pPr>
        <w:shd w:val="clear" w:color="auto" w:fill="FFFFFF"/>
        <w:spacing w:before="504"/>
        <w:jc w:val="both"/>
        <w:rPr>
          <w:rFonts w:ascii="Times New Roman" w:hAnsi="Times New Roman" w:cs="Times New Roman"/>
          <w:spacing w:val="-3"/>
          <w:sz w:val="24"/>
          <w:szCs w:val="24"/>
          <w:lang w:val="en-US"/>
        </w:rPr>
      </w:pPr>
      <w:r w:rsidRPr="00970C94">
        <w:rPr>
          <w:rFonts w:ascii="Times New Roman" w:hAnsi="Times New Roman" w:cs="Times New Roman"/>
          <w:spacing w:val="-3"/>
          <w:sz w:val="24"/>
          <w:szCs w:val="24"/>
          <w:lang w:val="en-US"/>
        </w:rPr>
        <w:t>Către, ................................................................................................................................................</w:t>
      </w:r>
    </w:p>
    <w:p w:rsidR="00970C94" w:rsidRPr="00970C94" w:rsidRDefault="00970C94" w:rsidP="00970C94">
      <w:pPr>
        <w:shd w:val="clear" w:color="auto" w:fill="FFFFFF"/>
        <w:jc w:val="both"/>
        <w:rPr>
          <w:rFonts w:ascii="Times New Roman" w:hAnsi="Times New Roman" w:cs="Times New Roman"/>
          <w:i/>
          <w:sz w:val="24"/>
          <w:szCs w:val="24"/>
          <w:lang w:val="en-US"/>
        </w:rPr>
      </w:pPr>
      <w:r w:rsidRPr="00970C94">
        <w:rPr>
          <w:rFonts w:ascii="Times New Roman" w:hAnsi="Times New Roman" w:cs="Times New Roman"/>
          <w:i/>
          <w:sz w:val="24"/>
          <w:szCs w:val="24"/>
          <w:lang w:val="en-US"/>
        </w:rPr>
        <w:t xml:space="preserve">                            (denumirea autorităţii contractante şi adresa completă)</w:t>
      </w:r>
    </w:p>
    <w:p w:rsidR="00970C94" w:rsidRPr="00970C94" w:rsidRDefault="00970C94" w:rsidP="00970C94">
      <w:pPr>
        <w:shd w:val="clear" w:color="auto" w:fill="FFFFFF"/>
        <w:tabs>
          <w:tab w:val="left" w:leader="dot" w:pos="7166"/>
        </w:tabs>
        <w:jc w:val="both"/>
        <w:rPr>
          <w:rFonts w:ascii="Times New Roman" w:hAnsi="Times New Roman" w:cs="Times New Roman"/>
          <w:sz w:val="24"/>
          <w:szCs w:val="24"/>
          <w:lang w:val="en-US"/>
        </w:rPr>
      </w:pPr>
      <w:r w:rsidRPr="00970C94">
        <w:rPr>
          <w:rFonts w:ascii="Times New Roman" w:hAnsi="Times New Roman" w:cs="Times New Roman"/>
          <w:sz w:val="24"/>
          <w:szCs w:val="24"/>
          <w:lang w:val="en-US"/>
        </w:rPr>
        <w:t>Cu privire la procedura pentru atribuirea contractului ......................................................................</w:t>
      </w:r>
    </w:p>
    <w:p w:rsidR="00970C94" w:rsidRPr="00970C94" w:rsidRDefault="00970C94" w:rsidP="00970C94">
      <w:pPr>
        <w:shd w:val="clear" w:color="auto" w:fill="FFFFFF"/>
        <w:tabs>
          <w:tab w:val="left" w:leader="dot" w:pos="7166"/>
        </w:tabs>
        <w:jc w:val="both"/>
        <w:rPr>
          <w:rFonts w:ascii="Times New Roman" w:hAnsi="Times New Roman" w:cs="Times New Roman"/>
          <w:sz w:val="24"/>
          <w:szCs w:val="24"/>
          <w:lang w:val="en-US"/>
        </w:rPr>
      </w:pPr>
      <w:r w:rsidRPr="00970C94">
        <w:rPr>
          <w:rFonts w:ascii="Times New Roman" w:hAnsi="Times New Roman" w:cs="Times New Roman"/>
          <w:i/>
          <w:sz w:val="24"/>
          <w:szCs w:val="24"/>
          <w:lang w:val="en-US"/>
        </w:rPr>
        <w:t>(denumirea contractului de achiziţie publică),</w:t>
      </w:r>
      <w:r w:rsidRPr="00970C94">
        <w:rPr>
          <w:rFonts w:ascii="Times New Roman" w:hAnsi="Times New Roman" w:cs="Times New Roman"/>
          <w:sz w:val="24"/>
          <w:szCs w:val="24"/>
          <w:lang w:val="en-US"/>
        </w:rPr>
        <w:t xml:space="preserve"> noi .......................(</w:t>
      </w:r>
      <w:r w:rsidRPr="00970C94">
        <w:rPr>
          <w:rFonts w:ascii="Times New Roman" w:hAnsi="Times New Roman" w:cs="Times New Roman"/>
          <w:i/>
          <w:sz w:val="24"/>
          <w:szCs w:val="24"/>
          <w:lang w:val="en-US"/>
        </w:rPr>
        <w:t>denumirea terţului susţinător financiar)</w:t>
      </w:r>
      <w:r w:rsidRPr="00970C94">
        <w:rPr>
          <w:rFonts w:ascii="Times New Roman" w:hAnsi="Times New Roman" w:cs="Times New Roman"/>
          <w:sz w:val="24"/>
          <w:szCs w:val="24"/>
          <w:lang w:val="en-US"/>
        </w:rPr>
        <w:t xml:space="preserve">, având sediul înregistrat </w:t>
      </w:r>
      <w:r w:rsidRPr="00970C94">
        <w:rPr>
          <w:rFonts w:ascii="Times New Roman" w:hAnsi="Times New Roman" w:cs="Times New Roman"/>
          <w:spacing w:val="-7"/>
          <w:sz w:val="24"/>
          <w:szCs w:val="24"/>
          <w:lang w:val="en-US"/>
        </w:rPr>
        <w:t xml:space="preserve">la .................. </w:t>
      </w:r>
      <w:r w:rsidRPr="00970C94">
        <w:rPr>
          <w:rFonts w:ascii="Times New Roman" w:hAnsi="Times New Roman" w:cs="Times New Roman"/>
          <w:sz w:val="24"/>
          <w:szCs w:val="24"/>
          <w:lang w:val="en-US"/>
        </w:rPr>
        <w:t>(</w:t>
      </w:r>
      <w:r w:rsidRPr="00970C94">
        <w:rPr>
          <w:rFonts w:ascii="Times New Roman" w:hAnsi="Times New Roman" w:cs="Times New Roman"/>
          <w:i/>
          <w:sz w:val="24"/>
          <w:szCs w:val="24"/>
          <w:lang w:val="en-US"/>
        </w:rPr>
        <w:t>adresa terţului susţinător financiar)</w:t>
      </w:r>
      <w:r w:rsidRPr="00970C94">
        <w:rPr>
          <w:rFonts w:ascii="Times New Roman" w:hAnsi="Times New Roman" w:cs="Times New Roman"/>
          <w:sz w:val="24"/>
          <w:szCs w:val="24"/>
          <w:lang w:val="en-US"/>
        </w:rPr>
        <w:t>, ne obligăm, în mod ferm, necondiţionat şi irevocabil, să punem la dispoziţia ................ (</w:t>
      </w:r>
      <w:r w:rsidRPr="00970C94">
        <w:rPr>
          <w:rFonts w:ascii="Times New Roman" w:hAnsi="Times New Roman" w:cs="Times New Roman"/>
          <w:i/>
          <w:sz w:val="24"/>
          <w:szCs w:val="24"/>
          <w:lang w:val="en-US"/>
        </w:rPr>
        <w:t>denumirea ofertantului/candidatului</w:t>
      </w:r>
      <w:r w:rsidRPr="00970C94">
        <w:rPr>
          <w:rFonts w:ascii="Times New Roman" w:hAnsi="Times New Roman" w:cs="Times New Roman"/>
          <w:sz w:val="24"/>
          <w:szCs w:val="24"/>
          <w:lang w:val="en-US"/>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970C94" w:rsidRPr="00970C94" w:rsidRDefault="00970C94" w:rsidP="00970C94">
      <w:pPr>
        <w:shd w:val="clear" w:color="auto" w:fill="FFFFFF"/>
        <w:jc w:val="both"/>
        <w:rPr>
          <w:rFonts w:ascii="Times New Roman" w:hAnsi="Times New Roman" w:cs="Times New Roman"/>
          <w:sz w:val="24"/>
          <w:szCs w:val="24"/>
          <w:lang w:val="en-US"/>
        </w:rPr>
      </w:pPr>
      <w:r w:rsidRPr="00970C94">
        <w:rPr>
          <w:rFonts w:ascii="Times New Roman" w:hAnsi="Times New Roman" w:cs="Times New Roman"/>
          <w:sz w:val="24"/>
          <w:szCs w:val="24"/>
          <w:lang w:val="en-US"/>
        </w:rPr>
        <w:lastRenderedPageBreak/>
        <w:t>Acordarea susţinerii financiare nu implică alte costuri pentru achizitor, cu excepţia celor care au fost incluse în propunerea financiară.</w:t>
      </w:r>
    </w:p>
    <w:p w:rsidR="00970C94" w:rsidRPr="00970C94" w:rsidRDefault="00970C94" w:rsidP="00970C94">
      <w:pPr>
        <w:shd w:val="clear" w:color="auto" w:fill="FFFFFF"/>
        <w:jc w:val="both"/>
        <w:rPr>
          <w:rFonts w:ascii="Times New Roman" w:hAnsi="Times New Roman" w:cs="Times New Roman"/>
          <w:sz w:val="24"/>
          <w:szCs w:val="24"/>
          <w:lang w:val="en-US"/>
        </w:rPr>
      </w:pPr>
      <w:r w:rsidRPr="00970C94">
        <w:rPr>
          <w:rFonts w:ascii="Times New Roman" w:hAnsi="Times New Roman" w:cs="Times New Roman"/>
          <w:sz w:val="24"/>
          <w:szCs w:val="24"/>
          <w:lang w:val="en-US"/>
        </w:rPr>
        <w:t>În acest sens, ne obligăm în mod ferm, necondiţionat şi irevocabil, să punem la dispoziţia .......... (</w:t>
      </w:r>
      <w:r w:rsidRPr="00970C94">
        <w:rPr>
          <w:rFonts w:ascii="Times New Roman" w:hAnsi="Times New Roman" w:cs="Times New Roman"/>
          <w:i/>
          <w:sz w:val="24"/>
          <w:szCs w:val="24"/>
          <w:lang w:val="en-US"/>
        </w:rPr>
        <w:t xml:space="preserve">denumirea ofertantului/candidatului) </w:t>
      </w:r>
      <w:r w:rsidRPr="00970C94">
        <w:rPr>
          <w:rFonts w:ascii="Times New Roman" w:hAnsi="Times New Roman" w:cs="Times New Roman"/>
          <w:sz w:val="24"/>
          <w:szCs w:val="24"/>
          <w:lang w:val="en-US"/>
        </w:rPr>
        <w:t>suma de .................................................................. (valoarea totală/parţială din propunerea financiară), necesară pentru îndeplinirea integrală, reglementară şi la termen a contractului de achiziţie publică.</w:t>
      </w:r>
    </w:p>
    <w:p w:rsidR="00970C94" w:rsidRPr="00970C94" w:rsidRDefault="00970C94" w:rsidP="00970C94">
      <w:pPr>
        <w:shd w:val="clear" w:color="auto" w:fill="FFFFFF"/>
        <w:jc w:val="both"/>
        <w:rPr>
          <w:rFonts w:ascii="Times New Roman" w:hAnsi="Times New Roman" w:cs="Times New Roman"/>
          <w:sz w:val="24"/>
          <w:szCs w:val="24"/>
          <w:lang w:val="en-US"/>
        </w:rPr>
      </w:pPr>
      <w:r w:rsidRPr="00970C94">
        <w:rPr>
          <w:rFonts w:ascii="Times New Roman" w:hAnsi="Times New Roman" w:cs="Times New Roman"/>
          <w:sz w:val="24"/>
          <w:szCs w:val="24"/>
          <w:lang w:val="en-US"/>
        </w:rPr>
        <w:t>Noi, ............................................ (</w:t>
      </w:r>
      <w:r w:rsidRPr="00970C94">
        <w:rPr>
          <w:rFonts w:ascii="Times New Roman" w:hAnsi="Times New Roman" w:cs="Times New Roman"/>
          <w:i/>
          <w:sz w:val="24"/>
          <w:szCs w:val="24"/>
          <w:lang w:val="en-US"/>
        </w:rPr>
        <w:t>denumirea terţului susţinător financiar),</w:t>
      </w:r>
      <w:r w:rsidRPr="00970C94">
        <w:rPr>
          <w:rFonts w:ascii="Times New Roman" w:hAnsi="Times New Roman" w:cs="Times New Roman"/>
          <w:sz w:val="24"/>
          <w:szCs w:val="24"/>
          <w:lang w:val="en-US"/>
        </w:rPr>
        <w:t xml:space="preserve"> declarăm că înţelegem să răspundem faţă de autoritatea contractantă pentru neexecutarea oricărei obligaţii asumate de ..... (</w:t>
      </w:r>
      <w:r w:rsidRPr="00970C94">
        <w:rPr>
          <w:rFonts w:ascii="Times New Roman" w:hAnsi="Times New Roman" w:cs="Times New Roman"/>
          <w:i/>
          <w:sz w:val="24"/>
          <w:szCs w:val="24"/>
          <w:lang w:val="en-US"/>
        </w:rPr>
        <w:t>denumirea ofertantului)</w:t>
      </w:r>
      <w:r w:rsidRPr="00970C94">
        <w:rPr>
          <w:rFonts w:ascii="Times New Roman" w:hAnsi="Times New Roman" w:cs="Times New Roman"/>
          <w:sz w:val="24"/>
          <w:szCs w:val="24"/>
          <w:lang w:val="en-US"/>
        </w:rPr>
        <w:t>, în baza contractului de achiziţie publică şi pentru care ...... (</w:t>
      </w:r>
      <w:r w:rsidRPr="00970C94">
        <w:rPr>
          <w:rFonts w:ascii="Times New Roman" w:hAnsi="Times New Roman" w:cs="Times New Roman"/>
          <w:i/>
          <w:sz w:val="24"/>
          <w:szCs w:val="24"/>
          <w:lang w:val="en-US"/>
        </w:rPr>
        <w:t>denumirea ofertantului/candidatului)</w:t>
      </w:r>
      <w:r w:rsidRPr="00970C94">
        <w:rPr>
          <w:rFonts w:ascii="Times New Roman" w:hAnsi="Times New Roman" w:cs="Times New Roman"/>
          <w:sz w:val="24"/>
          <w:szCs w:val="24"/>
          <w:lang w:val="en-US"/>
        </w:rPr>
        <w:t xml:space="preserve"> a primit susţinerea financiară conform prezentului angajament, renunţând în acest sens, definitiv şi irevocabil, la invocarea beneficiului de diviziune. </w:t>
      </w:r>
    </w:p>
    <w:p w:rsidR="00970C94" w:rsidRPr="00970C94" w:rsidRDefault="00970C94" w:rsidP="00970C94">
      <w:pPr>
        <w:shd w:val="clear" w:color="auto" w:fill="FFFFFF"/>
        <w:jc w:val="both"/>
        <w:rPr>
          <w:rFonts w:ascii="Times New Roman" w:hAnsi="Times New Roman" w:cs="Times New Roman"/>
          <w:sz w:val="24"/>
          <w:szCs w:val="24"/>
          <w:lang w:val="en-US"/>
        </w:rPr>
      </w:pPr>
      <w:r w:rsidRPr="00970C94">
        <w:rPr>
          <w:rFonts w:ascii="Times New Roman" w:hAnsi="Times New Roman" w:cs="Times New Roman"/>
          <w:sz w:val="24"/>
          <w:szCs w:val="24"/>
          <w:lang w:val="en-US"/>
        </w:rPr>
        <w:t xml:space="preserve">Noi, ..................... </w:t>
      </w:r>
      <w:r w:rsidRPr="00970C94">
        <w:rPr>
          <w:rFonts w:ascii="Times New Roman" w:hAnsi="Times New Roman" w:cs="Times New Roman"/>
          <w:i/>
          <w:sz w:val="24"/>
          <w:szCs w:val="24"/>
          <w:lang w:val="en-US"/>
        </w:rPr>
        <w:t>(denumirea terţului susţinător financiar)</w:t>
      </w:r>
      <w:r w:rsidRPr="00970C94">
        <w:rPr>
          <w:rFonts w:ascii="Times New Roman" w:hAnsi="Times New Roman" w:cs="Times New Roman"/>
          <w:sz w:val="24"/>
          <w:szCs w:val="24"/>
          <w:lang w:val="en-US"/>
        </w:rPr>
        <w:t>, declarăm că înţelegem să renunţam definitiv şi irevocabil la dreptul de a invoca orice excepţie de neexecutare, atât faţă de autoritatea contractantă, cât şi faţă de ............ (</w:t>
      </w:r>
      <w:r w:rsidRPr="00970C94">
        <w:rPr>
          <w:rFonts w:ascii="Times New Roman" w:hAnsi="Times New Roman" w:cs="Times New Roman"/>
          <w:i/>
          <w:sz w:val="24"/>
          <w:szCs w:val="24"/>
          <w:lang w:val="en-US"/>
        </w:rPr>
        <w:t>denumirea ofertantului/candidatului),</w:t>
      </w:r>
      <w:r w:rsidRPr="00970C94">
        <w:rPr>
          <w:rFonts w:ascii="Times New Roman" w:hAnsi="Times New Roman" w:cs="Times New Roman"/>
          <w:sz w:val="24"/>
          <w:szCs w:val="24"/>
          <w:lang w:val="en-US"/>
        </w:rPr>
        <w:t xml:space="preserve"> care ar putea conduce la neexecutarea, parţială sau totală, sau la executarea cu întârziere sau în mod necorespunzător a obligaţiilor asumate de noi prin prezentul angajament.</w:t>
      </w:r>
    </w:p>
    <w:p w:rsidR="00970C94" w:rsidRPr="00970C94" w:rsidRDefault="00970C94" w:rsidP="00970C94">
      <w:pPr>
        <w:shd w:val="clear" w:color="auto" w:fill="FFFFFF"/>
        <w:jc w:val="both"/>
        <w:rPr>
          <w:rFonts w:ascii="Times New Roman" w:hAnsi="Times New Roman" w:cs="Times New Roman"/>
          <w:spacing w:val="-1"/>
          <w:sz w:val="24"/>
          <w:szCs w:val="24"/>
          <w:lang w:val="en-US"/>
        </w:rPr>
      </w:pPr>
      <w:r w:rsidRPr="00970C94">
        <w:rPr>
          <w:rFonts w:ascii="Times New Roman" w:hAnsi="Times New Roman" w:cs="Times New Roman"/>
          <w:spacing w:val="-1"/>
          <w:sz w:val="24"/>
          <w:szCs w:val="24"/>
          <w:lang w:val="en-US"/>
        </w:rPr>
        <w:t>Noi,..................................</w:t>
      </w:r>
      <w:r w:rsidRPr="00970C94">
        <w:rPr>
          <w:rFonts w:ascii="Times New Roman" w:hAnsi="Times New Roman" w:cs="Times New Roman"/>
          <w:i/>
          <w:sz w:val="24"/>
          <w:szCs w:val="24"/>
          <w:lang w:val="en-US"/>
        </w:rPr>
        <w:t xml:space="preserve"> (denumirea terţului susţinător financiar),</w:t>
      </w:r>
      <w:r w:rsidRPr="00970C94">
        <w:rPr>
          <w:rFonts w:ascii="Times New Roman" w:hAnsi="Times New Roman" w:cs="Times New Roman"/>
          <w:sz w:val="24"/>
          <w:szCs w:val="24"/>
          <w:lang w:val="en-US"/>
        </w:rPr>
        <w:t xml:space="preserve"> declarăm că înţelegem să răspundem pentru prejudiciile cauzate autorităţii contractante ca urmare a nerespectării obligaţiilor prevăzute în angajament.</w:t>
      </w:r>
    </w:p>
    <w:p w:rsidR="00970C94" w:rsidRPr="00970C94" w:rsidRDefault="00970C94" w:rsidP="00970C94">
      <w:pPr>
        <w:shd w:val="clear" w:color="auto" w:fill="FFFFFF"/>
        <w:jc w:val="both"/>
        <w:rPr>
          <w:rFonts w:ascii="Times New Roman" w:hAnsi="Times New Roman" w:cs="Times New Roman"/>
          <w:spacing w:val="-1"/>
          <w:sz w:val="24"/>
          <w:szCs w:val="24"/>
          <w:lang w:val="en-US"/>
        </w:rPr>
      </w:pPr>
      <w:r w:rsidRPr="00970C94">
        <w:rPr>
          <w:rFonts w:ascii="Times New Roman" w:hAnsi="Times New Roman" w:cs="Times New Roman"/>
          <w:spacing w:val="-1"/>
          <w:sz w:val="24"/>
          <w:szCs w:val="24"/>
          <w:lang w:val="en-US"/>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970C94">
        <w:rPr>
          <w:rFonts w:ascii="Times New Roman" w:hAnsi="Times New Roman" w:cs="Times New Roman"/>
          <w:sz w:val="24"/>
          <w:szCs w:val="24"/>
          <w:lang w:val="en-US"/>
        </w:rPr>
        <w:t xml:space="preserve"> (</w:t>
      </w:r>
      <w:r w:rsidRPr="00970C94">
        <w:rPr>
          <w:rFonts w:ascii="Times New Roman" w:hAnsi="Times New Roman" w:cs="Times New Roman"/>
          <w:i/>
          <w:sz w:val="24"/>
          <w:szCs w:val="24"/>
          <w:lang w:val="en-US"/>
        </w:rPr>
        <w:t>denumirea ofertantului/candidatului).</w:t>
      </w:r>
    </w:p>
    <w:p w:rsidR="00970C94" w:rsidRPr="00970C94" w:rsidRDefault="00970C94" w:rsidP="00970C94">
      <w:pPr>
        <w:shd w:val="clear" w:color="auto" w:fill="FFFFFF"/>
        <w:jc w:val="both"/>
        <w:rPr>
          <w:rFonts w:ascii="Times New Roman" w:hAnsi="Times New Roman" w:cs="Times New Roman"/>
          <w:spacing w:val="-1"/>
          <w:sz w:val="24"/>
          <w:szCs w:val="24"/>
          <w:lang w:val="en-US"/>
        </w:rPr>
      </w:pPr>
    </w:p>
    <w:p w:rsidR="00970C94" w:rsidRPr="00970C94" w:rsidRDefault="00970C94" w:rsidP="00970C94">
      <w:pPr>
        <w:shd w:val="clear" w:color="auto" w:fill="FFFFFF"/>
        <w:jc w:val="both"/>
        <w:rPr>
          <w:rFonts w:ascii="Times New Roman" w:hAnsi="Times New Roman" w:cs="Times New Roman"/>
          <w:spacing w:val="-1"/>
          <w:sz w:val="24"/>
          <w:szCs w:val="24"/>
          <w:lang w:val="en-US"/>
        </w:rPr>
      </w:pPr>
    </w:p>
    <w:p w:rsidR="00970C94" w:rsidRPr="00970C94" w:rsidRDefault="00970C94" w:rsidP="00970C94">
      <w:pPr>
        <w:shd w:val="clear" w:color="auto" w:fill="FFFFFF"/>
        <w:jc w:val="both"/>
        <w:rPr>
          <w:rFonts w:ascii="Times New Roman" w:hAnsi="Times New Roman" w:cs="Times New Roman"/>
          <w:spacing w:val="-1"/>
          <w:sz w:val="24"/>
          <w:szCs w:val="24"/>
          <w:lang w:val="en-US"/>
        </w:rPr>
      </w:pPr>
    </w:p>
    <w:p w:rsidR="00970C94" w:rsidRPr="00970C94" w:rsidRDefault="00970C94" w:rsidP="00970C94">
      <w:pPr>
        <w:shd w:val="clear" w:color="auto" w:fill="FFFFFF"/>
        <w:jc w:val="both"/>
        <w:rPr>
          <w:rFonts w:ascii="Times New Roman" w:hAnsi="Times New Roman" w:cs="Times New Roman"/>
          <w:spacing w:val="-1"/>
          <w:sz w:val="24"/>
          <w:szCs w:val="24"/>
          <w:lang w:val="en-US"/>
        </w:rPr>
      </w:pPr>
    </w:p>
    <w:p w:rsidR="00970C94" w:rsidRPr="00970C94" w:rsidRDefault="00970C94" w:rsidP="00970C94">
      <w:pPr>
        <w:shd w:val="clear" w:color="auto" w:fill="FFFFFF"/>
        <w:jc w:val="both"/>
        <w:rPr>
          <w:rFonts w:ascii="Times New Roman" w:hAnsi="Times New Roman" w:cs="Times New Roman"/>
          <w:spacing w:val="-1"/>
          <w:sz w:val="24"/>
          <w:szCs w:val="24"/>
          <w:lang w:val="en-US"/>
        </w:rPr>
      </w:pPr>
    </w:p>
    <w:p w:rsidR="00970C94" w:rsidRPr="00970C94" w:rsidRDefault="00970C94" w:rsidP="00970C94">
      <w:pPr>
        <w:shd w:val="clear" w:color="auto" w:fill="FFFFFF"/>
        <w:jc w:val="right"/>
        <w:rPr>
          <w:rFonts w:ascii="Times New Roman" w:hAnsi="Times New Roman" w:cs="Times New Roman"/>
          <w:spacing w:val="-1"/>
          <w:sz w:val="24"/>
          <w:szCs w:val="24"/>
          <w:lang w:val="en-US"/>
        </w:rPr>
      </w:pPr>
      <w:r w:rsidRPr="00970C94">
        <w:rPr>
          <w:rFonts w:ascii="Times New Roman" w:hAnsi="Times New Roman" w:cs="Times New Roman"/>
          <w:spacing w:val="-1"/>
          <w:sz w:val="24"/>
          <w:szCs w:val="24"/>
          <w:lang w:val="en-US"/>
        </w:rPr>
        <w:t>Data completării,</w:t>
      </w:r>
      <w:r w:rsidRPr="00970C94">
        <w:rPr>
          <w:rFonts w:ascii="Times New Roman" w:hAnsi="Times New Roman" w:cs="Times New Roman"/>
          <w:spacing w:val="-1"/>
          <w:sz w:val="24"/>
          <w:szCs w:val="24"/>
          <w:lang w:val="en-US"/>
        </w:rPr>
        <w:tab/>
      </w:r>
      <w:r w:rsidRPr="00970C94">
        <w:rPr>
          <w:rFonts w:ascii="Times New Roman" w:hAnsi="Times New Roman" w:cs="Times New Roman"/>
          <w:spacing w:val="-1"/>
          <w:sz w:val="24"/>
          <w:szCs w:val="24"/>
          <w:lang w:val="en-US"/>
        </w:rPr>
        <w:tab/>
      </w:r>
      <w:r w:rsidRPr="00970C94">
        <w:rPr>
          <w:rFonts w:ascii="Times New Roman" w:hAnsi="Times New Roman" w:cs="Times New Roman"/>
          <w:spacing w:val="-1"/>
          <w:sz w:val="24"/>
          <w:szCs w:val="24"/>
          <w:lang w:val="en-US"/>
        </w:rPr>
        <w:tab/>
      </w:r>
      <w:r w:rsidRPr="00970C94">
        <w:rPr>
          <w:rFonts w:ascii="Times New Roman" w:hAnsi="Times New Roman" w:cs="Times New Roman"/>
          <w:spacing w:val="-1"/>
          <w:sz w:val="24"/>
          <w:szCs w:val="24"/>
          <w:lang w:val="en-US"/>
        </w:rPr>
        <w:tab/>
      </w:r>
      <w:r w:rsidRPr="00970C94">
        <w:rPr>
          <w:rFonts w:ascii="Times New Roman" w:hAnsi="Times New Roman" w:cs="Times New Roman"/>
          <w:spacing w:val="-1"/>
          <w:sz w:val="24"/>
          <w:szCs w:val="24"/>
          <w:lang w:val="en-US"/>
        </w:rPr>
        <w:tab/>
        <w:t xml:space="preserve">                                        Terţ susţinător,</w:t>
      </w:r>
      <w:r w:rsidRPr="00970C94">
        <w:rPr>
          <w:rFonts w:ascii="Times New Roman" w:hAnsi="Times New Roman" w:cs="Times New Roman"/>
          <w:i/>
          <w:spacing w:val="-1"/>
          <w:sz w:val="24"/>
          <w:szCs w:val="24"/>
          <w:lang w:val="en-US"/>
        </w:rPr>
        <w:t xml:space="preserve">  (semnătură autorizată)</w:t>
      </w:r>
    </w:p>
    <w:p w:rsidR="00970C94" w:rsidRPr="00970C94" w:rsidRDefault="00970C94" w:rsidP="00970C94">
      <w:pPr>
        <w:ind w:left="5040" w:firstLine="720"/>
        <w:jc w:val="both"/>
        <w:rPr>
          <w:rStyle w:val="tax1"/>
          <w:rFonts w:ascii="Times New Roman" w:eastAsiaTheme="majorEastAsia" w:hAnsi="Times New Roman" w:cs="Times New Roman"/>
          <w:sz w:val="24"/>
          <w:szCs w:val="24"/>
          <w:lang w:val="en-US"/>
        </w:rPr>
      </w:pPr>
    </w:p>
    <w:p w:rsidR="00970C94" w:rsidRDefault="00970C94" w:rsidP="00970C94">
      <w:pPr>
        <w:jc w:val="right"/>
        <w:rPr>
          <w:rFonts w:ascii="Times New Roman" w:hAnsi="Times New Roman" w:cs="Times New Roman"/>
          <w:sz w:val="24"/>
          <w:szCs w:val="24"/>
          <w:lang w:val="en-US"/>
        </w:rPr>
      </w:pPr>
    </w:p>
    <w:p w:rsidR="00905F10" w:rsidRDefault="00905F10" w:rsidP="00970C94">
      <w:pPr>
        <w:jc w:val="right"/>
        <w:rPr>
          <w:rFonts w:ascii="Times New Roman" w:hAnsi="Times New Roman" w:cs="Times New Roman"/>
          <w:sz w:val="24"/>
          <w:szCs w:val="24"/>
          <w:lang w:val="en-US"/>
        </w:rPr>
      </w:pPr>
    </w:p>
    <w:p w:rsidR="00905F10" w:rsidRDefault="00905F10" w:rsidP="00970C94">
      <w:pPr>
        <w:jc w:val="right"/>
        <w:rPr>
          <w:rFonts w:ascii="Times New Roman" w:hAnsi="Times New Roman" w:cs="Times New Roman"/>
          <w:sz w:val="24"/>
          <w:szCs w:val="24"/>
          <w:lang w:val="en-US"/>
        </w:rPr>
      </w:pPr>
    </w:p>
    <w:p w:rsidR="00905F10" w:rsidRDefault="00905F10" w:rsidP="00970C94">
      <w:pPr>
        <w:jc w:val="right"/>
        <w:rPr>
          <w:rFonts w:ascii="Times New Roman" w:hAnsi="Times New Roman" w:cs="Times New Roman"/>
          <w:sz w:val="24"/>
          <w:szCs w:val="24"/>
          <w:lang w:val="en-US"/>
        </w:rPr>
      </w:pPr>
    </w:p>
    <w:p w:rsidR="004E2DAF" w:rsidRPr="00970C94" w:rsidRDefault="004E2DAF" w:rsidP="00970C94">
      <w:pPr>
        <w:jc w:val="right"/>
        <w:rPr>
          <w:rFonts w:ascii="Times New Roman" w:hAnsi="Times New Roman" w:cs="Times New Roman"/>
          <w:sz w:val="24"/>
          <w:szCs w:val="24"/>
          <w:lang w:val="en-US"/>
        </w:rPr>
      </w:pPr>
    </w:p>
    <w:p w:rsidR="00970C94" w:rsidRPr="00970C94" w:rsidRDefault="00970C94" w:rsidP="00970C94">
      <w:pPr>
        <w:jc w:val="right"/>
        <w:rPr>
          <w:rFonts w:ascii="Times New Roman" w:hAnsi="Times New Roman" w:cs="Times New Roman"/>
          <w:sz w:val="24"/>
          <w:szCs w:val="24"/>
          <w:lang w:val="en-US"/>
        </w:rPr>
      </w:pP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lastRenderedPageBreak/>
        <w:t>Anexa nr. 19</w:t>
      </w: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la Documentația standard nr._____</w:t>
      </w: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din “____” ________ 20___</w:t>
      </w:r>
    </w:p>
    <w:p w:rsidR="00970C94" w:rsidRPr="00970C94" w:rsidRDefault="00970C94" w:rsidP="00970C94">
      <w:pPr>
        <w:tabs>
          <w:tab w:val="left" w:pos="567"/>
        </w:tabs>
        <w:jc w:val="center"/>
        <w:rPr>
          <w:rFonts w:ascii="Times New Roman" w:hAnsi="Times New Roman" w:cs="Times New Roman"/>
          <w:b/>
          <w:color w:val="000000"/>
          <w:w w:val="90"/>
          <w:sz w:val="24"/>
          <w:szCs w:val="24"/>
          <w:lang w:val="en-US"/>
        </w:rPr>
      </w:pPr>
    </w:p>
    <w:p w:rsidR="00970C94" w:rsidRPr="00970C94" w:rsidRDefault="00970C94" w:rsidP="00970C94">
      <w:pPr>
        <w:pStyle w:val="1"/>
        <w:numPr>
          <w:ilvl w:val="0"/>
          <w:numId w:val="0"/>
        </w:numPr>
        <w:ind w:left="720"/>
      </w:pPr>
    </w:p>
    <w:p w:rsidR="00970C94" w:rsidRPr="00970C94" w:rsidRDefault="00970C94" w:rsidP="00970C94">
      <w:pPr>
        <w:pStyle w:val="1"/>
        <w:numPr>
          <w:ilvl w:val="0"/>
          <w:numId w:val="0"/>
        </w:numPr>
        <w:ind w:left="720"/>
      </w:pPr>
      <w:r w:rsidRPr="00970C94">
        <w:t>ANGAJAMENT PRIVIND SUSŢINEREA TEHNICĂ ȘI PROFESIONALĂ A OFERTANTULUI/GRUPULUI DE OPERATORI ECONOMICI</w:t>
      </w:r>
    </w:p>
    <w:p w:rsidR="00970C94" w:rsidRPr="00970C94" w:rsidRDefault="00970C94" w:rsidP="00970C94">
      <w:pPr>
        <w:ind w:left="5040" w:firstLine="720"/>
        <w:jc w:val="both"/>
        <w:rPr>
          <w:rStyle w:val="tax1"/>
          <w:rFonts w:ascii="Times New Roman" w:eastAsiaTheme="majorEastAsia" w:hAnsi="Times New Roman" w:cs="Times New Roman"/>
          <w:sz w:val="24"/>
          <w:szCs w:val="24"/>
          <w:lang w:val="en-US"/>
        </w:rPr>
      </w:pPr>
    </w:p>
    <w:p w:rsidR="00970C94" w:rsidRPr="00970C94" w:rsidRDefault="00970C94" w:rsidP="00970C94">
      <w:pPr>
        <w:ind w:left="5040" w:firstLine="720"/>
        <w:jc w:val="both"/>
        <w:rPr>
          <w:rStyle w:val="tax1"/>
          <w:rFonts w:ascii="Times New Roman" w:eastAsiaTheme="majorEastAsia" w:hAnsi="Times New Roman" w:cs="Times New Roman"/>
          <w:sz w:val="24"/>
          <w:szCs w:val="24"/>
          <w:lang w:val="en-US"/>
        </w:rPr>
      </w:pPr>
    </w:p>
    <w:p w:rsidR="00970C94" w:rsidRPr="00970C94" w:rsidRDefault="00970C94" w:rsidP="00970C94">
      <w:pPr>
        <w:pStyle w:val="DefaultText"/>
        <w:rPr>
          <w:noProof w:val="0"/>
          <w:szCs w:val="24"/>
        </w:rPr>
      </w:pPr>
    </w:p>
    <w:p w:rsidR="00970C94" w:rsidRPr="00970C94" w:rsidRDefault="00970C94" w:rsidP="00970C94">
      <w:pPr>
        <w:shd w:val="clear" w:color="auto" w:fill="FFFFFF"/>
        <w:rPr>
          <w:rFonts w:ascii="Times New Roman" w:hAnsi="Times New Roman" w:cs="Times New Roman"/>
          <w:b/>
          <w:sz w:val="24"/>
          <w:szCs w:val="24"/>
          <w:lang w:val="en-US"/>
        </w:rPr>
      </w:pPr>
      <w:r w:rsidRPr="00970C94">
        <w:rPr>
          <w:rFonts w:ascii="Times New Roman" w:hAnsi="Times New Roman" w:cs="Times New Roman"/>
          <w:b/>
          <w:spacing w:val="-2"/>
          <w:sz w:val="24"/>
          <w:szCs w:val="24"/>
          <w:lang w:val="en-US"/>
        </w:rPr>
        <w:t>..........................</w:t>
      </w:r>
    </w:p>
    <w:p w:rsidR="00970C94" w:rsidRPr="00970C94" w:rsidRDefault="00970C94" w:rsidP="00970C94">
      <w:pPr>
        <w:shd w:val="clear" w:color="auto" w:fill="FFFFFF"/>
        <w:rPr>
          <w:rFonts w:ascii="Times New Roman" w:hAnsi="Times New Roman" w:cs="Times New Roman"/>
          <w:sz w:val="24"/>
          <w:szCs w:val="24"/>
          <w:lang w:val="en-US"/>
        </w:rPr>
      </w:pPr>
      <w:r w:rsidRPr="00970C94">
        <w:rPr>
          <w:rFonts w:ascii="Times New Roman" w:hAnsi="Times New Roman" w:cs="Times New Roman"/>
          <w:sz w:val="24"/>
          <w:szCs w:val="24"/>
          <w:lang w:val="en-US"/>
        </w:rPr>
        <w:t>(denumirea)</w:t>
      </w:r>
    </w:p>
    <w:p w:rsidR="00970C94" w:rsidRPr="00970C94" w:rsidRDefault="00970C94" w:rsidP="00970C94">
      <w:pPr>
        <w:shd w:val="clear" w:color="auto" w:fill="FFFFFF"/>
        <w:jc w:val="center"/>
        <w:rPr>
          <w:rFonts w:ascii="Times New Roman" w:hAnsi="Times New Roman" w:cs="Times New Roman"/>
          <w:b/>
          <w:sz w:val="24"/>
          <w:szCs w:val="24"/>
          <w:lang w:val="en-US"/>
        </w:rPr>
      </w:pPr>
      <w:r w:rsidRPr="00970C94">
        <w:rPr>
          <w:rFonts w:ascii="Times New Roman" w:hAnsi="Times New Roman" w:cs="Times New Roman"/>
          <w:b/>
          <w:sz w:val="24"/>
          <w:szCs w:val="24"/>
          <w:lang w:val="en-US"/>
        </w:rPr>
        <w:t>ANGAJAMENT</w:t>
      </w:r>
    </w:p>
    <w:p w:rsidR="00970C94" w:rsidRPr="00970C94" w:rsidRDefault="00970C94" w:rsidP="00970C94">
      <w:pPr>
        <w:shd w:val="clear" w:color="auto" w:fill="FFFFFF"/>
        <w:jc w:val="center"/>
        <w:rPr>
          <w:rFonts w:ascii="Times New Roman" w:hAnsi="Times New Roman" w:cs="Times New Roman"/>
          <w:b/>
          <w:sz w:val="24"/>
          <w:szCs w:val="24"/>
          <w:lang w:val="en-US"/>
        </w:rPr>
      </w:pPr>
      <w:r w:rsidRPr="00970C94">
        <w:rPr>
          <w:rFonts w:ascii="Times New Roman" w:hAnsi="Times New Roman" w:cs="Times New Roman"/>
          <w:b/>
          <w:sz w:val="24"/>
          <w:szCs w:val="24"/>
          <w:lang w:val="en-US"/>
        </w:rPr>
        <w:t>privind susţinerea tehnică și profesională</w:t>
      </w:r>
    </w:p>
    <w:p w:rsidR="00970C94" w:rsidRPr="004E2DAF" w:rsidRDefault="00970C94" w:rsidP="00970C94">
      <w:pPr>
        <w:shd w:val="clear" w:color="auto" w:fill="FFFFFF"/>
        <w:jc w:val="center"/>
        <w:rPr>
          <w:rFonts w:ascii="Times New Roman" w:hAnsi="Times New Roman" w:cs="Times New Roman"/>
          <w:b/>
          <w:sz w:val="24"/>
          <w:szCs w:val="24"/>
          <w:lang w:val="en-US"/>
        </w:rPr>
      </w:pPr>
      <w:r w:rsidRPr="004E2DAF">
        <w:rPr>
          <w:rFonts w:ascii="Times New Roman" w:hAnsi="Times New Roman" w:cs="Times New Roman"/>
          <w:b/>
          <w:sz w:val="24"/>
          <w:szCs w:val="24"/>
          <w:lang w:val="en-US"/>
        </w:rPr>
        <w:t>a ofertantului/candidatului</w:t>
      </w:r>
    </w:p>
    <w:p w:rsidR="00970C94" w:rsidRPr="004E2DAF" w:rsidRDefault="00970C94" w:rsidP="00970C94">
      <w:pPr>
        <w:shd w:val="clear" w:color="auto" w:fill="FFFFFF"/>
        <w:jc w:val="center"/>
        <w:rPr>
          <w:rFonts w:ascii="Times New Roman" w:hAnsi="Times New Roman" w:cs="Times New Roman"/>
          <w:sz w:val="24"/>
          <w:szCs w:val="24"/>
          <w:lang w:val="en-US"/>
        </w:rPr>
      </w:pPr>
    </w:p>
    <w:p w:rsidR="00970C94" w:rsidRPr="00970C94" w:rsidRDefault="00970C94" w:rsidP="00970C94">
      <w:pPr>
        <w:shd w:val="clear" w:color="auto" w:fill="FFFFFF"/>
        <w:rPr>
          <w:rFonts w:ascii="Times New Roman" w:hAnsi="Times New Roman" w:cs="Times New Roman"/>
          <w:sz w:val="24"/>
          <w:szCs w:val="24"/>
          <w:lang w:val="en-US"/>
        </w:rPr>
      </w:pPr>
      <w:r w:rsidRPr="00970C94">
        <w:rPr>
          <w:rFonts w:ascii="Times New Roman" w:hAnsi="Times New Roman" w:cs="Times New Roman"/>
          <w:spacing w:val="-2"/>
          <w:sz w:val="24"/>
          <w:szCs w:val="24"/>
          <w:lang w:val="en-US"/>
        </w:rPr>
        <w:t>Către</w:t>
      </w:r>
      <w:r w:rsidRPr="00970C94">
        <w:rPr>
          <w:rFonts w:ascii="Times New Roman" w:hAnsi="Times New Roman" w:cs="Times New Roman"/>
          <w:sz w:val="24"/>
          <w:szCs w:val="24"/>
          <w:lang w:val="en-US"/>
        </w:rPr>
        <w:t>, .................................................................................................................................................</w:t>
      </w:r>
    </w:p>
    <w:p w:rsidR="00970C94" w:rsidRPr="00970C94" w:rsidRDefault="00970C94" w:rsidP="00970C94">
      <w:pPr>
        <w:shd w:val="clear" w:color="auto" w:fill="FFFFFF"/>
        <w:spacing w:before="5"/>
        <w:rPr>
          <w:rFonts w:ascii="Times New Roman" w:hAnsi="Times New Roman" w:cs="Times New Roman"/>
          <w:i/>
          <w:sz w:val="24"/>
          <w:szCs w:val="24"/>
          <w:lang w:val="en-US"/>
        </w:rPr>
      </w:pPr>
      <w:r w:rsidRPr="00970C94">
        <w:rPr>
          <w:rFonts w:ascii="Times New Roman" w:hAnsi="Times New Roman" w:cs="Times New Roman"/>
          <w:i/>
          <w:sz w:val="24"/>
          <w:szCs w:val="24"/>
          <w:lang w:val="en-US"/>
        </w:rPr>
        <w:t xml:space="preserve">                                   (denumirea autorităţii contractante şi adresa completă)</w:t>
      </w:r>
    </w:p>
    <w:p w:rsidR="00970C94" w:rsidRPr="00970C94" w:rsidRDefault="00970C94" w:rsidP="00970C94">
      <w:pPr>
        <w:shd w:val="clear" w:color="auto" w:fill="FFFFFF"/>
        <w:tabs>
          <w:tab w:val="left" w:leader="dot" w:pos="7181"/>
        </w:tabs>
        <w:jc w:val="both"/>
        <w:rPr>
          <w:rFonts w:ascii="Times New Roman" w:hAnsi="Times New Roman" w:cs="Times New Roman"/>
          <w:sz w:val="24"/>
          <w:szCs w:val="24"/>
          <w:lang w:val="en-US"/>
        </w:rPr>
      </w:pPr>
      <w:r w:rsidRPr="00970C94">
        <w:rPr>
          <w:rFonts w:ascii="Times New Roman" w:hAnsi="Times New Roman" w:cs="Times New Roman"/>
          <w:sz w:val="24"/>
          <w:szCs w:val="24"/>
          <w:lang w:val="en-US"/>
        </w:rPr>
        <w:t>Cu privire la procedura pentru atribuirea contractului ................</w:t>
      </w:r>
      <w:r w:rsidRPr="00970C94">
        <w:rPr>
          <w:rFonts w:ascii="Times New Roman" w:hAnsi="Times New Roman" w:cs="Times New Roman"/>
          <w:i/>
          <w:sz w:val="24"/>
          <w:szCs w:val="24"/>
          <w:lang w:val="en-US"/>
        </w:rPr>
        <w:t>...... (denumirea contractului de achiziţie publică)</w:t>
      </w:r>
      <w:r w:rsidRPr="00970C94">
        <w:rPr>
          <w:rFonts w:ascii="Times New Roman" w:hAnsi="Times New Roman" w:cs="Times New Roman"/>
          <w:sz w:val="24"/>
          <w:szCs w:val="24"/>
          <w:lang w:val="en-US"/>
        </w:rPr>
        <w:t xml:space="preserve">, noi ............. </w:t>
      </w:r>
      <w:r w:rsidRPr="00970C94">
        <w:rPr>
          <w:rFonts w:ascii="Times New Roman" w:hAnsi="Times New Roman" w:cs="Times New Roman"/>
          <w:i/>
          <w:sz w:val="24"/>
          <w:szCs w:val="24"/>
          <w:lang w:val="en-US"/>
        </w:rPr>
        <w:t>(denumirea terţului susţinător tehnic şi profesional</w:t>
      </w:r>
      <w:r w:rsidRPr="00970C94">
        <w:rPr>
          <w:rFonts w:ascii="Times New Roman" w:hAnsi="Times New Roman" w:cs="Times New Roman"/>
          <w:sz w:val="24"/>
          <w:szCs w:val="24"/>
          <w:lang w:val="en-US"/>
        </w:rPr>
        <w:t>), având sediul înregistrat la .......... .............</w:t>
      </w:r>
      <w:r w:rsidRPr="00970C94">
        <w:rPr>
          <w:rFonts w:ascii="Times New Roman" w:hAnsi="Times New Roman" w:cs="Times New Roman"/>
          <w:i/>
          <w:sz w:val="24"/>
          <w:szCs w:val="24"/>
          <w:lang w:val="en-US"/>
        </w:rPr>
        <w:t>(adresa terţului susţinător tehnic şi profesional)</w:t>
      </w:r>
      <w:r w:rsidRPr="00970C94">
        <w:rPr>
          <w:rFonts w:ascii="Times New Roman" w:hAnsi="Times New Roman" w:cs="Times New Roman"/>
          <w:sz w:val="24"/>
          <w:szCs w:val="24"/>
          <w:lang w:val="en-US"/>
        </w:rPr>
        <w:t>, ne obligăm, în mod ferm, necondiţionat şi irevocabil, să punem la dispoziţia.............. (</w:t>
      </w:r>
      <w:r w:rsidRPr="00970C94">
        <w:rPr>
          <w:rFonts w:ascii="Times New Roman" w:hAnsi="Times New Roman" w:cs="Times New Roman"/>
          <w:i/>
          <w:sz w:val="24"/>
          <w:szCs w:val="24"/>
          <w:lang w:val="en-US"/>
        </w:rPr>
        <w:t>denumirea ofertantului)</w:t>
      </w:r>
      <w:r w:rsidRPr="00970C94">
        <w:rPr>
          <w:rFonts w:ascii="Times New Roman" w:hAnsi="Times New Roman" w:cs="Times New Roman"/>
          <w:sz w:val="24"/>
          <w:szCs w:val="24"/>
          <w:lang w:val="en-US"/>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970C94" w:rsidRPr="00970C94" w:rsidRDefault="00970C94" w:rsidP="00970C94">
      <w:pPr>
        <w:shd w:val="clear" w:color="auto" w:fill="FFFFFF"/>
        <w:tabs>
          <w:tab w:val="left" w:leader="dot" w:pos="7181"/>
        </w:tabs>
        <w:jc w:val="both"/>
        <w:rPr>
          <w:rFonts w:ascii="Times New Roman" w:hAnsi="Times New Roman" w:cs="Times New Roman"/>
          <w:sz w:val="24"/>
          <w:szCs w:val="24"/>
          <w:lang w:val="en-US"/>
        </w:rPr>
      </w:pPr>
      <w:r w:rsidRPr="00970C94">
        <w:rPr>
          <w:rFonts w:ascii="Times New Roman" w:hAnsi="Times New Roman" w:cs="Times New Roman"/>
          <w:sz w:val="24"/>
          <w:szCs w:val="24"/>
          <w:lang w:val="en-US"/>
        </w:rPr>
        <w:t>Acordarea susţinerii tehnice şi profesionale nu implică alte costuri pentru achizitor, cu excepţia celor care au fost incluse în propunerea financiară.</w:t>
      </w:r>
    </w:p>
    <w:p w:rsidR="00970C94" w:rsidRPr="00970C94" w:rsidRDefault="00970C94" w:rsidP="00970C94">
      <w:pPr>
        <w:shd w:val="clear" w:color="auto" w:fill="FFFFFF"/>
        <w:jc w:val="both"/>
        <w:rPr>
          <w:rFonts w:ascii="Times New Roman" w:hAnsi="Times New Roman" w:cs="Times New Roman"/>
          <w:sz w:val="24"/>
          <w:szCs w:val="24"/>
          <w:lang w:val="en-US"/>
        </w:rPr>
      </w:pPr>
      <w:r w:rsidRPr="00970C94">
        <w:rPr>
          <w:rFonts w:ascii="Times New Roman" w:hAnsi="Times New Roman" w:cs="Times New Roman"/>
          <w:sz w:val="24"/>
          <w:szCs w:val="24"/>
          <w:lang w:val="en-US"/>
        </w:rPr>
        <w:t>În acest sens, ne obligăm în mod ferm, necondiţionat şi irevocabil, să punem la dispoziţia .......... (</w:t>
      </w:r>
      <w:r w:rsidRPr="00970C94">
        <w:rPr>
          <w:rFonts w:ascii="Times New Roman" w:hAnsi="Times New Roman" w:cs="Times New Roman"/>
          <w:i/>
          <w:sz w:val="24"/>
          <w:szCs w:val="24"/>
          <w:lang w:val="en-US"/>
        </w:rPr>
        <w:t xml:space="preserve">denumirea ofertantului/candidatului) </w:t>
      </w:r>
      <w:r w:rsidRPr="00970C94">
        <w:rPr>
          <w:rFonts w:ascii="Times New Roman" w:hAnsi="Times New Roman" w:cs="Times New Roman"/>
          <w:sz w:val="24"/>
          <w:szCs w:val="24"/>
          <w:lang w:val="en-US"/>
        </w:rPr>
        <w:t>resursele tehnice şi/sau profesionale de .............................................................................................................necesare pentru îndeplinirea integrală, reglementară şi la termen a contractului de achiziţie publică.</w:t>
      </w:r>
    </w:p>
    <w:p w:rsidR="00970C94" w:rsidRPr="00970C94" w:rsidRDefault="00970C94" w:rsidP="00970C94">
      <w:pPr>
        <w:shd w:val="clear" w:color="auto" w:fill="FFFFFF"/>
        <w:jc w:val="both"/>
        <w:rPr>
          <w:rFonts w:ascii="Times New Roman" w:hAnsi="Times New Roman" w:cs="Times New Roman"/>
          <w:sz w:val="24"/>
          <w:szCs w:val="24"/>
          <w:lang w:val="en-US"/>
        </w:rPr>
      </w:pPr>
      <w:r w:rsidRPr="00970C94">
        <w:rPr>
          <w:rFonts w:ascii="Times New Roman" w:hAnsi="Times New Roman" w:cs="Times New Roman"/>
          <w:sz w:val="24"/>
          <w:szCs w:val="24"/>
          <w:lang w:val="en-US"/>
        </w:rPr>
        <w:t xml:space="preserve">Noi, ....................... </w:t>
      </w:r>
      <w:r w:rsidRPr="00970C94">
        <w:rPr>
          <w:rFonts w:ascii="Times New Roman" w:hAnsi="Times New Roman" w:cs="Times New Roman"/>
          <w:i/>
          <w:sz w:val="24"/>
          <w:szCs w:val="24"/>
          <w:lang w:val="en-US"/>
        </w:rPr>
        <w:t>(denumirea terţului susţinător tehnic şiprofesional),</w:t>
      </w:r>
      <w:r w:rsidRPr="00970C94">
        <w:rPr>
          <w:rFonts w:ascii="Times New Roman" w:hAnsi="Times New Roman" w:cs="Times New Roman"/>
          <w:sz w:val="24"/>
          <w:szCs w:val="24"/>
          <w:lang w:val="en-US"/>
        </w:rPr>
        <w:t xml:space="preserve"> declarăm că înţelegem să răspundem, în mod necondiţionat, faţă de autoritatea contractantă pentru neexecutarea oricărei obligaţii asumate de ....................... </w:t>
      </w:r>
      <w:r w:rsidRPr="00970C94">
        <w:rPr>
          <w:rFonts w:ascii="Times New Roman" w:hAnsi="Times New Roman" w:cs="Times New Roman"/>
          <w:i/>
          <w:sz w:val="24"/>
          <w:szCs w:val="24"/>
          <w:lang w:val="en-US"/>
        </w:rPr>
        <w:t>(denumirea ofertantului/candidatului)</w:t>
      </w:r>
      <w:r w:rsidRPr="00970C94">
        <w:rPr>
          <w:rFonts w:ascii="Times New Roman" w:hAnsi="Times New Roman" w:cs="Times New Roman"/>
          <w:sz w:val="24"/>
          <w:szCs w:val="24"/>
          <w:lang w:val="en-US"/>
        </w:rPr>
        <w:t xml:space="preserve">, în baza contractului de achiziţie publică, şi pentru care ................ </w:t>
      </w:r>
      <w:r w:rsidRPr="00970C94">
        <w:rPr>
          <w:rFonts w:ascii="Times New Roman" w:hAnsi="Times New Roman" w:cs="Times New Roman"/>
          <w:i/>
          <w:sz w:val="24"/>
          <w:szCs w:val="24"/>
          <w:lang w:val="en-US"/>
        </w:rPr>
        <w:t>(denumire operatorul/candidatului)</w:t>
      </w:r>
      <w:r w:rsidRPr="00970C94">
        <w:rPr>
          <w:rFonts w:ascii="Times New Roman" w:hAnsi="Times New Roman" w:cs="Times New Roman"/>
          <w:sz w:val="24"/>
          <w:szCs w:val="24"/>
          <w:lang w:val="en-US"/>
        </w:rPr>
        <w:t xml:space="preserve"> a primit susţinerea tehnică şi profesională conform prezentului angajament, renunţând în acest sens, definitiv şi irevocabil, la invocarea beneficiului de diviziune.</w:t>
      </w:r>
    </w:p>
    <w:p w:rsidR="00970C94" w:rsidRPr="00970C94" w:rsidRDefault="00970C94" w:rsidP="00970C94">
      <w:pPr>
        <w:shd w:val="clear" w:color="auto" w:fill="FFFFFF"/>
        <w:jc w:val="both"/>
        <w:rPr>
          <w:rFonts w:ascii="Times New Roman" w:hAnsi="Times New Roman" w:cs="Times New Roman"/>
          <w:sz w:val="24"/>
          <w:szCs w:val="24"/>
          <w:lang w:val="en-US"/>
        </w:rPr>
      </w:pPr>
      <w:r w:rsidRPr="00970C94">
        <w:rPr>
          <w:rFonts w:ascii="Times New Roman" w:hAnsi="Times New Roman" w:cs="Times New Roman"/>
          <w:sz w:val="24"/>
          <w:szCs w:val="24"/>
          <w:lang w:val="en-US"/>
        </w:rPr>
        <w:lastRenderedPageBreak/>
        <w:t xml:space="preserve">Noi, .................. </w:t>
      </w:r>
      <w:r w:rsidRPr="00970C94">
        <w:rPr>
          <w:rFonts w:ascii="Times New Roman" w:hAnsi="Times New Roman" w:cs="Times New Roman"/>
          <w:i/>
          <w:sz w:val="24"/>
          <w:szCs w:val="24"/>
          <w:lang w:val="en-US"/>
        </w:rPr>
        <w:t>(denumirea terţului susţinător tehnic şi profesional),</w:t>
      </w:r>
      <w:r w:rsidRPr="00970C94">
        <w:rPr>
          <w:rFonts w:ascii="Times New Roman" w:hAnsi="Times New Roman" w:cs="Times New Roman"/>
          <w:sz w:val="24"/>
          <w:szCs w:val="24"/>
          <w:lang w:val="en-US"/>
        </w:rPr>
        <w:t xml:space="preserve"> declarăm că înţelegem să renunţăm definitiv şi irevocabil la dreptul de a invoca orice excepţie de neexecutare, atât faţă de autoritatea contractantă, cât şi faţă de ................. (</w:t>
      </w:r>
      <w:r w:rsidRPr="00970C94">
        <w:rPr>
          <w:rFonts w:ascii="Times New Roman" w:hAnsi="Times New Roman" w:cs="Times New Roman"/>
          <w:i/>
          <w:sz w:val="24"/>
          <w:szCs w:val="24"/>
          <w:lang w:val="en-US"/>
        </w:rPr>
        <w:t>denumire ofertant),</w:t>
      </w:r>
      <w:r w:rsidRPr="00970C94">
        <w:rPr>
          <w:rFonts w:ascii="Times New Roman" w:hAnsi="Times New Roman" w:cs="Times New Roman"/>
          <w:sz w:val="24"/>
          <w:szCs w:val="24"/>
          <w:lang w:val="en-US"/>
        </w:rPr>
        <w:t xml:space="preserve"> care ar putea conduce la neexecutarea, parţială sau totală, sau la executarea cu întârziere sau în mod necorespunzător a obligaţiilor asumate de noi prin prezentul angajament.</w:t>
      </w:r>
    </w:p>
    <w:p w:rsidR="00970C94" w:rsidRPr="004E2DAF" w:rsidRDefault="00970C94" w:rsidP="00970C94">
      <w:pPr>
        <w:shd w:val="clear" w:color="auto" w:fill="FFFFFF"/>
        <w:jc w:val="both"/>
        <w:rPr>
          <w:rFonts w:ascii="Times New Roman" w:hAnsi="Times New Roman" w:cs="Times New Roman"/>
          <w:spacing w:val="-1"/>
          <w:sz w:val="24"/>
          <w:szCs w:val="24"/>
          <w:lang w:val="en-US"/>
        </w:rPr>
      </w:pPr>
      <w:r w:rsidRPr="004E2DAF">
        <w:rPr>
          <w:rFonts w:ascii="Times New Roman" w:hAnsi="Times New Roman" w:cs="Times New Roman"/>
          <w:spacing w:val="-1"/>
          <w:sz w:val="24"/>
          <w:szCs w:val="24"/>
          <w:lang w:val="en-US"/>
        </w:rPr>
        <w:t>Noi,..................................</w:t>
      </w:r>
      <w:r w:rsidRPr="004E2DAF">
        <w:rPr>
          <w:rFonts w:ascii="Times New Roman" w:hAnsi="Times New Roman" w:cs="Times New Roman"/>
          <w:i/>
          <w:sz w:val="24"/>
          <w:szCs w:val="24"/>
          <w:lang w:val="en-US"/>
        </w:rPr>
        <w:t xml:space="preserve"> (denumirea terţului susţinător tehnic şi profesional),</w:t>
      </w:r>
      <w:r w:rsidRPr="004E2DAF">
        <w:rPr>
          <w:rFonts w:ascii="Times New Roman" w:hAnsi="Times New Roman" w:cs="Times New Roman"/>
          <w:sz w:val="24"/>
          <w:szCs w:val="24"/>
          <w:lang w:val="en-US"/>
        </w:rPr>
        <w:t xml:space="preserve"> declarăm că înţelegem să răspundem pentru prejudiciile cauzate autorităţii contractante ca urmare a nerespectării obligaţiilor prevăzute în angajament.</w:t>
      </w:r>
    </w:p>
    <w:p w:rsidR="00970C94" w:rsidRPr="00970C94" w:rsidRDefault="00970C94" w:rsidP="00970C94">
      <w:pPr>
        <w:shd w:val="clear" w:color="auto" w:fill="FFFFFF"/>
        <w:jc w:val="both"/>
        <w:rPr>
          <w:rFonts w:ascii="Times New Roman" w:hAnsi="Times New Roman" w:cs="Times New Roman"/>
          <w:spacing w:val="-1"/>
          <w:sz w:val="24"/>
          <w:szCs w:val="24"/>
          <w:lang w:val="en-US"/>
        </w:rPr>
      </w:pPr>
      <w:r w:rsidRPr="00970C94">
        <w:rPr>
          <w:rFonts w:ascii="Times New Roman" w:hAnsi="Times New Roman" w:cs="Times New Roman"/>
          <w:spacing w:val="-1"/>
          <w:sz w:val="24"/>
          <w:szCs w:val="24"/>
          <w:lang w:val="en-US"/>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970C94">
        <w:rPr>
          <w:rFonts w:ascii="Times New Roman" w:hAnsi="Times New Roman" w:cs="Times New Roman"/>
          <w:sz w:val="24"/>
          <w:szCs w:val="24"/>
          <w:lang w:val="en-US"/>
        </w:rPr>
        <w:t xml:space="preserve"> (</w:t>
      </w:r>
      <w:r w:rsidRPr="00970C94">
        <w:rPr>
          <w:rFonts w:ascii="Times New Roman" w:hAnsi="Times New Roman" w:cs="Times New Roman"/>
          <w:i/>
          <w:sz w:val="24"/>
          <w:szCs w:val="24"/>
          <w:lang w:val="en-US"/>
        </w:rPr>
        <w:t>denumirea ofertantului/candidatului).</w:t>
      </w:r>
    </w:p>
    <w:p w:rsidR="00970C94" w:rsidRPr="00970C94" w:rsidRDefault="00970C94" w:rsidP="00970C94">
      <w:pPr>
        <w:shd w:val="clear" w:color="auto" w:fill="FFFFFF"/>
        <w:rPr>
          <w:rFonts w:ascii="Times New Roman" w:hAnsi="Times New Roman" w:cs="Times New Roman"/>
          <w:spacing w:val="-1"/>
          <w:sz w:val="24"/>
          <w:szCs w:val="24"/>
          <w:lang w:val="en-US"/>
        </w:rPr>
      </w:pPr>
    </w:p>
    <w:p w:rsidR="00970C94" w:rsidRPr="00970C94" w:rsidRDefault="00970C94" w:rsidP="00970C94">
      <w:pPr>
        <w:shd w:val="clear" w:color="auto" w:fill="FFFFFF"/>
        <w:rPr>
          <w:rFonts w:ascii="Times New Roman" w:hAnsi="Times New Roman" w:cs="Times New Roman"/>
          <w:spacing w:val="-1"/>
          <w:sz w:val="24"/>
          <w:szCs w:val="24"/>
          <w:lang w:val="en-US"/>
        </w:rPr>
      </w:pPr>
    </w:p>
    <w:p w:rsidR="00970C94" w:rsidRPr="00970C94" w:rsidRDefault="00970C94" w:rsidP="00970C94">
      <w:pPr>
        <w:shd w:val="clear" w:color="auto" w:fill="FFFFFF"/>
        <w:rPr>
          <w:rFonts w:ascii="Times New Roman" w:hAnsi="Times New Roman" w:cs="Times New Roman"/>
          <w:spacing w:val="-1"/>
          <w:sz w:val="24"/>
          <w:szCs w:val="24"/>
          <w:lang w:val="en-US"/>
        </w:rPr>
      </w:pPr>
      <w:r w:rsidRPr="00970C94">
        <w:rPr>
          <w:rFonts w:ascii="Times New Roman" w:hAnsi="Times New Roman" w:cs="Times New Roman"/>
          <w:spacing w:val="-1"/>
          <w:sz w:val="24"/>
          <w:szCs w:val="24"/>
          <w:lang w:val="en-US"/>
        </w:rPr>
        <w:t>Data completării,</w:t>
      </w:r>
      <w:r w:rsidRPr="00970C94">
        <w:rPr>
          <w:rFonts w:ascii="Times New Roman" w:hAnsi="Times New Roman" w:cs="Times New Roman"/>
          <w:spacing w:val="-1"/>
          <w:sz w:val="24"/>
          <w:szCs w:val="24"/>
          <w:lang w:val="en-US"/>
        </w:rPr>
        <w:tab/>
      </w:r>
      <w:r w:rsidRPr="00970C94">
        <w:rPr>
          <w:rFonts w:ascii="Times New Roman" w:hAnsi="Times New Roman" w:cs="Times New Roman"/>
          <w:spacing w:val="-1"/>
          <w:sz w:val="24"/>
          <w:szCs w:val="24"/>
          <w:lang w:val="en-US"/>
        </w:rPr>
        <w:tab/>
      </w:r>
      <w:r w:rsidRPr="00970C94">
        <w:rPr>
          <w:rFonts w:ascii="Times New Roman" w:hAnsi="Times New Roman" w:cs="Times New Roman"/>
          <w:spacing w:val="-1"/>
          <w:sz w:val="24"/>
          <w:szCs w:val="24"/>
          <w:lang w:val="en-US"/>
        </w:rPr>
        <w:tab/>
      </w:r>
      <w:r w:rsidRPr="00970C94">
        <w:rPr>
          <w:rFonts w:ascii="Times New Roman" w:hAnsi="Times New Roman" w:cs="Times New Roman"/>
          <w:spacing w:val="-1"/>
          <w:sz w:val="24"/>
          <w:szCs w:val="24"/>
          <w:lang w:val="en-US"/>
        </w:rPr>
        <w:tab/>
      </w:r>
      <w:r w:rsidRPr="00970C94">
        <w:rPr>
          <w:rFonts w:ascii="Times New Roman" w:hAnsi="Times New Roman" w:cs="Times New Roman"/>
          <w:spacing w:val="-1"/>
          <w:sz w:val="24"/>
          <w:szCs w:val="24"/>
          <w:lang w:val="en-US"/>
        </w:rPr>
        <w:tab/>
      </w:r>
      <w:r w:rsidRPr="00970C94">
        <w:rPr>
          <w:rFonts w:ascii="Times New Roman" w:hAnsi="Times New Roman" w:cs="Times New Roman"/>
          <w:spacing w:val="-1"/>
          <w:sz w:val="24"/>
          <w:szCs w:val="24"/>
          <w:lang w:val="en-US"/>
        </w:rPr>
        <w:tab/>
      </w:r>
      <w:r w:rsidRPr="00970C94">
        <w:rPr>
          <w:rFonts w:ascii="Times New Roman" w:hAnsi="Times New Roman" w:cs="Times New Roman"/>
          <w:spacing w:val="-1"/>
          <w:sz w:val="24"/>
          <w:szCs w:val="24"/>
          <w:lang w:val="en-US"/>
        </w:rPr>
        <w:tab/>
        <w:t>Terţ susţinător,</w:t>
      </w:r>
    </w:p>
    <w:p w:rsidR="00970C94" w:rsidRPr="00970C94" w:rsidRDefault="00970C94" w:rsidP="00970C94">
      <w:pPr>
        <w:shd w:val="clear" w:color="auto" w:fill="FFFFFF"/>
        <w:rPr>
          <w:rFonts w:ascii="Times New Roman" w:hAnsi="Times New Roman" w:cs="Times New Roman"/>
          <w:spacing w:val="-1"/>
          <w:sz w:val="24"/>
          <w:szCs w:val="24"/>
          <w:lang w:val="en-US"/>
        </w:rPr>
      </w:pPr>
      <w:r w:rsidRPr="00970C94">
        <w:rPr>
          <w:rFonts w:ascii="Times New Roman" w:hAnsi="Times New Roman" w:cs="Times New Roman"/>
          <w:spacing w:val="-1"/>
          <w:sz w:val="24"/>
          <w:szCs w:val="24"/>
          <w:lang w:val="en-US"/>
        </w:rPr>
        <w:t>...........................</w:t>
      </w:r>
      <w:r w:rsidRPr="00970C94">
        <w:rPr>
          <w:rFonts w:ascii="Times New Roman" w:hAnsi="Times New Roman" w:cs="Times New Roman"/>
          <w:spacing w:val="-1"/>
          <w:sz w:val="24"/>
          <w:szCs w:val="24"/>
          <w:lang w:val="en-US"/>
        </w:rPr>
        <w:tab/>
      </w:r>
      <w:r w:rsidRPr="00970C94">
        <w:rPr>
          <w:rFonts w:ascii="Times New Roman" w:hAnsi="Times New Roman" w:cs="Times New Roman"/>
          <w:spacing w:val="-1"/>
          <w:sz w:val="24"/>
          <w:szCs w:val="24"/>
          <w:lang w:val="en-US"/>
        </w:rPr>
        <w:tab/>
      </w:r>
      <w:r w:rsidRPr="00970C94">
        <w:rPr>
          <w:rFonts w:ascii="Times New Roman" w:hAnsi="Times New Roman" w:cs="Times New Roman"/>
          <w:spacing w:val="-1"/>
          <w:sz w:val="24"/>
          <w:szCs w:val="24"/>
          <w:lang w:val="en-US"/>
        </w:rPr>
        <w:tab/>
      </w:r>
      <w:r w:rsidRPr="00970C94">
        <w:rPr>
          <w:rFonts w:ascii="Times New Roman" w:hAnsi="Times New Roman" w:cs="Times New Roman"/>
          <w:spacing w:val="-1"/>
          <w:sz w:val="24"/>
          <w:szCs w:val="24"/>
          <w:lang w:val="en-US"/>
        </w:rPr>
        <w:tab/>
      </w:r>
      <w:r w:rsidRPr="00970C94">
        <w:rPr>
          <w:rFonts w:ascii="Times New Roman" w:hAnsi="Times New Roman" w:cs="Times New Roman"/>
          <w:spacing w:val="-1"/>
          <w:sz w:val="24"/>
          <w:szCs w:val="24"/>
          <w:lang w:val="en-US"/>
        </w:rPr>
        <w:tab/>
      </w:r>
      <w:r w:rsidRPr="00970C94">
        <w:rPr>
          <w:rFonts w:ascii="Times New Roman" w:hAnsi="Times New Roman" w:cs="Times New Roman"/>
          <w:spacing w:val="-1"/>
          <w:sz w:val="24"/>
          <w:szCs w:val="24"/>
          <w:lang w:val="en-US"/>
        </w:rPr>
        <w:tab/>
      </w:r>
      <w:r w:rsidRPr="00970C94">
        <w:rPr>
          <w:rFonts w:ascii="Times New Roman" w:hAnsi="Times New Roman" w:cs="Times New Roman"/>
          <w:spacing w:val="-1"/>
          <w:sz w:val="24"/>
          <w:szCs w:val="24"/>
          <w:lang w:val="en-US"/>
        </w:rPr>
        <w:tab/>
        <w:t>.....................</w:t>
      </w:r>
    </w:p>
    <w:p w:rsidR="00970C94" w:rsidRPr="00970C94" w:rsidRDefault="00970C94" w:rsidP="00970C94">
      <w:pPr>
        <w:shd w:val="clear" w:color="auto" w:fill="FFFFFF"/>
        <w:jc w:val="right"/>
        <w:rPr>
          <w:rFonts w:ascii="Times New Roman" w:hAnsi="Times New Roman" w:cs="Times New Roman"/>
          <w:i/>
          <w:spacing w:val="-1"/>
          <w:sz w:val="24"/>
          <w:szCs w:val="24"/>
          <w:lang w:val="en-US"/>
        </w:rPr>
      </w:pPr>
      <w:r w:rsidRPr="00970C94">
        <w:rPr>
          <w:rFonts w:ascii="Times New Roman" w:hAnsi="Times New Roman" w:cs="Times New Roman"/>
          <w:i/>
          <w:spacing w:val="-1"/>
          <w:sz w:val="24"/>
          <w:szCs w:val="24"/>
          <w:lang w:val="en-US"/>
        </w:rPr>
        <w:t>(semnătură autorizată)</w:t>
      </w:r>
    </w:p>
    <w:p w:rsidR="00970C94" w:rsidRPr="00970C94" w:rsidRDefault="00970C94" w:rsidP="00970C94">
      <w:pPr>
        <w:tabs>
          <w:tab w:val="left" w:pos="567"/>
        </w:tabs>
        <w:jc w:val="center"/>
        <w:rPr>
          <w:rFonts w:ascii="Times New Roman" w:hAnsi="Times New Roman" w:cs="Times New Roman"/>
          <w:b/>
          <w:color w:val="000000"/>
          <w:w w:val="90"/>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4E2DAF" w:rsidRDefault="004E2DAF" w:rsidP="00970C94">
      <w:pPr>
        <w:jc w:val="right"/>
        <w:rPr>
          <w:rFonts w:ascii="Times New Roman" w:hAnsi="Times New Roman" w:cs="Times New Roman"/>
          <w:sz w:val="24"/>
          <w:szCs w:val="24"/>
          <w:lang w:val="en-US"/>
        </w:rPr>
      </w:pP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lastRenderedPageBreak/>
        <w:t>Anexa nr. 20</w:t>
      </w: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la Documentația standard nr._____</w:t>
      </w:r>
    </w:p>
    <w:p w:rsidR="00970C94" w:rsidRPr="004E2DAF" w:rsidRDefault="00970C94" w:rsidP="004E2DAF">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din “____” ________ 20___</w:t>
      </w:r>
    </w:p>
    <w:p w:rsidR="00970C94" w:rsidRPr="004E2DAF" w:rsidRDefault="00970C94" w:rsidP="004E2DAF">
      <w:pPr>
        <w:keepNext/>
        <w:spacing w:before="240" w:after="60"/>
        <w:jc w:val="center"/>
        <w:outlineLvl w:val="0"/>
        <w:rPr>
          <w:rFonts w:ascii="Times New Roman" w:hAnsi="Times New Roman" w:cs="Times New Roman"/>
          <w:b/>
          <w:bCs/>
          <w:kern w:val="32"/>
          <w:sz w:val="24"/>
          <w:szCs w:val="24"/>
          <w:lang w:val="en-US"/>
        </w:rPr>
      </w:pPr>
      <w:r w:rsidRPr="00970C94">
        <w:rPr>
          <w:rFonts w:ascii="Times New Roman" w:hAnsi="Times New Roman" w:cs="Times New Roman"/>
          <w:b/>
          <w:bCs/>
          <w:kern w:val="32"/>
          <w:sz w:val="24"/>
          <w:szCs w:val="24"/>
          <w:lang w:val="en-US"/>
        </w:rPr>
        <w:t xml:space="preserve">DECLARAŢIE TERŢ SUSŢINĂTOR TEHNIC </w:t>
      </w:r>
    </w:p>
    <w:p w:rsidR="00970C94" w:rsidRPr="00970C94" w:rsidRDefault="00970C94" w:rsidP="00970C94">
      <w:pPr>
        <w:shd w:val="clear" w:color="auto" w:fill="FFFFFF"/>
        <w:rPr>
          <w:rFonts w:ascii="Times New Roman" w:eastAsia="Calibri" w:hAnsi="Times New Roman" w:cs="Times New Roman"/>
          <w:b/>
          <w:spacing w:val="-2"/>
          <w:sz w:val="24"/>
          <w:szCs w:val="24"/>
          <w:lang w:val="en-US"/>
        </w:rPr>
      </w:pPr>
      <w:r w:rsidRPr="00970C94">
        <w:rPr>
          <w:rFonts w:ascii="Times New Roman" w:eastAsia="Calibri" w:hAnsi="Times New Roman" w:cs="Times New Roman"/>
          <w:b/>
          <w:spacing w:val="-2"/>
          <w:sz w:val="24"/>
          <w:szCs w:val="24"/>
          <w:lang w:val="en-US"/>
        </w:rPr>
        <w:t xml:space="preserve">Terţ susţinător tehnic </w:t>
      </w:r>
    </w:p>
    <w:p w:rsidR="00970C94" w:rsidRPr="00970C94" w:rsidRDefault="00970C94" w:rsidP="00970C94">
      <w:pPr>
        <w:shd w:val="clear" w:color="auto" w:fill="FFFFFF"/>
        <w:rPr>
          <w:rFonts w:ascii="Times New Roman" w:eastAsia="Calibri" w:hAnsi="Times New Roman" w:cs="Times New Roman"/>
          <w:b/>
          <w:sz w:val="24"/>
          <w:szCs w:val="24"/>
          <w:lang w:val="en-US"/>
        </w:rPr>
      </w:pPr>
      <w:r w:rsidRPr="00970C94">
        <w:rPr>
          <w:rFonts w:ascii="Times New Roman" w:eastAsia="Calibri" w:hAnsi="Times New Roman" w:cs="Times New Roman"/>
          <w:b/>
          <w:spacing w:val="-2"/>
          <w:sz w:val="24"/>
          <w:szCs w:val="24"/>
          <w:lang w:val="en-US"/>
        </w:rPr>
        <w:t>..........................</w:t>
      </w:r>
    </w:p>
    <w:p w:rsidR="00970C94" w:rsidRPr="00970C94" w:rsidRDefault="00970C94" w:rsidP="00970C94">
      <w:pPr>
        <w:shd w:val="clear" w:color="auto" w:fill="FFFFFF"/>
        <w:rPr>
          <w:rFonts w:ascii="Times New Roman" w:eastAsia="Calibri" w:hAnsi="Times New Roman" w:cs="Times New Roman"/>
          <w:sz w:val="24"/>
          <w:szCs w:val="24"/>
          <w:lang w:val="en-US"/>
        </w:rPr>
      </w:pPr>
      <w:r w:rsidRPr="00970C94">
        <w:rPr>
          <w:rFonts w:ascii="Times New Roman" w:eastAsia="Calibri" w:hAnsi="Times New Roman" w:cs="Times New Roman"/>
          <w:sz w:val="24"/>
          <w:szCs w:val="24"/>
          <w:lang w:val="en-US"/>
        </w:rPr>
        <w:t>(denumirea)</w:t>
      </w:r>
    </w:p>
    <w:p w:rsidR="00970C94" w:rsidRPr="00970C94" w:rsidRDefault="00970C94" w:rsidP="00970C94">
      <w:pPr>
        <w:jc w:val="center"/>
        <w:rPr>
          <w:rFonts w:ascii="Times New Roman" w:eastAsia="Calibri" w:hAnsi="Times New Roman" w:cs="Times New Roman"/>
          <w:b/>
          <w:sz w:val="24"/>
          <w:szCs w:val="24"/>
          <w:lang w:val="en-US"/>
        </w:rPr>
      </w:pPr>
      <w:r w:rsidRPr="00970C94">
        <w:rPr>
          <w:rFonts w:ascii="Times New Roman" w:eastAsia="Calibri" w:hAnsi="Times New Roman" w:cs="Times New Roman"/>
          <w:b/>
          <w:sz w:val="24"/>
          <w:szCs w:val="24"/>
          <w:lang w:val="en-US"/>
        </w:rPr>
        <w:t>Declaraţie</w:t>
      </w:r>
    </w:p>
    <w:p w:rsidR="00970C94" w:rsidRPr="00970C94" w:rsidRDefault="00970C94" w:rsidP="00970C94">
      <w:pPr>
        <w:shd w:val="clear" w:color="auto" w:fill="FFFFFF"/>
        <w:tabs>
          <w:tab w:val="left" w:leader="dot" w:pos="6648"/>
        </w:tabs>
        <w:jc w:val="both"/>
        <w:rPr>
          <w:rFonts w:ascii="Times New Roman" w:eastAsia="Calibri" w:hAnsi="Times New Roman" w:cs="Times New Roman"/>
          <w:sz w:val="24"/>
          <w:szCs w:val="24"/>
          <w:lang w:val="en-US"/>
        </w:rPr>
      </w:pPr>
      <w:r w:rsidRPr="00970C94">
        <w:rPr>
          <w:rFonts w:ascii="Times New Roman" w:eastAsia="Calibri" w:hAnsi="Times New Roman" w:cs="Times New Roman"/>
          <w:sz w:val="24"/>
          <w:szCs w:val="24"/>
          <w:lang w:val="en-US"/>
        </w:rPr>
        <w:t>Subsemnatul, reprezentant împuternicit al .......................... (</w:t>
      </w:r>
      <w:r w:rsidRPr="00970C94">
        <w:rPr>
          <w:rFonts w:ascii="Times New Roman" w:eastAsia="Calibri" w:hAnsi="Times New Roman" w:cs="Times New Roman"/>
          <w:i/>
          <w:sz w:val="24"/>
          <w:szCs w:val="24"/>
          <w:lang w:val="en-US"/>
        </w:rPr>
        <w:t>denumirea terţului susţinător tehnic şi profesional),</w:t>
      </w:r>
      <w:r w:rsidRPr="00970C94">
        <w:rPr>
          <w:rFonts w:ascii="Times New Roman" w:eastAsia="Calibri" w:hAnsi="Times New Roman" w:cs="Times New Roman"/>
          <w:sz w:val="24"/>
          <w:szCs w:val="24"/>
          <w:lang w:val="en-US"/>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970C94" w:rsidRPr="00970C94" w:rsidRDefault="00970C94" w:rsidP="004E2DAF">
      <w:pPr>
        <w:shd w:val="clear" w:color="auto" w:fill="FFFFFF"/>
        <w:tabs>
          <w:tab w:val="left" w:leader="dot" w:pos="6648"/>
        </w:tabs>
        <w:jc w:val="both"/>
        <w:rPr>
          <w:rFonts w:ascii="Times New Roman" w:eastAsia="Calibri" w:hAnsi="Times New Roman" w:cs="Times New Roman"/>
          <w:sz w:val="24"/>
          <w:szCs w:val="24"/>
          <w:lang w:val="en-US"/>
        </w:rPr>
      </w:pPr>
      <w:r w:rsidRPr="00970C94">
        <w:rPr>
          <w:rFonts w:ascii="Times New Roman" w:eastAsia="Calibri" w:hAnsi="Times New Roman" w:cs="Times New Roman"/>
          <w:sz w:val="24"/>
          <w:szCs w:val="24"/>
          <w:lang w:val="en-US"/>
        </w:rPr>
        <w:t xml:space="preserve">Declar, de asemenea, că vom disponibiliza aceste resurse necondiţionat, în funcţie de necesităţile care vor apărea pe parcursul îndeplinirii contractului de achiziţie publică având ca obiect..........................................................( </w:t>
      </w:r>
      <w:r w:rsidRPr="00970C94">
        <w:rPr>
          <w:rFonts w:ascii="Times New Roman" w:eastAsia="Calibri" w:hAnsi="Times New Roman" w:cs="Times New Roman"/>
          <w:i/>
          <w:sz w:val="24"/>
          <w:szCs w:val="24"/>
          <w:lang w:val="en-US"/>
        </w:rPr>
        <w:t>obiectul contractului).</w:t>
      </w:r>
    </w:p>
    <w:p w:rsidR="00970C94" w:rsidRPr="00970C94" w:rsidRDefault="00970C94" w:rsidP="00970C94">
      <w:pPr>
        <w:shd w:val="clear" w:color="auto" w:fill="FFFFFF"/>
        <w:ind w:left="34"/>
        <w:jc w:val="center"/>
        <w:rPr>
          <w:rFonts w:ascii="Times New Roman" w:eastAsia="Calibri" w:hAnsi="Times New Roman" w:cs="Times New Roman"/>
          <w:b/>
          <w:sz w:val="24"/>
          <w:szCs w:val="24"/>
          <w:lang w:val="en-US"/>
        </w:rPr>
      </w:pPr>
      <w:r w:rsidRPr="00970C94">
        <w:rPr>
          <w:rFonts w:ascii="Times New Roman" w:eastAsia="Calibri" w:hAnsi="Times New Roman" w:cs="Times New Roman"/>
          <w:b/>
          <w:spacing w:val="-3"/>
          <w:sz w:val="24"/>
          <w:szCs w:val="24"/>
          <w:lang w:val="en-US"/>
        </w:rPr>
        <w:t>LISTA</w:t>
      </w:r>
    </w:p>
    <w:p w:rsidR="00970C94" w:rsidRPr="00970C94" w:rsidRDefault="00970C94" w:rsidP="00970C94">
      <w:pPr>
        <w:shd w:val="clear" w:color="auto" w:fill="FFFFFF"/>
        <w:ind w:left="29"/>
        <w:jc w:val="center"/>
        <w:rPr>
          <w:rFonts w:ascii="Times New Roman" w:eastAsia="Calibri" w:hAnsi="Times New Roman" w:cs="Times New Roman"/>
          <w:sz w:val="24"/>
          <w:szCs w:val="24"/>
          <w:lang w:val="en-US"/>
        </w:rPr>
      </w:pPr>
      <w:r w:rsidRPr="00970C94">
        <w:rPr>
          <w:rFonts w:ascii="Times New Roman" w:eastAsia="Calibri" w:hAnsi="Times New Roman" w:cs="Times New Roman"/>
          <w:sz w:val="24"/>
          <w:szCs w:val="24"/>
          <w:lang w:val="en-US"/>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970C94" w:rsidRPr="00970C94" w:rsidTr="00381E1D">
        <w:tc>
          <w:tcPr>
            <w:tcW w:w="609"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r w:rsidRPr="00970C94">
              <w:rPr>
                <w:rFonts w:ascii="Times New Roman" w:eastAsia="Calibri" w:hAnsi="Times New Roman" w:cs="Times New Roman"/>
                <w:sz w:val="24"/>
                <w:szCs w:val="24"/>
                <w:lang w:eastAsia="ro-RO"/>
              </w:rPr>
              <w:t xml:space="preserve">Nr. </w:t>
            </w:r>
          </w:p>
          <w:p w:rsidR="00970C94" w:rsidRPr="00970C94" w:rsidRDefault="00970C94" w:rsidP="00381E1D">
            <w:pPr>
              <w:jc w:val="center"/>
              <w:rPr>
                <w:rFonts w:ascii="Times New Roman" w:eastAsia="Calibri" w:hAnsi="Times New Roman" w:cs="Times New Roman"/>
                <w:sz w:val="24"/>
                <w:szCs w:val="24"/>
                <w:lang w:eastAsia="ro-RO"/>
              </w:rPr>
            </w:pPr>
            <w:r w:rsidRPr="00970C94">
              <w:rPr>
                <w:rFonts w:ascii="Times New Roman" w:eastAsia="Calibri" w:hAnsi="Times New Roman" w:cs="Times New Roman"/>
                <w:sz w:val="24"/>
                <w:szCs w:val="24"/>
                <w:lang w:eastAsia="ro-RO"/>
              </w:rPr>
              <w:t>crt</w:t>
            </w:r>
          </w:p>
        </w:tc>
        <w:tc>
          <w:tcPr>
            <w:tcW w:w="3477"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r w:rsidRPr="00970C94">
              <w:rPr>
                <w:rFonts w:ascii="Times New Roman" w:eastAsia="Calibri" w:hAnsi="Times New Roman" w:cs="Times New Roman"/>
                <w:sz w:val="24"/>
                <w:szCs w:val="24"/>
                <w:lang w:eastAsia="ro-RO"/>
              </w:rPr>
              <w:t xml:space="preserve">Denumire </w:t>
            </w:r>
            <w:r w:rsidRPr="00970C94">
              <w:rPr>
                <w:rFonts w:ascii="Times New Roman" w:eastAsia="Calibri" w:hAnsi="Times New Roman" w:cs="Times New Roman"/>
                <w:spacing w:val="-1"/>
                <w:sz w:val="24"/>
                <w:szCs w:val="24"/>
                <w:lang w:eastAsia="ro-RO"/>
              </w:rPr>
              <w:t>utilaj/echipament/instalaţie</w:t>
            </w:r>
          </w:p>
        </w:tc>
        <w:tc>
          <w:tcPr>
            <w:tcW w:w="1293"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r w:rsidRPr="00970C94">
              <w:rPr>
                <w:rFonts w:ascii="Times New Roman" w:eastAsia="Calibri" w:hAnsi="Times New Roman" w:cs="Times New Roman"/>
                <w:sz w:val="24"/>
                <w:szCs w:val="24"/>
                <w:lang w:eastAsia="ro-RO"/>
              </w:rPr>
              <w:t>Cantitate U.M.</w:t>
            </w:r>
          </w:p>
        </w:tc>
        <w:tc>
          <w:tcPr>
            <w:tcW w:w="2931" w:type="dxa"/>
            <w:gridSpan w:val="2"/>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r w:rsidRPr="00970C94">
              <w:rPr>
                <w:rFonts w:ascii="Times New Roman" w:eastAsia="Calibri" w:hAnsi="Times New Roman" w:cs="Times New Roman"/>
                <w:sz w:val="24"/>
                <w:szCs w:val="24"/>
                <w:lang w:eastAsia="ro-RO"/>
              </w:rPr>
              <w:t>Forma de deţinere</w:t>
            </w:r>
          </w:p>
        </w:tc>
      </w:tr>
      <w:tr w:rsidR="00970C94" w:rsidRPr="00970C94" w:rsidTr="00381E1D">
        <w:tc>
          <w:tcPr>
            <w:tcW w:w="609"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p>
        </w:tc>
        <w:tc>
          <w:tcPr>
            <w:tcW w:w="3477"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p>
        </w:tc>
        <w:tc>
          <w:tcPr>
            <w:tcW w:w="1293"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p>
        </w:tc>
        <w:tc>
          <w:tcPr>
            <w:tcW w:w="1608"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r w:rsidRPr="00970C94">
              <w:rPr>
                <w:rFonts w:ascii="Times New Roman" w:eastAsia="Calibri" w:hAnsi="Times New Roman" w:cs="Times New Roman"/>
                <w:sz w:val="24"/>
                <w:szCs w:val="24"/>
                <w:lang w:eastAsia="ro-RO"/>
              </w:rPr>
              <w:t xml:space="preserve">Proprietate </w:t>
            </w:r>
          </w:p>
        </w:tc>
        <w:tc>
          <w:tcPr>
            <w:tcW w:w="1323"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r w:rsidRPr="00970C94">
              <w:rPr>
                <w:rFonts w:ascii="Times New Roman" w:eastAsia="Calibri" w:hAnsi="Times New Roman" w:cs="Times New Roman"/>
                <w:sz w:val="24"/>
                <w:szCs w:val="24"/>
                <w:lang w:eastAsia="ro-RO"/>
              </w:rPr>
              <w:t>În chirie</w:t>
            </w:r>
          </w:p>
        </w:tc>
      </w:tr>
      <w:tr w:rsidR="00970C94" w:rsidRPr="00970C94" w:rsidTr="00381E1D">
        <w:tc>
          <w:tcPr>
            <w:tcW w:w="609"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p>
        </w:tc>
        <w:tc>
          <w:tcPr>
            <w:tcW w:w="3477"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p>
        </w:tc>
        <w:tc>
          <w:tcPr>
            <w:tcW w:w="1293"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p>
        </w:tc>
        <w:tc>
          <w:tcPr>
            <w:tcW w:w="1608"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p>
        </w:tc>
        <w:tc>
          <w:tcPr>
            <w:tcW w:w="1323"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p>
        </w:tc>
      </w:tr>
      <w:tr w:rsidR="00970C94" w:rsidRPr="00970C94" w:rsidTr="00381E1D">
        <w:tc>
          <w:tcPr>
            <w:tcW w:w="609"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p>
        </w:tc>
        <w:tc>
          <w:tcPr>
            <w:tcW w:w="3477"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p>
        </w:tc>
        <w:tc>
          <w:tcPr>
            <w:tcW w:w="1293"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p>
        </w:tc>
        <w:tc>
          <w:tcPr>
            <w:tcW w:w="1608"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p>
        </w:tc>
        <w:tc>
          <w:tcPr>
            <w:tcW w:w="1323"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p>
        </w:tc>
      </w:tr>
      <w:tr w:rsidR="00970C94" w:rsidRPr="00970C94" w:rsidTr="00381E1D">
        <w:tc>
          <w:tcPr>
            <w:tcW w:w="609"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p>
        </w:tc>
        <w:tc>
          <w:tcPr>
            <w:tcW w:w="3477"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p>
        </w:tc>
        <w:tc>
          <w:tcPr>
            <w:tcW w:w="1293"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p>
        </w:tc>
        <w:tc>
          <w:tcPr>
            <w:tcW w:w="1608"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p>
        </w:tc>
        <w:tc>
          <w:tcPr>
            <w:tcW w:w="1323"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p>
        </w:tc>
      </w:tr>
    </w:tbl>
    <w:p w:rsidR="00970C94" w:rsidRPr="00970C94" w:rsidRDefault="00970C94" w:rsidP="00970C94">
      <w:pPr>
        <w:ind w:left="28"/>
        <w:rPr>
          <w:rFonts w:ascii="Times New Roman" w:eastAsia="Calibri" w:hAnsi="Times New Roman" w:cs="Times New Roman"/>
          <w:sz w:val="24"/>
          <w:szCs w:val="24"/>
        </w:rPr>
      </w:pPr>
    </w:p>
    <w:p w:rsidR="00970C94" w:rsidRPr="00970C94" w:rsidRDefault="00970C94" w:rsidP="00970C94">
      <w:pPr>
        <w:ind w:left="28"/>
        <w:rPr>
          <w:rFonts w:ascii="Times New Roman" w:eastAsia="Calibri" w:hAnsi="Times New Roman" w:cs="Times New Roman"/>
          <w:sz w:val="24"/>
          <w:szCs w:val="24"/>
          <w:lang w:val="en-US"/>
        </w:rPr>
      </w:pPr>
      <w:r w:rsidRPr="00970C94">
        <w:rPr>
          <w:rFonts w:ascii="Times New Roman" w:eastAsia="Calibri" w:hAnsi="Times New Roman" w:cs="Times New Roman"/>
          <w:sz w:val="24"/>
          <w:szCs w:val="24"/>
          <w:lang w:val="en-US"/>
        </w:rPr>
        <w:tab/>
        <w:t>Prezenta declaraţie este anexă la „Angajamentul ferm” privind susţinerea noastră tehnică şi profesională oferită .................................................................................................................</w:t>
      </w:r>
    </w:p>
    <w:p w:rsidR="00970C94" w:rsidRPr="004E2DAF" w:rsidRDefault="00970C94" w:rsidP="004E2DAF">
      <w:pPr>
        <w:ind w:left="28"/>
        <w:rPr>
          <w:rFonts w:ascii="Times New Roman" w:eastAsia="Calibri" w:hAnsi="Times New Roman" w:cs="Times New Roman"/>
          <w:sz w:val="24"/>
          <w:szCs w:val="24"/>
          <w:lang w:val="en-US"/>
        </w:rPr>
      </w:pPr>
      <w:r w:rsidRPr="00970C94">
        <w:rPr>
          <w:rFonts w:ascii="Times New Roman" w:eastAsia="Calibri" w:hAnsi="Times New Roman" w:cs="Times New Roman"/>
          <w:sz w:val="24"/>
          <w:szCs w:val="24"/>
          <w:lang w:val="en-US"/>
        </w:rPr>
        <w:t>(</w:t>
      </w:r>
      <w:r w:rsidRPr="00970C94">
        <w:rPr>
          <w:rFonts w:ascii="Times New Roman" w:eastAsia="Calibri" w:hAnsi="Times New Roman" w:cs="Times New Roman"/>
          <w:i/>
          <w:sz w:val="24"/>
          <w:szCs w:val="24"/>
          <w:lang w:val="en-US"/>
        </w:rPr>
        <w:t>denumirea ofertantului/candidatului).</w:t>
      </w:r>
    </w:p>
    <w:p w:rsidR="00970C94" w:rsidRPr="00970C94" w:rsidRDefault="00970C94" w:rsidP="00970C94">
      <w:pPr>
        <w:shd w:val="clear" w:color="auto" w:fill="FFFFFF"/>
        <w:ind w:firstLine="993"/>
        <w:rPr>
          <w:rFonts w:ascii="Times New Roman" w:eastAsia="Calibri" w:hAnsi="Times New Roman" w:cs="Times New Roman"/>
          <w:spacing w:val="-1"/>
          <w:sz w:val="24"/>
          <w:szCs w:val="24"/>
          <w:lang w:val="en-US"/>
        </w:rPr>
      </w:pPr>
    </w:p>
    <w:p w:rsidR="00970C94" w:rsidRPr="00970C94" w:rsidRDefault="00970C94" w:rsidP="00970C94">
      <w:pPr>
        <w:shd w:val="clear" w:color="auto" w:fill="FFFFFF"/>
        <w:ind w:firstLine="993"/>
        <w:rPr>
          <w:rFonts w:ascii="Times New Roman" w:eastAsia="Calibri" w:hAnsi="Times New Roman" w:cs="Times New Roman"/>
          <w:spacing w:val="-1"/>
          <w:sz w:val="24"/>
          <w:szCs w:val="24"/>
          <w:lang w:val="en-US"/>
        </w:rPr>
      </w:pPr>
    </w:p>
    <w:p w:rsidR="00970C94" w:rsidRPr="00970C94" w:rsidRDefault="00970C94" w:rsidP="00970C94">
      <w:pPr>
        <w:shd w:val="clear" w:color="auto" w:fill="FFFFFF"/>
        <w:ind w:firstLine="993"/>
        <w:rPr>
          <w:rFonts w:ascii="Times New Roman" w:eastAsia="Calibri" w:hAnsi="Times New Roman" w:cs="Times New Roman"/>
          <w:spacing w:val="-1"/>
          <w:sz w:val="24"/>
          <w:szCs w:val="24"/>
          <w:lang w:val="en-US"/>
        </w:rPr>
      </w:pPr>
      <w:r w:rsidRPr="00970C94">
        <w:rPr>
          <w:rFonts w:ascii="Times New Roman" w:eastAsia="Calibri" w:hAnsi="Times New Roman" w:cs="Times New Roman"/>
          <w:spacing w:val="-1"/>
          <w:sz w:val="24"/>
          <w:szCs w:val="24"/>
          <w:lang w:val="en-US"/>
        </w:rPr>
        <w:t>Data completării,</w:t>
      </w:r>
      <w:r w:rsidRPr="00970C94">
        <w:rPr>
          <w:rFonts w:ascii="Times New Roman" w:eastAsia="Calibri" w:hAnsi="Times New Roman" w:cs="Times New Roman"/>
          <w:spacing w:val="-1"/>
          <w:sz w:val="24"/>
          <w:szCs w:val="24"/>
          <w:lang w:val="en-US"/>
        </w:rPr>
        <w:tab/>
      </w:r>
      <w:r w:rsidRPr="00970C94">
        <w:rPr>
          <w:rFonts w:ascii="Times New Roman" w:eastAsia="Calibri" w:hAnsi="Times New Roman" w:cs="Times New Roman"/>
          <w:spacing w:val="-1"/>
          <w:sz w:val="24"/>
          <w:szCs w:val="24"/>
          <w:lang w:val="en-US"/>
        </w:rPr>
        <w:tab/>
      </w:r>
      <w:r w:rsidRPr="00970C94">
        <w:rPr>
          <w:rFonts w:ascii="Times New Roman" w:eastAsia="Calibri" w:hAnsi="Times New Roman" w:cs="Times New Roman"/>
          <w:spacing w:val="-1"/>
          <w:sz w:val="24"/>
          <w:szCs w:val="24"/>
          <w:lang w:val="en-US"/>
        </w:rPr>
        <w:tab/>
      </w:r>
      <w:r w:rsidRPr="00970C94">
        <w:rPr>
          <w:rFonts w:ascii="Times New Roman" w:eastAsia="Calibri" w:hAnsi="Times New Roman" w:cs="Times New Roman"/>
          <w:spacing w:val="-1"/>
          <w:sz w:val="24"/>
          <w:szCs w:val="24"/>
          <w:lang w:val="en-US"/>
        </w:rPr>
        <w:tab/>
      </w:r>
      <w:r w:rsidRPr="00970C94">
        <w:rPr>
          <w:rFonts w:ascii="Times New Roman" w:eastAsia="Calibri" w:hAnsi="Times New Roman" w:cs="Times New Roman"/>
          <w:spacing w:val="-1"/>
          <w:sz w:val="24"/>
          <w:szCs w:val="24"/>
          <w:lang w:val="en-US"/>
        </w:rPr>
        <w:tab/>
      </w:r>
      <w:r w:rsidRPr="00970C94">
        <w:rPr>
          <w:rFonts w:ascii="Times New Roman" w:eastAsia="Calibri" w:hAnsi="Times New Roman" w:cs="Times New Roman"/>
          <w:spacing w:val="-1"/>
          <w:sz w:val="24"/>
          <w:szCs w:val="24"/>
          <w:lang w:val="en-US"/>
        </w:rPr>
        <w:tab/>
        <w:t>Terţ susţinător,</w:t>
      </w:r>
    </w:p>
    <w:p w:rsidR="00970C94" w:rsidRPr="004E2DAF" w:rsidRDefault="00970C94" w:rsidP="004E2DAF">
      <w:pPr>
        <w:shd w:val="clear" w:color="auto" w:fill="FFFFFF"/>
        <w:ind w:left="5760" w:firstLine="720"/>
        <w:rPr>
          <w:rFonts w:ascii="Times New Roman" w:eastAsia="Calibri" w:hAnsi="Times New Roman" w:cs="Times New Roman"/>
          <w:i/>
          <w:spacing w:val="-1"/>
          <w:sz w:val="24"/>
          <w:szCs w:val="24"/>
          <w:lang w:val="en-US"/>
        </w:rPr>
      </w:pPr>
      <w:r w:rsidRPr="00970C94">
        <w:rPr>
          <w:rFonts w:ascii="Times New Roman" w:eastAsia="Calibri" w:hAnsi="Times New Roman" w:cs="Times New Roman"/>
          <w:i/>
          <w:spacing w:val="-1"/>
          <w:sz w:val="24"/>
          <w:szCs w:val="24"/>
          <w:lang w:val="en-US"/>
        </w:rPr>
        <w:t>(semnătură autorizată)</w:t>
      </w: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lastRenderedPageBreak/>
        <w:t>Anexa nr. 21</w:t>
      </w: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la Documentația standard nr._____</w:t>
      </w:r>
    </w:p>
    <w:p w:rsidR="00970C94" w:rsidRPr="00970C94" w:rsidRDefault="00970C94" w:rsidP="00970C94">
      <w:pPr>
        <w:jc w:val="right"/>
        <w:rPr>
          <w:rFonts w:ascii="Times New Roman" w:hAnsi="Times New Roman" w:cs="Times New Roman"/>
          <w:sz w:val="24"/>
          <w:szCs w:val="24"/>
          <w:lang w:val="en-US"/>
        </w:rPr>
      </w:pPr>
      <w:r w:rsidRPr="00970C94">
        <w:rPr>
          <w:rFonts w:ascii="Times New Roman" w:hAnsi="Times New Roman" w:cs="Times New Roman"/>
          <w:sz w:val="24"/>
          <w:szCs w:val="24"/>
          <w:lang w:val="en-US"/>
        </w:rPr>
        <w:t>din “____” ________ 20___</w:t>
      </w:r>
    </w:p>
    <w:p w:rsidR="00970C94" w:rsidRPr="00970C94" w:rsidRDefault="00970C94" w:rsidP="00970C94">
      <w:pPr>
        <w:tabs>
          <w:tab w:val="left" w:pos="567"/>
        </w:tabs>
        <w:jc w:val="center"/>
        <w:rPr>
          <w:rFonts w:ascii="Times New Roman" w:hAnsi="Times New Roman" w:cs="Times New Roman"/>
          <w:b/>
          <w:color w:val="000000"/>
          <w:w w:val="90"/>
          <w:sz w:val="24"/>
          <w:szCs w:val="24"/>
          <w:lang w:val="en-US"/>
        </w:rPr>
      </w:pPr>
    </w:p>
    <w:p w:rsidR="00970C94" w:rsidRPr="00970C94" w:rsidRDefault="00970C94" w:rsidP="00970C94">
      <w:pPr>
        <w:tabs>
          <w:tab w:val="left" w:pos="567"/>
        </w:tabs>
        <w:jc w:val="center"/>
        <w:rPr>
          <w:rFonts w:ascii="Times New Roman" w:hAnsi="Times New Roman" w:cs="Times New Roman"/>
          <w:b/>
          <w:color w:val="000000"/>
          <w:w w:val="90"/>
          <w:sz w:val="24"/>
          <w:szCs w:val="24"/>
          <w:lang w:val="en-US"/>
        </w:rPr>
      </w:pPr>
    </w:p>
    <w:p w:rsidR="00970C94" w:rsidRPr="00970C94" w:rsidRDefault="00970C94" w:rsidP="00970C94">
      <w:pPr>
        <w:tabs>
          <w:tab w:val="left" w:pos="567"/>
        </w:tabs>
        <w:jc w:val="center"/>
        <w:rPr>
          <w:rFonts w:ascii="Times New Roman" w:hAnsi="Times New Roman" w:cs="Times New Roman"/>
          <w:b/>
          <w:color w:val="000000"/>
          <w:w w:val="90"/>
          <w:sz w:val="24"/>
          <w:szCs w:val="24"/>
          <w:lang w:val="en-US"/>
        </w:rPr>
      </w:pPr>
    </w:p>
    <w:p w:rsidR="00970C94" w:rsidRPr="00970C94" w:rsidRDefault="00970C94" w:rsidP="00970C94">
      <w:pPr>
        <w:keepNext/>
        <w:spacing w:before="240" w:after="60"/>
        <w:ind w:left="432" w:hanging="432"/>
        <w:jc w:val="center"/>
        <w:outlineLvl w:val="0"/>
        <w:rPr>
          <w:rFonts w:ascii="Times New Roman" w:hAnsi="Times New Roman" w:cs="Times New Roman"/>
          <w:b/>
          <w:bCs/>
          <w:kern w:val="32"/>
          <w:sz w:val="24"/>
          <w:szCs w:val="24"/>
          <w:lang w:val="en-US"/>
        </w:rPr>
      </w:pPr>
      <w:r w:rsidRPr="00970C94">
        <w:rPr>
          <w:rFonts w:ascii="Times New Roman" w:hAnsi="Times New Roman" w:cs="Times New Roman"/>
          <w:b/>
          <w:bCs/>
          <w:kern w:val="32"/>
          <w:sz w:val="24"/>
          <w:szCs w:val="24"/>
          <w:lang w:val="en-US"/>
        </w:rPr>
        <w:t>DECLARAŢIE TERŢ SUSŢINĂTOR PROFESIONAL</w:t>
      </w:r>
    </w:p>
    <w:p w:rsidR="00970C94" w:rsidRPr="00970C94" w:rsidRDefault="00970C94" w:rsidP="00970C94">
      <w:pPr>
        <w:rPr>
          <w:rFonts w:ascii="Times New Roman" w:eastAsia="Calibri" w:hAnsi="Times New Roman" w:cs="Times New Roman"/>
          <w:sz w:val="24"/>
          <w:szCs w:val="24"/>
          <w:lang w:val="en-US"/>
        </w:rPr>
      </w:pPr>
    </w:p>
    <w:p w:rsidR="00970C94" w:rsidRPr="00970C94" w:rsidRDefault="00970C94" w:rsidP="00970C94">
      <w:pPr>
        <w:shd w:val="clear" w:color="auto" w:fill="FFFFFF"/>
        <w:rPr>
          <w:rFonts w:ascii="Times New Roman" w:eastAsia="Calibri" w:hAnsi="Times New Roman" w:cs="Times New Roman"/>
          <w:b/>
          <w:spacing w:val="-2"/>
          <w:sz w:val="24"/>
          <w:szCs w:val="24"/>
          <w:lang w:val="en-US"/>
        </w:rPr>
      </w:pPr>
      <w:r w:rsidRPr="00970C94">
        <w:rPr>
          <w:rFonts w:ascii="Times New Roman" w:eastAsia="Calibri" w:hAnsi="Times New Roman" w:cs="Times New Roman"/>
          <w:b/>
          <w:spacing w:val="-2"/>
          <w:sz w:val="24"/>
          <w:szCs w:val="24"/>
          <w:lang w:val="en-US"/>
        </w:rPr>
        <w:t>Terţ susţinător profesional</w:t>
      </w:r>
    </w:p>
    <w:p w:rsidR="00970C94" w:rsidRPr="00970C94" w:rsidRDefault="00970C94" w:rsidP="00970C94">
      <w:pPr>
        <w:shd w:val="clear" w:color="auto" w:fill="FFFFFF"/>
        <w:rPr>
          <w:rFonts w:ascii="Times New Roman" w:eastAsia="Calibri" w:hAnsi="Times New Roman" w:cs="Times New Roman"/>
          <w:b/>
          <w:sz w:val="24"/>
          <w:szCs w:val="24"/>
          <w:lang w:val="en-US"/>
        </w:rPr>
      </w:pPr>
      <w:r w:rsidRPr="00970C94">
        <w:rPr>
          <w:rFonts w:ascii="Times New Roman" w:eastAsia="Calibri" w:hAnsi="Times New Roman" w:cs="Times New Roman"/>
          <w:b/>
          <w:spacing w:val="-2"/>
          <w:sz w:val="24"/>
          <w:szCs w:val="24"/>
          <w:lang w:val="en-US"/>
        </w:rPr>
        <w:t>..........................</w:t>
      </w:r>
    </w:p>
    <w:p w:rsidR="00970C94" w:rsidRPr="00970C94" w:rsidRDefault="00970C94" w:rsidP="00970C94">
      <w:pPr>
        <w:shd w:val="clear" w:color="auto" w:fill="FFFFFF"/>
        <w:rPr>
          <w:rFonts w:ascii="Times New Roman" w:eastAsia="Calibri" w:hAnsi="Times New Roman" w:cs="Times New Roman"/>
          <w:sz w:val="24"/>
          <w:szCs w:val="24"/>
          <w:lang w:val="en-US"/>
        </w:rPr>
      </w:pPr>
      <w:r w:rsidRPr="00970C94">
        <w:rPr>
          <w:rFonts w:ascii="Times New Roman" w:eastAsia="Calibri" w:hAnsi="Times New Roman" w:cs="Times New Roman"/>
          <w:sz w:val="24"/>
          <w:szCs w:val="24"/>
          <w:lang w:val="en-US"/>
        </w:rPr>
        <w:t>(denumirea)</w:t>
      </w:r>
    </w:p>
    <w:p w:rsidR="00970C94" w:rsidRPr="00970C94" w:rsidRDefault="00970C94" w:rsidP="00970C94">
      <w:pPr>
        <w:shd w:val="clear" w:color="auto" w:fill="FFFFFF"/>
        <w:rPr>
          <w:rFonts w:ascii="Times New Roman" w:eastAsia="Calibri" w:hAnsi="Times New Roman" w:cs="Times New Roman"/>
          <w:sz w:val="24"/>
          <w:szCs w:val="24"/>
          <w:lang w:val="en-US"/>
        </w:rPr>
      </w:pPr>
    </w:p>
    <w:p w:rsidR="00970C94" w:rsidRPr="00970C94" w:rsidRDefault="00970C94" w:rsidP="00970C94">
      <w:pPr>
        <w:jc w:val="center"/>
        <w:rPr>
          <w:rFonts w:ascii="Times New Roman" w:eastAsia="Calibri" w:hAnsi="Times New Roman" w:cs="Times New Roman"/>
          <w:b/>
          <w:sz w:val="24"/>
          <w:szCs w:val="24"/>
          <w:lang w:val="en-US"/>
        </w:rPr>
      </w:pPr>
      <w:r w:rsidRPr="00970C94">
        <w:rPr>
          <w:rFonts w:ascii="Times New Roman" w:eastAsia="Calibri" w:hAnsi="Times New Roman" w:cs="Times New Roman"/>
          <w:b/>
          <w:sz w:val="24"/>
          <w:szCs w:val="24"/>
          <w:lang w:val="en-US"/>
        </w:rPr>
        <w:t>Declaraţie</w:t>
      </w:r>
    </w:p>
    <w:p w:rsidR="00970C94" w:rsidRPr="00970C94" w:rsidRDefault="00970C94" w:rsidP="00970C94">
      <w:pPr>
        <w:shd w:val="clear" w:color="auto" w:fill="FFFFFF"/>
        <w:jc w:val="both"/>
        <w:rPr>
          <w:rFonts w:ascii="Times New Roman" w:eastAsia="Calibri" w:hAnsi="Times New Roman" w:cs="Times New Roman"/>
          <w:sz w:val="24"/>
          <w:szCs w:val="24"/>
          <w:lang w:val="en-US"/>
        </w:rPr>
      </w:pPr>
      <w:r w:rsidRPr="00970C94">
        <w:rPr>
          <w:rFonts w:ascii="Times New Roman" w:eastAsia="Calibri" w:hAnsi="Times New Roman" w:cs="Times New Roman"/>
          <w:sz w:val="24"/>
          <w:szCs w:val="24"/>
          <w:lang w:val="en-US"/>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970C94" w:rsidRPr="00970C94" w:rsidRDefault="00970C94" w:rsidP="00970C94">
      <w:pPr>
        <w:shd w:val="clear" w:color="auto" w:fill="FFFFFF"/>
        <w:ind w:right="6"/>
        <w:jc w:val="center"/>
        <w:rPr>
          <w:rFonts w:ascii="Times New Roman" w:eastAsia="Calibri" w:hAnsi="Times New Roman" w:cs="Times New Roman"/>
          <w:b/>
          <w:sz w:val="24"/>
          <w:szCs w:val="24"/>
          <w:lang w:val="en-US"/>
        </w:rPr>
      </w:pPr>
      <w:r w:rsidRPr="00970C94">
        <w:rPr>
          <w:rFonts w:ascii="Times New Roman" w:eastAsia="Calibri" w:hAnsi="Times New Roman" w:cs="Times New Roman"/>
          <w:b/>
          <w:spacing w:val="-3"/>
          <w:sz w:val="24"/>
          <w:szCs w:val="24"/>
          <w:lang w:val="en-US"/>
        </w:rPr>
        <w:t>LISTA</w:t>
      </w:r>
    </w:p>
    <w:p w:rsidR="00970C94" w:rsidRPr="00970C94" w:rsidRDefault="00970C94" w:rsidP="00970C94">
      <w:pPr>
        <w:shd w:val="clear" w:color="auto" w:fill="FFFFFF"/>
        <w:ind w:right="14"/>
        <w:jc w:val="center"/>
        <w:rPr>
          <w:rFonts w:ascii="Times New Roman" w:eastAsia="Calibri" w:hAnsi="Times New Roman" w:cs="Times New Roman"/>
          <w:sz w:val="24"/>
          <w:szCs w:val="24"/>
          <w:lang w:val="en-US"/>
        </w:rPr>
      </w:pPr>
      <w:r w:rsidRPr="00970C94">
        <w:rPr>
          <w:rFonts w:ascii="Times New Roman" w:eastAsia="Calibri" w:hAnsi="Times New Roman" w:cs="Times New Roman"/>
          <w:sz w:val="24"/>
          <w:szCs w:val="24"/>
          <w:lang w:val="en-US"/>
        </w:rPr>
        <w:t>privind personalului de specialitate angajat care urmează a fi efectiv</w:t>
      </w:r>
    </w:p>
    <w:p w:rsidR="00970C94" w:rsidRPr="00970C94" w:rsidRDefault="00970C94" w:rsidP="00970C94">
      <w:pPr>
        <w:shd w:val="clear" w:color="auto" w:fill="FFFFFF"/>
        <w:ind w:right="10"/>
        <w:jc w:val="center"/>
        <w:rPr>
          <w:rFonts w:ascii="Times New Roman" w:eastAsia="Calibri" w:hAnsi="Times New Roman" w:cs="Times New Roman"/>
          <w:sz w:val="24"/>
          <w:szCs w:val="24"/>
          <w:lang w:val="en-US"/>
        </w:rPr>
      </w:pPr>
      <w:r w:rsidRPr="00970C94">
        <w:rPr>
          <w:rFonts w:ascii="Times New Roman" w:eastAsia="Calibri" w:hAnsi="Times New Roman" w:cs="Times New Roman"/>
          <w:sz w:val="24"/>
          <w:szCs w:val="24"/>
          <w:lang w:val="en-US"/>
        </w:rPr>
        <w:t>alocat pentru îndeplinirea contractului de achiziţie publică</w:t>
      </w:r>
    </w:p>
    <w:p w:rsidR="00970C94" w:rsidRPr="00970C94" w:rsidRDefault="00970C94" w:rsidP="00970C94">
      <w:pPr>
        <w:shd w:val="clear" w:color="auto" w:fill="FFFFFF"/>
        <w:ind w:right="10"/>
        <w:jc w:val="center"/>
        <w:rPr>
          <w:rFonts w:ascii="Times New Roman" w:eastAsia="Calibri" w:hAnsi="Times New Roman" w:cs="Times New Roman"/>
          <w:sz w:val="24"/>
          <w:szCs w:val="24"/>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970C94" w:rsidRPr="00970C94" w:rsidTr="00381E1D">
        <w:trPr>
          <w:jc w:val="center"/>
        </w:trPr>
        <w:tc>
          <w:tcPr>
            <w:tcW w:w="3023" w:type="dxa"/>
            <w:shd w:val="clear" w:color="auto" w:fill="auto"/>
          </w:tcPr>
          <w:p w:rsidR="00970C94" w:rsidRPr="00970C94" w:rsidRDefault="00970C94" w:rsidP="00381E1D">
            <w:pPr>
              <w:rPr>
                <w:rFonts w:ascii="Times New Roman" w:eastAsia="Calibri" w:hAnsi="Times New Roman" w:cs="Times New Roman"/>
                <w:sz w:val="24"/>
                <w:szCs w:val="24"/>
                <w:lang w:val="en-US" w:eastAsia="ro-RO"/>
              </w:rPr>
            </w:pPr>
          </w:p>
        </w:tc>
        <w:tc>
          <w:tcPr>
            <w:tcW w:w="1757"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r w:rsidRPr="00970C94">
              <w:rPr>
                <w:rFonts w:ascii="Times New Roman" w:eastAsia="Calibri" w:hAnsi="Times New Roman" w:cs="Times New Roman"/>
                <w:sz w:val="24"/>
                <w:szCs w:val="24"/>
                <w:lang w:eastAsia="ro-RO"/>
              </w:rPr>
              <w:t>Anul 1</w:t>
            </w:r>
          </w:p>
        </w:tc>
        <w:tc>
          <w:tcPr>
            <w:tcW w:w="1845"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r w:rsidRPr="00970C94">
              <w:rPr>
                <w:rFonts w:ascii="Times New Roman" w:eastAsia="Calibri" w:hAnsi="Times New Roman" w:cs="Times New Roman"/>
                <w:sz w:val="24"/>
                <w:szCs w:val="24"/>
                <w:lang w:eastAsia="ro-RO"/>
              </w:rPr>
              <w:t>Anul 2</w:t>
            </w:r>
          </w:p>
        </w:tc>
        <w:tc>
          <w:tcPr>
            <w:tcW w:w="1757"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r w:rsidRPr="00970C94">
              <w:rPr>
                <w:rFonts w:ascii="Times New Roman" w:eastAsia="Calibri" w:hAnsi="Times New Roman" w:cs="Times New Roman"/>
                <w:sz w:val="24"/>
                <w:szCs w:val="24"/>
                <w:lang w:eastAsia="ro-RO"/>
              </w:rPr>
              <w:t>Anul 3</w:t>
            </w:r>
          </w:p>
        </w:tc>
      </w:tr>
      <w:tr w:rsidR="00970C94" w:rsidRPr="00970C94" w:rsidTr="00381E1D">
        <w:trPr>
          <w:jc w:val="center"/>
        </w:trPr>
        <w:tc>
          <w:tcPr>
            <w:tcW w:w="3023" w:type="dxa"/>
            <w:shd w:val="clear" w:color="auto" w:fill="auto"/>
          </w:tcPr>
          <w:p w:rsidR="00970C94" w:rsidRPr="00970C94" w:rsidRDefault="00970C94" w:rsidP="00381E1D">
            <w:pPr>
              <w:rPr>
                <w:rFonts w:ascii="Times New Roman" w:eastAsia="Calibri" w:hAnsi="Times New Roman" w:cs="Times New Roman"/>
                <w:sz w:val="24"/>
                <w:szCs w:val="24"/>
                <w:lang w:eastAsia="ro-RO"/>
              </w:rPr>
            </w:pPr>
            <w:r w:rsidRPr="00970C94">
              <w:rPr>
                <w:rFonts w:ascii="Times New Roman" w:eastAsia="Calibri" w:hAnsi="Times New Roman" w:cs="Times New Roman"/>
                <w:sz w:val="24"/>
                <w:szCs w:val="24"/>
              </w:rPr>
              <w:t>Personalul de specialitate</w:t>
            </w:r>
          </w:p>
        </w:tc>
        <w:tc>
          <w:tcPr>
            <w:tcW w:w="1757" w:type="dxa"/>
            <w:shd w:val="clear" w:color="auto" w:fill="auto"/>
          </w:tcPr>
          <w:p w:rsidR="00970C94" w:rsidRPr="00970C94" w:rsidRDefault="00970C94" w:rsidP="00381E1D">
            <w:pPr>
              <w:rPr>
                <w:rFonts w:ascii="Times New Roman" w:eastAsia="Calibri" w:hAnsi="Times New Roman" w:cs="Times New Roman"/>
                <w:sz w:val="24"/>
                <w:szCs w:val="24"/>
                <w:lang w:eastAsia="ro-RO"/>
              </w:rPr>
            </w:pPr>
          </w:p>
        </w:tc>
        <w:tc>
          <w:tcPr>
            <w:tcW w:w="1845" w:type="dxa"/>
            <w:shd w:val="clear" w:color="auto" w:fill="auto"/>
          </w:tcPr>
          <w:p w:rsidR="00970C94" w:rsidRPr="00970C94" w:rsidRDefault="00970C94" w:rsidP="00381E1D">
            <w:pPr>
              <w:rPr>
                <w:rFonts w:ascii="Times New Roman" w:eastAsia="Calibri" w:hAnsi="Times New Roman" w:cs="Times New Roman"/>
                <w:sz w:val="24"/>
                <w:szCs w:val="24"/>
                <w:lang w:eastAsia="ro-RO"/>
              </w:rPr>
            </w:pPr>
          </w:p>
        </w:tc>
        <w:tc>
          <w:tcPr>
            <w:tcW w:w="1757" w:type="dxa"/>
            <w:shd w:val="clear" w:color="auto" w:fill="auto"/>
          </w:tcPr>
          <w:p w:rsidR="00970C94" w:rsidRPr="00970C94" w:rsidRDefault="00970C94" w:rsidP="00381E1D">
            <w:pPr>
              <w:rPr>
                <w:rFonts w:ascii="Times New Roman" w:eastAsia="Calibri" w:hAnsi="Times New Roman" w:cs="Times New Roman"/>
                <w:sz w:val="24"/>
                <w:szCs w:val="24"/>
                <w:lang w:eastAsia="ro-RO"/>
              </w:rPr>
            </w:pPr>
          </w:p>
        </w:tc>
      </w:tr>
      <w:tr w:rsidR="00970C94" w:rsidRPr="00970C94" w:rsidTr="00381E1D">
        <w:trPr>
          <w:jc w:val="center"/>
        </w:trPr>
        <w:tc>
          <w:tcPr>
            <w:tcW w:w="3023"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r w:rsidRPr="00970C94">
              <w:rPr>
                <w:rFonts w:ascii="Times New Roman" w:eastAsia="Calibri" w:hAnsi="Times New Roman" w:cs="Times New Roman"/>
                <w:sz w:val="24"/>
                <w:szCs w:val="24"/>
                <w:lang w:eastAsia="ro-RO"/>
              </w:rPr>
              <w:t>…………</w:t>
            </w:r>
          </w:p>
        </w:tc>
        <w:tc>
          <w:tcPr>
            <w:tcW w:w="1757" w:type="dxa"/>
            <w:shd w:val="clear" w:color="auto" w:fill="auto"/>
          </w:tcPr>
          <w:p w:rsidR="00970C94" w:rsidRPr="00970C94" w:rsidRDefault="00970C94" w:rsidP="00381E1D">
            <w:pPr>
              <w:rPr>
                <w:rFonts w:ascii="Times New Roman" w:eastAsia="Calibri" w:hAnsi="Times New Roman" w:cs="Times New Roman"/>
                <w:sz w:val="24"/>
                <w:szCs w:val="24"/>
                <w:lang w:eastAsia="ro-RO"/>
              </w:rPr>
            </w:pPr>
          </w:p>
        </w:tc>
        <w:tc>
          <w:tcPr>
            <w:tcW w:w="1845" w:type="dxa"/>
            <w:shd w:val="clear" w:color="auto" w:fill="auto"/>
          </w:tcPr>
          <w:p w:rsidR="00970C94" w:rsidRPr="00970C94" w:rsidRDefault="00970C94" w:rsidP="00381E1D">
            <w:pPr>
              <w:rPr>
                <w:rFonts w:ascii="Times New Roman" w:eastAsia="Calibri" w:hAnsi="Times New Roman" w:cs="Times New Roman"/>
                <w:sz w:val="24"/>
                <w:szCs w:val="24"/>
                <w:lang w:eastAsia="ro-RO"/>
              </w:rPr>
            </w:pPr>
          </w:p>
        </w:tc>
        <w:tc>
          <w:tcPr>
            <w:tcW w:w="1757" w:type="dxa"/>
            <w:shd w:val="clear" w:color="auto" w:fill="auto"/>
          </w:tcPr>
          <w:p w:rsidR="00970C94" w:rsidRPr="00970C94" w:rsidRDefault="00970C94" w:rsidP="00381E1D">
            <w:pPr>
              <w:rPr>
                <w:rFonts w:ascii="Times New Roman" w:eastAsia="Calibri" w:hAnsi="Times New Roman" w:cs="Times New Roman"/>
                <w:sz w:val="24"/>
                <w:szCs w:val="24"/>
                <w:lang w:eastAsia="ro-RO"/>
              </w:rPr>
            </w:pPr>
          </w:p>
        </w:tc>
      </w:tr>
      <w:tr w:rsidR="00970C94" w:rsidRPr="00970C94" w:rsidTr="00381E1D">
        <w:trPr>
          <w:jc w:val="center"/>
        </w:trPr>
        <w:tc>
          <w:tcPr>
            <w:tcW w:w="3023"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r w:rsidRPr="00970C94">
              <w:rPr>
                <w:rFonts w:ascii="Times New Roman" w:eastAsia="Calibri" w:hAnsi="Times New Roman" w:cs="Times New Roman"/>
                <w:sz w:val="24"/>
                <w:szCs w:val="24"/>
                <w:lang w:eastAsia="ro-RO"/>
              </w:rPr>
              <w:t>…………</w:t>
            </w:r>
          </w:p>
        </w:tc>
        <w:tc>
          <w:tcPr>
            <w:tcW w:w="1757" w:type="dxa"/>
            <w:shd w:val="clear" w:color="auto" w:fill="auto"/>
          </w:tcPr>
          <w:p w:rsidR="00970C94" w:rsidRPr="00970C94" w:rsidRDefault="00970C94" w:rsidP="00381E1D">
            <w:pPr>
              <w:rPr>
                <w:rFonts w:ascii="Times New Roman" w:eastAsia="Calibri" w:hAnsi="Times New Roman" w:cs="Times New Roman"/>
                <w:sz w:val="24"/>
                <w:szCs w:val="24"/>
                <w:lang w:eastAsia="ro-RO"/>
              </w:rPr>
            </w:pPr>
          </w:p>
        </w:tc>
        <w:tc>
          <w:tcPr>
            <w:tcW w:w="1845" w:type="dxa"/>
            <w:shd w:val="clear" w:color="auto" w:fill="auto"/>
          </w:tcPr>
          <w:p w:rsidR="00970C94" w:rsidRPr="00970C94" w:rsidRDefault="00970C94" w:rsidP="00381E1D">
            <w:pPr>
              <w:rPr>
                <w:rFonts w:ascii="Times New Roman" w:eastAsia="Calibri" w:hAnsi="Times New Roman" w:cs="Times New Roman"/>
                <w:sz w:val="24"/>
                <w:szCs w:val="24"/>
                <w:lang w:eastAsia="ro-RO"/>
              </w:rPr>
            </w:pPr>
          </w:p>
        </w:tc>
        <w:tc>
          <w:tcPr>
            <w:tcW w:w="1757" w:type="dxa"/>
            <w:shd w:val="clear" w:color="auto" w:fill="auto"/>
          </w:tcPr>
          <w:p w:rsidR="00970C94" w:rsidRPr="00970C94" w:rsidRDefault="00970C94" w:rsidP="00381E1D">
            <w:pPr>
              <w:rPr>
                <w:rFonts w:ascii="Times New Roman" w:eastAsia="Calibri" w:hAnsi="Times New Roman" w:cs="Times New Roman"/>
                <w:sz w:val="24"/>
                <w:szCs w:val="24"/>
                <w:lang w:eastAsia="ro-RO"/>
              </w:rPr>
            </w:pPr>
          </w:p>
        </w:tc>
      </w:tr>
      <w:tr w:rsidR="00970C94" w:rsidRPr="00970C94" w:rsidTr="00381E1D">
        <w:trPr>
          <w:jc w:val="center"/>
        </w:trPr>
        <w:tc>
          <w:tcPr>
            <w:tcW w:w="3023" w:type="dxa"/>
            <w:shd w:val="clear" w:color="auto" w:fill="auto"/>
          </w:tcPr>
          <w:p w:rsidR="00970C94" w:rsidRPr="00970C94" w:rsidRDefault="00970C94" w:rsidP="00381E1D">
            <w:pPr>
              <w:jc w:val="center"/>
              <w:rPr>
                <w:rFonts w:ascii="Times New Roman" w:eastAsia="Calibri" w:hAnsi="Times New Roman" w:cs="Times New Roman"/>
                <w:sz w:val="24"/>
                <w:szCs w:val="24"/>
                <w:lang w:eastAsia="ro-RO"/>
              </w:rPr>
            </w:pPr>
            <w:r w:rsidRPr="00970C94">
              <w:rPr>
                <w:rFonts w:ascii="Times New Roman" w:eastAsia="Calibri" w:hAnsi="Times New Roman" w:cs="Times New Roman"/>
                <w:sz w:val="24"/>
                <w:szCs w:val="24"/>
                <w:lang w:eastAsia="ro-RO"/>
              </w:rPr>
              <w:t>………….</w:t>
            </w:r>
          </w:p>
        </w:tc>
        <w:tc>
          <w:tcPr>
            <w:tcW w:w="1757" w:type="dxa"/>
            <w:shd w:val="clear" w:color="auto" w:fill="auto"/>
          </w:tcPr>
          <w:p w:rsidR="00970C94" w:rsidRPr="00970C94" w:rsidRDefault="00970C94" w:rsidP="00381E1D">
            <w:pPr>
              <w:rPr>
                <w:rFonts w:ascii="Times New Roman" w:eastAsia="Calibri" w:hAnsi="Times New Roman" w:cs="Times New Roman"/>
                <w:sz w:val="24"/>
                <w:szCs w:val="24"/>
                <w:lang w:eastAsia="ro-RO"/>
              </w:rPr>
            </w:pPr>
          </w:p>
        </w:tc>
        <w:tc>
          <w:tcPr>
            <w:tcW w:w="1845" w:type="dxa"/>
            <w:shd w:val="clear" w:color="auto" w:fill="auto"/>
          </w:tcPr>
          <w:p w:rsidR="00970C94" w:rsidRPr="00970C94" w:rsidRDefault="00970C94" w:rsidP="00381E1D">
            <w:pPr>
              <w:rPr>
                <w:rFonts w:ascii="Times New Roman" w:eastAsia="Calibri" w:hAnsi="Times New Roman" w:cs="Times New Roman"/>
                <w:sz w:val="24"/>
                <w:szCs w:val="24"/>
                <w:lang w:eastAsia="ro-RO"/>
              </w:rPr>
            </w:pPr>
          </w:p>
        </w:tc>
        <w:tc>
          <w:tcPr>
            <w:tcW w:w="1757" w:type="dxa"/>
            <w:shd w:val="clear" w:color="auto" w:fill="auto"/>
          </w:tcPr>
          <w:p w:rsidR="00970C94" w:rsidRPr="00970C94" w:rsidRDefault="00970C94" w:rsidP="00381E1D">
            <w:pPr>
              <w:rPr>
                <w:rFonts w:ascii="Times New Roman" w:eastAsia="Calibri" w:hAnsi="Times New Roman" w:cs="Times New Roman"/>
                <w:sz w:val="24"/>
                <w:szCs w:val="24"/>
                <w:lang w:eastAsia="ro-RO"/>
              </w:rPr>
            </w:pPr>
          </w:p>
        </w:tc>
      </w:tr>
    </w:tbl>
    <w:p w:rsidR="00970C94" w:rsidRPr="00970C94" w:rsidRDefault="00970C94" w:rsidP="00970C94">
      <w:pPr>
        <w:shd w:val="clear" w:color="auto" w:fill="FFFFFF"/>
        <w:ind w:firstLine="1080"/>
        <w:jc w:val="both"/>
        <w:rPr>
          <w:rFonts w:ascii="Times New Roman" w:eastAsia="Calibri" w:hAnsi="Times New Roman" w:cs="Times New Roman"/>
          <w:sz w:val="24"/>
          <w:szCs w:val="24"/>
        </w:rPr>
      </w:pPr>
    </w:p>
    <w:p w:rsidR="00970C94" w:rsidRPr="00970C94" w:rsidRDefault="00970C94" w:rsidP="00970C94">
      <w:pPr>
        <w:shd w:val="clear" w:color="auto" w:fill="FFFFFF"/>
        <w:tabs>
          <w:tab w:val="left" w:pos="284"/>
        </w:tabs>
        <w:jc w:val="both"/>
        <w:rPr>
          <w:rFonts w:ascii="Times New Roman" w:eastAsia="Calibri" w:hAnsi="Times New Roman" w:cs="Times New Roman"/>
          <w:sz w:val="24"/>
          <w:szCs w:val="24"/>
          <w:lang w:val="en-US"/>
        </w:rPr>
      </w:pPr>
      <w:r w:rsidRPr="00970C94">
        <w:rPr>
          <w:rFonts w:ascii="Times New Roman" w:eastAsia="Calibri" w:hAnsi="Times New Roman" w:cs="Times New Roman"/>
          <w:sz w:val="24"/>
          <w:szCs w:val="24"/>
          <w:lang w:val="en-US"/>
        </w:rPr>
        <w:t>Anexez declaraţiei, CV-urile personalului de specialitate, precum şi ale personalului care va fi alocat efectiv pentru îndeplinirea contractului de achiziţie publică.</w:t>
      </w:r>
    </w:p>
    <w:p w:rsidR="00970C94" w:rsidRDefault="00970C94" w:rsidP="00970C94">
      <w:pPr>
        <w:shd w:val="clear" w:color="auto" w:fill="FFFFFF"/>
        <w:tabs>
          <w:tab w:val="left" w:pos="284"/>
        </w:tabs>
        <w:jc w:val="both"/>
        <w:rPr>
          <w:rFonts w:ascii="Times New Roman" w:eastAsia="Calibri" w:hAnsi="Times New Roman" w:cs="Times New Roman"/>
          <w:sz w:val="24"/>
          <w:szCs w:val="24"/>
          <w:lang w:val="en-US"/>
        </w:rPr>
      </w:pPr>
      <w:r w:rsidRPr="00970C94">
        <w:rPr>
          <w:rFonts w:ascii="Times New Roman" w:eastAsia="Calibri" w:hAnsi="Times New Roman" w:cs="Times New Roman"/>
          <w:sz w:val="24"/>
          <w:szCs w:val="24"/>
          <w:lang w:val="en-US"/>
        </w:rPr>
        <w:t xml:space="preserve">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w:t>
      </w:r>
      <w:r w:rsidRPr="00970C94">
        <w:rPr>
          <w:rFonts w:ascii="Times New Roman" w:eastAsia="Calibri" w:hAnsi="Times New Roman" w:cs="Times New Roman"/>
          <w:sz w:val="24"/>
          <w:szCs w:val="24"/>
          <w:lang w:val="en-US"/>
        </w:rPr>
        <w:lastRenderedPageBreak/>
        <w:t>situaţiilor şi documentelor care însoţesc oferta, orice informaţii suplimentare în scopul verificării datelor din prezenta declaraţie.</w:t>
      </w:r>
    </w:p>
    <w:p w:rsidR="00905F10" w:rsidRPr="00905F10" w:rsidRDefault="00905F10" w:rsidP="00905F10">
      <w:pPr>
        <w:shd w:val="clear" w:color="auto" w:fill="FFFFFF"/>
        <w:jc w:val="both"/>
        <w:rPr>
          <w:rFonts w:ascii="Times New Roman" w:eastAsia="Calibri" w:hAnsi="Times New Roman" w:cs="Times New Roman"/>
          <w:sz w:val="24"/>
          <w:szCs w:val="24"/>
          <w:lang w:val="en-US"/>
        </w:rPr>
      </w:pPr>
      <w:r w:rsidRPr="00905F10">
        <w:rPr>
          <w:rFonts w:ascii="Times New Roman" w:eastAsia="Calibri" w:hAnsi="Times New Roman" w:cs="Times New Roman"/>
          <w:sz w:val="24"/>
          <w:szCs w:val="24"/>
          <w:lang w:val="en-US"/>
        </w:rPr>
        <w:t>Subsemnatul autorizez prin prezenta orice instituţie, societate comercială, bancă, alte persoane juridice să furnizeze informaţii reprezentanţilor autorizaţi ai ................................... (</w:t>
      </w:r>
      <w:r w:rsidRPr="00905F10">
        <w:rPr>
          <w:rFonts w:ascii="Times New Roman" w:eastAsia="Calibri" w:hAnsi="Times New Roman" w:cs="Times New Roman"/>
          <w:i/>
          <w:sz w:val="24"/>
          <w:szCs w:val="24"/>
          <w:lang w:val="en-US"/>
        </w:rPr>
        <w:t>denumirea şi adresa autorităţii contractante)</w:t>
      </w:r>
      <w:r w:rsidRPr="00905F10">
        <w:rPr>
          <w:rFonts w:ascii="Times New Roman" w:eastAsia="Calibri" w:hAnsi="Times New Roman" w:cs="Times New Roman"/>
          <w:sz w:val="24"/>
          <w:szCs w:val="24"/>
          <w:lang w:val="en-US"/>
        </w:rPr>
        <w:t xml:space="preserve"> cu privire la orice aspect tehnic şi financiar în legătură cu activitatea noastră.</w:t>
      </w:r>
    </w:p>
    <w:p w:rsidR="00905F10" w:rsidRPr="00905F10" w:rsidRDefault="00905F10" w:rsidP="00905F10">
      <w:pPr>
        <w:shd w:val="clear" w:color="auto" w:fill="FFFFFF"/>
        <w:jc w:val="both"/>
        <w:rPr>
          <w:rFonts w:ascii="Times New Roman" w:eastAsia="Calibri" w:hAnsi="Times New Roman" w:cs="Times New Roman"/>
          <w:sz w:val="24"/>
          <w:szCs w:val="24"/>
          <w:lang w:val="en-US"/>
        </w:rPr>
      </w:pPr>
      <w:r w:rsidRPr="00905F10">
        <w:rPr>
          <w:rFonts w:ascii="Times New Roman" w:eastAsia="Calibri" w:hAnsi="Times New Roman" w:cs="Times New Roman"/>
          <w:sz w:val="24"/>
          <w:szCs w:val="24"/>
          <w:lang w:val="en-US"/>
        </w:rPr>
        <w:t>Prezenta declaraţie este anexă la „Angajamentul ferm” privind susţinerea noastră tehnică şi profesională oferită .............................................................................</w:t>
      </w:r>
    </w:p>
    <w:p w:rsidR="00905F10" w:rsidRPr="00905F10" w:rsidRDefault="00905F10" w:rsidP="00905F10">
      <w:pPr>
        <w:shd w:val="clear" w:color="auto" w:fill="FFFFFF"/>
        <w:jc w:val="both"/>
        <w:rPr>
          <w:rFonts w:ascii="Times New Roman" w:eastAsia="Calibri" w:hAnsi="Times New Roman" w:cs="Times New Roman"/>
          <w:sz w:val="24"/>
          <w:szCs w:val="24"/>
          <w:lang w:val="en-US"/>
        </w:rPr>
      </w:pPr>
      <w:r w:rsidRPr="00905F10">
        <w:rPr>
          <w:rFonts w:ascii="Times New Roman" w:eastAsia="Calibri" w:hAnsi="Times New Roman" w:cs="Times New Roman"/>
          <w:sz w:val="24"/>
          <w:szCs w:val="24"/>
          <w:lang w:val="en-US"/>
        </w:rPr>
        <w:t>(</w:t>
      </w:r>
      <w:r w:rsidRPr="00905F10">
        <w:rPr>
          <w:rFonts w:ascii="Times New Roman" w:eastAsia="Calibri" w:hAnsi="Times New Roman" w:cs="Times New Roman"/>
          <w:i/>
          <w:sz w:val="24"/>
          <w:szCs w:val="24"/>
          <w:lang w:val="en-US"/>
        </w:rPr>
        <w:t>denumirea ofertantului/candidatului).</w:t>
      </w:r>
    </w:p>
    <w:p w:rsidR="00905F10" w:rsidRPr="00905F10" w:rsidRDefault="00905F10" w:rsidP="00905F10">
      <w:pPr>
        <w:shd w:val="clear" w:color="auto" w:fill="FFFFFF"/>
        <w:ind w:firstLine="720"/>
        <w:rPr>
          <w:rFonts w:ascii="Times New Roman" w:eastAsia="Calibri" w:hAnsi="Times New Roman" w:cs="Times New Roman"/>
          <w:spacing w:val="-1"/>
          <w:sz w:val="24"/>
          <w:szCs w:val="24"/>
          <w:lang w:val="en-US"/>
        </w:rPr>
      </w:pPr>
    </w:p>
    <w:p w:rsidR="00905F10" w:rsidRPr="00905F10" w:rsidRDefault="00905F10" w:rsidP="00905F10">
      <w:pPr>
        <w:shd w:val="clear" w:color="auto" w:fill="FFFFFF"/>
        <w:ind w:firstLine="720"/>
        <w:rPr>
          <w:rFonts w:ascii="Times New Roman" w:eastAsia="Calibri" w:hAnsi="Times New Roman" w:cs="Times New Roman"/>
          <w:spacing w:val="-1"/>
          <w:sz w:val="24"/>
          <w:szCs w:val="24"/>
          <w:lang w:val="en-US"/>
        </w:rPr>
      </w:pPr>
    </w:p>
    <w:p w:rsidR="00905F10" w:rsidRPr="00905F10" w:rsidRDefault="00905F10" w:rsidP="00905F10">
      <w:pPr>
        <w:shd w:val="clear" w:color="auto" w:fill="FFFFFF"/>
        <w:ind w:firstLine="720"/>
        <w:rPr>
          <w:rFonts w:ascii="Times New Roman" w:eastAsia="Calibri" w:hAnsi="Times New Roman" w:cs="Times New Roman"/>
          <w:spacing w:val="-1"/>
          <w:sz w:val="24"/>
          <w:szCs w:val="24"/>
          <w:lang w:val="en-US"/>
        </w:rPr>
      </w:pPr>
      <w:r w:rsidRPr="00905F10">
        <w:rPr>
          <w:rFonts w:ascii="Times New Roman" w:eastAsia="Calibri" w:hAnsi="Times New Roman" w:cs="Times New Roman"/>
          <w:spacing w:val="-1"/>
          <w:sz w:val="24"/>
          <w:szCs w:val="24"/>
          <w:lang w:val="en-US"/>
        </w:rPr>
        <w:t>Data completării,</w:t>
      </w:r>
      <w:r w:rsidRPr="00905F10">
        <w:rPr>
          <w:rFonts w:ascii="Times New Roman" w:eastAsia="Calibri" w:hAnsi="Times New Roman" w:cs="Times New Roman"/>
          <w:spacing w:val="-1"/>
          <w:sz w:val="24"/>
          <w:szCs w:val="24"/>
          <w:lang w:val="en-US"/>
        </w:rPr>
        <w:tab/>
      </w:r>
      <w:r w:rsidRPr="00905F10">
        <w:rPr>
          <w:rFonts w:ascii="Times New Roman" w:eastAsia="Calibri" w:hAnsi="Times New Roman" w:cs="Times New Roman"/>
          <w:spacing w:val="-1"/>
          <w:sz w:val="24"/>
          <w:szCs w:val="24"/>
          <w:lang w:val="en-US"/>
        </w:rPr>
        <w:tab/>
      </w:r>
      <w:r w:rsidRPr="00905F10">
        <w:rPr>
          <w:rFonts w:ascii="Times New Roman" w:eastAsia="Calibri" w:hAnsi="Times New Roman" w:cs="Times New Roman"/>
          <w:spacing w:val="-1"/>
          <w:sz w:val="24"/>
          <w:szCs w:val="24"/>
          <w:lang w:val="en-US"/>
        </w:rPr>
        <w:tab/>
      </w:r>
      <w:r w:rsidRPr="00905F10">
        <w:rPr>
          <w:rFonts w:ascii="Times New Roman" w:eastAsia="Calibri" w:hAnsi="Times New Roman" w:cs="Times New Roman"/>
          <w:spacing w:val="-1"/>
          <w:sz w:val="24"/>
          <w:szCs w:val="24"/>
          <w:lang w:val="en-US"/>
        </w:rPr>
        <w:tab/>
      </w:r>
      <w:r w:rsidRPr="00905F10">
        <w:rPr>
          <w:rFonts w:ascii="Times New Roman" w:eastAsia="Calibri" w:hAnsi="Times New Roman" w:cs="Times New Roman"/>
          <w:spacing w:val="-1"/>
          <w:sz w:val="24"/>
          <w:szCs w:val="24"/>
          <w:lang w:val="en-US"/>
        </w:rPr>
        <w:tab/>
        <w:t>Terţ susţinător,</w:t>
      </w:r>
    </w:p>
    <w:p w:rsidR="00905F10" w:rsidRPr="00F82F94" w:rsidRDefault="00905F10" w:rsidP="00905F10">
      <w:pPr>
        <w:ind w:left="5040" w:firstLine="720"/>
        <w:jc w:val="both"/>
        <w:rPr>
          <w:rFonts w:ascii="Times New Roman" w:eastAsia="Calibri" w:hAnsi="Times New Roman" w:cs="Times New Roman"/>
          <w:i/>
          <w:spacing w:val="-1"/>
          <w:sz w:val="24"/>
          <w:szCs w:val="24"/>
          <w:lang w:val="en-US"/>
        </w:rPr>
      </w:pPr>
      <w:r w:rsidRPr="00F82F94">
        <w:rPr>
          <w:rFonts w:ascii="Times New Roman" w:eastAsia="Calibri" w:hAnsi="Times New Roman" w:cs="Times New Roman"/>
          <w:i/>
          <w:spacing w:val="-1"/>
          <w:sz w:val="24"/>
          <w:szCs w:val="24"/>
          <w:lang w:val="en-US"/>
        </w:rPr>
        <w:t>(semnătură autorizată)</w:t>
      </w:r>
    </w:p>
    <w:p w:rsidR="00905F10" w:rsidRPr="00970C94" w:rsidRDefault="00905F10" w:rsidP="00970C94">
      <w:pPr>
        <w:shd w:val="clear" w:color="auto" w:fill="FFFFFF"/>
        <w:tabs>
          <w:tab w:val="left" w:pos="284"/>
        </w:tabs>
        <w:jc w:val="both"/>
        <w:rPr>
          <w:rFonts w:ascii="Times New Roman" w:eastAsia="Calibri" w:hAnsi="Times New Roman" w:cs="Times New Roman"/>
          <w:sz w:val="24"/>
          <w:szCs w:val="24"/>
          <w:lang w:val="en-US"/>
        </w:rPr>
      </w:pPr>
    </w:p>
    <w:p w:rsidR="00F82F94" w:rsidRPr="00F82F94" w:rsidRDefault="00F82F94" w:rsidP="00F82F94">
      <w:pPr>
        <w:jc w:val="right"/>
        <w:rPr>
          <w:rFonts w:ascii="Times New Roman" w:hAnsi="Times New Roman" w:cs="Times New Roman"/>
          <w:sz w:val="24"/>
          <w:szCs w:val="24"/>
          <w:lang w:val="en-US"/>
        </w:rPr>
      </w:pPr>
      <w:r w:rsidRPr="00F82F94">
        <w:rPr>
          <w:rFonts w:ascii="Times New Roman" w:hAnsi="Times New Roman" w:cs="Times New Roman"/>
          <w:sz w:val="24"/>
          <w:szCs w:val="24"/>
          <w:lang w:val="en-US"/>
        </w:rPr>
        <w:t>Anexa nr. 22</w:t>
      </w:r>
    </w:p>
    <w:p w:rsidR="00F82F94" w:rsidRPr="00F82F94" w:rsidRDefault="00F82F94" w:rsidP="00F82F94">
      <w:pPr>
        <w:jc w:val="right"/>
        <w:rPr>
          <w:rFonts w:ascii="Times New Roman" w:hAnsi="Times New Roman" w:cs="Times New Roman"/>
          <w:sz w:val="24"/>
          <w:szCs w:val="24"/>
          <w:lang w:val="en-US"/>
        </w:rPr>
      </w:pPr>
      <w:r w:rsidRPr="00F82F94">
        <w:rPr>
          <w:rFonts w:ascii="Times New Roman" w:hAnsi="Times New Roman" w:cs="Times New Roman"/>
          <w:sz w:val="24"/>
          <w:szCs w:val="24"/>
          <w:lang w:val="en-US"/>
        </w:rPr>
        <w:t>la Documentația standard nr.69</w:t>
      </w:r>
    </w:p>
    <w:p w:rsidR="00F82F94" w:rsidRPr="00F82F94" w:rsidRDefault="00F82F94" w:rsidP="00F82F94">
      <w:pPr>
        <w:jc w:val="right"/>
        <w:rPr>
          <w:rFonts w:ascii="Times New Roman" w:hAnsi="Times New Roman" w:cs="Times New Roman"/>
          <w:sz w:val="24"/>
          <w:szCs w:val="24"/>
          <w:lang w:val="en-US"/>
        </w:rPr>
      </w:pPr>
      <w:r w:rsidRPr="00F82F94">
        <w:rPr>
          <w:rFonts w:ascii="Times New Roman" w:hAnsi="Times New Roman" w:cs="Times New Roman"/>
          <w:sz w:val="24"/>
          <w:szCs w:val="24"/>
          <w:lang w:val="en-US"/>
        </w:rPr>
        <w:t>din 7 mai 2021</w:t>
      </w:r>
    </w:p>
    <w:p w:rsidR="00F82F94" w:rsidRPr="00F82F94" w:rsidRDefault="00F82F94" w:rsidP="00F82F94">
      <w:pPr>
        <w:tabs>
          <w:tab w:val="left" w:pos="567"/>
        </w:tabs>
        <w:jc w:val="center"/>
        <w:rPr>
          <w:rFonts w:ascii="Times New Roman" w:hAnsi="Times New Roman" w:cs="Times New Roman"/>
          <w:b/>
          <w:color w:val="000000"/>
          <w:w w:val="90"/>
          <w:sz w:val="24"/>
          <w:szCs w:val="24"/>
          <w:lang w:val="en-US"/>
        </w:rPr>
      </w:pPr>
    </w:p>
    <w:p w:rsidR="00F82F94" w:rsidRPr="00F82F94" w:rsidRDefault="00F82F94" w:rsidP="00F82F94">
      <w:pPr>
        <w:spacing w:before="72" w:line="292" w:lineRule="auto"/>
        <w:jc w:val="center"/>
        <w:rPr>
          <w:rFonts w:ascii="Times New Roman" w:hAnsi="Times New Roman" w:cs="Times New Roman"/>
          <w:b/>
          <w:color w:val="000000"/>
          <w:w w:val="90"/>
          <w:sz w:val="24"/>
          <w:szCs w:val="24"/>
          <w:lang w:val="en-US"/>
        </w:rPr>
      </w:pPr>
      <w:r w:rsidRPr="00F82F94">
        <w:rPr>
          <w:rFonts w:ascii="Times New Roman" w:hAnsi="Times New Roman" w:cs="Times New Roman"/>
          <w:b/>
          <w:color w:val="000000"/>
          <w:w w:val="90"/>
          <w:sz w:val="24"/>
          <w:szCs w:val="24"/>
          <w:lang w:val="en-US"/>
        </w:rPr>
        <w:t>(Antetul instituției)</w:t>
      </w:r>
    </w:p>
    <w:p w:rsidR="00F82F94" w:rsidRPr="00F82F94" w:rsidRDefault="00F82F94" w:rsidP="00F82F94">
      <w:pPr>
        <w:spacing w:before="72" w:line="292" w:lineRule="auto"/>
        <w:jc w:val="center"/>
        <w:rPr>
          <w:rFonts w:ascii="Times New Roman" w:hAnsi="Times New Roman" w:cs="Times New Roman"/>
          <w:b/>
          <w:color w:val="000000"/>
          <w:w w:val="90"/>
          <w:sz w:val="24"/>
          <w:szCs w:val="24"/>
          <w:lang w:val="en-US"/>
        </w:rPr>
      </w:pPr>
      <w:r w:rsidRPr="00F82F94">
        <w:rPr>
          <w:rFonts w:ascii="Times New Roman" w:hAnsi="Times New Roman" w:cs="Times New Roman"/>
          <w:b/>
          <w:color w:val="000000"/>
          <w:w w:val="90"/>
          <w:sz w:val="24"/>
          <w:szCs w:val="24"/>
          <w:lang w:val="en-US"/>
        </w:rPr>
        <w:t>~~~~~~~~~~~~~~~~~~~~~~~~~~~~~~~~~~~~~~~~~~~~~~~~~~~~~~~~~~~~~~~~~~~~~~~</w:t>
      </w:r>
    </w:p>
    <w:p w:rsidR="00F82F94" w:rsidRPr="00F82F94" w:rsidRDefault="00F82F94" w:rsidP="00F82F94">
      <w:pPr>
        <w:spacing w:before="72" w:line="292" w:lineRule="auto"/>
        <w:rPr>
          <w:rFonts w:ascii="Times New Roman" w:hAnsi="Times New Roman" w:cs="Times New Roman"/>
          <w:b/>
          <w:color w:val="000000"/>
          <w:w w:val="90"/>
          <w:sz w:val="24"/>
          <w:szCs w:val="24"/>
          <w:lang w:val="en-US"/>
        </w:rPr>
      </w:pPr>
      <w:r w:rsidRPr="00F82F94">
        <w:rPr>
          <w:rFonts w:ascii="Times New Roman" w:hAnsi="Times New Roman" w:cs="Times New Roman"/>
          <w:b/>
          <w:color w:val="000000"/>
          <w:w w:val="90"/>
          <w:sz w:val="24"/>
          <w:szCs w:val="24"/>
          <w:lang w:val="en-US"/>
        </w:rPr>
        <w:t>„__” ________ _____</w:t>
      </w:r>
      <w:r w:rsidRPr="00F82F94">
        <w:rPr>
          <w:rFonts w:ascii="Times New Roman" w:hAnsi="Times New Roman" w:cs="Times New Roman"/>
          <w:sz w:val="24"/>
          <w:szCs w:val="24"/>
          <w:lang w:val="en-US"/>
        </w:rPr>
        <w:t>nr. __________</w:t>
      </w:r>
    </w:p>
    <w:p w:rsidR="00F82F94" w:rsidRPr="00F82F94" w:rsidRDefault="00F82F94" w:rsidP="00F82F94">
      <w:pPr>
        <w:spacing w:before="72" w:line="292" w:lineRule="auto"/>
        <w:jc w:val="center"/>
        <w:rPr>
          <w:rFonts w:ascii="Times New Roman" w:hAnsi="Times New Roman" w:cs="Times New Roman"/>
          <w:b/>
          <w:color w:val="000000"/>
          <w:w w:val="90"/>
          <w:sz w:val="24"/>
          <w:szCs w:val="24"/>
          <w:lang w:val="en-US"/>
        </w:rPr>
      </w:pPr>
      <w:r w:rsidRPr="00F82F94">
        <w:rPr>
          <w:rFonts w:ascii="Times New Roman" w:hAnsi="Times New Roman" w:cs="Times New Roman"/>
          <w:b/>
          <w:color w:val="000000"/>
          <w:w w:val="90"/>
          <w:sz w:val="24"/>
          <w:szCs w:val="24"/>
          <w:lang w:val="en-US"/>
        </w:rPr>
        <w:t xml:space="preserve">AVIZ </w:t>
      </w:r>
    </w:p>
    <w:p w:rsidR="00F82F94" w:rsidRPr="00F82F94" w:rsidRDefault="00F82F94" w:rsidP="00F82F94">
      <w:pPr>
        <w:tabs>
          <w:tab w:val="left" w:pos="0"/>
          <w:tab w:val="left" w:pos="567"/>
        </w:tabs>
        <w:spacing w:before="72" w:line="292" w:lineRule="auto"/>
        <w:jc w:val="center"/>
        <w:rPr>
          <w:rFonts w:ascii="Times New Roman" w:eastAsia="PMingLiU" w:hAnsi="Times New Roman" w:cs="Times New Roman"/>
          <w:sz w:val="24"/>
          <w:szCs w:val="24"/>
          <w:lang w:val="en-US" w:eastAsia="zh-CN"/>
        </w:rPr>
      </w:pPr>
      <w:r w:rsidRPr="00F82F94">
        <w:rPr>
          <w:rFonts w:ascii="Times New Roman" w:eastAsia="PMingLiU" w:hAnsi="Times New Roman" w:cs="Times New Roman"/>
          <w:sz w:val="24"/>
          <w:szCs w:val="24"/>
          <w:lang w:val="en-US" w:eastAsia="zh-CN"/>
        </w:rPr>
        <w:t>pentru participare la licitațiile publice de lucrări din domeniul construcțiilor și instalațiilor</w:t>
      </w:r>
    </w:p>
    <w:p w:rsidR="00F82F94" w:rsidRPr="00F82F94" w:rsidRDefault="00F82F94" w:rsidP="00F82F94">
      <w:pPr>
        <w:tabs>
          <w:tab w:val="left" w:leader="underscore" w:pos="5447"/>
          <w:tab w:val="right" w:leader="underscore" w:pos="9777"/>
        </w:tabs>
        <w:spacing w:before="252" w:line="268" w:lineRule="auto"/>
        <w:rPr>
          <w:rFonts w:ascii="Times New Roman" w:eastAsia="PMingLiU" w:hAnsi="Times New Roman" w:cs="Times New Roman"/>
          <w:sz w:val="24"/>
          <w:szCs w:val="24"/>
          <w:lang w:val="en-US" w:eastAsia="zh-CN"/>
        </w:rPr>
      </w:pPr>
      <w:r w:rsidRPr="00F82F94">
        <w:rPr>
          <w:rFonts w:ascii="Times New Roman" w:eastAsia="PMingLiU" w:hAnsi="Times New Roman" w:cs="Times New Roman"/>
          <w:sz w:val="24"/>
          <w:szCs w:val="24"/>
          <w:lang w:val="en-US" w:eastAsia="zh-CN"/>
        </w:rPr>
        <w:t xml:space="preserve">Eliberat întreprinderii </w:t>
      </w:r>
      <w:r w:rsidRPr="00F82F94">
        <w:rPr>
          <w:rFonts w:ascii="Times New Roman" w:eastAsia="PMingLiU" w:hAnsi="Times New Roman" w:cs="Times New Roman"/>
          <w:sz w:val="24"/>
          <w:szCs w:val="24"/>
          <w:lang w:val="en-US" w:eastAsia="zh-CN"/>
        </w:rPr>
        <w:tab/>
        <w:t xml:space="preserve"> IDNO </w:t>
      </w:r>
      <w:r w:rsidRPr="00F82F94">
        <w:rPr>
          <w:rFonts w:ascii="Times New Roman" w:eastAsia="PMingLiU" w:hAnsi="Times New Roman" w:cs="Times New Roman"/>
          <w:sz w:val="24"/>
          <w:szCs w:val="24"/>
          <w:lang w:val="en-US" w:eastAsia="zh-CN"/>
        </w:rPr>
        <w:tab/>
        <w:t xml:space="preserve"> conform</w:t>
      </w:r>
    </w:p>
    <w:p w:rsidR="00F82F94" w:rsidRPr="00F82F94" w:rsidRDefault="00F82F94" w:rsidP="00F82F94">
      <w:pPr>
        <w:tabs>
          <w:tab w:val="left" w:leader="underscore" w:pos="1656"/>
          <w:tab w:val="right" w:leader="underscore" w:pos="9777"/>
        </w:tabs>
        <w:spacing w:line="285" w:lineRule="auto"/>
        <w:rPr>
          <w:rFonts w:ascii="Times New Roman" w:eastAsia="PMingLiU" w:hAnsi="Times New Roman" w:cs="Times New Roman"/>
          <w:sz w:val="24"/>
          <w:szCs w:val="24"/>
          <w:lang w:val="en-US" w:eastAsia="zh-CN"/>
        </w:rPr>
      </w:pPr>
      <w:r w:rsidRPr="00F82F94">
        <w:rPr>
          <w:rFonts w:ascii="Times New Roman" w:eastAsia="PMingLiU" w:hAnsi="Times New Roman" w:cs="Times New Roman"/>
          <w:sz w:val="24"/>
          <w:szCs w:val="24"/>
          <w:lang w:val="en-US" w:eastAsia="zh-CN"/>
        </w:rPr>
        <w:t xml:space="preserve">cererii nr. </w:t>
      </w:r>
      <w:r w:rsidRPr="00F82F94">
        <w:rPr>
          <w:rFonts w:ascii="Times New Roman" w:eastAsia="PMingLiU" w:hAnsi="Times New Roman" w:cs="Times New Roman"/>
          <w:sz w:val="24"/>
          <w:szCs w:val="24"/>
          <w:lang w:val="en-US" w:eastAsia="zh-CN"/>
        </w:rPr>
        <w:tab/>
        <w:t xml:space="preserve"> din </w:t>
      </w:r>
      <w:r w:rsidRPr="00F82F94">
        <w:rPr>
          <w:rFonts w:ascii="Times New Roman" w:eastAsia="PMingLiU" w:hAnsi="Times New Roman" w:cs="Times New Roman"/>
          <w:sz w:val="24"/>
          <w:szCs w:val="24"/>
          <w:lang w:val="en-US" w:eastAsia="zh-CN"/>
        </w:rPr>
        <w:tab/>
        <w:t>. În urma verificării actelor prezentate și informației rezultate din</w:t>
      </w:r>
    </w:p>
    <w:p w:rsidR="00F82F94" w:rsidRPr="00F82F94" w:rsidRDefault="00F82F94" w:rsidP="00F82F94">
      <w:pPr>
        <w:tabs>
          <w:tab w:val="left" w:leader="underscore" w:pos="6465"/>
          <w:tab w:val="right" w:leader="underscore" w:pos="9777"/>
        </w:tabs>
        <w:spacing w:line="302" w:lineRule="auto"/>
        <w:rPr>
          <w:rFonts w:ascii="Times New Roman" w:eastAsia="PMingLiU" w:hAnsi="Times New Roman" w:cs="Times New Roman"/>
          <w:sz w:val="24"/>
          <w:szCs w:val="24"/>
          <w:lang w:val="en-US" w:eastAsia="zh-CN"/>
        </w:rPr>
      </w:pPr>
      <w:r w:rsidRPr="00F82F94">
        <w:rPr>
          <w:rFonts w:ascii="Times New Roman" w:eastAsia="PMingLiU" w:hAnsi="Times New Roman" w:cs="Times New Roman"/>
          <w:sz w:val="24"/>
          <w:szCs w:val="24"/>
          <w:lang w:val="en-US" w:eastAsia="zh-CN"/>
        </w:rPr>
        <w:t xml:space="preserve">actele de control în ultimii 3 (trei) ani, potrivit Ordinului nr. </w:t>
      </w:r>
      <w:r w:rsidRPr="00F82F94">
        <w:rPr>
          <w:rFonts w:ascii="Times New Roman" w:eastAsia="PMingLiU" w:hAnsi="Times New Roman" w:cs="Times New Roman"/>
          <w:sz w:val="24"/>
          <w:szCs w:val="24"/>
          <w:lang w:val="en-US" w:eastAsia="zh-CN"/>
        </w:rPr>
        <w:tab/>
        <w:t xml:space="preserve"> din</w:t>
      </w:r>
      <w:r w:rsidRPr="00F82F94">
        <w:rPr>
          <w:rFonts w:ascii="Times New Roman" w:eastAsia="PMingLiU" w:hAnsi="Times New Roman" w:cs="Times New Roman"/>
          <w:sz w:val="24"/>
          <w:szCs w:val="24"/>
          <w:lang w:val="en-US" w:eastAsia="zh-CN"/>
        </w:rPr>
        <w:tab/>
        <w:t>, Inspectoratul Național pentru Supraveghere Tehnică constată următoarele:</w:t>
      </w:r>
    </w:p>
    <w:tbl>
      <w:tblPr>
        <w:tblStyle w:val="a7"/>
        <w:tblW w:w="10559" w:type="dxa"/>
        <w:tblInd w:w="-176" w:type="dxa"/>
        <w:tblLook w:val="04A0"/>
      </w:tblPr>
      <w:tblGrid>
        <w:gridCol w:w="823"/>
        <w:gridCol w:w="3751"/>
        <w:gridCol w:w="4001"/>
        <w:gridCol w:w="575"/>
        <w:gridCol w:w="563"/>
        <w:gridCol w:w="846"/>
      </w:tblGrid>
      <w:tr w:rsidR="00F82F94" w:rsidRPr="00F82F94" w:rsidTr="00F82F94">
        <w:tc>
          <w:tcPr>
            <w:tcW w:w="823" w:type="dxa"/>
          </w:tcPr>
          <w:p w:rsidR="00F82F94" w:rsidRPr="00F82F94" w:rsidRDefault="00F82F94" w:rsidP="00381E1D">
            <w:pPr>
              <w:tabs>
                <w:tab w:val="left" w:leader="underscore" w:pos="6465"/>
                <w:tab w:val="right" w:leader="underscore" w:pos="9777"/>
              </w:tabs>
              <w:spacing w:line="302" w:lineRule="auto"/>
              <w:rPr>
                <w:rFonts w:ascii="Times New Roman" w:eastAsia="PMingLiU" w:hAnsi="Times New Roman" w:cs="Times New Roman"/>
                <w:sz w:val="24"/>
                <w:szCs w:val="24"/>
                <w:lang w:eastAsia="zh-CN"/>
              </w:rPr>
            </w:pPr>
            <w:r w:rsidRPr="00F82F94">
              <w:rPr>
                <w:rFonts w:ascii="Times New Roman" w:eastAsia="PMingLiU" w:hAnsi="Times New Roman" w:cs="Times New Roman"/>
                <w:sz w:val="24"/>
                <w:szCs w:val="24"/>
                <w:lang w:eastAsia="zh-CN"/>
              </w:rPr>
              <w:t>Nr</w:t>
            </w:r>
          </w:p>
        </w:tc>
        <w:tc>
          <w:tcPr>
            <w:tcW w:w="3751" w:type="dxa"/>
          </w:tcPr>
          <w:p w:rsidR="00F82F94" w:rsidRPr="00F82F94" w:rsidRDefault="00F82F94" w:rsidP="00381E1D">
            <w:pPr>
              <w:tabs>
                <w:tab w:val="left" w:leader="underscore" w:pos="6465"/>
                <w:tab w:val="right" w:leader="underscore" w:pos="9777"/>
              </w:tabs>
              <w:spacing w:line="302" w:lineRule="auto"/>
              <w:jc w:val="center"/>
              <w:rPr>
                <w:rFonts w:ascii="Times New Roman" w:eastAsia="PMingLiU" w:hAnsi="Times New Roman" w:cs="Times New Roman"/>
                <w:sz w:val="24"/>
                <w:szCs w:val="24"/>
                <w:lang w:eastAsia="zh-CN"/>
              </w:rPr>
            </w:pPr>
            <w:r w:rsidRPr="00F82F94">
              <w:rPr>
                <w:rFonts w:ascii="Times New Roman" w:eastAsia="PMingLiU" w:hAnsi="Times New Roman" w:cs="Times New Roman"/>
                <w:sz w:val="24"/>
                <w:szCs w:val="24"/>
                <w:lang w:eastAsia="zh-CN"/>
              </w:rPr>
              <w:t>Informații</w:t>
            </w:r>
          </w:p>
        </w:tc>
        <w:tc>
          <w:tcPr>
            <w:tcW w:w="4001" w:type="dxa"/>
          </w:tcPr>
          <w:p w:rsidR="00F82F94" w:rsidRPr="00F82F94" w:rsidRDefault="00F82F94" w:rsidP="00381E1D">
            <w:pPr>
              <w:tabs>
                <w:tab w:val="left" w:leader="underscore" w:pos="6465"/>
                <w:tab w:val="right" w:leader="underscore" w:pos="9777"/>
              </w:tabs>
              <w:spacing w:line="302" w:lineRule="auto"/>
              <w:jc w:val="center"/>
              <w:rPr>
                <w:rFonts w:ascii="Times New Roman" w:eastAsia="PMingLiU" w:hAnsi="Times New Roman" w:cs="Times New Roman"/>
                <w:sz w:val="24"/>
                <w:szCs w:val="24"/>
                <w:lang w:eastAsia="zh-CN"/>
              </w:rPr>
            </w:pPr>
            <w:r w:rsidRPr="00F82F94">
              <w:rPr>
                <w:rFonts w:ascii="Times New Roman" w:eastAsia="PMingLiU" w:hAnsi="Times New Roman" w:cs="Times New Roman"/>
                <w:sz w:val="24"/>
                <w:szCs w:val="24"/>
                <w:lang w:eastAsia="zh-CN"/>
              </w:rPr>
              <w:t>Noțiuni</w:t>
            </w:r>
          </w:p>
        </w:tc>
        <w:tc>
          <w:tcPr>
            <w:tcW w:w="575" w:type="dxa"/>
          </w:tcPr>
          <w:p w:rsidR="00F82F94" w:rsidRPr="00F82F94" w:rsidRDefault="00F82F94" w:rsidP="00381E1D">
            <w:pPr>
              <w:tabs>
                <w:tab w:val="left" w:leader="underscore" w:pos="6465"/>
                <w:tab w:val="right" w:leader="underscore" w:pos="9777"/>
              </w:tabs>
              <w:spacing w:line="302" w:lineRule="auto"/>
              <w:rPr>
                <w:rFonts w:ascii="Times New Roman" w:eastAsia="PMingLiU" w:hAnsi="Times New Roman" w:cs="Times New Roman"/>
                <w:sz w:val="24"/>
                <w:szCs w:val="24"/>
                <w:lang w:eastAsia="zh-CN"/>
              </w:rPr>
            </w:pPr>
            <w:r w:rsidRPr="00F82F94">
              <w:rPr>
                <w:rFonts w:ascii="Times New Roman" w:eastAsia="PMingLiU" w:hAnsi="Times New Roman" w:cs="Times New Roman"/>
                <w:sz w:val="24"/>
                <w:szCs w:val="24"/>
                <w:lang w:eastAsia="zh-CN"/>
              </w:rPr>
              <w:t>DA</w:t>
            </w:r>
          </w:p>
        </w:tc>
        <w:tc>
          <w:tcPr>
            <w:tcW w:w="563" w:type="dxa"/>
          </w:tcPr>
          <w:p w:rsidR="00F82F94" w:rsidRPr="00F82F94" w:rsidRDefault="00F82F94" w:rsidP="00381E1D">
            <w:pPr>
              <w:tabs>
                <w:tab w:val="left" w:leader="underscore" w:pos="6465"/>
                <w:tab w:val="right" w:leader="underscore" w:pos="9777"/>
              </w:tabs>
              <w:spacing w:line="302" w:lineRule="auto"/>
              <w:rPr>
                <w:rFonts w:ascii="Times New Roman" w:eastAsia="PMingLiU" w:hAnsi="Times New Roman" w:cs="Times New Roman"/>
                <w:sz w:val="24"/>
                <w:szCs w:val="24"/>
                <w:lang w:eastAsia="zh-CN"/>
              </w:rPr>
            </w:pPr>
            <w:r w:rsidRPr="00F82F94">
              <w:rPr>
                <w:rFonts w:ascii="Times New Roman" w:eastAsia="PMingLiU" w:hAnsi="Times New Roman" w:cs="Times New Roman"/>
                <w:sz w:val="24"/>
                <w:szCs w:val="24"/>
                <w:lang w:eastAsia="zh-CN"/>
              </w:rPr>
              <w:t>NU</w:t>
            </w:r>
          </w:p>
        </w:tc>
        <w:tc>
          <w:tcPr>
            <w:tcW w:w="846" w:type="dxa"/>
          </w:tcPr>
          <w:p w:rsidR="00F82F94" w:rsidRPr="00F82F94" w:rsidRDefault="00F82F94" w:rsidP="00381E1D">
            <w:pPr>
              <w:tabs>
                <w:tab w:val="left" w:leader="underscore" w:pos="6465"/>
                <w:tab w:val="right" w:leader="underscore" w:pos="9777"/>
              </w:tabs>
              <w:spacing w:line="302" w:lineRule="auto"/>
              <w:rPr>
                <w:rFonts w:ascii="Times New Roman" w:eastAsia="PMingLiU" w:hAnsi="Times New Roman" w:cs="Times New Roman"/>
                <w:sz w:val="24"/>
                <w:szCs w:val="24"/>
                <w:lang w:eastAsia="zh-CN"/>
              </w:rPr>
            </w:pPr>
            <w:r w:rsidRPr="00F82F94">
              <w:rPr>
                <w:rFonts w:ascii="Times New Roman" w:eastAsia="PMingLiU" w:hAnsi="Times New Roman" w:cs="Times New Roman"/>
                <w:sz w:val="24"/>
                <w:szCs w:val="24"/>
                <w:lang w:eastAsia="zh-CN"/>
              </w:rPr>
              <w:t>Nota</w:t>
            </w:r>
          </w:p>
        </w:tc>
      </w:tr>
      <w:tr w:rsidR="00F82F94" w:rsidRPr="004E2DAF" w:rsidTr="00F82F94">
        <w:trPr>
          <w:trHeight w:val="540"/>
        </w:trPr>
        <w:tc>
          <w:tcPr>
            <w:tcW w:w="823" w:type="dxa"/>
            <w:vMerge w:val="restart"/>
          </w:tcPr>
          <w:p w:rsidR="00F82F94" w:rsidRPr="00F82F94" w:rsidRDefault="00F82F94" w:rsidP="00381E1D">
            <w:pPr>
              <w:tabs>
                <w:tab w:val="left" w:leader="underscore" w:pos="6465"/>
                <w:tab w:val="right" w:leader="underscore" w:pos="9777"/>
              </w:tabs>
              <w:spacing w:line="302" w:lineRule="auto"/>
              <w:rPr>
                <w:rFonts w:ascii="Times New Roman" w:eastAsia="PMingLiU" w:hAnsi="Times New Roman" w:cs="Times New Roman"/>
                <w:sz w:val="24"/>
                <w:szCs w:val="24"/>
                <w:lang w:val="en-US" w:eastAsia="zh-CN"/>
              </w:rPr>
            </w:pPr>
          </w:p>
        </w:tc>
        <w:tc>
          <w:tcPr>
            <w:tcW w:w="3751" w:type="dxa"/>
            <w:vMerge w:val="restart"/>
          </w:tcPr>
          <w:p w:rsidR="00F82F94" w:rsidRPr="00F82F94" w:rsidRDefault="00F82F94" w:rsidP="00381E1D">
            <w:pPr>
              <w:tabs>
                <w:tab w:val="left" w:leader="underscore" w:pos="6465"/>
                <w:tab w:val="right" w:leader="underscore" w:pos="9777"/>
              </w:tabs>
              <w:jc w:val="both"/>
              <w:rPr>
                <w:rFonts w:ascii="Times New Roman" w:eastAsia="PMingLiU" w:hAnsi="Times New Roman" w:cs="Times New Roman"/>
                <w:sz w:val="24"/>
                <w:szCs w:val="24"/>
                <w:lang w:val="en-US" w:eastAsia="zh-CN"/>
              </w:rPr>
            </w:pPr>
            <w:r w:rsidRPr="00F82F94">
              <w:rPr>
                <w:rFonts w:ascii="Times New Roman" w:eastAsia="PMingLiU" w:hAnsi="Times New Roman" w:cs="Times New Roman"/>
                <w:sz w:val="24"/>
                <w:szCs w:val="24"/>
                <w:lang w:val="en-US" w:eastAsia="zh-CN"/>
              </w:rPr>
              <w:t>Încălcări constatate prin procese - verbale de control, emise în temeiul Legii nr.131/2012 privind controlul de stat asupra activității de întreprinzător</w:t>
            </w:r>
            <w:r w:rsidRPr="00F82F94">
              <w:rPr>
                <w:rFonts w:ascii="Times New Roman" w:hAnsi="Times New Roman" w:cs="Times New Roman"/>
                <w:sz w:val="24"/>
                <w:szCs w:val="24"/>
                <w:lang w:val="en-US"/>
              </w:rPr>
              <w:t>)</w:t>
            </w:r>
            <w:r w:rsidRPr="00F82F94">
              <w:rPr>
                <w:rFonts w:ascii="Times New Roman" w:eastAsia="PMingLiU" w:hAnsi="Times New Roman" w:cs="Times New Roman"/>
                <w:sz w:val="24"/>
                <w:szCs w:val="24"/>
                <w:lang w:val="en-US" w:eastAsia="zh-CN"/>
              </w:rPr>
              <w:t xml:space="preserve">și/sau </w:t>
            </w:r>
            <w:r w:rsidRPr="00F82F94">
              <w:rPr>
                <w:rFonts w:ascii="Times New Roman" w:eastAsia="PMingLiU" w:hAnsi="Times New Roman" w:cs="Times New Roman"/>
                <w:sz w:val="24"/>
                <w:szCs w:val="24"/>
                <w:lang w:val="en-US" w:eastAsia="zh-CN"/>
              </w:rPr>
              <w:lastRenderedPageBreak/>
              <w:t>HotărâriiGuvernului nr. 360/1996 cu privire la controlul de stat al calității în construcții, intrate în vigoare, necontestate sau contestate dar confirmate prin hotărâri judecătorești executorii definitive:</w:t>
            </w:r>
          </w:p>
        </w:tc>
        <w:tc>
          <w:tcPr>
            <w:tcW w:w="4001" w:type="dxa"/>
          </w:tcPr>
          <w:p w:rsidR="00F82F94" w:rsidRPr="00F82F94" w:rsidRDefault="00F82F94" w:rsidP="00381E1D">
            <w:pPr>
              <w:tabs>
                <w:tab w:val="left" w:leader="underscore" w:pos="6465"/>
                <w:tab w:val="right" w:leader="underscore" w:pos="9777"/>
              </w:tabs>
              <w:spacing w:line="302" w:lineRule="auto"/>
              <w:rPr>
                <w:rFonts w:ascii="Times New Roman" w:eastAsia="PMingLiU" w:hAnsi="Times New Roman" w:cs="Times New Roman"/>
                <w:sz w:val="24"/>
                <w:szCs w:val="24"/>
                <w:lang w:val="en-US" w:eastAsia="zh-CN"/>
              </w:rPr>
            </w:pPr>
            <w:r w:rsidRPr="00F82F94">
              <w:rPr>
                <w:rFonts w:ascii="Times New Roman" w:eastAsia="PMingLiU" w:hAnsi="Times New Roman" w:cs="Times New Roman"/>
                <w:sz w:val="24"/>
                <w:szCs w:val="24"/>
                <w:lang w:val="en-US" w:eastAsia="zh-CN"/>
              </w:rPr>
              <w:lastRenderedPageBreak/>
              <w:t>încalcări foarte grave</w:t>
            </w:r>
          </w:p>
          <w:p w:rsidR="00F82F94" w:rsidRPr="00F82F94" w:rsidRDefault="00F82F94" w:rsidP="00381E1D">
            <w:pPr>
              <w:tabs>
                <w:tab w:val="left" w:leader="underscore" w:pos="6465"/>
                <w:tab w:val="right" w:leader="underscore" w:pos="9777"/>
              </w:tabs>
              <w:spacing w:line="302" w:lineRule="auto"/>
              <w:jc w:val="both"/>
              <w:rPr>
                <w:rFonts w:ascii="Times New Roman" w:eastAsia="PMingLiU" w:hAnsi="Times New Roman" w:cs="Times New Roman"/>
                <w:sz w:val="24"/>
                <w:szCs w:val="24"/>
                <w:lang w:val="en-US" w:eastAsia="zh-CN"/>
              </w:rPr>
            </w:pPr>
            <w:r w:rsidRPr="00F82F94">
              <w:rPr>
                <w:rFonts w:ascii="Times New Roman" w:hAnsi="Times New Roman" w:cs="Times New Roman"/>
                <w:sz w:val="24"/>
                <w:szCs w:val="24"/>
                <w:lang w:val="en-US"/>
              </w:rPr>
              <w:t>(art. 5</w:t>
            </w:r>
            <w:r w:rsidRPr="00F82F94">
              <w:rPr>
                <w:rFonts w:ascii="Times New Roman" w:hAnsi="Times New Roman" w:cs="Times New Roman"/>
                <w:sz w:val="24"/>
                <w:szCs w:val="24"/>
                <w:vertAlign w:val="superscript"/>
                <w:lang w:val="en-US"/>
              </w:rPr>
              <w:t>1</w:t>
            </w:r>
            <w:r w:rsidRPr="00F82F94">
              <w:rPr>
                <w:rFonts w:ascii="Times New Roman" w:hAnsi="Times New Roman" w:cs="Times New Roman"/>
                <w:sz w:val="24"/>
                <w:szCs w:val="24"/>
                <w:lang w:val="en-US"/>
              </w:rPr>
              <w:t xml:space="preserve"> Legea nr.131/2012privind controlul de stat asupra activității de întreprinzător)</w:t>
            </w:r>
          </w:p>
        </w:tc>
        <w:tc>
          <w:tcPr>
            <w:tcW w:w="575" w:type="dxa"/>
          </w:tcPr>
          <w:p w:rsidR="00F82F94" w:rsidRPr="00F82F94" w:rsidRDefault="00F82F94" w:rsidP="00381E1D">
            <w:pPr>
              <w:tabs>
                <w:tab w:val="left" w:leader="underscore" w:pos="6465"/>
                <w:tab w:val="right" w:leader="underscore" w:pos="9777"/>
              </w:tabs>
              <w:spacing w:line="302" w:lineRule="auto"/>
              <w:rPr>
                <w:rFonts w:ascii="Times New Roman" w:eastAsia="PMingLiU" w:hAnsi="Times New Roman" w:cs="Times New Roman"/>
                <w:sz w:val="24"/>
                <w:szCs w:val="24"/>
                <w:lang w:val="en-US" w:eastAsia="zh-CN"/>
              </w:rPr>
            </w:pPr>
          </w:p>
        </w:tc>
        <w:tc>
          <w:tcPr>
            <w:tcW w:w="563" w:type="dxa"/>
          </w:tcPr>
          <w:p w:rsidR="00F82F94" w:rsidRPr="00F82F94" w:rsidRDefault="00F82F94" w:rsidP="00381E1D">
            <w:pPr>
              <w:tabs>
                <w:tab w:val="left" w:leader="underscore" w:pos="6465"/>
                <w:tab w:val="right" w:leader="underscore" w:pos="9777"/>
              </w:tabs>
              <w:spacing w:line="302" w:lineRule="auto"/>
              <w:rPr>
                <w:rFonts w:ascii="Times New Roman" w:eastAsia="PMingLiU" w:hAnsi="Times New Roman" w:cs="Times New Roman"/>
                <w:sz w:val="24"/>
                <w:szCs w:val="24"/>
                <w:lang w:val="en-US" w:eastAsia="zh-CN"/>
              </w:rPr>
            </w:pPr>
          </w:p>
        </w:tc>
        <w:tc>
          <w:tcPr>
            <w:tcW w:w="846" w:type="dxa"/>
          </w:tcPr>
          <w:p w:rsidR="00F82F94" w:rsidRPr="00F82F94" w:rsidRDefault="00F82F94" w:rsidP="00381E1D">
            <w:pPr>
              <w:tabs>
                <w:tab w:val="left" w:leader="underscore" w:pos="6465"/>
                <w:tab w:val="right" w:leader="underscore" w:pos="9777"/>
              </w:tabs>
              <w:spacing w:line="302" w:lineRule="auto"/>
              <w:rPr>
                <w:rFonts w:ascii="Times New Roman" w:eastAsia="PMingLiU" w:hAnsi="Times New Roman" w:cs="Times New Roman"/>
                <w:sz w:val="24"/>
                <w:szCs w:val="24"/>
                <w:lang w:val="en-US" w:eastAsia="zh-CN"/>
              </w:rPr>
            </w:pPr>
          </w:p>
        </w:tc>
      </w:tr>
      <w:tr w:rsidR="00F82F94" w:rsidRPr="004E2DAF" w:rsidTr="00F82F94">
        <w:trPr>
          <w:trHeight w:val="1380"/>
        </w:trPr>
        <w:tc>
          <w:tcPr>
            <w:tcW w:w="823" w:type="dxa"/>
            <w:vMerge/>
          </w:tcPr>
          <w:p w:rsidR="00F82F94" w:rsidRPr="00F82F94" w:rsidRDefault="00F82F94" w:rsidP="00381E1D">
            <w:pPr>
              <w:tabs>
                <w:tab w:val="left" w:leader="underscore" w:pos="6465"/>
                <w:tab w:val="right" w:leader="underscore" w:pos="9777"/>
              </w:tabs>
              <w:spacing w:line="302" w:lineRule="auto"/>
              <w:rPr>
                <w:rFonts w:ascii="Times New Roman" w:eastAsia="PMingLiU" w:hAnsi="Times New Roman" w:cs="Times New Roman"/>
                <w:sz w:val="24"/>
                <w:szCs w:val="24"/>
                <w:lang w:val="en-US" w:eastAsia="zh-CN"/>
              </w:rPr>
            </w:pPr>
          </w:p>
        </w:tc>
        <w:tc>
          <w:tcPr>
            <w:tcW w:w="3751" w:type="dxa"/>
            <w:vMerge/>
          </w:tcPr>
          <w:p w:rsidR="00F82F94" w:rsidRPr="00F82F94" w:rsidRDefault="00F82F94" w:rsidP="00381E1D">
            <w:pPr>
              <w:tabs>
                <w:tab w:val="left" w:leader="underscore" w:pos="6465"/>
                <w:tab w:val="right" w:leader="underscore" w:pos="9777"/>
              </w:tabs>
              <w:jc w:val="both"/>
              <w:rPr>
                <w:rFonts w:ascii="Times New Roman" w:eastAsia="PMingLiU" w:hAnsi="Times New Roman" w:cs="Times New Roman"/>
                <w:sz w:val="24"/>
                <w:szCs w:val="24"/>
                <w:lang w:val="en-US" w:eastAsia="zh-CN"/>
              </w:rPr>
            </w:pPr>
          </w:p>
        </w:tc>
        <w:tc>
          <w:tcPr>
            <w:tcW w:w="4001" w:type="dxa"/>
          </w:tcPr>
          <w:p w:rsidR="00F82F94" w:rsidRPr="00F82F94" w:rsidRDefault="00F82F94" w:rsidP="00381E1D">
            <w:pPr>
              <w:tabs>
                <w:tab w:val="left" w:leader="underscore" w:pos="6465"/>
                <w:tab w:val="right" w:leader="underscore" w:pos="9777"/>
              </w:tabs>
              <w:jc w:val="both"/>
              <w:rPr>
                <w:rFonts w:ascii="Times New Roman" w:eastAsia="PMingLiU" w:hAnsi="Times New Roman" w:cs="Times New Roman"/>
                <w:sz w:val="24"/>
                <w:szCs w:val="24"/>
                <w:lang w:val="en-US" w:eastAsia="zh-CN"/>
              </w:rPr>
            </w:pPr>
            <w:r w:rsidRPr="00F82F94">
              <w:rPr>
                <w:rFonts w:ascii="Times New Roman" w:eastAsia="PMingLiU" w:hAnsi="Times New Roman" w:cs="Times New Roman"/>
                <w:sz w:val="24"/>
                <w:szCs w:val="24"/>
                <w:lang w:val="en-US" w:eastAsia="zh-CN"/>
              </w:rPr>
              <w:t>Sancțiuni economice</w:t>
            </w:r>
          </w:p>
          <w:p w:rsidR="00F82F94" w:rsidRPr="00F82F94" w:rsidRDefault="00F82F94" w:rsidP="00381E1D">
            <w:pPr>
              <w:tabs>
                <w:tab w:val="left" w:leader="underscore" w:pos="6465"/>
                <w:tab w:val="right" w:leader="underscore" w:pos="9777"/>
              </w:tabs>
              <w:jc w:val="both"/>
              <w:rPr>
                <w:rFonts w:ascii="Times New Roman" w:eastAsia="PMingLiU" w:hAnsi="Times New Roman" w:cs="Times New Roman"/>
                <w:sz w:val="24"/>
                <w:szCs w:val="24"/>
                <w:lang w:val="en-US" w:eastAsia="zh-CN"/>
              </w:rPr>
            </w:pPr>
            <w:r w:rsidRPr="00F82F94">
              <w:rPr>
                <w:rFonts w:ascii="Times New Roman" w:eastAsia="PMingLiU" w:hAnsi="Times New Roman" w:cs="Times New Roman"/>
                <w:sz w:val="24"/>
                <w:szCs w:val="24"/>
                <w:lang w:val="en-US" w:eastAsia="zh-CN"/>
              </w:rPr>
              <w:t>(cu exagerări ale costului mai mare de 15% din valoarea lucrărilor executate, inclusiv)</w:t>
            </w:r>
          </w:p>
        </w:tc>
        <w:tc>
          <w:tcPr>
            <w:tcW w:w="575" w:type="dxa"/>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val="en-US" w:eastAsia="zh-CN"/>
              </w:rPr>
            </w:pPr>
          </w:p>
        </w:tc>
        <w:tc>
          <w:tcPr>
            <w:tcW w:w="563" w:type="dxa"/>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val="en-US" w:eastAsia="zh-CN"/>
              </w:rPr>
            </w:pPr>
          </w:p>
        </w:tc>
        <w:tc>
          <w:tcPr>
            <w:tcW w:w="846" w:type="dxa"/>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val="en-US" w:eastAsia="zh-CN"/>
              </w:rPr>
            </w:pPr>
          </w:p>
        </w:tc>
      </w:tr>
      <w:tr w:rsidR="00F82F94" w:rsidRPr="00F82F94" w:rsidTr="00F82F94">
        <w:trPr>
          <w:trHeight w:val="420"/>
        </w:trPr>
        <w:tc>
          <w:tcPr>
            <w:tcW w:w="823" w:type="dxa"/>
            <w:vMerge w:val="restart"/>
          </w:tcPr>
          <w:p w:rsidR="00F82F94" w:rsidRPr="00F82F94" w:rsidRDefault="00F82F94" w:rsidP="00381E1D">
            <w:pPr>
              <w:tabs>
                <w:tab w:val="left" w:leader="underscore" w:pos="6465"/>
                <w:tab w:val="right" w:leader="underscore" w:pos="9777"/>
              </w:tabs>
              <w:spacing w:line="302" w:lineRule="auto"/>
              <w:rPr>
                <w:rFonts w:ascii="Times New Roman" w:eastAsia="PMingLiU" w:hAnsi="Times New Roman" w:cs="Times New Roman"/>
                <w:sz w:val="24"/>
                <w:szCs w:val="24"/>
                <w:lang w:eastAsia="zh-CN"/>
              </w:rPr>
            </w:pPr>
            <w:r w:rsidRPr="00F82F94">
              <w:rPr>
                <w:rFonts w:ascii="Times New Roman" w:eastAsia="PMingLiU" w:hAnsi="Times New Roman" w:cs="Times New Roman"/>
                <w:sz w:val="24"/>
                <w:szCs w:val="24"/>
                <w:lang w:eastAsia="zh-CN"/>
              </w:rPr>
              <w:lastRenderedPageBreak/>
              <w:t>II</w:t>
            </w:r>
          </w:p>
        </w:tc>
        <w:tc>
          <w:tcPr>
            <w:tcW w:w="3751" w:type="dxa"/>
            <w:vMerge w:val="restart"/>
          </w:tcPr>
          <w:p w:rsidR="00F82F94" w:rsidRPr="00F82F94" w:rsidRDefault="00F82F94" w:rsidP="00381E1D">
            <w:pPr>
              <w:tabs>
                <w:tab w:val="left" w:leader="underscore" w:pos="6465"/>
                <w:tab w:val="right" w:leader="underscore" w:pos="9777"/>
              </w:tabs>
              <w:jc w:val="both"/>
              <w:rPr>
                <w:rFonts w:ascii="Times New Roman" w:eastAsia="PMingLiU" w:hAnsi="Times New Roman" w:cs="Times New Roman"/>
                <w:sz w:val="24"/>
                <w:szCs w:val="24"/>
                <w:lang w:val="en-US" w:eastAsia="zh-CN"/>
              </w:rPr>
            </w:pPr>
            <w:r w:rsidRPr="00F82F94">
              <w:rPr>
                <w:rFonts w:ascii="Times New Roman" w:eastAsia="PMingLiU" w:hAnsi="Times New Roman" w:cs="Times New Roman"/>
                <w:sz w:val="24"/>
                <w:szCs w:val="24"/>
                <w:lang w:val="en-US" w:eastAsia="zh-CN"/>
              </w:rPr>
              <w:t>Au fost înregistrate cazuri de accidente:</w:t>
            </w:r>
          </w:p>
        </w:tc>
        <w:tc>
          <w:tcPr>
            <w:tcW w:w="4001" w:type="dxa"/>
          </w:tcPr>
          <w:p w:rsidR="00F82F94" w:rsidRPr="00F82F94" w:rsidRDefault="00F82F94" w:rsidP="00381E1D">
            <w:pPr>
              <w:tabs>
                <w:tab w:val="left" w:leader="underscore" w:pos="6465"/>
                <w:tab w:val="right" w:leader="underscore" w:pos="9777"/>
              </w:tabs>
              <w:jc w:val="both"/>
              <w:rPr>
                <w:rFonts w:ascii="Times New Roman" w:eastAsia="PMingLiU" w:hAnsi="Times New Roman" w:cs="Times New Roman"/>
                <w:sz w:val="24"/>
                <w:szCs w:val="24"/>
                <w:lang w:eastAsia="zh-CN"/>
              </w:rPr>
            </w:pPr>
            <w:r w:rsidRPr="00F82F94">
              <w:rPr>
                <w:rFonts w:ascii="Times New Roman" w:eastAsia="PMingLiU" w:hAnsi="Times New Roman" w:cs="Times New Roman"/>
                <w:sz w:val="24"/>
                <w:szCs w:val="24"/>
                <w:lang w:eastAsia="zh-CN"/>
              </w:rPr>
              <w:t>Accidente tehnice grave</w:t>
            </w:r>
          </w:p>
        </w:tc>
        <w:tc>
          <w:tcPr>
            <w:tcW w:w="575" w:type="dxa"/>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eastAsia="zh-CN"/>
              </w:rPr>
            </w:pPr>
          </w:p>
        </w:tc>
        <w:tc>
          <w:tcPr>
            <w:tcW w:w="563" w:type="dxa"/>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eastAsia="zh-CN"/>
              </w:rPr>
            </w:pPr>
          </w:p>
        </w:tc>
        <w:tc>
          <w:tcPr>
            <w:tcW w:w="846" w:type="dxa"/>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eastAsia="zh-CN"/>
              </w:rPr>
            </w:pPr>
          </w:p>
        </w:tc>
      </w:tr>
      <w:tr w:rsidR="00F82F94" w:rsidRPr="00F82F94" w:rsidTr="00F82F94">
        <w:trPr>
          <w:trHeight w:val="535"/>
        </w:trPr>
        <w:tc>
          <w:tcPr>
            <w:tcW w:w="823" w:type="dxa"/>
            <w:vMerge/>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eastAsia="zh-CN"/>
              </w:rPr>
            </w:pPr>
          </w:p>
        </w:tc>
        <w:tc>
          <w:tcPr>
            <w:tcW w:w="3751" w:type="dxa"/>
            <w:vMerge/>
          </w:tcPr>
          <w:p w:rsidR="00F82F94" w:rsidRPr="00F82F94" w:rsidRDefault="00F82F94" w:rsidP="00381E1D">
            <w:pPr>
              <w:keepNext/>
              <w:keepLines/>
              <w:tabs>
                <w:tab w:val="left" w:leader="underscore" w:pos="6465"/>
                <w:tab w:val="right" w:leader="underscore" w:pos="9777"/>
              </w:tabs>
              <w:spacing w:before="200"/>
              <w:jc w:val="both"/>
              <w:outlineLvl w:val="2"/>
              <w:rPr>
                <w:rFonts w:ascii="Times New Roman" w:eastAsia="PMingLiU" w:hAnsi="Times New Roman" w:cs="Times New Roman"/>
                <w:sz w:val="24"/>
                <w:szCs w:val="24"/>
                <w:lang w:eastAsia="zh-CN"/>
              </w:rPr>
            </w:pPr>
          </w:p>
        </w:tc>
        <w:tc>
          <w:tcPr>
            <w:tcW w:w="4001" w:type="dxa"/>
          </w:tcPr>
          <w:p w:rsidR="00F82F94" w:rsidRPr="00F82F94" w:rsidRDefault="00F82F94" w:rsidP="00381E1D">
            <w:pPr>
              <w:tabs>
                <w:tab w:val="left" w:leader="underscore" w:pos="6465"/>
                <w:tab w:val="right" w:leader="underscore" w:pos="9777"/>
              </w:tabs>
              <w:jc w:val="both"/>
              <w:rPr>
                <w:rFonts w:ascii="Times New Roman" w:eastAsia="PMingLiU" w:hAnsi="Times New Roman" w:cs="Times New Roman"/>
                <w:sz w:val="24"/>
                <w:szCs w:val="24"/>
                <w:lang w:eastAsia="zh-CN"/>
              </w:rPr>
            </w:pPr>
          </w:p>
        </w:tc>
        <w:tc>
          <w:tcPr>
            <w:tcW w:w="575" w:type="dxa"/>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eastAsia="zh-CN"/>
              </w:rPr>
            </w:pPr>
          </w:p>
        </w:tc>
        <w:tc>
          <w:tcPr>
            <w:tcW w:w="563" w:type="dxa"/>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eastAsia="zh-CN"/>
              </w:rPr>
            </w:pPr>
          </w:p>
        </w:tc>
        <w:tc>
          <w:tcPr>
            <w:tcW w:w="846" w:type="dxa"/>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eastAsia="zh-CN"/>
              </w:rPr>
            </w:pPr>
          </w:p>
        </w:tc>
      </w:tr>
      <w:tr w:rsidR="00F82F94" w:rsidRPr="004E2DAF" w:rsidTr="00F82F94">
        <w:trPr>
          <w:trHeight w:val="1770"/>
        </w:trPr>
        <w:tc>
          <w:tcPr>
            <w:tcW w:w="823" w:type="dxa"/>
            <w:vMerge w:val="restart"/>
          </w:tcPr>
          <w:p w:rsidR="00F82F94" w:rsidRPr="00F82F94" w:rsidRDefault="00F82F94" w:rsidP="00381E1D">
            <w:pPr>
              <w:tabs>
                <w:tab w:val="left" w:leader="underscore" w:pos="6465"/>
                <w:tab w:val="right" w:leader="underscore" w:pos="9777"/>
              </w:tabs>
              <w:spacing w:line="302" w:lineRule="auto"/>
              <w:rPr>
                <w:rFonts w:ascii="Times New Roman" w:eastAsia="PMingLiU" w:hAnsi="Times New Roman" w:cs="Times New Roman"/>
                <w:sz w:val="24"/>
                <w:szCs w:val="24"/>
                <w:lang w:eastAsia="zh-CN"/>
              </w:rPr>
            </w:pPr>
            <w:r w:rsidRPr="00F82F94">
              <w:rPr>
                <w:rFonts w:ascii="Times New Roman" w:eastAsia="PMingLiU" w:hAnsi="Times New Roman" w:cs="Times New Roman"/>
                <w:sz w:val="24"/>
                <w:szCs w:val="24"/>
                <w:lang w:eastAsia="zh-CN"/>
              </w:rPr>
              <w:t>III</w:t>
            </w:r>
          </w:p>
        </w:tc>
        <w:tc>
          <w:tcPr>
            <w:tcW w:w="3751" w:type="dxa"/>
            <w:vMerge w:val="restart"/>
          </w:tcPr>
          <w:p w:rsidR="00F82F94" w:rsidRPr="00F82F94" w:rsidRDefault="00F82F94" w:rsidP="00381E1D">
            <w:pPr>
              <w:tabs>
                <w:tab w:val="left" w:leader="underscore" w:pos="6465"/>
                <w:tab w:val="right" w:leader="underscore" w:pos="9777"/>
              </w:tabs>
              <w:jc w:val="both"/>
              <w:rPr>
                <w:rFonts w:ascii="Times New Roman" w:eastAsia="PMingLiU" w:hAnsi="Times New Roman" w:cs="Times New Roman"/>
                <w:sz w:val="24"/>
                <w:szCs w:val="24"/>
                <w:lang w:val="en-US" w:eastAsia="zh-CN"/>
              </w:rPr>
            </w:pPr>
            <w:r w:rsidRPr="00F82F94">
              <w:rPr>
                <w:rFonts w:ascii="Times New Roman" w:eastAsia="PMingLiU" w:hAnsi="Times New Roman" w:cs="Times New Roman"/>
                <w:sz w:val="24"/>
                <w:szCs w:val="24"/>
                <w:lang w:val="en-US" w:eastAsia="zh-CN"/>
              </w:rPr>
              <w:t>Întreprinderea dispune de necesarul de personal propriu calificat (specialiști și muncitori specializați</w:t>
            </w:r>
            <w:r w:rsidRPr="00F82F94">
              <w:rPr>
                <w:rFonts w:ascii="Times New Roman" w:hAnsi="Times New Roman" w:cs="Times New Roman"/>
                <w:sz w:val="24"/>
                <w:szCs w:val="24"/>
                <w:lang w:val="en-US"/>
              </w:rPr>
              <w:t>cu certificate de atestare tehnico-profesională</w:t>
            </w:r>
            <w:r w:rsidRPr="00F82F94">
              <w:rPr>
                <w:rFonts w:ascii="Times New Roman" w:eastAsia="PMingLiU" w:hAnsi="Times New Roman" w:cs="Times New Roman"/>
                <w:sz w:val="24"/>
                <w:szCs w:val="24"/>
                <w:lang w:val="en-US" w:eastAsia="zh-CN"/>
              </w:rPr>
              <w:t>),tehnică specializată (mecanisme, utilaje), încăperi separate corespunzătoare genului de activitate (sector de producere, depozit, oficiu) pentru executarea următoarelor tipuri de lucrări:</w:t>
            </w:r>
          </w:p>
          <w:p w:rsidR="00F82F94" w:rsidRPr="00F82F94" w:rsidRDefault="00F82F94" w:rsidP="00381E1D">
            <w:pPr>
              <w:keepNext/>
              <w:keepLines/>
              <w:tabs>
                <w:tab w:val="left" w:leader="underscore" w:pos="6465"/>
                <w:tab w:val="right" w:leader="underscore" w:pos="9777"/>
              </w:tabs>
              <w:spacing w:before="200"/>
              <w:jc w:val="both"/>
              <w:outlineLvl w:val="2"/>
              <w:rPr>
                <w:rFonts w:ascii="Times New Roman" w:eastAsia="PMingLiU" w:hAnsi="Times New Roman" w:cs="Times New Roman"/>
                <w:sz w:val="24"/>
                <w:szCs w:val="24"/>
                <w:lang w:val="en-US" w:eastAsia="zh-CN"/>
              </w:rPr>
            </w:pPr>
          </w:p>
          <w:p w:rsidR="00F82F94" w:rsidRPr="00F82F94" w:rsidRDefault="00F82F94" w:rsidP="00381E1D">
            <w:pPr>
              <w:keepNext/>
              <w:keepLines/>
              <w:tabs>
                <w:tab w:val="left" w:leader="underscore" w:pos="6465"/>
                <w:tab w:val="right" w:leader="underscore" w:pos="9777"/>
              </w:tabs>
              <w:spacing w:before="200"/>
              <w:jc w:val="both"/>
              <w:outlineLvl w:val="2"/>
              <w:rPr>
                <w:rFonts w:ascii="Times New Roman" w:eastAsia="PMingLiU" w:hAnsi="Times New Roman" w:cs="Times New Roman"/>
                <w:sz w:val="24"/>
                <w:szCs w:val="24"/>
                <w:lang w:val="en-US" w:eastAsia="zh-CN"/>
              </w:rPr>
            </w:pPr>
          </w:p>
          <w:p w:rsidR="00F82F94" w:rsidRPr="00F82F94" w:rsidRDefault="00F82F94" w:rsidP="00381E1D">
            <w:pPr>
              <w:keepNext/>
              <w:keepLines/>
              <w:tabs>
                <w:tab w:val="left" w:leader="underscore" w:pos="6465"/>
                <w:tab w:val="right" w:leader="underscore" w:pos="9777"/>
              </w:tabs>
              <w:spacing w:before="200"/>
              <w:jc w:val="both"/>
              <w:outlineLvl w:val="2"/>
              <w:rPr>
                <w:rFonts w:ascii="Times New Roman" w:eastAsia="PMingLiU" w:hAnsi="Times New Roman" w:cs="Times New Roman"/>
                <w:sz w:val="24"/>
                <w:szCs w:val="24"/>
                <w:lang w:val="en-US" w:eastAsia="zh-CN"/>
              </w:rPr>
            </w:pPr>
          </w:p>
          <w:p w:rsidR="00F82F94" w:rsidRPr="00F82F94" w:rsidRDefault="00F82F94" w:rsidP="00381E1D">
            <w:pPr>
              <w:keepNext/>
              <w:keepLines/>
              <w:tabs>
                <w:tab w:val="left" w:leader="underscore" w:pos="6465"/>
                <w:tab w:val="right" w:leader="underscore" w:pos="9777"/>
              </w:tabs>
              <w:spacing w:before="200"/>
              <w:jc w:val="both"/>
              <w:outlineLvl w:val="2"/>
              <w:rPr>
                <w:rFonts w:ascii="Times New Roman" w:eastAsia="PMingLiU" w:hAnsi="Times New Roman" w:cs="Times New Roman"/>
                <w:sz w:val="24"/>
                <w:szCs w:val="24"/>
                <w:lang w:val="en-US" w:eastAsia="zh-CN"/>
              </w:rPr>
            </w:pPr>
          </w:p>
          <w:p w:rsidR="00F82F94" w:rsidRPr="00F82F94" w:rsidRDefault="00F82F94" w:rsidP="00381E1D">
            <w:pPr>
              <w:keepNext/>
              <w:keepLines/>
              <w:tabs>
                <w:tab w:val="left" w:leader="underscore" w:pos="6465"/>
                <w:tab w:val="right" w:leader="underscore" w:pos="9777"/>
              </w:tabs>
              <w:spacing w:before="200"/>
              <w:jc w:val="both"/>
              <w:outlineLvl w:val="2"/>
              <w:rPr>
                <w:rFonts w:ascii="Times New Roman" w:eastAsia="PMingLiU" w:hAnsi="Times New Roman" w:cs="Times New Roman"/>
                <w:sz w:val="24"/>
                <w:szCs w:val="24"/>
                <w:lang w:val="en-US" w:eastAsia="zh-CN"/>
              </w:rPr>
            </w:pPr>
          </w:p>
          <w:p w:rsidR="00F82F94" w:rsidRPr="00F82F94" w:rsidRDefault="00F82F94" w:rsidP="00381E1D">
            <w:pPr>
              <w:keepNext/>
              <w:keepLines/>
              <w:tabs>
                <w:tab w:val="left" w:leader="underscore" w:pos="6465"/>
                <w:tab w:val="right" w:leader="underscore" w:pos="9777"/>
              </w:tabs>
              <w:spacing w:before="200"/>
              <w:jc w:val="both"/>
              <w:outlineLvl w:val="2"/>
              <w:rPr>
                <w:rFonts w:ascii="Times New Roman" w:eastAsia="PMingLiU" w:hAnsi="Times New Roman" w:cs="Times New Roman"/>
                <w:sz w:val="24"/>
                <w:szCs w:val="24"/>
                <w:lang w:val="en-US" w:eastAsia="zh-CN"/>
              </w:rPr>
            </w:pPr>
          </w:p>
          <w:p w:rsidR="00F82F94" w:rsidRPr="00F82F94" w:rsidRDefault="00F82F94" w:rsidP="00381E1D">
            <w:pPr>
              <w:keepNext/>
              <w:keepLines/>
              <w:tabs>
                <w:tab w:val="left" w:leader="underscore" w:pos="6465"/>
                <w:tab w:val="right" w:leader="underscore" w:pos="9777"/>
              </w:tabs>
              <w:spacing w:before="200"/>
              <w:jc w:val="both"/>
              <w:outlineLvl w:val="2"/>
              <w:rPr>
                <w:rFonts w:ascii="Times New Roman" w:eastAsia="PMingLiU" w:hAnsi="Times New Roman" w:cs="Times New Roman"/>
                <w:sz w:val="24"/>
                <w:szCs w:val="24"/>
                <w:lang w:val="en-US" w:eastAsia="zh-CN"/>
              </w:rPr>
            </w:pPr>
          </w:p>
        </w:tc>
        <w:tc>
          <w:tcPr>
            <w:tcW w:w="4001" w:type="dxa"/>
          </w:tcPr>
          <w:p w:rsidR="00F82F94" w:rsidRPr="00F82F94" w:rsidRDefault="00F82F94" w:rsidP="00381E1D">
            <w:pPr>
              <w:tabs>
                <w:tab w:val="left" w:leader="underscore" w:pos="6465"/>
                <w:tab w:val="right" w:leader="underscore" w:pos="9777"/>
              </w:tabs>
              <w:jc w:val="both"/>
              <w:rPr>
                <w:rFonts w:ascii="Times New Roman" w:eastAsia="PMingLiU" w:hAnsi="Times New Roman" w:cs="Times New Roman"/>
                <w:sz w:val="24"/>
                <w:szCs w:val="24"/>
                <w:lang w:val="en-US" w:eastAsia="zh-CN"/>
              </w:rPr>
            </w:pPr>
            <w:r w:rsidRPr="00F82F94">
              <w:rPr>
                <w:rFonts w:ascii="Times New Roman" w:eastAsia="PMingLiU" w:hAnsi="Times New Roman" w:cs="Times New Roman"/>
                <w:sz w:val="24"/>
                <w:szCs w:val="24"/>
                <w:lang w:val="en-US" w:eastAsia="zh-CN"/>
              </w:rPr>
              <w:t>Construcții civile, industriale și agrozootehnice</w:t>
            </w:r>
          </w:p>
          <w:p w:rsidR="00F82F94" w:rsidRPr="00F82F94" w:rsidRDefault="00F82F94" w:rsidP="00381E1D">
            <w:pPr>
              <w:tabs>
                <w:tab w:val="left" w:pos="567"/>
              </w:tabs>
              <w:rPr>
                <w:rFonts w:ascii="Times New Roman" w:hAnsi="Times New Roman" w:cs="Times New Roman"/>
                <w:sz w:val="24"/>
                <w:szCs w:val="24"/>
                <w:lang w:val="en-US"/>
              </w:rPr>
            </w:pPr>
            <w:r w:rsidRPr="00F82F94">
              <w:rPr>
                <w:rFonts w:ascii="Times New Roman" w:hAnsi="Times New Roman" w:cs="Times New Roman"/>
                <w:sz w:val="24"/>
                <w:szCs w:val="24"/>
                <w:lang w:val="en-US"/>
              </w:rPr>
              <w:t>A.Terasamente, lucrări la structura clădirilor;</w:t>
            </w:r>
          </w:p>
          <w:p w:rsidR="00F82F94" w:rsidRPr="00F82F94" w:rsidRDefault="00F82F94" w:rsidP="00381E1D">
            <w:pPr>
              <w:tabs>
                <w:tab w:val="decimal" w:pos="216"/>
                <w:tab w:val="left" w:leader="underscore" w:pos="6465"/>
                <w:tab w:val="right" w:leader="underscore" w:pos="9777"/>
              </w:tabs>
              <w:ind w:left="360" w:hanging="360"/>
              <w:rPr>
                <w:rFonts w:ascii="Times New Roman" w:hAnsi="Times New Roman" w:cs="Times New Roman"/>
                <w:sz w:val="24"/>
                <w:szCs w:val="24"/>
                <w:lang w:val="en-US"/>
              </w:rPr>
            </w:pPr>
            <w:r w:rsidRPr="00F82F94">
              <w:rPr>
                <w:rFonts w:ascii="Times New Roman" w:hAnsi="Times New Roman" w:cs="Times New Roman"/>
                <w:sz w:val="24"/>
                <w:szCs w:val="24"/>
                <w:lang w:val="en-US"/>
              </w:rPr>
              <w:t xml:space="preserve">B. structuri metalice; </w:t>
            </w:r>
          </w:p>
          <w:p w:rsidR="00F82F94" w:rsidRPr="00F82F94" w:rsidRDefault="00F82F94" w:rsidP="00381E1D">
            <w:pPr>
              <w:tabs>
                <w:tab w:val="decimal" w:pos="216"/>
                <w:tab w:val="left" w:leader="underscore" w:pos="6465"/>
                <w:tab w:val="right" w:leader="underscore" w:pos="9777"/>
              </w:tabs>
              <w:ind w:left="360" w:hanging="360"/>
              <w:rPr>
                <w:rFonts w:ascii="Times New Roman" w:eastAsia="PMingLiU" w:hAnsi="Times New Roman" w:cs="Times New Roman"/>
                <w:sz w:val="24"/>
                <w:szCs w:val="24"/>
                <w:lang w:val="en-US" w:eastAsia="zh-CN"/>
              </w:rPr>
            </w:pPr>
            <w:r w:rsidRPr="00F82F94">
              <w:rPr>
                <w:rFonts w:ascii="Times New Roman" w:hAnsi="Times New Roman" w:cs="Times New Roman"/>
                <w:sz w:val="24"/>
                <w:szCs w:val="24"/>
                <w:lang w:val="en-US"/>
              </w:rPr>
              <w:t>C. finisare, amenajare, protecție.</w:t>
            </w:r>
          </w:p>
        </w:tc>
        <w:tc>
          <w:tcPr>
            <w:tcW w:w="575" w:type="dxa"/>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val="en-US" w:eastAsia="zh-CN"/>
              </w:rPr>
            </w:pPr>
          </w:p>
        </w:tc>
        <w:tc>
          <w:tcPr>
            <w:tcW w:w="563" w:type="dxa"/>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val="en-US" w:eastAsia="zh-CN"/>
              </w:rPr>
            </w:pPr>
          </w:p>
        </w:tc>
        <w:tc>
          <w:tcPr>
            <w:tcW w:w="846" w:type="dxa"/>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val="en-US" w:eastAsia="zh-CN"/>
              </w:rPr>
            </w:pPr>
          </w:p>
        </w:tc>
      </w:tr>
      <w:tr w:rsidR="00F82F94" w:rsidRPr="004E2DAF" w:rsidTr="00F82F94">
        <w:trPr>
          <w:trHeight w:val="1260"/>
        </w:trPr>
        <w:tc>
          <w:tcPr>
            <w:tcW w:w="823" w:type="dxa"/>
            <w:vMerge/>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val="en-US" w:eastAsia="zh-CN"/>
              </w:rPr>
            </w:pPr>
          </w:p>
        </w:tc>
        <w:tc>
          <w:tcPr>
            <w:tcW w:w="3751" w:type="dxa"/>
            <w:vMerge/>
          </w:tcPr>
          <w:p w:rsidR="00F82F94" w:rsidRPr="00F82F94" w:rsidRDefault="00F82F94" w:rsidP="00381E1D">
            <w:pPr>
              <w:keepNext/>
              <w:keepLines/>
              <w:tabs>
                <w:tab w:val="left" w:leader="underscore" w:pos="6465"/>
                <w:tab w:val="right" w:leader="underscore" w:pos="9777"/>
              </w:tabs>
              <w:spacing w:before="200"/>
              <w:jc w:val="both"/>
              <w:outlineLvl w:val="2"/>
              <w:rPr>
                <w:rFonts w:ascii="Times New Roman" w:eastAsia="PMingLiU" w:hAnsi="Times New Roman" w:cs="Times New Roman"/>
                <w:sz w:val="24"/>
                <w:szCs w:val="24"/>
                <w:lang w:val="en-US" w:eastAsia="zh-CN"/>
              </w:rPr>
            </w:pPr>
          </w:p>
        </w:tc>
        <w:tc>
          <w:tcPr>
            <w:tcW w:w="4001" w:type="dxa"/>
          </w:tcPr>
          <w:p w:rsidR="00F82F94" w:rsidRPr="00F82F94" w:rsidRDefault="00F82F94" w:rsidP="00381E1D">
            <w:pPr>
              <w:tabs>
                <w:tab w:val="left" w:leader="underscore" w:pos="6465"/>
                <w:tab w:val="right" w:leader="underscore" w:pos="9777"/>
              </w:tabs>
              <w:jc w:val="both"/>
              <w:rPr>
                <w:rFonts w:ascii="Times New Roman" w:eastAsia="PMingLiU" w:hAnsi="Times New Roman" w:cs="Times New Roman"/>
                <w:sz w:val="24"/>
                <w:szCs w:val="24"/>
                <w:lang w:val="en-US" w:eastAsia="zh-CN"/>
              </w:rPr>
            </w:pPr>
            <w:r w:rsidRPr="00F82F94">
              <w:rPr>
                <w:rFonts w:ascii="Times New Roman" w:eastAsia="PMingLiU" w:hAnsi="Times New Roman" w:cs="Times New Roman"/>
                <w:sz w:val="24"/>
                <w:szCs w:val="24"/>
                <w:lang w:val="en-US" w:eastAsia="zh-CN"/>
              </w:rPr>
              <w:t xml:space="preserve"> Construcții rutiere:</w:t>
            </w:r>
          </w:p>
          <w:p w:rsidR="00F82F94" w:rsidRPr="00F82F94" w:rsidRDefault="00F82F94" w:rsidP="00381E1D">
            <w:pPr>
              <w:tabs>
                <w:tab w:val="left" w:leader="underscore" w:pos="6465"/>
                <w:tab w:val="right" w:leader="underscore" w:pos="9777"/>
              </w:tabs>
              <w:jc w:val="both"/>
              <w:rPr>
                <w:rFonts w:ascii="Times New Roman" w:hAnsi="Times New Roman" w:cs="Times New Roman"/>
                <w:sz w:val="24"/>
                <w:szCs w:val="24"/>
                <w:lang w:val="en-US"/>
              </w:rPr>
            </w:pPr>
            <w:r w:rsidRPr="00F82F94">
              <w:rPr>
                <w:rFonts w:ascii="Times New Roman" w:hAnsi="Times New Roman" w:cs="Times New Roman"/>
                <w:sz w:val="24"/>
                <w:szCs w:val="24"/>
                <w:lang w:val="en-US"/>
              </w:rPr>
              <w:t xml:space="preserve">A.drumuri și piste de aviație; </w:t>
            </w:r>
          </w:p>
          <w:p w:rsidR="00F82F94" w:rsidRPr="00F82F94" w:rsidRDefault="00F82F94" w:rsidP="00381E1D">
            <w:pPr>
              <w:tabs>
                <w:tab w:val="left" w:leader="underscore" w:pos="6465"/>
                <w:tab w:val="right" w:leader="underscore" w:pos="9777"/>
              </w:tabs>
              <w:jc w:val="both"/>
              <w:rPr>
                <w:rFonts w:ascii="Times New Roman" w:hAnsi="Times New Roman" w:cs="Times New Roman"/>
                <w:sz w:val="24"/>
                <w:szCs w:val="24"/>
                <w:lang w:val="en-US"/>
              </w:rPr>
            </w:pPr>
            <w:r w:rsidRPr="00F82F94">
              <w:rPr>
                <w:rFonts w:ascii="Times New Roman" w:hAnsi="Times New Roman" w:cs="Times New Roman"/>
                <w:sz w:val="24"/>
                <w:szCs w:val="24"/>
                <w:lang w:val="en-US"/>
              </w:rPr>
              <w:t xml:space="preserve">B.poduri; </w:t>
            </w:r>
          </w:p>
          <w:p w:rsidR="00F82F94" w:rsidRPr="00F82F94" w:rsidRDefault="00F82F94" w:rsidP="00381E1D">
            <w:pPr>
              <w:tabs>
                <w:tab w:val="left" w:leader="underscore" w:pos="6465"/>
                <w:tab w:val="right" w:leader="underscore" w:pos="9777"/>
              </w:tabs>
              <w:jc w:val="both"/>
              <w:rPr>
                <w:rFonts w:ascii="Times New Roman" w:eastAsia="PMingLiU" w:hAnsi="Times New Roman" w:cs="Times New Roman"/>
                <w:sz w:val="24"/>
                <w:szCs w:val="24"/>
                <w:lang w:val="en-US" w:eastAsia="zh-CN"/>
              </w:rPr>
            </w:pPr>
            <w:r w:rsidRPr="00F82F94">
              <w:rPr>
                <w:rFonts w:ascii="Times New Roman" w:hAnsi="Times New Roman" w:cs="Times New Roman"/>
                <w:sz w:val="24"/>
                <w:szCs w:val="24"/>
                <w:lang w:val="en-US"/>
              </w:rPr>
              <w:t>C.căi ferate.</w:t>
            </w:r>
          </w:p>
        </w:tc>
        <w:tc>
          <w:tcPr>
            <w:tcW w:w="575" w:type="dxa"/>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val="en-US" w:eastAsia="zh-CN"/>
              </w:rPr>
            </w:pPr>
          </w:p>
        </w:tc>
        <w:tc>
          <w:tcPr>
            <w:tcW w:w="563" w:type="dxa"/>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val="en-US" w:eastAsia="zh-CN"/>
              </w:rPr>
            </w:pPr>
          </w:p>
        </w:tc>
        <w:tc>
          <w:tcPr>
            <w:tcW w:w="846" w:type="dxa"/>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val="en-US" w:eastAsia="zh-CN"/>
              </w:rPr>
            </w:pPr>
          </w:p>
        </w:tc>
      </w:tr>
      <w:tr w:rsidR="00F82F94" w:rsidRPr="004E2DAF" w:rsidTr="00F82F94">
        <w:trPr>
          <w:trHeight w:val="1260"/>
        </w:trPr>
        <w:tc>
          <w:tcPr>
            <w:tcW w:w="823" w:type="dxa"/>
            <w:vMerge/>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val="en-US" w:eastAsia="zh-CN"/>
              </w:rPr>
            </w:pPr>
          </w:p>
        </w:tc>
        <w:tc>
          <w:tcPr>
            <w:tcW w:w="3751" w:type="dxa"/>
            <w:vMerge/>
          </w:tcPr>
          <w:p w:rsidR="00F82F94" w:rsidRPr="00F82F94" w:rsidRDefault="00F82F94" w:rsidP="00381E1D">
            <w:pPr>
              <w:keepNext/>
              <w:keepLines/>
              <w:tabs>
                <w:tab w:val="left" w:leader="underscore" w:pos="6465"/>
                <w:tab w:val="right" w:leader="underscore" w:pos="9777"/>
              </w:tabs>
              <w:spacing w:before="200"/>
              <w:jc w:val="both"/>
              <w:outlineLvl w:val="2"/>
              <w:rPr>
                <w:rFonts w:ascii="Times New Roman" w:eastAsia="PMingLiU" w:hAnsi="Times New Roman" w:cs="Times New Roman"/>
                <w:sz w:val="24"/>
                <w:szCs w:val="24"/>
                <w:lang w:val="en-US" w:eastAsia="zh-CN"/>
              </w:rPr>
            </w:pPr>
          </w:p>
        </w:tc>
        <w:tc>
          <w:tcPr>
            <w:tcW w:w="4001" w:type="dxa"/>
          </w:tcPr>
          <w:p w:rsidR="00F82F94" w:rsidRPr="00F82F94" w:rsidRDefault="00F82F94" w:rsidP="00381E1D">
            <w:pPr>
              <w:tabs>
                <w:tab w:val="left" w:pos="567"/>
              </w:tabs>
              <w:spacing w:line="276" w:lineRule="auto"/>
              <w:rPr>
                <w:rFonts w:ascii="Times New Roman" w:hAnsi="Times New Roman" w:cs="Times New Roman"/>
                <w:sz w:val="24"/>
                <w:szCs w:val="24"/>
                <w:lang w:val="en-US"/>
              </w:rPr>
            </w:pPr>
            <w:r w:rsidRPr="00F82F94">
              <w:rPr>
                <w:rFonts w:ascii="Times New Roman" w:hAnsi="Times New Roman" w:cs="Times New Roman"/>
                <w:sz w:val="24"/>
                <w:szCs w:val="24"/>
                <w:lang w:val="en-US"/>
              </w:rPr>
              <w:t>Construcții speciale:</w:t>
            </w:r>
          </w:p>
          <w:p w:rsidR="00F82F94" w:rsidRPr="00F82F94" w:rsidRDefault="00F82F94" w:rsidP="00381E1D">
            <w:pPr>
              <w:tabs>
                <w:tab w:val="left" w:pos="567"/>
              </w:tabs>
              <w:spacing w:line="276" w:lineRule="auto"/>
              <w:rPr>
                <w:rFonts w:ascii="Times New Roman" w:hAnsi="Times New Roman" w:cs="Times New Roman"/>
                <w:sz w:val="24"/>
                <w:szCs w:val="24"/>
                <w:lang w:val="en-US"/>
              </w:rPr>
            </w:pPr>
            <w:r w:rsidRPr="00F82F94">
              <w:rPr>
                <w:rFonts w:ascii="Times New Roman" w:hAnsi="Times New Roman" w:cs="Times New Roman"/>
                <w:sz w:val="24"/>
                <w:szCs w:val="24"/>
                <w:lang w:val="en-US"/>
              </w:rPr>
              <w:t>A. hidrotehnice și pentru îmbunătățiri funciare;</w:t>
            </w:r>
          </w:p>
          <w:p w:rsidR="00F82F94" w:rsidRPr="00F82F94" w:rsidRDefault="00F82F94" w:rsidP="00381E1D">
            <w:pPr>
              <w:tabs>
                <w:tab w:val="left" w:pos="567"/>
              </w:tabs>
              <w:spacing w:line="276" w:lineRule="auto"/>
              <w:rPr>
                <w:rFonts w:ascii="Times New Roman" w:hAnsi="Times New Roman" w:cs="Times New Roman"/>
                <w:sz w:val="24"/>
                <w:szCs w:val="24"/>
                <w:lang w:val="en-US"/>
              </w:rPr>
            </w:pPr>
            <w:r w:rsidRPr="00F82F94">
              <w:rPr>
                <w:rFonts w:ascii="Times New Roman" w:hAnsi="Times New Roman" w:cs="Times New Roman"/>
                <w:sz w:val="24"/>
                <w:szCs w:val="24"/>
                <w:lang w:val="en-US"/>
              </w:rPr>
              <w:t xml:space="preserve">B. fântâni arteziene; </w:t>
            </w:r>
          </w:p>
          <w:p w:rsidR="00F82F94" w:rsidRPr="00F82F94" w:rsidRDefault="00F82F94" w:rsidP="00381E1D">
            <w:pPr>
              <w:tabs>
                <w:tab w:val="left" w:pos="567"/>
              </w:tabs>
              <w:spacing w:line="276" w:lineRule="auto"/>
              <w:rPr>
                <w:rFonts w:ascii="Times New Roman" w:hAnsi="Times New Roman" w:cs="Times New Roman"/>
                <w:sz w:val="24"/>
                <w:szCs w:val="24"/>
                <w:lang w:val="en-US"/>
              </w:rPr>
            </w:pPr>
            <w:r w:rsidRPr="00F82F94">
              <w:rPr>
                <w:rFonts w:ascii="Times New Roman" w:hAnsi="Times New Roman" w:cs="Times New Roman"/>
                <w:sz w:val="24"/>
                <w:szCs w:val="24"/>
                <w:lang w:val="en-US"/>
              </w:rPr>
              <w:t>C. porturi și debarcadere;</w:t>
            </w:r>
          </w:p>
          <w:p w:rsidR="00F82F94" w:rsidRPr="00F82F94" w:rsidRDefault="00F82F94" w:rsidP="00381E1D">
            <w:pPr>
              <w:tabs>
                <w:tab w:val="left" w:leader="underscore" w:pos="6465"/>
                <w:tab w:val="right" w:leader="underscore" w:pos="9777"/>
              </w:tabs>
              <w:jc w:val="both"/>
              <w:rPr>
                <w:rFonts w:ascii="Times New Roman" w:eastAsia="PMingLiU" w:hAnsi="Times New Roman" w:cs="Times New Roman"/>
                <w:sz w:val="24"/>
                <w:szCs w:val="24"/>
                <w:lang w:val="en-US" w:eastAsia="zh-CN"/>
              </w:rPr>
            </w:pPr>
            <w:r w:rsidRPr="00F82F94">
              <w:rPr>
                <w:rFonts w:ascii="Times New Roman" w:hAnsi="Times New Roman" w:cs="Times New Roman"/>
                <w:sz w:val="24"/>
                <w:szCs w:val="24"/>
                <w:lang w:val="en-US"/>
              </w:rPr>
              <w:t>D. mine, cariere;     E. tuneluri.</w:t>
            </w:r>
          </w:p>
        </w:tc>
        <w:tc>
          <w:tcPr>
            <w:tcW w:w="575" w:type="dxa"/>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val="en-US" w:eastAsia="zh-CN"/>
              </w:rPr>
            </w:pPr>
          </w:p>
        </w:tc>
        <w:tc>
          <w:tcPr>
            <w:tcW w:w="563" w:type="dxa"/>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val="en-US" w:eastAsia="zh-CN"/>
              </w:rPr>
            </w:pPr>
          </w:p>
        </w:tc>
        <w:tc>
          <w:tcPr>
            <w:tcW w:w="846" w:type="dxa"/>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val="en-US" w:eastAsia="zh-CN"/>
              </w:rPr>
            </w:pPr>
          </w:p>
        </w:tc>
      </w:tr>
      <w:tr w:rsidR="00F82F94" w:rsidRPr="004E2DAF" w:rsidTr="00F82F94">
        <w:trPr>
          <w:trHeight w:val="2055"/>
        </w:trPr>
        <w:tc>
          <w:tcPr>
            <w:tcW w:w="823" w:type="dxa"/>
            <w:vMerge/>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val="en-US" w:eastAsia="zh-CN"/>
              </w:rPr>
            </w:pPr>
          </w:p>
        </w:tc>
        <w:tc>
          <w:tcPr>
            <w:tcW w:w="3751" w:type="dxa"/>
            <w:vMerge/>
          </w:tcPr>
          <w:p w:rsidR="00F82F94" w:rsidRPr="00F82F94" w:rsidRDefault="00F82F94" w:rsidP="00381E1D">
            <w:pPr>
              <w:keepNext/>
              <w:keepLines/>
              <w:tabs>
                <w:tab w:val="left" w:leader="underscore" w:pos="6465"/>
                <w:tab w:val="right" w:leader="underscore" w:pos="9777"/>
              </w:tabs>
              <w:spacing w:before="200"/>
              <w:jc w:val="both"/>
              <w:outlineLvl w:val="2"/>
              <w:rPr>
                <w:rFonts w:ascii="Times New Roman" w:eastAsia="PMingLiU" w:hAnsi="Times New Roman" w:cs="Times New Roman"/>
                <w:sz w:val="24"/>
                <w:szCs w:val="24"/>
                <w:lang w:val="en-US" w:eastAsia="zh-CN"/>
              </w:rPr>
            </w:pPr>
          </w:p>
        </w:tc>
        <w:tc>
          <w:tcPr>
            <w:tcW w:w="4001" w:type="dxa"/>
          </w:tcPr>
          <w:p w:rsidR="00F82F94" w:rsidRPr="00F82F94" w:rsidRDefault="00F82F94" w:rsidP="00381E1D">
            <w:pPr>
              <w:tabs>
                <w:tab w:val="left" w:leader="underscore" w:pos="6465"/>
                <w:tab w:val="right" w:leader="underscore" w:pos="9777"/>
              </w:tabs>
              <w:jc w:val="both"/>
              <w:rPr>
                <w:rFonts w:ascii="Times New Roman" w:eastAsia="PMingLiU" w:hAnsi="Times New Roman" w:cs="Times New Roman"/>
                <w:sz w:val="24"/>
                <w:szCs w:val="24"/>
                <w:lang w:val="en-US" w:eastAsia="zh-CN"/>
              </w:rPr>
            </w:pPr>
            <w:r w:rsidRPr="00F82F94">
              <w:rPr>
                <w:rFonts w:ascii="Times New Roman" w:eastAsia="PMingLiU" w:hAnsi="Times New Roman" w:cs="Times New Roman"/>
                <w:sz w:val="24"/>
                <w:szCs w:val="24"/>
                <w:lang w:val="en-US" w:eastAsia="zh-CN"/>
              </w:rPr>
              <w:t>Instalații și rețele tehnico-edilitare:</w:t>
            </w:r>
          </w:p>
          <w:p w:rsidR="00F82F94" w:rsidRPr="00F82F94" w:rsidRDefault="00F82F94" w:rsidP="00381E1D">
            <w:pPr>
              <w:tabs>
                <w:tab w:val="left" w:pos="567"/>
              </w:tabs>
              <w:spacing w:line="276" w:lineRule="auto"/>
              <w:rPr>
                <w:rFonts w:ascii="Times New Roman" w:hAnsi="Times New Roman" w:cs="Times New Roman"/>
                <w:sz w:val="24"/>
                <w:szCs w:val="24"/>
                <w:lang w:val="en-US"/>
              </w:rPr>
            </w:pPr>
            <w:r w:rsidRPr="00F82F94">
              <w:rPr>
                <w:rFonts w:ascii="Times New Roman" w:hAnsi="Times New Roman" w:cs="Times New Roman"/>
                <w:sz w:val="24"/>
                <w:szCs w:val="24"/>
                <w:lang w:val="en-US"/>
              </w:rPr>
              <w:t>A.de alimentare cu apă și canalizare;</w:t>
            </w:r>
          </w:p>
          <w:p w:rsidR="00F82F94" w:rsidRPr="00F82F94" w:rsidRDefault="00F82F94" w:rsidP="00381E1D">
            <w:pPr>
              <w:tabs>
                <w:tab w:val="left" w:pos="567"/>
              </w:tabs>
              <w:spacing w:line="276" w:lineRule="auto"/>
              <w:rPr>
                <w:rFonts w:ascii="Times New Roman" w:hAnsi="Times New Roman" w:cs="Times New Roman"/>
                <w:sz w:val="24"/>
                <w:szCs w:val="24"/>
                <w:lang w:val="en-US"/>
              </w:rPr>
            </w:pPr>
            <w:r w:rsidRPr="00F82F94">
              <w:rPr>
                <w:rFonts w:ascii="Times New Roman" w:hAnsi="Times New Roman" w:cs="Times New Roman"/>
                <w:sz w:val="24"/>
                <w:szCs w:val="24"/>
                <w:lang w:val="en-US"/>
              </w:rPr>
              <w:t xml:space="preserve">B.de încălzire; </w:t>
            </w:r>
          </w:p>
          <w:p w:rsidR="00F82F94" w:rsidRPr="00F82F94" w:rsidRDefault="00F82F94" w:rsidP="00381E1D">
            <w:pPr>
              <w:tabs>
                <w:tab w:val="left" w:pos="567"/>
              </w:tabs>
              <w:spacing w:line="276" w:lineRule="auto"/>
              <w:rPr>
                <w:rFonts w:ascii="Times New Roman" w:hAnsi="Times New Roman" w:cs="Times New Roman"/>
                <w:sz w:val="24"/>
                <w:szCs w:val="24"/>
                <w:lang w:val="en-US"/>
              </w:rPr>
            </w:pPr>
            <w:r w:rsidRPr="00F82F94">
              <w:rPr>
                <w:rFonts w:ascii="Times New Roman" w:hAnsi="Times New Roman" w:cs="Times New Roman"/>
                <w:sz w:val="24"/>
                <w:szCs w:val="24"/>
                <w:lang w:val="en-US"/>
              </w:rPr>
              <w:t>C. ventilație, climatizare; D. electrice;</w:t>
            </w:r>
          </w:p>
          <w:p w:rsidR="00F82F94" w:rsidRPr="00F82F94" w:rsidRDefault="00F82F94" w:rsidP="00381E1D">
            <w:pPr>
              <w:tabs>
                <w:tab w:val="left" w:pos="567"/>
              </w:tabs>
              <w:spacing w:line="276" w:lineRule="auto"/>
              <w:rPr>
                <w:rFonts w:ascii="Times New Roman" w:hAnsi="Times New Roman" w:cs="Times New Roman"/>
                <w:sz w:val="24"/>
                <w:szCs w:val="24"/>
                <w:lang w:val="en-US"/>
              </w:rPr>
            </w:pPr>
            <w:r w:rsidRPr="00F82F94">
              <w:rPr>
                <w:rFonts w:ascii="Times New Roman" w:hAnsi="Times New Roman" w:cs="Times New Roman"/>
                <w:sz w:val="24"/>
                <w:szCs w:val="24"/>
                <w:lang w:val="en-US"/>
              </w:rPr>
              <w:t>E.de automatizare; F.telecomunicație; G.semnalizare;</w:t>
            </w:r>
          </w:p>
          <w:p w:rsidR="00F82F94" w:rsidRPr="00F82F94" w:rsidRDefault="00F82F94" w:rsidP="00381E1D">
            <w:pPr>
              <w:tabs>
                <w:tab w:val="left" w:leader="underscore" w:pos="6465"/>
                <w:tab w:val="right" w:leader="underscore" w:pos="9777"/>
              </w:tabs>
              <w:jc w:val="both"/>
              <w:rPr>
                <w:rFonts w:ascii="Times New Roman" w:hAnsi="Times New Roman" w:cs="Times New Roman"/>
                <w:sz w:val="24"/>
                <w:szCs w:val="24"/>
                <w:lang w:val="en-US"/>
              </w:rPr>
            </w:pPr>
            <w:r w:rsidRPr="00F82F94">
              <w:rPr>
                <w:rFonts w:ascii="Times New Roman" w:hAnsi="Times New Roman" w:cs="Times New Roman"/>
                <w:sz w:val="24"/>
                <w:szCs w:val="24"/>
                <w:lang w:val="en-US"/>
              </w:rPr>
              <w:t>H.frigorifice,compresoare;</w:t>
            </w:r>
          </w:p>
          <w:p w:rsidR="00F82F94" w:rsidRPr="00F82F94" w:rsidRDefault="00F82F94" w:rsidP="00381E1D">
            <w:pPr>
              <w:tabs>
                <w:tab w:val="left" w:leader="underscore" w:pos="6465"/>
                <w:tab w:val="right" w:leader="underscore" w:pos="9777"/>
              </w:tabs>
              <w:jc w:val="both"/>
              <w:rPr>
                <w:rFonts w:ascii="Times New Roman" w:eastAsia="PMingLiU" w:hAnsi="Times New Roman" w:cs="Times New Roman"/>
                <w:i/>
                <w:sz w:val="24"/>
                <w:szCs w:val="24"/>
                <w:lang w:val="en-US" w:eastAsia="zh-CN"/>
              </w:rPr>
            </w:pPr>
            <w:r w:rsidRPr="00F82F94">
              <w:rPr>
                <w:rFonts w:ascii="Times New Roman" w:hAnsi="Times New Roman" w:cs="Times New Roman"/>
                <w:sz w:val="24"/>
                <w:szCs w:val="24"/>
                <w:lang w:val="en-US"/>
              </w:rPr>
              <w:t>I. tehnologice.</w:t>
            </w:r>
          </w:p>
        </w:tc>
        <w:tc>
          <w:tcPr>
            <w:tcW w:w="575" w:type="dxa"/>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val="en-US" w:eastAsia="zh-CN"/>
              </w:rPr>
            </w:pPr>
          </w:p>
        </w:tc>
        <w:tc>
          <w:tcPr>
            <w:tcW w:w="563" w:type="dxa"/>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val="en-US" w:eastAsia="zh-CN"/>
              </w:rPr>
            </w:pPr>
          </w:p>
        </w:tc>
        <w:tc>
          <w:tcPr>
            <w:tcW w:w="846" w:type="dxa"/>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val="en-US" w:eastAsia="zh-CN"/>
              </w:rPr>
            </w:pPr>
          </w:p>
        </w:tc>
      </w:tr>
      <w:tr w:rsidR="00F82F94" w:rsidRPr="004E2DAF" w:rsidTr="00F82F94">
        <w:trPr>
          <w:trHeight w:val="945"/>
        </w:trPr>
        <w:tc>
          <w:tcPr>
            <w:tcW w:w="823" w:type="dxa"/>
            <w:vMerge/>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val="en-US" w:eastAsia="zh-CN"/>
              </w:rPr>
            </w:pPr>
          </w:p>
        </w:tc>
        <w:tc>
          <w:tcPr>
            <w:tcW w:w="3751" w:type="dxa"/>
            <w:vMerge/>
          </w:tcPr>
          <w:p w:rsidR="00F82F94" w:rsidRPr="00F82F94" w:rsidRDefault="00F82F94" w:rsidP="00381E1D">
            <w:pPr>
              <w:keepNext/>
              <w:keepLines/>
              <w:tabs>
                <w:tab w:val="left" w:leader="underscore" w:pos="6465"/>
                <w:tab w:val="right" w:leader="underscore" w:pos="9777"/>
              </w:tabs>
              <w:spacing w:before="200"/>
              <w:jc w:val="both"/>
              <w:outlineLvl w:val="2"/>
              <w:rPr>
                <w:rFonts w:ascii="Times New Roman" w:eastAsia="PMingLiU" w:hAnsi="Times New Roman" w:cs="Times New Roman"/>
                <w:sz w:val="24"/>
                <w:szCs w:val="24"/>
                <w:lang w:val="en-US" w:eastAsia="zh-CN"/>
              </w:rPr>
            </w:pPr>
          </w:p>
        </w:tc>
        <w:tc>
          <w:tcPr>
            <w:tcW w:w="4001" w:type="dxa"/>
          </w:tcPr>
          <w:p w:rsidR="00F82F94" w:rsidRPr="00F82F94" w:rsidRDefault="00F82F94" w:rsidP="00381E1D">
            <w:pPr>
              <w:tabs>
                <w:tab w:val="left" w:leader="underscore" w:pos="6465"/>
                <w:tab w:val="right" w:leader="underscore" w:pos="9777"/>
              </w:tabs>
              <w:jc w:val="both"/>
              <w:rPr>
                <w:rFonts w:ascii="Times New Roman" w:eastAsia="PMingLiU" w:hAnsi="Times New Roman" w:cs="Times New Roman"/>
                <w:sz w:val="24"/>
                <w:szCs w:val="24"/>
                <w:lang w:val="en-US" w:eastAsia="zh-CN"/>
              </w:rPr>
            </w:pPr>
            <w:r w:rsidRPr="00F82F94">
              <w:rPr>
                <w:rFonts w:ascii="Times New Roman" w:eastAsia="PMingLiU" w:hAnsi="Times New Roman" w:cs="Times New Roman"/>
                <w:sz w:val="24"/>
                <w:szCs w:val="24"/>
                <w:lang w:val="en-US" w:eastAsia="zh-CN"/>
              </w:rPr>
              <w:t>Instalații industriale periculoase:</w:t>
            </w:r>
          </w:p>
          <w:p w:rsidR="00F82F94" w:rsidRPr="00F82F94" w:rsidRDefault="00F82F94" w:rsidP="00381E1D">
            <w:pPr>
              <w:tabs>
                <w:tab w:val="left" w:pos="567"/>
              </w:tabs>
              <w:spacing w:line="276" w:lineRule="auto"/>
              <w:rPr>
                <w:rFonts w:ascii="Times New Roman" w:hAnsi="Times New Roman" w:cs="Times New Roman"/>
                <w:sz w:val="24"/>
                <w:szCs w:val="24"/>
                <w:lang w:val="en-US"/>
              </w:rPr>
            </w:pPr>
            <w:r w:rsidRPr="00F82F94">
              <w:rPr>
                <w:rFonts w:ascii="Times New Roman" w:hAnsi="Times New Roman" w:cs="Times New Roman"/>
                <w:sz w:val="24"/>
                <w:szCs w:val="24"/>
                <w:lang w:val="en-US"/>
              </w:rPr>
              <w:t>A. sub presiune, mecanisme de ridicat, cazane;</w:t>
            </w:r>
          </w:p>
          <w:p w:rsidR="00F82F94" w:rsidRPr="00F82F94" w:rsidRDefault="00F82F94" w:rsidP="00381E1D">
            <w:pPr>
              <w:tabs>
                <w:tab w:val="left" w:pos="567"/>
              </w:tabs>
              <w:spacing w:line="276" w:lineRule="auto"/>
              <w:rPr>
                <w:rFonts w:ascii="Times New Roman" w:hAnsi="Times New Roman" w:cs="Times New Roman"/>
                <w:sz w:val="24"/>
                <w:szCs w:val="24"/>
                <w:lang w:val="en-US"/>
              </w:rPr>
            </w:pPr>
            <w:r w:rsidRPr="00F82F94">
              <w:rPr>
                <w:rFonts w:ascii="Times New Roman" w:hAnsi="Times New Roman" w:cs="Times New Roman"/>
                <w:sz w:val="24"/>
                <w:szCs w:val="24"/>
                <w:lang w:val="en-US"/>
              </w:rPr>
              <w:t>B. chimico-tehnologice; C. gazoducte magistrale;</w:t>
            </w:r>
          </w:p>
          <w:p w:rsidR="00F82F94" w:rsidRPr="00F82F94" w:rsidRDefault="00F82F94" w:rsidP="00B3786A">
            <w:pPr>
              <w:pStyle w:val="a"/>
              <w:numPr>
                <w:ilvl w:val="0"/>
                <w:numId w:val="13"/>
              </w:numPr>
              <w:tabs>
                <w:tab w:val="decimal" w:pos="317"/>
              </w:tabs>
              <w:ind w:left="0" w:hanging="650"/>
              <w:rPr>
                <w:rFonts w:eastAsia="PMingLiU"/>
                <w:i/>
                <w:noProof/>
                <w:lang w:eastAsia="zh-CN"/>
              </w:rPr>
            </w:pPr>
            <w:r w:rsidRPr="00F82F94">
              <w:t>D. sisteme de alimentare cu gaze.</w:t>
            </w:r>
          </w:p>
        </w:tc>
        <w:tc>
          <w:tcPr>
            <w:tcW w:w="575" w:type="dxa"/>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val="en-US" w:eastAsia="zh-CN"/>
              </w:rPr>
            </w:pPr>
          </w:p>
        </w:tc>
        <w:tc>
          <w:tcPr>
            <w:tcW w:w="563" w:type="dxa"/>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val="en-US" w:eastAsia="zh-CN"/>
              </w:rPr>
            </w:pPr>
          </w:p>
        </w:tc>
        <w:tc>
          <w:tcPr>
            <w:tcW w:w="846" w:type="dxa"/>
          </w:tcPr>
          <w:p w:rsidR="00F82F94" w:rsidRPr="00F82F94" w:rsidRDefault="00F82F94" w:rsidP="00381E1D">
            <w:pPr>
              <w:keepNext/>
              <w:keepLines/>
              <w:tabs>
                <w:tab w:val="left" w:leader="underscore" w:pos="6465"/>
                <w:tab w:val="right" w:leader="underscore" w:pos="9777"/>
              </w:tabs>
              <w:spacing w:before="200" w:line="302" w:lineRule="auto"/>
              <w:outlineLvl w:val="2"/>
              <w:rPr>
                <w:rFonts w:ascii="Times New Roman" w:eastAsia="PMingLiU" w:hAnsi="Times New Roman" w:cs="Times New Roman"/>
                <w:sz w:val="24"/>
                <w:szCs w:val="24"/>
                <w:lang w:val="en-US" w:eastAsia="zh-CN"/>
              </w:rPr>
            </w:pPr>
          </w:p>
        </w:tc>
      </w:tr>
    </w:tbl>
    <w:p w:rsidR="00F82F94" w:rsidRPr="00F82F94" w:rsidRDefault="00F82F94" w:rsidP="00F82F94">
      <w:pPr>
        <w:tabs>
          <w:tab w:val="left" w:leader="underscore" w:pos="6465"/>
          <w:tab w:val="right" w:leader="underscore" w:pos="9777"/>
        </w:tabs>
        <w:spacing w:line="302" w:lineRule="auto"/>
        <w:rPr>
          <w:rFonts w:ascii="Times New Roman" w:eastAsia="PMingLiU" w:hAnsi="Times New Roman" w:cs="Times New Roman"/>
          <w:sz w:val="24"/>
          <w:szCs w:val="24"/>
          <w:lang w:val="en-US" w:eastAsia="zh-CN"/>
        </w:rPr>
      </w:pPr>
    </w:p>
    <w:p w:rsidR="00F82F94" w:rsidRPr="00F82F94" w:rsidRDefault="00F82F94" w:rsidP="00F82F94">
      <w:pPr>
        <w:tabs>
          <w:tab w:val="left" w:leader="underscore" w:pos="6465"/>
          <w:tab w:val="right" w:leader="underscore" w:pos="9777"/>
        </w:tabs>
        <w:spacing w:line="302" w:lineRule="auto"/>
        <w:rPr>
          <w:rFonts w:ascii="Times New Roman" w:eastAsia="PMingLiU" w:hAnsi="Times New Roman" w:cs="Times New Roman"/>
          <w:sz w:val="24"/>
          <w:szCs w:val="24"/>
          <w:lang w:val="en-US" w:eastAsia="zh-CN"/>
        </w:rPr>
      </w:pPr>
      <w:r w:rsidRPr="00F82F94">
        <w:rPr>
          <w:rFonts w:ascii="Times New Roman" w:eastAsia="PMingLiU" w:hAnsi="Times New Roman" w:cs="Times New Roman"/>
          <w:sz w:val="24"/>
          <w:szCs w:val="24"/>
          <w:lang w:val="en-US" w:eastAsia="zh-CN"/>
        </w:rPr>
        <w:t>Prezentul Aviz este cu titlu informativ  și se eliberează la cererea solicitantului.</w:t>
      </w:r>
    </w:p>
    <w:p w:rsidR="00F82F94" w:rsidRPr="00F82F94" w:rsidRDefault="00F82F94" w:rsidP="00F82F94">
      <w:pPr>
        <w:tabs>
          <w:tab w:val="left" w:leader="underscore" w:pos="6465"/>
          <w:tab w:val="right" w:leader="underscore" w:pos="9777"/>
        </w:tabs>
        <w:spacing w:line="302" w:lineRule="auto"/>
        <w:rPr>
          <w:rFonts w:ascii="Times New Roman" w:eastAsia="PMingLiU" w:hAnsi="Times New Roman" w:cs="Times New Roman"/>
          <w:sz w:val="24"/>
          <w:szCs w:val="24"/>
          <w:lang w:val="en-US" w:eastAsia="zh-CN"/>
        </w:rPr>
      </w:pPr>
      <w:r w:rsidRPr="00F82F94">
        <w:rPr>
          <w:rFonts w:ascii="Times New Roman" w:eastAsia="PMingLiU" w:hAnsi="Times New Roman" w:cs="Times New Roman"/>
          <w:sz w:val="24"/>
          <w:szCs w:val="24"/>
          <w:lang w:val="en-US" w:eastAsia="zh-CN"/>
        </w:rPr>
        <w:t xml:space="preserve">Este valabil </w:t>
      </w:r>
      <w:r w:rsidRPr="00F82F94">
        <w:rPr>
          <w:rFonts w:ascii="Times New Roman" w:hAnsi="Times New Roman" w:cs="Times New Roman"/>
          <w:b/>
          <w:sz w:val="24"/>
          <w:szCs w:val="24"/>
          <w:u w:val="single"/>
          <w:lang w:val="en-US"/>
        </w:rPr>
        <w:t xml:space="preserve">12 luni  </w:t>
      </w:r>
      <w:r w:rsidRPr="00F82F94">
        <w:rPr>
          <w:rFonts w:ascii="Times New Roman" w:eastAsia="PMingLiU" w:hAnsi="Times New Roman" w:cs="Times New Roman"/>
          <w:sz w:val="24"/>
          <w:szCs w:val="24"/>
          <w:lang w:val="en-US" w:eastAsia="zh-CN"/>
        </w:rPr>
        <w:t>de la data eliberării.</w:t>
      </w:r>
    </w:p>
    <w:p w:rsidR="00F82F94" w:rsidRPr="00F82F94" w:rsidRDefault="00F82F94" w:rsidP="00F82F94">
      <w:pPr>
        <w:tabs>
          <w:tab w:val="left" w:leader="underscore" w:pos="6465"/>
          <w:tab w:val="right" w:leader="underscore" w:pos="9777"/>
        </w:tabs>
        <w:spacing w:line="302" w:lineRule="auto"/>
        <w:rPr>
          <w:rFonts w:ascii="Times New Roman" w:eastAsia="PMingLiU" w:hAnsi="Times New Roman" w:cs="Times New Roman"/>
          <w:sz w:val="24"/>
          <w:szCs w:val="24"/>
          <w:lang w:val="en-US" w:eastAsia="zh-CN"/>
        </w:rPr>
      </w:pPr>
      <w:r w:rsidRPr="00F82F94">
        <w:rPr>
          <w:rFonts w:ascii="Times New Roman" w:eastAsia="PMingLiU" w:hAnsi="Times New Roman" w:cs="Times New Roman"/>
          <w:sz w:val="24"/>
          <w:szCs w:val="24"/>
          <w:lang w:val="en-US" w:eastAsia="zh-CN"/>
        </w:rPr>
        <w:t>Director                                                      Semnătura           ________________________</w:t>
      </w:r>
    </w:p>
    <w:p w:rsidR="00F82F94" w:rsidRPr="00F82F94" w:rsidRDefault="00F82F94" w:rsidP="00F82F94">
      <w:pPr>
        <w:tabs>
          <w:tab w:val="left" w:leader="underscore" w:pos="6465"/>
          <w:tab w:val="right" w:leader="underscore" w:pos="9777"/>
        </w:tabs>
        <w:spacing w:line="302" w:lineRule="auto"/>
        <w:rPr>
          <w:rFonts w:ascii="Times New Roman" w:eastAsia="PMingLiU" w:hAnsi="Times New Roman" w:cs="Times New Roman"/>
          <w:i/>
          <w:iCs/>
          <w:sz w:val="24"/>
          <w:szCs w:val="24"/>
          <w:lang w:val="en-US" w:eastAsia="zh-CN"/>
        </w:rPr>
      </w:pPr>
      <w:r w:rsidRPr="00F82F94">
        <w:rPr>
          <w:rFonts w:ascii="Times New Roman" w:eastAsia="PMingLiU" w:hAnsi="Times New Roman" w:cs="Times New Roman"/>
          <w:sz w:val="24"/>
          <w:szCs w:val="24"/>
          <w:lang w:val="en-US" w:eastAsia="zh-CN"/>
        </w:rPr>
        <w:t xml:space="preserve">                 </w:t>
      </w:r>
      <w:r w:rsidRPr="00F82F94">
        <w:rPr>
          <w:rFonts w:ascii="Times New Roman" w:eastAsia="PMingLiU" w:hAnsi="Times New Roman" w:cs="Times New Roman"/>
          <w:i/>
          <w:iCs/>
          <w:sz w:val="24"/>
          <w:szCs w:val="24"/>
          <w:lang w:val="en-US" w:eastAsia="zh-CN"/>
        </w:rPr>
        <w:t>(Prenume, Nume)</w:t>
      </w:r>
    </w:p>
    <w:p w:rsidR="00F82F94" w:rsidRPr="00B3786A" w:rsidRDefault="00F82F94" w:rsidP="00F82F94">
      <w:pPr>
        <w:tabs>
          <w:tab w:val="left" w:leader="underscore" w:pos="6465"/>
          <w:tab w:val="right" w:leader="underscore" w:pos="9777"/>
        </w:tabs>
        <w:spacing w:line="302" w:lineRule="auto"/>
        <w:rPr>
          <w:rFonts w:ascii="Times New Roman" w:eastAsia="PMingLiU" w:hAnsi="Times New Roman" w:cs="Times New Roman"/>
          <w:sz w:val="24"/>
          <w:szCs w:val="24"/>
          <w:lang w:val="en-US" w:eastAsia="zh-CN"/>
        </w:rPr>
      </w:pPr>
      <w:r w:rsidRPr="00F82F94">
        <w:rPr>
          <w:rFonts w:ascii="Times New Roman" w:eastAsia="PMingLiU" w:hAnsi="Times New Roman" w:cs="Times New Roman"/>
          <w:sz w:val="24"/>
          <w:szCs w:val="24"/>
          <w:lang w:val="en-US" w:eastAsia="zh-CN"/>
        </w:rPr>
        <w:t xml:space="preserve">Ex.  </w:t>
      </w:r>
      <w:r w:rsidRPr="00B3786A">
        <w:rPr>
          <w:rFonts w:ascii="Times New Roman" w:eastAsia="PMingLiU" w:hAnsi="Times New Roman" w:cs="Times New Roman"/>
          <w:sz w:val="24"/>
          <w:szCs w:val="24"/>
          <w:lang w:val="en-US" w:eastAsia="zh-CN"/>
        </w:rPr>
        <w:t>_____________________</w:t>
      </w:r>
    </w:p>
    <w:p w:rsidR="00F82F94" w:rsidRPr="00B3786A" w:rsidRDefault="00F82F94" w:rsidP="00F82F94">
      <w:pPr>
        <w:tabs>
          <w:tab w:val="left" w:leader="underscore" w:pos="6465"/>
          <w:tab w:val="right" w:leader="underscore" w:pos="9777"/>
        </w:tabs>
        <w:spacing w:line="302" w:lineRule="auto"/>
        <w:rPr>
          <w:rFonts w:ascii="Times New Roman" w:eastAsia="PMingLiU" w:hAnsi="Times New Roman" w:cs="Times New Roman"/>
          <w:i/>
          <w:sz w:val="24"/>
          <w:szCs w:val="24"/>
          <w:lang w:val="en-US" w:eastAsia="zh-CN"/>
        </w:rPr>
      </w:pPr>
      <w:r w:rsidRPr="00B3786A">
        <w:rPr>
          <w:rFonts w:ascii="Times New Roman" w:eastAsia="PMingLiU" w:hAnsi="Times New Roman" w:cs="Times New Roman"/>
          <w:i/>
          <w:sz w:val="24"/>
          <w:szCs w:val="24"/>
          <w:lang w:val="en-US" w:eastAsia="zh-CN"/>
        </w:rPr>
        <w:t xml:space="preserve">             (Prenume, Nume)</w:t>
      </w:r>
      <w:r w:rsidRPr="00B3786A">
        <w:rPr>
          <w:rFonts w:ascii="Times New Roman" w:eastAsia="PMingLiU" w:hAnsi="Times New Roman" w:cs="Times New Roman"/>
          <w:sz w:val="24"/>
          <w:szCs w:val="24"/>
          <w:lang w:val="en-US" w:eastAsia="zh-CN"/>
        </w:rPr>
        <w:t>Tel. _____________________</w:t>
      </w:r>
    </w:p>
    <w:p w:rsidR="00B3786A" w:rsidRPr="00B3786A" w:rsidRDefault="00B3786A" w:rsidP="00B3786A">
      <w:pPr>
        <w:jc w:val="right"/>
        <w:rPr>
          <w:rFonts w:ascii="Times New Roman" w:hAnsi="Times New Roman" w:cs="Times New Roman"/>
          <w:sz w:val="24"/>
          <w:szCs w:val="24"/>
          <w:lang w:val="en-US"/>
        </w:rPr>
      </w:pPr>
      <w:r w:rsidRPr="00B3786A">
        <w:rPr>
          <w:rFonts w:ascii="Times New Roman" w:hAnsi="Times New Roman" w:cs="Times New Roman"/>
          <w:sz w:val="24"/>
          <w:szCs w:val="24"/>
          <w:lang w:val="en-US"/>
        </w:rPr>
        <w:lastRenderedPageBreak/>
        <w:t>Anexa nr. 23</w:t>
      </w:r>
    </w:p>
    <w:p w:rsidR="00B3786A" w:rsidRPr="00B3786A" w:rsidRDefault="00B3786A" w:rsidP="00B3786A">
      <w:pPr>
        <w:jc w:val="right"/>
        <w:rPr>
          <w:rFonts w:ascii="Times New Roman" w:hAnsi="Times New Roman" w:cs="Times New Roman"/>
          <w:sz w:val="24"/>
          <w:szCs w:val="24"/>
          <w:lang w:val="en-US"/>
        </w:rPr>
      </w:pPr>
      <w:r w:rsidRPr="00B3786A">
        <w:rPr>
          <w:rFonts w:ascii="Times New Roman" w:hAnsi="Times New Roman" w:cs="Times New Roman"/>
          <w:sz w:val="24"/>
          <w:szCs w:val="24"/>
          <w:lang w:val="en-US"/>
        </w:rPr>
        <w:t>la Documentația standard nr._____</w:t>
      </w:r>
    </w:p>
    <w:p w:rsidR="00B3786A" w:rsidRPr="00B3786A" w:rsidRDefault="00B3786A" w:rsidP="00B3786A">
      <w:pPr>
        <w:jc w:val="right"/>
        <w:rPr>
          <w:rFonts w:ascii="Times New Roman" w:hAnsi="Times New Roman" w:cs="Times New Roman"/>
          <w:sz w:val="24"/>
          <w:szCs w:val="24"/>
          <w:lang w:val="en-US"/>
        </w:rPr>
      </w:pPr>
      <w:r w:rsidRPr="00B3786A">
        <w:rPr>
          <w:rFonts w:ascii="Times New Roman" w:hAnsi="Times New Roman" w:cs="Times New Roman"/>
          <w:sz w:val="24"/>
          <w:szCs w:val="24"/>
          <w:lang w:val="en-US"/>
        </w:rPr>
        <w:t>din “____” ________ 20___</w:t>
      </w:r>
    </w:p>
    <w:p w:rsidR="00B3786A" w:rsidRPr="00B3786A" w:rsidRDefault="00B3786A" w:rsidP="00B3786A">
      <w:pPr>
        <w:pStyle w:val="2"/>
        <w:spacing w:before="0"/>
        <w:jc w:val="center"/>
        <w:rPr>
          <w:rFonts w:ascii="Times New Roman" w:hAnsi="Times New Roman" w:cs="Times New Roman"/>
          <w:bCs w:val="0"/>
          <w:color w:val="auto"/>
          <w:sz w:val="24"/>
          <w:szCs w:val="24"/>
        </w:rPr>
      </w:pPr>
      <w:bookmarkStart w:id="16" w:name="_Toc449692118"/>
      <w:bookmarkStart w:id="17" w:name="_Toc390252621"/>
      <w:r w:rsidRPr="00B3786A">
        <w:rPr>
          <w:rFonts w:ascii="Times New Roman" w:hAnsi="Times New Roman" w:cs="Times New Roman"/>
          <w:bCs w:val="0"/>
          <w:color w:val="auto"/>
          <w:sz w:val="24"/>
          <w:szCs w:val="24"/>
        </w:rPr>
        <w:t>CAIET DE SARCINI</w:t>
      </w:r>
      <w:bookmarkEnd w:id="16"/>
    </w:p>
    <w:p w:rsidR="00B3786A" w:rsidRPr="00B3786A" w:rsidRDefault="00B3786A" w:rsidP="00B3786A">
      <w:pPr>
        <w:pStyle w:val="2"/>
        <w:spacing w:before="0"/>
        <w:jc w:val="center"/>
        <w:rPr>
          <w:rFonts w:ascii="Times New Roman" w:hAnsi="Times New Roman" w:cs="Times New Roman"/>
          <w:bCs w:val="0"/>
          <w:color w:val="auto"/>
          <w:sz w:val="24"/>
          <w:szCs w:val="24"/>
        </w:rPr>
      </w:pPr>
      <w:r w:rsidRPr="00B3786A">
        <w:rPr>
          <w:rFonts w:ascii="Times New Roman" w:hAnsi="Times New Roman" w:cs="Times New Roman"/>
          <w:bCs w:val="0"/>
          <w:color w:val="auto"/>
          <w:sz w:val="24"/>
          <w:szCs w:val="24"/>
        </w:rPr>
        <w:t xml:space="preserve"> </w:t>
      </w:r>
    </w:p>
    <w:p w:rsidR="00B3786A" w:rsidRPr="00B3786A" w:rsidRDefault="00B3786A" w:rsidP="00B3786A">
      <w:pPr>
        <w:pStyle w:val="2"/>
        <w:spacing w:before="0"/>
        <w:jc w:val="center"/>
        <w:rPr>
          <w:rFonts w:ascii="Times New Roman" w:hAnsi="Times New Roman" w:cs="Times New Roman"/>
          <w:bCs w:val="0"/>
          <w:color w:val="auto"/>
          <w:sz w:val="24"/>
          <w:szCs w:val="24"/>
        </w:rPr>
      </w:pPr>
      <w:r w:rsidRPr="00B3786A">
        <w:rPr>
          <w:rFonts w:ascii="Times New Roman" w:hAnsi="Times New Roman" w:cs="Times New Roman"/>
          <w:color w:val="auto"/>
          <w:sz w:val="24"/>
          <w:szCs w:val="24"/>
        </w:rPr>
        <w:t>FORMULARUL DE DEVIZ NR.1 – LISTA CU CANTITĂȚILE DE LUCRĂRI</w:t>
      </w:r>
      <w:bookmarkEnd w:id="17"/>
    </w:p>
    <w:p w:rsidR="00B3786A" w:rsidRPr="00B3786A" w:rsidRDefault="00B3786A" w:rsidP="00B3786A">
      <w:pPr>
        <w:pStyle w:val="2"/>
        <w:spacing w:before="0"/>
        <w:jc w:val="center"/>
        <w:rPr>
          <w:rFonts w:ascii="Times New Roman" w:hAnsi="Times New Roman" w:cs="Times New Roman"/>
          <w:bCs w:val="0"/>
          <w:i/>
          <w:color w:val="auto"/>
          <w:sz w:val="24"/>
          <w:szCs w:val="24"/>
        </w:rPr>
      </w:pPr>
    </w:p>
    <w:p w:rsidR="00B3786A" w:rsidRPr="00B3786A" w:rsidRDefault="00B3786A" w:rsidP="00B3786A">
      <w:pPr>
        <w:pStyle w:val="2"/>
        <w:spacing w:before="0"/>
        <w:jc w:val="center"/>
        <w:rPr>
          <w:rFonts w:ascii="Times New Roman" w:hAnsi="Times New Roman" w:cs="Times New Roman"/>
          <w:bCs w:val="0"/>
          <w:color w:val="auto"/>
          <w:sz w:val="24"/>
          <w:szCs w:val="24"/>
        </w:rPr>
      </w:pPr>
      <w:r w:rsidRPr="00B3786A">
        <w:rPr>
          <w:rFonts w:ascii="Times New Roman" w:hAnsi="Times New Roman" w:cs="Times New Roman"/>
          <w:bCs w:val="0"/>
          <w:color w:val="auto"/>
          <w:sz w:val="24"/>
          <w:szCs w:val="24"/>
        </w:rPr>
        <w:t>LUCRĂRI</w:t>
      </w:r>
    </w:p>
    <w:p w:rsidR="00B3786A" w:rsidRPr="00B3786A" w:rsidRDefault="00B3786A" w:rsidP="00B3786A">
      <w:pPr>
        <w:jc w:val="both"/>
        <w:rPr>
          <w:rFonts w:ascii="Times New Roman" w:hAnsi="Times New Roman" w:cs="Times New Roman"/>
          <w:sz w:val="24"/>
          <w:szCs w:val="24"/>
          <w:lang w:val="en-US"/>
        </w:rPr>
      </w:pPr>
    </w:p>
    <w:p w:rsidR="00B3786A" w:rsidRPr="00B3786A" w:rsidRDefault="00B3786A" w:rsidP="00B3786A">
      <w:pPr>
        <w:pStyle w:val="a"/>
        <w:numPr>
          <w:ilvl w:val="0"/>
          <w:numId w:val="0"/>
        </w:numPr>
      </w:pPr>
    </w:p>
    <w:p w:rsidR="00B3786A" w:rsidRPr="00B3786A" w:rsidRDefault="00B3786A" w:rsidP="00B3786A">
      <w:pPr>
        <w:ind w:firstLine="709"/>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Obiectul_______________________________________________________________</w:t>
      </w:r>
    </w:p>
    <w:p w:rsidR="00B3786A" w:rsidRPr="00B3786A" w:rsidRDefault="00B3786A" w:rsidP="00B3786A">
      <w:pPr>
        <w:ind w:firstLine="709"/>
        <w:jc w:val="center"/>
        <w:rPr>
          <w:rFonts w:ascii="Times New Roman" w:hAnsi="Times New Roman" w:cs="Times New Roman"/>
          <w:sz w:val="24"/>
          <w:szCs w:val="24"/>
          <w:lang w:val="en-US"/>
        </w:rPr>
      </w:pPr>
      <w:r w:rsidRPr="00B3786A">
        <w:rPr>
          <w:rFonts w:ascii="Times New Roman" w:hAnsi="Times New Roman" w:cs="Times New Roman"/>
          <w:i/>
          <w:sz w:val="24"/>
          <w:szCs w:val="24"/>
          <w:lang w:val="en-US"/>
        </w:rPr>
        <w:t>(denumirea, adresa)</w:t>
      </w:r>
    </w:p>
    <w:p w:rsidR="00B3786A" w:rsidRPr="00B3786A" w:rsidRDefault="00B3786A" w:rsidP="00B3786A">
      <w:pPr>
        <w:ind w:firstLine="709"/>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Autoritatea contractantă__________________________________________________</w:t>
      </w:r>
    </w:p>
    <w:p w:rsidR="00B3786A" w:rsidRPr="00B3786A" w:rsidRDefault="00B3786A" w:rsidP="00B3786A">
      <w:pPr>
        <w:ind w:firstLine="709"/>
        <w:jc w:val="center"/>
        <w:rPr>
          <w:rFonts w:ascii="Times New Roman" w:hAnsi="Times New Roman" w:cs="Times New Roman"/>
          <w:i/>
          <w:sz w:val="24"/>
          <w:szCs w:val="24"/>
          <w:lang w:val="en-US"/>
        </w:rPr>
      </w:pPr>
      <w:r w:rsidRPr="00B3786A">
        <w:rPr>
          <w:rFonts w:ascii="Times New Roman" w:hAnsi="Times New Roman" w:cs="Times New Roman"/>
          <w:i/>
          <w:sz w:val="24"/>
          <w:szCs w:val="24"/>
          <w:lang w:val="en-US"/>
        </w:rPr>
        <w:t>(denumirea, adresa)</w:t>
      </w:r>
    </w:p>
    <w:p w:rsidR="00B3786A" w:rsidRPr="00B3786A" w:rsidRDefault="00B3786A" w:rsidP="00B3786A">
      <w:pPr>
        <w:pStyle w:val="cp"/>
        <w:ind w:firstLine="709"/>
        <w:jc w:val="both"/>
      </w:pPr>
      <w:r w:rsidRPr="00B3786A">
        <w:t>1 . Descriere generală</w:t>
      </w:r>
    </w:p>
    <w:p w:rsidR="00B3786A" w:rsidRPr="00B3786A" w:rsidRDefault="00B3786A" w:rsidP="00B3786A">
      <w:pPr>
        <w:ind w:firstLine="709"/>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Se precizează adresa (şantierul) lucrărilor, descrierea generală a obiectelor lucrării, detalii specifice de amplasare etc.</w:t>
      </w:r>
    </w:p>
    <w:p w:rsidR="00B3786A" w:rsidRPr="00B3786A" w:rsidRDefault="00B3786A" w:rsidP="00B3786A">
      <w:pPr>
        <w:ind w:firstLine="709"/>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2. Informaţii şi proiectare</w:t>
      </w:r>
    </w:p>
    <w:p w:rsidR="00B3786A" w:rsidRPr="00B3786A" w:rsidRDefault="00B3786A" w:rsidP="00B3786A">
      <w:pPr>
        <w:ind w:firstLine="709"/>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Se precizează elementele constitutive şi conţinutul documentelor anexate la contract, modalitatea de elaborare a proiectului şi desenelor de execuţie, informaţiile despre antreprenor şi autoritatea contractantă.</w:t>
      </w:r>
    </w:p>
    <w:p w:rsidR="00B3786A" w:rsidRPr="00B3786A" w:rsidRDefault="00B3786A" w:rsidP="00B3786A">
      <w:pPr>
        <w:ind w:firstLine="709"/>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3. Materiale, compatibilităţi, reglementări tehnice şi standarde utilizate</w:t>
      </w:r>
    </w:p>
    <w:p w:rsidR="00B3786A" w:rsidRPr="00B3786A" w:rsidRDefault="00B3786A" w:rsidP="00B3786A">
      <w:pPr>
        <w:ind w:firstLine="709"/>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B3786A" w:rsidRPr="00B3786A" w:rsidRDefault="00B3786A" w:rsidP="00B3786A">
      <w:pPr>
        <w:ind w:firstLine="709"/>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4. Mostre</w:t>
      </w:r>
    </w:p>
    <w:p w:rsidR="00B3786A" w:rsidRPr="00B3786A" w:rsidRDefault="00B3786A" w:rsidP="00B3786A">
      <w:pPr>
        <w:ind w:firstLine="709"/>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Se precizează modul de prezentare a mostrelor la toate produsele utilizate.</w:t>
      </w:r>
    </w:p>
    <w:p w:rsidR="00B3786A" w:rsidRPr="00B3786A" w:rsidRDefault="00B3786A" w:rsidP="00B3786A">
      <w:pPr>
        <w:ind w:firstLine="709"/>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5. Furnizarea, păstrarea, protecţia materialelor şi a lucrărilor. Securitatea construcţiilor şi a terenurilor aferente</w:t>
      </w:r>
    </w:p>
    <w:p w:rsidR="00B3786A" w:rsidRPr="00B3786A" w:rsidRDefault="00B3786A" w:rsidP="00B3786A">
      <w:pPr>
        <w:ind w:firstLine="709"/>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Se precizează transportarea, manipularea şi depozitarea produselor şi materialelor utilizate; protecţia lucrărilor în funcţie de condiţiile atmosferice; protecţia construcţiilor şi teritoriilor aferente.</w:t>
      </w:r>
    </w:p>
    <w:p w:rsidR="00B3786A" w:rsidRPr="00B3786A" w:rsidRDefault="00B3786A" w:rsidP="00B3786A">
      <w:pPr>
        <w:ind w:firstLine="709"/>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6. Încercări, instrucţiuni, garanţii ale furnizorilor, desene şi scheme de execuţie</w:t>
      </w:r>
    </w:p>
    <w:p w:rsidR="00B3786A" w:rsidRPr="00B3786A" w:rsidRDefault="00B3786A" w:rsidP="00B3786A">
      <w:pPr>
        <w:ind w:firstLine="709"/>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B3786A" w:rsidRPr="00B3786A" w:rsidRDefault="00B3786A" w:rsidP="00B3786A">
      <w:pPr>
        <w:ind w:firstLine="709"/>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7. Remedierea viciilor ascunse şi a defectelor</w:t>
      </w:r>
    </w:p>
    <w:p w:rsidR="00B3786A" w:rsidRPr="00B3786A" w:rsidRDefault="00B3786A" w:rsidP="00B3786A">
      <w:pPr>
        <w:ind w:firstLine="709"/>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lastRenderedPageBreak/>
        <w:t>Se precizează modalitatea de constatare şi remediere a viciilor ascunse şi a defectelor, responsabilii de remediere.</w:t>
      </w:r>
    </w:p>
    <w:p w:rsidR="00B3786A" w:rsidRPr="00B3786A" w:rsidRDefault="00B3786A" w:rsidP="00B3786A">
      <w:pPr>
        <w:ind w:firstLine="709"/>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8. Trasarea geodezică a lucrărilor, toleranţe de execuţie</w:t>
      </w:r>
    </w:p>
    <w:p w:rsidR="00B3786A" w:rsidRPr="00B3786A" w:rsidRDefault="00B3786A" w:rsidP="00B3786A">
      <w:pPr>
        <w:ind w:firstLine="709"/>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Se precizează modalităţile de trasare geodezică, bornele, reperele, picheţii, jaloanele, aliniamentele; toleranţele admise la executarea lucrărilor.</w:t>
      </w:r>
    </w:p>
    <w:p w:rsidR="00B3786A" w:rsidRPr="00B3786A" w:rsidRDefault="00B3786A" w:rsidP="00B3786A">
      <w:pPr>
        <w:ind w:firstLine="709"/>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9. Parametrii de calcul ai elementelor constructive</w:t>
      </w:r>
    </w:p>
    <w:p w:rsidR="00B3786A" w:rsidRPr="00B3786A" w:rsidRDefault="00B3786A" w:rsidP="00B3786A">
      <w:pPr>
        <w:ind w:firstLine="709"/>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Se precizează sarcinile luate în calcul: seismicitatea, acţiunile, alţi parametri.</w:t>
      </w:r>
    </w:p>
    <w:p w:rsidR="00B3786A" w:rsidRPr="00B3786A" w:rsidRDefault="00B3786A" w:rsidP="00B3786A">
      <w:pPr>
        <w:ind w:firstLine="709"/>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10. Criterii privind calculul sistemelor de încălzire, ventilare şi condiţionare a aerului</w:t>
      </w:r>
    </w:p>
    <w:p w:rsidR="00B3786A" w:rsidRPr="00B3786A" w:rsidRDefault="00B3786A" w:rsidP="00B3786A">
      <w:pPr>
        <w:ind w:firstLine="709"/>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Se precizează parametrii exteriori şi interiori ai aerului, temperaturile interioare. Pentru fiecare încăpere – rezistenţele la transfer termic a construcţiilor învelişului clădirii.</w:t>
      </w:r>
    </w:p>
    <w:p w:rsidR="00B3786A" w:rsidRPr="00B3786A" w:rsidRDefault="00B3786A" w:rsidP="00B3786A">
      <w:pPr>
        <w:ind w:firstLine="709"/>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11. Nivelul admis al zgomotului şi al vibraţiilor</w:t>
      </w:r>
    </w:p>
    <w:p w:rsidR="00B3786A" w:rsidRPr="00B3786A" w:rsidRDefault="00B3786A" w:rsidP="00B3786A">
      <w:pPr>
        <w:ind w:firstLine="709"/>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Se precizează mărimea acestor niveluri pentru diferite spaţii; măsurile de reducere a zgomotului şi a vibraţiilor.</w:t>
      </w:r>
    </w:p>
    <w:p w:rsidR="00B3786A" w:rsidRPr="00B3786A" w:rsidRDefault="00B3786A" w:rsidP="00B3786A">
      <w:pPr>
        <w:ind w:firstLine="709"/>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12. Cerinţe privind montarea utilajelor şi a instalaţiilor</w:t>
      </w:r>
    </w:p>
    <w:p w:rsidR="00B3786A" w:rsidRPr="00B3786A" w:rsidRDefault="00B3786A" w:rsidP="00B3786A">
      <w:pPr>
        <w:ind w:firstLine="709"/>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Se precizează amplasarea tuturor instalaţiilor interioare; modul şi locul de fixare; protecţia anticorozivă; materialele şi produsele utilizate.</w:t>
      </w:r>
    </w:p>
    <w:p w:rsidR="00B3786A" w:rsidRPr="00B3786A" w:rsidRDefault="00B3786A" w:rsidP="00B3786A">
      <w:pPr>
        <w:ind w:firstLine="709"/>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13. Lucrări de construcţii aferente montării instalaţiilor</w:t>
      </w:r>
    </w:p>
    <w:p w:rsidR="00B3786A" w:rsidRPr="00B3786A" w:rsidRDefault="00B3786A" w:rsidP="00B3786A">
      <w:pPr>
        <w:ind w:firstLine="709"/>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Se precizează modalitatea şi tipurile lucrărilor de construcţii aferente montării instalaţiilor; tipurile de materiale; toleranţele admise; cerinţele privind executarea acestor lucrări.</w:t>
      </w:r>
    </w:p>
    <w:p w:rsidR="00B3786A" w:rsidRPr="00B3786A" w:rsidRDefault="00B3786A" w:rsidP="00B3786A">
      <w:pPr>
        <w:ind w:firstLine="709"/>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14. Articole, produse şi piese necesare instalaţiilor</w:t>
      </w:r>
    </w:p>
    <w:p w:rsidR="00B3786A" w:rsidRPr="00B3786A" w:rsidRDefault="00B3786A" w:rsidP="00B3786A">
      <w:pPr>
        <w:ind w:firstLine="709"/>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Se precizează furnizorul articolelor, produselor şi pieselor necesare instalaţiilor; tipurile şi cantitatea.</w:t>
      </w:r>
    </w:p>
    <w:p w:rsidR="00B3786A" w:rsidRPr="00B3786A" w:rsidRDefault="00B3786A" w:rsidP="00B3786A">
      <w:pPr>
        <w:ind w:firstLine="709"/>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15. Echipamentele, instalaţiile, utilajele, sculele, instrumentele, dispozitivele şi alte obiecte necesare pentru executarea lucrărilor</w:t>
      </w:r>
    </w:p>
    <w:p w:rsidR="00B3786A" w:rsidRPr="00B3786A" w:rsidRDefault="00B3786A" w:rsidP="00B3786A">
      <w:pPr>
        <w:ind w:firstLine="709"/>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B3786A" w:rsidRPr="00B3786A" w:rsidRDefault="00B3786A" w:rsidP="00B3786A">
      <w:pPr>
        <w:ind w:firstLine="709"/>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16. Definiţii</w:t>
      </w:r>
    </w:p>
    <w:p w:rsidR="00B3786A" w:rsidRPr="00B3786A" w:rsidRDefault="00B3786A" w:rsidP="00B3786A">
      <w:pPr>
        <w:ind w:firstLine="709"/>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Se precizează termenii şi definiţiile utilizate în caietul de sarcini şi unele caracteristici.</w:t>
      </w:r>
    </w:p>
    <w:p w:rsidR="00B3786A" w:rsidRPr="00B3786A" w:rsidRDefault="00B3786A" w:rsidP="00B3786A">
      <w:pPr>
        <w:ind w:firstLine="709"/>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17. Cerinţe privind calculul costului</w:t>
      </w:r>
    </w:p>
    <w:p w:rsidR="00B3786A" w:rsidRPr="00B3786A" w:rsidRDefault="00B3786A" w:rsidP="00B3786A">
      <w:pPr>
        <w:ind w:firstLine="709"/>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Se precizează modalitatea de calculare a costului ofertei, prin trimitere la actele normative în domeniu. </w:t>
      </w:r>
    </w:p>
    <w:p w:rsidR="00B3786A" w:rsidRPr="00B3786A" w:rsidRDefault="00B3786A" w:rsidP="00B3786A">
      <w:pPr>
        <w:ind w:firstLine="709"/>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18. Documente obligatorii la depunerea ofertei</w:t>
      </w:r>
    </w:p>
    <w:p w:rsidR="00B3786A" w:rsidRPr="00B3786A" w:rsidRDefault="00B3786A" w:rsidP="00B3786A">
      <w:pPr>
        <w:ind w:firstLine="709"/>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lastRenderedPageBreak/>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B3786A" w:rsidRPr="00B3786A" w:rsidRDefault="00B3786A" w:rsidP="00B3786A">
      <w:pPr>
        <w:ind w:firstLine="709"/>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19. Documente obligatorii la evaluarea ofertelor</w:t>
      </w:r>
    </w:p>
    <w:p w:rsidR="00B3786A" w:rsidRPr="00B3786A" w:rsidRDefault="00B3786A" w:rsidP="00B3786A">
      <w:pPr>
        <w:ind w:firstLine="709"/>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B3786A" w:rsidRPr="00B3786A" w:rsidRDefault="00B3786A" w:rsidP="00B3786A">
      <w:pPr>
        <w:ind w:firstLine="709"/>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w:t>
      </w:r>
    </w:p>
    <w:p w:rsidR="00B3786A" w:rsidRPr="00B3786A" w:rsidRDefault="00B3786A" w:rsidP="00B3786A">
      <w:pPr>
        <w:ind w:firstLine="709"/>
        <w:jc w:val="both"/>
        <w:rPr>
          <w:rFonts w:ascii="Times New Roman" w:hAnsi="Times New Roman" w:cs="Times New Roman"/>
          <w:sz w:val="24"/>
          <w:szCs w:val="24"/>
          <w:lang w:val="en-US"/>
        </w:rPr>
      </w:pPr>
      <w:r w:rsidRPr="00B3786A">
        <w:rPr>
          <w:rFonts w:ascii="Times New Roman" w:hAnsi="Times New Roman" w:cs="Times New Roman"/>
          <w:i/>
          <w:iCs/>
          <w:sz w:val="24"/>
          <w:szCs w:val="24"/>
          <w:lang w:val="en-US"/>
        </w:rPr>
        <w:t>Notă: Prezentul model al caietului de sarcini este orientativ şi poate fi completat sau modificat, precizat de către autoritatea contractantă, în funcţie de tipul şi specificul lucrărilor.</w:t>
      </w:r>
    </w:p>
    <w:p w:rsidR="00B3786A" w:rsidRPr="00B3786A" w:rsidRDefault="00B3786A" w:rsidP="00B3786A">
      <w:pPr>
        <w:ind w:firstLine="709"/>
        <w:jc w:val="both"/>
        <w:rPr>
          <w:rFonts w:ascii="Times New Roman" w:hAnsi="Times New Roman" w:cs="Times New Roman"/>
          <w:sz w:val="24"/>
          <w:szCs w:val="24"/>
          <w:lang w:val="en-US"/>
        </w:rPr>
      </w:pPr>
      <w:r w:rsidRPr="00B3786A">
        <w:rPr>
          <w:rFonts w:ascii="Times New Roman" w:hAnsi="Times New Roman" w:cs="Times New Roman"/>
          <w:bCs/>
          <w:sz w:val="24"/>
          <w:szCs w:val="24"/>
        </w:rPr>
        <w:t xml:space="preserve">Autoritatea contractantă </w:t>
      </w:r>
      <w:r w:rsidRPr="00B3786A">
        <w:rPr>
          <w:rFonts w:ascii="Times New Roman" w:hAnsi="Times New Roman" w:cs="Times New Roman"/>
          <w:sz w:val="24"/>
          <w:szCs w:val="24"/>
        </w:rPr>
        <w:t> ___________              </w:t>
      </w:r>
      <w:r w:rsidRPr="00B3786A">
        <w:rPr>
          <w:rFonts w:ascii="Times New Roman" w:hAnsi="Times New Roman" w:cs="Times New Roman"/>
          <w:bCs/>
          <w:sz w:val="24"/>
          <w:szCs w:val="24"/>
        </w:rPr>
        <w:t>Data</w:t>
      </w:r>
      <w:r w:rsidRPr="00B3786A">
        <w:rPr>
          <w:rFonts w:ascii="Times New Roman" w:hAnsi="Times New Roman" w:cs="Times New Roman"/>
          <w:sz w:val="24"/>
          <w:szCs w:val="24"/>
        </w:rPr>
        <w:t xml:space="preserve"> "____"__________________</w:t>
      </w:r>
    </w:p>
    <w:p w:rsidR="00B3786A" w:rsidRPr="00B3786A" w:rsidRDefault="00B3786A" w:rsidP="00B3786A">
      <w:pPr>
        <w:pStyle w:val="3"/>
        <w:keepNext w:val="0"/>
        <w:keepLines w:val="0"/>
        <w:numPr>
          <w:ilvl w:val="2"/>
          <w:numId w:val="3"/>
        </w:numPr>
        <w:tabs>
          <w:tab w:val="left" w:pos="360"/>
          <w:tab w:val="left" w:pos="1134"/>
        </w:tabs>
        <w:spacing w:before="0" w:after="120" w:line="240" w:lineRule="auto"/>
        <w:ind w:left="0"/>
        <w:jc w:val="center"/>
        <w:rPr>
          <w:rFonts w:ascii="Times New Roman" w:hAnsi="Times New Roman" w:cs="Times New Roman"/>
          <w:color w:val="auto"/>
          <w:sz w:val="24"/>
          <w:szCs w:val="24"/>
          <w:lang w:val="en-US"/>
        </w:rPr>
      </w:pPr>
      <w:r w:rsidRPr="00B3786A">
        <w:rPr>
          <w:rFonts w:ascii="Times New Roman" w:hAnsi="Times New Roman" w:cs="Times New Roman"/>
          <w:color w:val="auto"/>
          <w:sz w:val="24"/>
          <w:szCs w:val="24"/>
          <w:lang w:val="en-US"/>
        </w:rPr>
        <w:t>Formularul de deviz nr.1 – Lista cu cantitățile de lucrări</w:t>
      </w:r>
    </w:p>
    <w:p w:rsidR="00B3786A" w:rsidRPr="00B3786A" w:rsidRDefault="00B3786A" w:rsidP="00B3786A">
      <w:pPr>
        <w:ind w:firstLine="709"/>
        <w:jc w:val="both"/>
        <w:rPr>
          <w:rFonts w:ascii="Times New Roman" w:hAnsi="Times New Roman" w:cs="Times New Roman"/>
          <w:b/>
          <w:sz w:val="24"/>
          <w:szCs w:val="24"/>
          <w:lang w:val="en-US"/>
        </w:rPr>
      </w:pPr>
    </w:p>
    <w:p w:rsidR="00B3786A" w:rsidRPr="00B3786A" w:rsidRDefault="00B3786A" w:rsidP="00B3786A">
      <w:pPr>
        <w:tabs>
          <w:tab w:val="left" w:pos="567"/>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Obiectul____________________________________________________________________</w:t>
      </w:r>
    </w:p>
    <w:p w:rsidR="00B3786A" w:rsidRPr="00B3786A" w:rsidRDefault="00B3786A" w:rsidP="00B3786A">
      <w:pPr>
        <w:tabs>
          <w:tab w:val="left" w:pos="567"/>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Autoritatea contractantă________________________________________________________</w:t>
      </w:r>
    </w:p>
    <w:p w:rsidR="00B3786A" w:rsidRPr="00B3786A" w:rsidRDefault="00B3786A" w:rsidP="00B3786A">
      <w:pPr>
        <w:tabs>
          <w:tab w:val="left" w:pos="567"/>
        </w:tabs>
        <w:jc w:val="center"/>
        <w:rPr>
          <w:rFonts w:ascii="Times New Roman" w:hAnsi="Times New Roman" w:cs="Times New Roman"/>
          <w:i/>
          <w:sz w:val="24"/>
          <w:szCs w:val="24"/>
          <w:lang w:val="en-US"/>
        </w:rPr>
      </w:pPr>
      <w:r w:rsidRPr="00B3786A">
        <w:rPr>
          <w:rFonts w:ascii="Times New Roman" w:hAnsi="Times New Roman" w:cs="Times New Roman"/>
          <w:i/>
          <w:sz w:val="24"/>
          <w:szCs w:val="24"/>
          <w:lang w:val="en-US"/>
        </w:rPr>
        <w:t>(denumirea, adresa)</w:t>
      </w:r>
    </w:p>
    <w:tbl>
      <w:tblPr>
        <w:tblW w:w="9479" w:type="dxa"/>
        <w:tblLayout w:type="fixed"/>
        <w:tblLook w:val="04A0"/>
      </w:tblPr>
      <w:tblGrid>
        <w:gridCol w:w="656"/>
        <w:gridCol w:w="1654"/>
        <w:gridCol w:w="2757"/>
        <w:gridCol w:w="2069"/>
        <w:gridCol w:w="2343"/>
      </w:tblGrid>
      <w:tr w:rsidR="00B3786A" w:rsidRPr="00B3786A" w:rsidTr="00381E1D">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B3786A" w:rsidRPr="00B3786A" w:rsidRDefault="00B3786A" w:rsidP="00381E1D">
            <w:pPr>
              <w:jc w:val="center"/>
              <w:rPr>
                <w:rFonts w:ascii="Times New Roman" w:eastAsia="PMingLiU" w:hAnsi="Times New Roman" w:cs="Times New Roman"/>
                <w:b/>
                <w:sz w:val="24"/>
                <w:szCs w:val="24"/>
                <w:lang w:eastAsia="zh-CN"/>
              </w:rPr>
            </w:pPr>
            <w:r w:rsidRPr="00B3786A">
              <w:rPr>
                <w:rFonts w:ascii="Times New Roman" w:eastAsia="PMingLiU" w:hAnsi="Times New Roman" w:cs="Times New Roman"/>
                <w:b/>
                <w:sz w:val="24"/>
                <w:szCs w:val="24"/>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B3786A" w:rsidRPr="00B3786A" w:rsidRDefault="00B3786A" w:rsidP="00381E1D">
            <w:pPr>
              <w:jc w:val="center"/>
              <w:rPr>
                <w:rFonts w:ascii="Times New Roman" w:eastAsia="PMingLiU" w:hAnsi="Times New Roman" w:cs="Times New Roman"/>
                <w:b/>
                <w:sz w:val="24"/>
                <w:szCs w:val="24"/>
                <w:lang w:eastAsia="zh-CN"/>
              </w:rPr>
            </w:pPr>
            <w:r w:rsidRPr="00B3786A">
              <w:rPr>
                <w:rFonts w:ascii="Times New Roman" w:eastAsia="PMingLiU" w:hAnsi="Times New Roman" w:cs="Times New Roman"/>
                <w:b/>
                <w:sz w:val="24"/>
                <w:szCs w:val="24"/>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B3786A" w:rsidRPr="00B3786A" w:rsidRDefault="00B3786A" w:rsidP="00381E1D">
            <w:pPr>
              <w:jc w:val="center"/>
              <w:rPr>
                <w:rFonts w:ascii="Times New Roman" w:eastAsia="PMingLiU" w:hAnsi="Times New Roman" w:cs="Times New Roman"/>
                <w:b/>
                <w:sz w:val="24"/>
                <w:szCs w:val="24"/>
                <w:lang w:eastAsia="zh-CN"/>
              </w:rPr>
            </w:pPr>
            <w:r w:rsidRPr="00B3786A">
              <w:rPr>
                <w:rFonts w:ascii="Times New Roman" w:eastAsia="PMingLiU" w:hAnsi="Times New Roman" w:cs="Times New Roman"/>
                <w:b/>
                <w:sz w:val="24"/>
                <w:szCs w:val="24"/>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B3786A" w:rsidRPr="00B3786A" w:rsidRDefault="00B3786A" w:rsidP="00381E1D">
            <w:pPr>
              <w:jc w:val="center"/>
              <w:rPr>
                <w:rFonts w:ascii="Times New Roman" w:eastAsia="PMingLiU" w:hAnsi="Times New Roman" w:cs="Times New Roman"/>
                <w:b/>
                <w:sz w:val="24"/>
                <w:szCs w:val="24"/>
                <w:lang w:eastAsia="zh-CN"/>
              </w:rPr>
            </w:pPr>
            <w:r w:rsidRPr="00B3786A">
              <w:rPr>
                <w:rFonts w:ascii="Times New Roman" w:eastAsia="PMingLiU" w:hAnsi="Times New Roman" w:cs="Times New Roman"/>
                <w:b/>
                <w:sz w:val="24"/>
                <w:szCs w:val="24"/>
                <w:lang w:eastAsia="zh-CN"/>
              </w:rPr>
              <w:t>Unitatea</w:t>
            </w:r>
          </w:p>
          <w:p w:rsidR="00B3786A" w:rsidRPr="00B3786A" w:rsidRDefault="00B3786A" w:rsidP="00381E1D">
            <w:pPr>
              <w:jc w:val="center"/>
              <w:rPr>
                <w:rFonts w:ascii="Times New Roman" w:eastAsia="PMingLiU" w:hAnsi="Times New Roman" w:cs="Times New Roman"/>
                <w:b/>
                <w:sz w:val="24"/>
                <w:szCs w:val="24"/>
                <w:lang w:eastAsia="zh-CN"/>
              </w:rPr>
            </w:pPr>
            <w:r w:rsidRPr="00B3786A">
              <w:rPr>
                <w:rFonts w:ascii="Times New Roman" w:eastAsia="PMingLiU" w:hAnsi="Times New Roman" w:cs="Times New Roman"/>
                <w:b/>
                <w:sz w:val="24"/>
                <w:szCs w:val="24"/>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B3786A" w:rsidRPr="00B3786A" w:rsidRDefault="00B3786A" w:rsidP="00381E1D">
            <w:pPr>
              <w:jc w:val="center"/>
              <w:rPr>
                <w:rFonts w:ascii="Times New Roman" w:eastAsia="PMingLiU" w:hAnsi="Times New Roman" w:cs="Times New Roman"/>
                <w:b/>
                <w:sz w:val="24"/>
                <w:szCs w:val="24"/>
                <w:lang w:eastAsia="zh-CN"/>
              </w:rPr>
            </w:pPr>
            <w:r w:rsidRPr="00B3786A">
              <w:rPr>
                <w:rFonts w:ascii="Times New Roman" w:eastAsia="PMingLiU" w:hAnsi="Times New Roman" w:cs="Times New Roman"/>
                <w:b/>
                <w:sz w:val="24"/>
                <w:szCs w:val="24"/>
                <w:lang w:eastAsia="zh-CN"/>
              </w:rPr>
              <w:t>Cantitatea</w:t>
            </w:r>
          </w:p>
        </w:tc>
      </w:tr>
      <w:tr w:rsidR="00B3786A" w:rsidRPr="00B3786A" w:rsidTr="00381E1D">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3786A" w:rsidRPr="00B3786A" w:rsidRDefault="00B3786A" w:rsidP="00381E1D">
            <w:pPr>
              <w:jc w:val="center"/>
              <w:rPr>
                <w:rFonts w:ascii="Times New Roman" w:eastAsia="PMingLiU" w:hAnsi="Times New Roman" w:cs="Times New Roman"/>
                <w:sz w:val="24"/>
                <w:szCs w:val="24"/>
                <w:lang w:eastAsia="zh-CN"/>
              </w:rPr>
            </w:pPr>
            <w:r w:rsidRPr="00B3786A">
              <w:rPr>
                <w:rFonts w:ascii="Times New Roman" w:eastAsia="PMingLiU" w:hAnsi="Times New Roman" w:cs="Times New Roman"/>
                <w:sz w:val="24"/>
                <w:szCs w:val="24"/>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B3786A" w:rsidRPr="00B3786A" w:rsidRDefault="00B3786A" w:rsidP="00381E1D">
            <w:pPr>
              <w:tabs>
                <w:tab w:val="left" w:pos="1134"/>
              </w:tabs>
              <w:outlineLvl w:val="0"/>
              <w:rPr>
                <w:rFonts w:ascii="Times New Roman" w:eastAsia="PMingLiU" w:hAnsi="Times New Roman" w:cs="Times New Roman"/>
                <w:sz w:val="24"/>
                <w:szCs w:val="24"/>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B3786A" w:rsidRPr="00B3786A" w:rsidRDefault="00B3786A" w:rsidP="00381E1D">
            <w:pPr>
              <w:tabs>
                <w:tab w:val="left" w:pos="1134"/>
              </w:tabs>
              <w:ind w:left="720"/>
              <w:outlineLvl w:val="0"/>
              <w:rPr>
                <w:rFonts w:ascii="Times New Roman" w:eastAsia="PMingLiU" w:hAnsi="Times New Roman" w:cs="Times New Roman"/>
                <w:sz w:val="24"/>
                <w:szCs w:val="24"/>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B3786A" w:rsidRPr="00B3786A" w:rsidRDefault="00B3786A" w:rsidP="00381E1D">
            <w:pPr>
              <w:tabs>
                <w:tab w:val="left" w:pos="1134"/>
              </w:tabs>
              <w:ind w:left="720"/>
              <w:outlineLvl w:val="0"/>
              <w:rPr>
                <w:rFonts w:ascii="Times New Roman" w:eastAsia="PMingLiU" w:hAnsi="Times New Roman" w:cs="Times New Roman"/>
                <w:sz w:val="24"/>
                <w:szCs w:val="24"/>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B3786A" w:rsidRPr="00B3786A" w:rsidRDefault="00B3786A" w:rsidP="00381E1D">
            <w:pPr>
              <w:tabs>
                <w:tab w:val="left" w:pos="1134"/>
              </w:tabs>
              <w:ind w:left="720"/>
              <w:outlineLvl w:val="0"/>
              <w:rPr>
                <w:rFonts w:ascii="Times New Roman" w:eastAsia="PMingLiU" w:hAnsi="Times New Roman" w:cs="Times New Roman"/>
                <w:sz w:val="24"/>
                <w:szCs w:val="24"/>
                <w:lang w:eastAsia="zh-CN"/>
              </w:rPr>
            </w:pPr>
          </w:p>
        </w:tc>
      </w:tr>
      <w:tr w:rsidR="00B3786A" w:rsidRPr="00B3786A" w:rsidTr="00381E1D">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3786A" w:rsidRPr="00B3786A" w:rsidRDefault="00B3786A" w:rsidP="00381E1D">
            <w:pPr>
              <w:jc w:val="center"/>
              <w:rPr>
                <w:rFonts w:ascii="Times New Roman" w:eastAsia="PMingLiU" w:hAnsi="Times New Roman" w:cs="Times New Roman"/>
                <w:sz w:val="24"/>
                <w:szCs w:val="24"/>
                <w:lang w:eastAsia="zh-CN"/>
              </w:rPr>
            </w:pPr>
            <w:r w:rsidRPr="00B3786A">
              <w:rPr>
                <w:rFonts w:ascii="Times New Roman" w:eastAsia="PMingLiU" w:hAnsi="Times New Roman" w:cs="Times New Roman"/>
                <w:sz w:val="24"/>
                <w:szCs w:val="24"/>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B3786A" w:rsidRPr="00B3786A" w:rsidRDefault="00B3786A" w:rsidP="00381E1D">
            <w:pPr>
              <w:tabs>
                <w:tab w:val="left" w:pos="1134"/>
              </w:tabs>
              <w:ind w:left="360"/>
              <w:jc w:val="center"/>
              <w:outlineLvl w:val="0"/>
              <w:rPr>
                <w:rFonts w:ascii="Times New Roman" w:eastAsia="PMingLiU" w:hAnsi="Times New Roman" w:cs="Times New Roman"/>
                <w:sz w:val="24"/>
                <w:szCs w:val="24"/>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B3786A" w:rsidRPr="00B3786A" w:rsidRDefault="00B3786A" w:rsidP="00381E1D">
            <w:pPr>
              <w:tabs>
                <w:tab w:val="left" w:pos="1134"/>
              </w:tabs>
              <w:ind w:left="720"/>
              <w:outlineLvl w:val="0"/>
              <w:rPr>
                <w:rFonts w:ascii="Times New Roman" w:eastAsia="PMingLiU" w:hAnsi="Times New Roman" w:cs="Times New Roman"/>
                <w:sz w:val="24"/>
                <w:szCs w:val="24"/>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B3786A" w:rsidRPr="00B3786A" w:rsidRDefault="00B3786A" w:rsidP="00381E1D">
            <w:pPr>
              <w:tabs>
                <w:tab w:val="left" w:pos="1134"/>
              </w:tabs>
              <w:ind w:left="720"/>
              <w:outlineLvl w:val="0"/>
              <w:rPr>
                <w:rFonts w:ascii="Times New Roman" w:eastAsia="PMingLiU" w:hAnsi="Times New Roman" w:cs="Times New Roman"/>
                <w:sz w:val="24"/>
                <w:szCs w:val="24"/>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B3786A" w:rsidRPr="00B3786A" w:rsidRDefault="00B3786A" w:rsidP="00381E1D">
            <w:pPr>
              <w:tabs>
                <w:tab w:val="left" w:pos="1134"/>
              </w:tabs>
              <w:ind w:left="720"/>
              <w:outlineLvl w:val="0"/>
              <w:rPr>
                <w:rFonts w:ascii="Times New Roman" w:eastAsia="PMingLiU" w:hAnsi="Times New Roman" w:cs="Times New Roman"/>
                <w:sz w:val="24"/>
                <w:szCs w:val="24"/>
                <w:lang w:eastAsia="zh-CN"/>
              </w:rPr>
            </w:pPr>
          </w:p>
        </w:tc>
      </w:tr>
      <w:tr w:rsidR="00B3786A" w:rsidRPr="00B3786A" w:rsidTr="00381E1D">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3786A" w:rsidRPr="00B3786A" w:rsidRDefault="00B3786A" w:rsidP="00381E1D">
            <w:pPr>
              <w:jc w:val="center"/>
              <w:rPr>
                <w:rFonts w:ascii="Times New Roman" w:eastAsia="PMingLiU" w:hAnsi="Times New Roman" w:cs="Times New Roman"/>
                <w:sz w:val="24"/>
                <w:szCs w:val="24"/>
                <w:lang w:eastAsia="zh-CN"/>
              </w:rPr>
            </w:pPr>
            <w:r w:rsidRPr="00B3786A">
              <w:rPr>
                <w:rFonts w:ascii="Times New Roman" w:eastAsia="PMingLiU" w:hAnsi="Times New Roman" w:cs="Times New Roman"/>
                <w:sz w:val="24"/>
                <w:szCs w:val="24"/>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B3786A" w:rsidRPr="00B3786A" w:rsidRDefault="00B3786A" w:rsidP="00381E1D">
            <w:pPr>
              <w:tabs>
                <w:tab w:val="left" w:pos="1134"/>
              </w:tabs>
              <w:jc w:val="center"/>
              <w:outlineLvl w:val="0"/>
              <w:rPr>
                <w:rFonts w:ascii="Times New Roman" w:eastAsia="PMingLiU" w:hAnsi="Times New Roman" w:cs="Times New Roman"/>
                <w:sz w:val="24"/>
                <w:szCs w:val="24"/>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B3786A" w:rsidRPr="00B3786A" w:rsidRDefault="00B3786A" w:rsidP="00381E1D">
            <w:pPr>
              <w:tabs>
                <w:tab w:val="left" w:pos="1134"/>
              </w:tabs>
              <w:ind w:left="720"/>
              <w:outlineLvl w:val="0"/>
              <w:rPr>
                <w:rFonts w:ascii="Times New Roman" w:eastAsia="PMingLiU" w:hAnsi="Times New Roman" w:cs="Times New Roman"/>
                <w:sz w:val="24"/>
                <w:szCs w:val="24"/>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B3786A" w:rsidRPr="00B3786A" w:rsidRDefault="00B3786A" w:rsidP="00381E1D">
            <w:pPr>
              <w:tabs>
                <w:tab w:val="left" w:pos="1134"/>
              </w:tabs>
              <w:ind w:left="720"/>
              <w:outlineLvl w:val="0"/>
              <w:rPr>
                <w:rFonts w:ascii="Times New Roman" w:eastAsia="PMingLiU" w:hAnsi="Times New Roman" w:cs="Times New Roman"/>
                <w:sz w:val="24"/>
                <w:szCs w:val="24"/>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B3786A" w:rsidRPr="00B3786A" w:rsidRDefault="00B3786A" w:rsidP="00381E1D">
            <w:pPr>
              <w:tabs>
                <w:tab w:val="left" w:pos="1134"/>
              </w:tabs>
              <w:ind w:left="720"/>
              <w:outlineLvl w:val="0"/>
              <w:rPr>
                <w:rFonts w:ascii="Times New Roman" w:eastAsia="PMingLiU" w:hAnsi="Times New Roman" w:cs="Times New Roman"/>
                <w:sz w:val="24"/>
                <w:szCs w:val="24"/>
                <w:lang w:eastAsia="zh-CN"/>
              </w:rPr>
            </w:pPr>
          </w:p>
        </w:tc>
      </w:tr>
      <w:tr w:rsidR="00B3786A" w:rsidRPr="00B3786A" w:rsidTr="00381E1D">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3786A" w:rsidRPr="00B3786A" w:rsidRDefault="00B3786A" w:rsidP="00381E1D">
            <w:pPr>
              <w:tabs>
                <w:tab w:val="left" w:pos="1134"/>
              </w:tabs>
              <w:ind w:left="360"/>
              <w:jc w:val="center"/>
              <w:outlineLvl w:val="0"/>
              <w:rPr>
                <w:rFonts w:ascii="Times New Roman" w:eastAsia="PMingLiU" w:hAnsi="Times New Roman" w:cs="Times New Roman"/>
                <w:sz w:val="24"/>
                <w:szCs w:val="24"/>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B3786A" w:rsidRPr="00B3786A" w:rsidRDefault="00B3786A" w:rsidP="00381E1D">
            <w:pPr>
              <w:tabs>
                <w:tab w:val="left" w:pos="1134"/>
              </w:tabs>
              <w:ind w:left="720"/>
              <w:outlineLvl w:val="0"/>
              <w:rPr>
                <w:rFonts w:ascii="Times New Roman" w:eastAsia="PMingLiU" w:hAnsi="Times New Roman" w:cs="Times New Roman"/>
                <w:sz w:val="24"/>
                <w:szCs w:val="24"/>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B3786A" w:rsidRPr="00B3786A" w:rsidRDefault="00B3786A" w:rsidP="00381E1D">
            <w:pPr>
              <w:tabs>
                <w:tab w:val="left" w:pos="1134"/>
              </w:tabs>
              <w:ind w:left="720"/>
              <w:outlineLvl w:val="0"/>
              <w:rPr>
                <w:rFonts w:ascii="Times New Roman" w:eastAsia="PMingLiU" w:hAnsi="Times New Roman" w:cs="Times New Roman"/>
                <w:sz w:val="24"/>
                <w:szCs w:val="24"/>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B3786A" w:rsidRPr="00B3786A" w:rsidRDefault="00B3786A" w:rsidP="00381E1D">
            <w:pPr>
              <w:tabs>
                <w:tab w:val="left" w:pos="1134"/>
              </w:tabs>
              <w:ind w:left="720"/>
              <w:outlineLvl w:val="0"/>
              <w:rPr>
                <w:rFonts w:ascii="Times New Roman" w:eastAsia="PMingLiU" w:hAnsi="Times New Roman" w:cs="Times New Roman"/>
                <w:sz w:val="24"/>
                <w:szCs w:val="24"/>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B3786A" w:rsidRPr="00B3786A" w:rsidRDefault="00B3786A" w:rsidP="00381E1D">
            <w:pPr>
              <w:tabs>
                <w:tab w:val="left" w:pos="1134"/>
              </w:tabs>
              <w:ind w:left="720"/>
              <w:outlineLvl w:val="0"/>
              <w:rPr>
                <w:rFonts w:ascii="Times New Roman" w:eastAsia="PMingLiU" w:hAnsi="Times New Roman" w:cs="Times New Roman"/>
                <w:sz w:val="24"/>
                <w:szCs w:val="24"/>
                <w:lang w:eastAsia="zh-CN"/>
              </w:rPr>
            </w:pPr>
          </w:p>
        </w:tc>
      </w:tr>
      <w:tr w:rsidR="00B3786A" w:rsidRPr="00B3786A" w:rsidTr="00381E1D">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3786A" w:rsidRPr="00B3786A" w:rsidRDefault="00B3786A" w:rsidP="00381E1D">
            <w:pPr>
              <w:jc w:val="center"/>
              <w:rPr>
                <w:rFonts w:ascii="Times New Roman" w:eastAsia="PMingLiU" w:hAnsi="Times New Roman" w:cs="Times New Roman"/>
                <w:sz w:val="24"/>
                <w:szCs w:val="24"/>
                <w:lang w:eastAsia="zh-CN"/>
              </w:rPr>
            </w:pPr>
            <w:r w:rsidRPr="00B3786A">
              <w:rPr>
                <w:rFonts w:ascii="Times New Roman" w:eastAsia="PMingLiU" w:hAnsi="Times New Roman" w:cs="Times New Roman"/>
                <w:sz w:val="24"/>
                <w:szCs w:val="24"/>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B3786A" w:rsidRPr="00B3786A" w:rsidRDefault="00B3786A" w:rsidP="00381E1D">
            <w:pPr>
              <w:tabs>
                <w:tab w:val="left" w:pos="1134"/>
              </w:tabs>
              <w:ind w:left="720"/>
              <w:outlineLvl w:val="0"/>
              <w:rPr>
                <w:rFonts w:ascii="Times New Roman" w:eastAsia="PMingLiU" w:hAnsi="Times New Roman" w:cs="Times New Roman"/>
                <w:sz w:val="24"/>
                <w:szCs w:val="24"/>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B3786A" w:rsidRPr="00B3786A" w:rsidRDefault="00B3786A" w:rsidP="00381E1D">
            <w:pPr>
              <w:tabs>
                <w:tab w:val="left" w:pos="1134"/>
              </w:tabs>
              <w:ind w:left="720"/>
              <w:outlineLvl w:val="0"/>
              <w:rPr>
                <w:rFonts w:ascii="Times New Roman" w:eastAsia="PMingLiU" w:hAnsi="Times New Roman" w:cs="Times New Roman"/>
                <w:sz w:val="24"/>
                <w:szCs w:val="24"/>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B3786A" w:rsidRPr="00B3786A" w:rsidRDefault="00B3786A" w:rsidP="00381E1D">
            <w:pPr>
              <w:tabs>
                <w:tab w:val="left" w:pos="1134"/>
              </w:tabs>
              <w:ind w:left="720"/>
              <w:outlineLvl w:val="0"/>
              <w:rPr>
                <w:rFonts w:ascii="Times New Roman" w:eastAsia="PMingLiU" w:hAnsi="Times New Roman" w:cs="Times New Roman"/>
                <w:sz w:val="24"/>
                <w:szCs w:val="24"/>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B3786A" w:rsidRPr="00B3786A" w:rsidRDefault="00B3786A" w:rsidP="00381E1D">
            <w:pPr>
              <w:tabs>
                <w:tab w:val="left" w:pos="1134"/>
              </w:tabs>
              <w:ind w:left="720"/>
              <w:outlineLvl w:val="0"/>
              <w:rPr>
                <w:rFonts w:ascii="Times New Roman" w:eastAsia="PMingLiU" w:hAnsi="Times New Roman" w:cs="Times New Roman"/>
                <w:sz w:val="24"/>
                <w:szCs w:val="24"/>
                <w:lang w:eastAsia="zh-CN"/>
              </w:rPr>
            </w:pPr>
          </w:p>
        </w:tc>
      </w:tr>
      <w:tr w:rsidR="00B3786A" w:rsidRPr="00B3786A" w:rsidTr="00381E1D">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B3786A" w:rsidRPr="00B3786A" w:rsidRDefault="00B3786A" w:rsidP="00381E1D">
            <w:pPr>
              <w:rPr>
                <w:rFonts w:ascii="Times New Roman" w:eastAsia="PMingLiU" w:hAnsi="Times New Roman" w:cs="Times New Roman"/>
                <w:b/>
                <w:sz w:val="24"/>
                <w:szCs w:val="24"/>
                <w:lang w:eastAsia="zh-CN"/>
              </w:rPr>
            </w:pPr>
            <w:r w:rsidRPr="00B3786A">
              <w:rPr>
                <w:rFonts w:ascii="Times New Roman" w:eastAsia="PMingLiU" w:hAnsi="Times New Roman" w:cs="Times New Roman"/>
                <w:b/>
                <w:sz w:val="24"/>
                <w:szCs w:val="24"/>
                <w:lang w:eastAsia="zh-CN"/>
              </w:rPr>
              <w:t>Total</w:t>
            </w:r>
          </w:p>
        </w:tc>
      </w:tr>
    </w:tbl>
    <w:p w:rsidR="00B3786A" w:rsidRPr="00B3786A" w:rsidRDefault="00B3786A" w:rsidP="00B3786A">
      <w:pPr>
        <w:tabs>
          <w:tab w:val="left" w:pos="567"/>
        </w:tabs>
        <w:jc w:val="both"/>
        <w:rPr>
          <w:rFonts w:ascii="Times New Roman" w:hAnsi="Times New Roman" w:cs="Times New Roman"/>
          <w:sz w:val="24"/>
          <w:szCs w:val="24"/>
        </w:rPr>
      </w:pPr>
    </w:p>
    <w:p w:rsidR="00B3786A" w:rsidRPr="00B3786A" w:rsidRDefault="00B3786A" w:rsidP="00B3786A">
      <w:pPr>
        <w:tabs>
          <w:tab w:val="left" w:pos="567"/>
        </w:tabs>
        <w:jc w:val="both"/>
        <w:rPr>
          <w:rFonts w:ascii="Times New Roman" w:hAnsi="Times New Roman" w:cs="Times New Roman"/>
          <w:sz w:val="24"/>
          <w:szCs w:val="24"/>
        </w:rPr>
      </w:pPr>
      <w:r w:rsidRPr="00B3786A">
        <w:rPr>
          <w:rFonts w:ascii="Times New Roman" w:hAnsi="Times New Roman" w:cs="Times New Roman"/>
          <w:sz w:val="24"/>
          <w:szCs w:val="24"/>
        </w:rPr>
        <w:t>     </w:t>
      </w:r>
      <w:r w:rsidRPr="00B3786A">
        <w:rPr>
          <w:rFonts w:ascii="Times New Roman" w:hAnsi="Times New Roman" w:cs="Times New Roman"/>
          <w:bCs/>
          <w:sz w:val="24"/>
          <w:szCs w:val="24"/>
        </w:rPr>
        <w:t xml:space="preserve">Data </w:t>
      </w:r>
      <w:r w:rsidRPr="00B3786A">
        <w:rPr>
          <w:rFonts w:ascii="Times New Roman" w:hAnsi="Times New Roman" w:cs="Times New Roman"/>
          <w:sz w:val="24"/>
          <w:szCs w:val="24"/>
        </w:rPr>
        <w:t>„____"__________________</w:t>
      </w:r>
    </w:p>
    <w:p w:rsidR="00B3786A" w:rsidRPr="00B3786A" w:rsidRDefault="00B3786A" w:rsidP="00B3786A">
      <w:pPr>
        <w:pStyle w:val="ab"/>
        <w:tabs>
          <w:tab w:val="left" w:pos="567"/>
        </w:tabs>
        <w:jc w:val="right"/>
        <w:rPr>
          <w:rFonts w:ascii="Times New Roman" w:hAnsi="Times New Roman"/>
          <w:szCs w:val="24"/>
        </w:rPr>
      </w:pPr>
      <w:r w:rsidRPr="00B3786A">
        <w:rPr>
          <w:rFonts w:ascii="Times New Roman" w:hAnsi="Times New Roman"/>
          <w:szCs w:val="24"/>
        </w:rPr>
        <w:t xml:space="preserve">     ____________________________  </w:t>
      </w:r>
    </w:p>
    <w:p w:rsidR="00B3786A" w:rsidRPr="00B3786A" w:rsidRDefault="00B3786A" w:rsidP="00B3786A">
      <w:pPr>
        <w:pStyle w:val="ab"/>
        <w:tabs>
          <w:tab w:val="left" w:pos="567"/>
        </w:tabs>
        <w:jc w:val="right"/>
        <w:rPr>
          <w:rFonts w:ascii="Times New Roman" w:hAnsi="Times New Roman"/>
          <w:szCs w:val="24"/>
        </w:rPr>
      </w:pPr>
      <w:r w:rsidRPr="00B3786A">
        <w:rPr>
          <w:rFonts w:ascii="Times New Roman" w:hAnsi="Times New Roman"/>
          <w:szCs w:val="24"/>
        </w:rPr>
        <w:t>(semnătura autorizată)</w:t>
      </w:r>
    </w:p>
    <w:p w:rsidR="00B3786A" w:rsidRPr="00B3786A" w:rsidRDefault="00B3786A" w:rsidP="00B3786A">
      <w:pPr>
        <w:pStyle w:val="ab"/>
        <w:tabs>
          <w:tab w:val="left" w:pos="567"/>
        </w:tabs>
        <w:rPr>
          <w:rFonts w:ascii="Times New Roman" w:hAnsi="Times New Roman"/>
          <w:szCs w:val="24"/>
        </w:rPr>
      </w:pPr>
    </w:p>
    <w:p w:rsidR="00B3786A" w:rsidRPr="00B3786A" w:rsidRDefault="00B3786A" w:rsidP="00B3786A">
      <w:pPr>
        <w:pStyle w:val="ab"/>
        <w:tabs>
          <w:tab w:val="left" w:pos="567"/>
        </w:tabs>
        <w:rPr>
          <w:rFonts w:ascii="Times New Roman" w:hAnsi="Times New Roman"/>
          <w:szCs w:val="24"/>
        </w:rPr>
      </w:pPr>
    </w:p>
    <w:p w:rsidR="00B3786A" w:rsidRPr="00B3786A" w:rsidRDefault="00B3786A" w:rsidP="00B3786A">
      <w:pPr>
        <w:pStyle w:val="ab"/>
        <w:tabs>
          <w:tab w:val="left" w:pos="567"/>
        </w:tabs>
        <w:rPr>
          <w:rFonts w:ascii="Times New Roman" w:hAnsi="Times New Roman"/>
          <w:i/>
          <w:szCs w:val="24"/>
        </w:rPr>
      </w:pPr>
      <w:r w:rsidRPr="00B3786A">
        <w:rPr>
          <w:rFonts w:ascii="Times New Roman" w:hAnsi="Times New Roman"/>
          <w:i/>
          <w:szCs w:val="24"/>
        </w:rPr>
        <w:t>Notă: Autoritatea contractantă trebuie să atașeze la caietul de sarcini, Formularul de deviz nr. 1 – Lista cu cantitățile de lucrări, descifrat (publicarea descifrată a consumului de resurse aferent fiecărei norme de deviz).</w:t>
      </w:r>
    </w:p>
    <w:p w:rsidR="00B3786A" w:rsidRPr="00B3786A" w:rsidRDefault="00B3786A" w:rsidP="00B3786A">
      <w:pPr>
        <w:pStyle w:val="ab"/>
        <w:tabs>
          <w:tab w:val="left" w:pos="567"/>
        </w:tabs>
        <w:rPr>
          <w:rFonts w:ascii="Times New Roman" w:hAnsi="Times New Roman"/>
          <w:i/>
          <w:szCs w:val="24"/>
        </w:rPr>
        <w:sectPr w:rsidR="00B3786A" w:rsidRPr="00B3786A" w:rsidSect="00837D1C">
          <w:footerReference w:type="first" r:id="rId11"/>
          <w:pgSz w:w="11906" w:h="16838" w:code="9"/>
          <w:pgMar w:top="426" w:right="1134" w:bottom="851" w:left="1276" w:header="720" w:footer="510" w:gutter="0"/>
          <w:cols w:space="720"/>
          <w:titlePg/>
          <w:docGrid w:linePitch="326"/>
        </w:sectPr>
      </w:pPr>
    </w:p>
    <w:p w:rsidR="00B3786A" w:rsidRPr="00B3786A" w:rsidRDefault="00B3786A" w:rsidP="00B3786A">
      <w:pPr>
        <w:jc w:val="right"/>
        <w:rPr>
          <w:rFonts w:ascii="Times New Roman" w:hAnsi="Times New Roman" w:cs="Times New Roman"/>
          <w:sz w:val="24"/>
          <w:szCs w:val="24"/>
          <w:lang w:val="en-US"/>
        </w:rPr>
      </w:pPr>
      <w:r w:rsidRPr="00B3786A">
        <w:rPr>
          <w:rFonts w:ascii="Times New Roman" w:hAnsi="Times New Roman" w:cs="Times New Roman"/>
          <w:sz w:val="24"/>
          <w:szCs w:val="24"/>
          <w:lang w:val="en-US"/>
        </w:rPr>
        <w:lastRenderedPageBreak/>
        <w:t>Anexa nr. 24</w:t>
      </w:r>
    </w:p>
    <w:p w:rsidR="00B3786A" w:rsidRPr="00B3786A" w:rsidRDefault="00B3786A" w:rsidP="00B3786A">
      <w:pPr>
        <w:jc w:val="right"/>
        <w:rPr>
          <w:rFonts w:ascii="Times New Roman" w:hAnsi="Times New Roman" w:cs="Times New Roman"/>
          <w:sz w:val="24"/>
          <w:szCs w:val="24"/>
          <w:lang w:val="en-US"/>
        </w:rPr>
      </w:pPr>
      <w:r w:rsidRPr="00B3786A">
        <w:rPr>
          <w:rFonts w:ascii="Times New Roman" w:hAnsi="Times New Roman" w:cs="Times New Roman"/>
          <w:sz w:val="24"/>
          <w:szCs w:val="24"/>
          <w:lang w:val="en-US"/>
        </w:rPr>
        <w:t>la Documentația standard nr._____</w:t>
      </w:r>
    </w:p>
    <w:p w:rsidR="00B3786A" w:rsidRPr="00B3786A" w:rsidRDefault="00B3786A" w:rsidP="00B3786A">
      <w:pPr>
        <w:jc w:val="right"/>
        <w:rPr>
          <w:rFonts w:ascii="Times New Roman" w:hAnsi="Times New Roman" w:cs="Times New Roman"/>
          <w:sz w:val="24"/>
          <w:szCs w:val="24"/>
          <w:lang w:val="en-US"/>
        </w:rPr>
      </w:pPr>
      <w:r w:rsidRPr="00B3786A">
        <w:rPr>
          <w:rFonts w:ascii="Times New Roman" w:hAnsi="Times New Roman" w:cs="Times New Roman"/>
          <w:sz w:val="24"/>
          <w:szCs w:val="24"/>
          <w:lang w:val="en-US"/>
        </w:rPr>
        <w:t>din “____” ________ 20___</w:t>
      </w:r>
    </w:p>
    <w:p w:rsidR="00B3786A" w:rsidRPr="00B3786A" w:rsidRDefault="00B3786A" w:rsidP="00B3786A">
      <w:pPr>
        <w:pStyle w:val="2"/>
        <w:spacing w:before="0"/>
        <w:jc w:val="center"/>
        <w:rPr>
          <w:rFonts w:ascii="Times New Roman" w:hAnsi="Times New Roman" w:cs="Times New Roman"/>
          <w:b w:val="0"/>
          <w:bCs w:val="0"/>
          <w:color w:val="auto"/>
          <w:sz w:val="24"/>
          <w:szCs w:val="24"/>
        </w:rPr>
      </w:pPr>
    </w:p>
    <w:p w:rsidR="00B3786A" w:rsidRPr="00B3786A" w:rsidRDefault="00B3786A" w:rsidP="00B3786A">
      <w:pPr>
        <w:jc w:val="center"/>
        <w:rPr>
          <w:rFonts w:ascii="Times New Roman" w:hAnsi="Times New Roman" w:cs="Times New Roman"/>
          <w:b/>
          <w:sz w:val="24"/>
          <w:szCs w:val="24"/>
          <w:lang w:val="en-US"/>
        </w:rPr>
      </w:pPr>
      <w:r w:rsidRPr="00B3786A">
        <w:rPr>
          <w:rFonts w:ascii="Times New Roman" w:hAnsi="Times New Roman" w:cs="Times New Roman"/>
          <w:b/>
          <w:sz w:val="24"/>
          <w:szCs w:val="24"/>
          <w:lang w:val="en-US"/>
        </w:rPr>
        <w:t>CAIET DE SARCINI</w:t>
      </w:r>
    </w:p>
    <w:p w:rsidR="00B3786A" w:rsidRPr="00B3786A" w:rsidRDefault="00B3786A" w:rsidP="00B3786A">
      <w:pPr>
        <w:rPr>
          <w:rFonts w:ascii="Times New Roman" w:hAnsi="Times New Roman" w:cs="Times New Roman"/>
          <w:sz w:val="24"/>
          <w:szCs w:val="24"/>
          <w:lang w:val="en-US"/>
        </w:rPr>
      </w:pPr>
    </w:p>
    <w:p w:rsidR="00B3786A" w:rsidRPr="00B3786A" w:rsidRDefault="00B3786A" w:rsidP="00B3786A">
      <w:pPr>
        <w:pStyle w:val="2"/>
        <w:spacing w:before="0"/>
        <w:jc w:val="center"/>
        <w:rPr>
          <w:rFonts w:ascii="Times New Roman" w:hAnsi="Times New Roman" w:cs="Times New Roman"/>
          <w:bCs w:val="0"/>
          <w:color w:val="auto"/>
          <w:sz w:val="24"/>
          <w:szCs w:val="24"/>
        </w:rPr>
      </w:pPr>
      <w:r w:rsidRPr="00B3786A">
        <w:rPr>
          <w:rFonts w:ascii="Times New Roman" w:hAnsi="Times New Roman" w:cs="Times New Roman"/>
          <w:bCs w:val="0"/>
          <w:color w:val="auto"/>
          <w:sz w:val="24"/>
          <w:szCs w:val="24"/>
        </w:rPr>
        <w:t>SERVICII DE PROIECTARE</w:t>
      </w:r>
    </w:p>
    <w:p w:rsidR="00B3786A" w:rsidRPr="00B3786A" w:rsidRDefault="00B3786A" w:rsidP="00B3786A">
      <w:pPr>
        <w:pStyle w:val="a"/>
        <w:numPr>
          <w:ilvl w:val="0"/>
          <w:numId w:val="0"/>
        </w:numPr>
      </w:pPr>
    </w:p>
    <w:p w:rsidR="00B3786A" w:rsidRPr="00B3786A" w:rsidRDefault="00B3786A" w:rsidP="00B3786A">
      <w:pPr>
        <w:pStyle w:val="a"/>
        <w:numPr>
          <w:ilvl w:val="0"/>
          <w:numId w:val="11"/>
        </w:numPr>
        <w:ind w:left="0"/>
        <w:contextualSpacing/>
      </w:pPr>
      <w:r w:rsidRPr="00B3786A">
        <w:rPr>
          <w:b/>
        </w:rPr>
        <w:t>Denumirea obiectului</w:t>
      </w:r>
    </w:p>
    <w:p w:rsidR="00B3786A" w:rsidRPr="00B3786A" w:rsidRDefault="00B3786A" w:rsidP="00B3786A">
      <w:pPr>
        <w:pStyle w:val="a"/>
        <w:numPr>
          <w:ilvl w:val="0"/>
          <w:numId w:val="0"/>
        </w:numPr>
      </w:pPr>
      <w:r w:rsidRPr="00B3786A">
        <w:t>Se precizează descrierea generală a obiectului de proiectare.</w:t>
      </w:r>
    </w:p>
    <w:p w:rsidR="00B3786A" w:rsidRPr="00B3786A" w:rsidRDefault="00B3786A" w:rsidP="00B3786A">
      <w:pPr>
        <w:pStyle w:val="a"/>
        <w:numPr>
          <w:ilvl w:val="0"/>
          <w:numId w:val="11"/>
        </w:numPr>
        <w:tabs>
          <w:tab w:val="clear" w:pos="1134"/>
        </w:tabs>
        <w:ind w:left="0"/>
        <w:contextualSpacing/>
      </w:pPr>
      <w:r w:rsidRPr="00B3786A">
        <w:rPr>
          <w:b/>
        </w:rPr>
        <w:t xml:space="preserve">Amplasarea obiectului </w:t>
      </w:r>
    </w:p>
    <w:p w:rsidR="00B3786A" w:rsidRPr="00B3786A" w:rsidRDefault="00B3786A" w:rsidP="00B3786A">
      <w:pPr>
        <w:pStyle w:val="a"/>
        <w:numPr>
          <w:ilvl w:val="0"/>
          <w:numId w:val="0"/>
        </w:numPr>
      </w:pPr>
      <w:r w:rsidRPr="00B3786A">
        <w:t>Se precizează adresa.</w:t>
      </w:r>
    </w:p>
    <w:p w:rsidR="00B3786A" w:rsidRPr="00B3786A" w:rsidRDefault="00B3786A" w:rsidP="00B3786A">
      <w:pPr>
        <w:pStyle w:val="a"/>
        <w:numPr>
          <w:ilvl w:val="0"/>
          <w:numId w:val="11"/>
        </w:numPr>
        <w:tabs>
          <w:tab w:val="clear" w:pos="1134"/>
        </w:tabs>
        <w:ind w:left="0"/>
        <w:contextualSpacing/>
        <w:rPr>
          <w:rStyle w:val="shorttext"/>
        </w:rPr>
      </w:pPr>
      <w:r w:rsidRPr="00B3786A">
        <w:rPr>
          <w:b/>
        </w:rPr>
        <w:t>Beneficiar</w:t>
      </w:r>
      <w:r w:rsidRPr="00B3786A">
        <w:rPr>
          <w:rStyle w:val="shorttext"/>
        </w:rPr>
        <w:t xml:space="preserve">/investitor </w:t>
      </w:r>
    </w:p>
    <w:p w:rsidR="00B3786A" w:rsidRPr="00B3786A" w:rsidRDefault="00B3786A" w:rsidP="00B3786A">
      <w:pPr>
        <w:pStyle w:val="a"/>
        <w:numPr>
          <w:ilvl w:val="0"/>
          <w:numId w:val="0"/>
        </w:numPr>
      </w:pPr>
      <w:r w:rsidRPr="00B3786A">
        <w:t xml:space="preserve">Se precizează </w:t>
      </w:r>
      <w:r w:rsidRPr="00B3786A">
        <w:rPr>
          <w:rStyle w:val="shorttext"/>
        </w:rPr>
        <w:t>Autoritatea contractantă.</w:t>
      </w:r>
    </w:p>
    <w:p w:rsidR="00B3786A" w:rsidRPr="00B3786A" w:rsidRDefault="00B3786A" w:rsidP="00B3786A">
      <w:pPr>
        <w:pStyle w:val="a"/>
        <w:numPr>
          <w:ilvl w:val="0"/>
          <w:numId w:val="11"/>
        </w:numPr>
        <w:tabs>
          <w:tab w:val="clear" w:pos="1134"/>
        </w:tabs>
        <w:ind w:left="0"/>
        <w:contextualSpacing/>
      </w:pPr>
      <w:r w:rsidRPr="00B3786A">
        <w:rPr>
          <w:b/>
        </w:rPr>
        <w:t xml:space="preserve">Statutul de protecție  </w:t>
      </w:r>
    </w:p>
    <w:p w:rsidR="00B3786A" w:rsidRPr="00B3786A" w:rsidRDefault="00B3786A" w:rsidP="00B3786A">
      <w:pPr>
        <w:pStyle w:val="a"/>
        <w:numPr>
          <w:ilvl w:val="0"/>
          <w:numId w:val="0"/>
        </w:numPr>
      </w:pPr>
      <w:r w:rsidRPr="00B3786A">
        <w:t>Se precizează după caz.</w:t>
      </w:r>
    </w:p>
    <w:p w:rsidR="00B3786A" w:rsidRPr="00B3786A" w:rsidRDefault="00B3786A" w:rsidP="00B3786A">
      <w:pPr>
        <w:pStyle w:val="a"/>
        <w:numPr>
          <w:ilvl w:val="0"/>
          <w:numId w:val="11"/>
        </w:numPr>
        <w:tabs>
          <w:tab w:val="clear" w:pos="1134"/>
        </w:tabs>
        <w:ind w:left="0"/>
        <w:contextualSpacing/>
        <w:rPr>
          <w:b/>
        </w:rPr>
      </w:pPr>
      <w:r w:rsidRPr="00B3786A">
        <w:rPr>
          <w:b/>
        </w:rPr>
        <w:t>Temeiul proiectării</w:t>
      </w:r>
    </w:p>
    <w:p w:rsidR="00B3786A" w:rsidRPr="00B3786A" w:rsidRDefault="00B3786A" w:rsidP="00B3786A">
      <w:pPr>
        <w:pStyle w:val="a"/>
        <w:numPr>
          <w:ilvl w:val="0"/>
          <w:numId w:val="0"/>
        </w:numPr>
        <w:tabs>
          <w:tab w:val="clear" w:pos="1134"/>
        </w:tabs>
        <w:contextualSpacing/>
      </w:pPr>
      <w:r w:rsidRPr="00B3786A">
        <w:t xml:space="preserve">Se precizează temeiul elaborării documentației. </w:t>
      </w:r>
    </w:p>
    <w:p w:rsidR="00B3786A" w:rsidRPr="00B3786A" w:rsidRDefault="00B3786A" w:rsidP="00B3786A">
      <w:pPr>
        <w:pStyle w:val="a"/>
        <w:numPr>
          <w:ilvl w:val="0"/>
          <w:numId w:val="11"/>
        </w:numPr>
        <w:tabs>
          <w:tab w:val="clear" w:pos="1134"/>
        </w:tabs>
        <w:ind w:left="0"/>
        <w:contextualSpacing/>
      </w:pPr>
      <w:r w:rsidRPr="00B3786A">
        <w:rPr>
          <w:b/>
        </w:rPr>
        <w:t xml:space="preserve">Descrierea obiectului </w:t>
      </w:r>
    </w:p>
    <w:p w:rsidR="00B3786A" w:rsidRPr="00B3786A" w:rsidRDefault="00B3786A" w:rsidP="00B3786A">
      <w:pPr>
        <w:rPr>
          <w:rFonts w:ascii="Times New Roman" w:hAnsi="Times New Roman" w:cs="Times New Roman"/>
          <w:sz w:val="24"/>
          <w:szCs w:val="24"/>
          <w:lang w:val="en-US"/>
        </w:rPr>
      </w:pPr>
      <w:r w:rsidRPr="00B3786A">
        <w:rPr>
          <w:rFonts w:ascii="Times New Roman" w:hAnsi="Times New Roman" w:cs="Times New Roman"/>
          <w:sz w:val="24"/>
          <w:szCs w:val="24"/>
          <w:lang w:val="en-US"/>
        </w:rPr>
        <w:t>Se precizează caracteristicile tehnice ale obiectului.</w:t>
      </w:r>
    </w:p>
    <w:p w:rsidR="00B3786A" w:rsidRPr="00B3786A" w:rsidRDefault="00B3786A" w:rsidP="00B3786A">
      <w:pPr>
        <w:pStyle w:val="a"/>
        <w:numPr>
          <w:ilvl w:val="0"/>
          <w:numId w:val="11"/>
        </w:numPr>
        <w:ind w:left="0"/>
        <w:contextualSpacing/>
      </w:pPr>
      <w:r w:rsidRPr="00B3786A">
        <w:rPr>
          <w:b/>
        </w:rPr>
        <w:t>Justificarea elaborării documentației de proiect</w:t>
      </w:r>
    </w:p>
    <w:p w:rsidR="00B3786A" w:rsidRPr="00B3786A" w:rsidRDefault="00B3786A" w:rsidP="00B3786A">
      <w:pPr>
        <w:rPr>
          <w:rFonts w:ascii="Times New Roman" w:hAnsi="Times New Roman" w:cs="Times New Roman"/>
          <w:sz w:val="24"/>
          <w:szCs w:val="24"/>
          <w:lang w:val="en-US"/>
        </w:rPr>
      </w:pPr>
      <w:r w:rsidRPr="00B3786A">
        <w:rPr>
          <w:rFonts w:ascii="Times New Roman" w:hAnsi="Times New Roman" w:cs="Times New Roman"/>
          <w:sz w:val="24"/>
          <w:szCs w:val="24"/>
          <w:lang w:val="en-US"/>
        </w:rPr>
        <w:t>Se precizează necesitatea elaborării documentației.</w:t>
      </w:r>
    </w:p>
    <w:p w:rsidR="00B3786A" w:rsidRPr="00B3786A" w:rsidRDefault="00B3786A" w:rsidP="00B3786A">
      <w:pPr>
        <w:pStyle w:val="a"/>
        <w:numPr>
          <w:ilvl w:val="0"/>
          <w:numId w:val="11"/>
        </w:numPr>
        <w:tabs>
          <w:tab w:val="clear" w:pos="1134"/>
        </w:tabs>
        <w:ind w:left="0"/>
        <w:contextualSpacing/>
        <w:rPr>
          <w:b/>
        </w:rPr>
      </w:pPr>
      <w:r w:rsidRPr="00B3786A">
        <w:rPr>
          <w:b/>
        </w:rPr>
        <w:t>Cerințe referitor la lucrările planificate la obiect</w:t>
      </w:r>
    </w:p>
    <w:p w:rsidR="00B3786A" w:rsidRPr="00B3786A" w:rsidRDefault="00B3786A" w:rsidP="00B3786A">
      <w:pPr>
        <w:pStyle w:val="a"/>
        <w:numPr>
          <w:ilvl w:val="0"/>
          <w:numId w:val="0"/>
        </w:numPr>
        <w:rPr>
          <w:rStyle w:val="shorttext"/>
        </w:rPr>
      </w:pPr>
      <w:r w:rsidRPr="00B3786A">
        <w:t>Se precizează tipul lucrărilor pentru care este necesară elaborarea documentației de proiect.</w:t>
      </w:r>
    </w:p>
    <w:p w:rsidR="00B3786A" w:rsidRPr="00B3786A" w:rsidRDefault="00B3786A" w:rsidP="00B3786A">
      <w:pPr>
        <w:pStyle w:val="a"/>
        <w:numPr>
          <w:ilvl w:val="0"/>
          <w:numId w:val="11"/>
        </w:numPr>
        <w:tabs>
          <w:tab w:val="clear" w:pos="1134"/>
        </w:tabs>
        <w:ind w:left="0"/>
        <w:contextualSpacing/>
        <w:rPr>
          <w:b/>
        </w:rPr>
      </w:pPr>
      <w:r w:rsidRPr="00B3786A">
        <w:rPr>
          <w:b/>
        </w:rPr>
        <w:t>Cerințe referitor la succesiunea și componența documentației de proiect. Cerințe de bază privind soluțiile arhitectural-planimetrice</w:t>
      </w:r>
    </w:p>
    <w:p w:rsidR="00B3786A" w:rsidRPr="00B3786A" w:rsidRDefault="00B3786A" w:rsidP="00B3786A">
      <w:pPr>
        <w:tabs>
          <w:tab w:val="left" w:pos="990"/>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Se precizează etapele, cerințele privindexecuția documentației de proiect etc.</w:t>
      </w:r>
    </w:p>
    <w:p w:rsidR="00B3786A" w:rsidRPr="00B3786A" w:rsidRDefault="00B3786A" w:rsidP="00B3786A">
      <w:pPr>
        <w:tabs>
          <w:tab w:val="left" w:pos="990"/>
        </w:tabs>
        <w:ind w:left="-426"/>
        <w:jc w:val="both"/>
        <w:rPr>
          <w:rFonts w:ascii="Times New Roman" w:hAnsi="Times New Roman" w:cs="Times New Roman"/>
          <w:sz w:val="24"/>
          <w:szCs w:val="24"/>
          <w:lang w:val="en-US"/>
        </w:rPr>
      </w:pPr>
      <w:r w:rsidRPr="00B3786A">
        <w:rPr>
          <w:rFonts w:ascii="Times New Roman" w:hAnsi="Times New Roman" w:cs="Times New Roman"/>
          <w:b/>
          <w:sz w:val="24"/>
          <w:szCs w:val="24"/>
          <w:lang w:val="en-US"/>
        </w:rPr>
        <w:t>10. Documente obligatorii la depunerea ofertei</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B3786A" w:rsidRPr="00B3786A" w:rsidRDefault="00B3786A" w:rsidP="00B3786A">
      <w:pPr>
        <w:ind w:hanging="426"/>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11. Documente obligatorii la evaluarea ofertelor.</w:t>
      </w:r>
    </w:p>
    <w:p w:rsidR="00B3786A" w:rsidRPr="00B3786A" w:rsidRDefault="00B3786A" w:rsidP="00B3786A">
      <w:pPr>
        <w:ind w:hanging="426"/>
        <w:jc w:val="both"/>
        <w:rPr>
          <w:rFonts w:ascii="Times New Roman" w:hAnsi="Times New Roman" w:cs="Times New Roman"/>
          <w:b/>
          <w:sz w:val="24"/>
          <w:szCs w:val="24"/>
          <w:lang w:val="en-US"/>
        </w:rPr>
      </w:pPr>
      <w:r w:rsidRPr="00B3786A">
        <w:rPr>
          <w:rFonts w:ascii="Times New Roman" w:hAnsi="Times New Roman" w:cs="Times New Roman"/>
          <w:sz w:val="24"/>
          <w:szCs w:val="24"/>
          <w:lang w:val="en-US"/>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B3786A" w:rsidRPr="00B3786A" w:rsidRDefault="00B3786A" w:rsidP="00B3786A">
      <w:pPr>
        <w:pStyle w:val="a"/>
        <w:numPr>
          <w:ilvl w:val="0"/>
          <w:numId w:val="0"/>
        </w:numPr>
        <w:ind w:left="360" w:right="-1"/>
      </w:pPr>
    </w:p>
    <w:p w:rsidR="00B3786A" w:rsidRPr="00B3786A" w:rsidRDefault="00B3786A" w:rsidP="00B3786A">
      <w:pPr>
        <w:ind w:firstLine="142"/>
        <w:jc w:val="both"/>
        <w:rPr>
          <w:rFonts w:ascii="Times New Roman" w:hAnsi="Times New Roman" w:cs="Times New Roman"/>
          <w:b/>
          <w:bCs/>
          <w:sz w:val="24"/>
          <w:szCs w:val="24"/>
          <w:lang w:val="en-US"/>
        </w:rPr>
      </w:pPr>
    </w:p>
    <w:p w:rsidR="00B3786A" w:rsidRPr="00B3786A" w:rsidRDefault="00B3786A" w:rsidP="00B3786A">
      <w:pPr>
        <w:ind w:firstLine="142"/>
        <w:jc w:val="both"/>
        <w:rPr>
          <w:rFonts w:ascii="Times New Roman" w:hAnsi="Times New Roman" w:cs="Times New Roman"/>
          <w:b/>
          <w:sz w:val="24"/>
          <w:szCs w:val="24"/>
          <w:lang w:val="en-US"/>
        </w:rPr>
      </w:pPr>
      <w:r w:rsidRPr="00B3786A">
        <w:rPr>
          <w:rFonts w:ascii="Times New Roman" w:hAnsi="Times New Roman" w:cs="Times New Roman"/>
          <w:b/>
          <w:bCs/>
          <w:sz w:val="24"/>
          <w:szCs w:val="24"/>
          <w:lang w:val="en-US"/>
        </w:rPr>
        <w:t xml:space="preserve">Autoritatea contractantă </w:t>
      </w:r>
      <w:r w:rsidRPr="00B3786A">
        <w:rPr>
          <w:rFonts w:ascii="Times New Roman" w:hAnsi="Times New Roman" w:cs="Times New Roman"/>
          <w:sz w:val="24"/>
          <w:szCs w:val="24"/>
          <w:lang w:val="en-US"/>
        </w:rPr>
        <w:t> ___________              </w:t>
      </w:r>
      <w:r w:rsidRPr="00B3786A">
        <w:rPr>
          <w:rFonts w:ascii="Times New Roman" w:hAnsi="Times New Roman" w:cs="Times New Roman"/>
          <w:b/>
          <w:bCs/>
          <w:sz w:val="24"/>
          <w:szCs w:val="24"/>
          <w:lang w:val="en-US"/>
        </w:rPr>
        <w:t>Data</w:t>
      </w:r>
      <w:r w:rsidRPr="00B3786A">
        <w:rPr>
          <w:rFonts w:ascii="Times New Roman" w:hAnsi="Times New Roman" w:cs="Times New Roman"/>
          <w:sz w:val="24"/>
          <w:szCs w:val="24"/>
          <w:lang w:val="en-US"/>
        </w:rPr>
        <w:t>„____"__________________</w:t>
      </w:r>
    </w:p>
    <w:p w:rsidR="007000C7" w:rsidRDefault="00B3786A" w:rsidP="00B3786A">
      <w:pPr>
        <w:ind w:firstLine="709"/>
        <w:jc w:val="both"/>
        <w:rPr>
          <w:rFonts w:ascii="Times New Roman" w:hAnsi="Times New Roman" w:cs="Times New Roman"/>
          <w:sz w:val="24"/>
          <w:szCs w:val="24"/>
          <w:lang w:val="en-US"/>
        </w:rPr>
      </w:pPr>
      <w:r w:rsidRPr="00B3786A">
        <w:rPr>
          <w:rFonts w:ascii="Times New Roman" w:hAnsi="Times New Roman" w:cs="Times New Roman"/>
          <w:i/>
          <w:iCs/>
          <w:sz w:val="24"/>
          <w:szCs w:val="24"/>
          <w:lang w:val="en-US"/>
        </w:rPr>
        <w:t>Notă: Prezentul model al caietului de sarcini este orientativ şi poate fi completat sau modificat, precizat de către autoritatea contractantă, în funcţie de tipul şi specificul serviciilor de proiectare.</w:t>
      </w:r>
    </w:p>
    <w:p w:rsidR="00B3786A" w:rsidRPr="006369F2" w:rsidRDefault="00B3786A" w:rsidP="00B3786A">
      <w:pPr>
        <w:pStyle w:val="a"/>
        <w:numPr>
          <w:ilvl w:val="0"/>
          <w:numId w:val="0"/>
        </w:numPr>
        <w:tabs>
          <w:tab w:val="left" w:pos="1260"/>
        </w:tabs>
        <w:ind w:left="720"/>
        <w:jc w:val="right"/>
        <w:rPr>
          <w:b/>
          <w:sz w:val="28"/>
          <w:szCs w:val="28"/>
        </w:rPr>
      </w:pPr>
      <w:r w:rsidRPr="006369F2">
        <w:rPr>
          <w:sz w:val="28"/>
          <w:szCs w:val="28"/>
        </w:rPr>
        <w:lastRenderedPageBreak/>
        <w:t>Anexa nr. 25</w:t>
      </w:r>
    </w:p>
    <w:p w:rsidR="00B3786A" w:rsidRPr="006369F2" w:rsidRDefault="00B3786A" w:rsidP="00B3786A">
      <w:pPr>
        <w:pStyle w:val="a"/>
        <w:numPr>
          <w:ilvl w:val="0"/>
          <w:numId w:val="0"/>
        </w:numPr>
        <w:tabs>
          <w:tab w:val="left" w:pos="1260"/>
        </w:tabs>
        <w:ind w:left="720"/>
        <w:jc w:val="center"/>
        <w:rPr>
          <w:b/>
        </w:rPr>
      </w:pPr>
      <w:r w:rsidRPr="006369F2">
        <w:rPr>
          <w:b/>
        </w:rPr>
        <w:t>CONTRACT – MODEL</w:t>
      </w:r>
    </w:p>
    <w:p w:rsidR="00B3786A" w:rsidRPr="006369F2" w:rsidRDefault="00B3786A" w:rsidP="00B3786A">
      <w:pPr>
        <w:pStyle w:val="a"/>
        <w:numPr>
          <w:ilvl w:val="0"/>
          <w:numId w:val="0"/>
        </w:numPr>
        <w:tabs>
          <w:tab w:val="left" w:pos="1260"/>
        </w:tabs>
        <w:ind w:left="720"/>
        <w:jc w:val="center"/>
        <w:rPr>
          <w:b/>
          <w:caps/>
        </w:rPr>
      </w:pPr>
    </w:p>
    <w:p w:rsidR="00B3786A" w:rsidRPr="00B3786A" w:rsidRDefault="00B3786A" w:rsidP="00B3786A">
      <w:pPr>
        <w:pStyle w:val="a"/>
        <w:numPr>
          <w:ilvl w:val="0"/>
          <w:numId w:val="0"/>
        </w:numPr>
        <w:tabs>
          <w:tab w:val="left" w:pos="1260"/>
        </w:tabs>
        <w:ind w:left="720"/>
        <w:jc w:val="center"/>
        <w:rPr>
          <w:b/>
        </w:rPr>
      </w:pPr>
      <w:r w:rsidRPr="00B3786A">
        <w:rPr>
          <w:b/>
          <w:caps/>
        </w:rPr>
        <w:t>Contract</w:t>
      </w:r>
      <w:r w:rsidRPr="00B3786A">
        <w:rPr>
          <w:b/>
        </w:rPr>
        <w:t xml:space="preserve"> DE ANTREPRIZĂ nr.___________</w:t>
      </w:r>
    </w:p>
    <w:p w:rsidR="00B3786A" w:rsidRPr="00B3786A" w:rsidRDefault="00B3786A" w:rsidP="00B3786A">
      <w:pPr>
        <w:pStyle w:val="a"/>
        <w:numPr>
          <w:ilvl w:val="0"/>
          <w:numId w:val="0"/>
        </w:numPr>
        <w:tabs>
          <w:tab w:val="left" w:pos="1260"/>
        </w:tabs>
        <w:ind w:left="720"/>
        <w:rPr>
          <w:lang w:val="ro-RO"/>
        </w:rPr>
      </w:pPr>
    </w:p>
    <w:p w:rsidR="00B3786A" w:rsidRPr="00B3786A" w:rsidRDefault="00B3786A" w:rsidP="00B3786A">
      <w:pPr>
        <w:pStyle w:val="a"/>
        <w:numPr>
          <w:ilvl w:val="0"/>
          <w:numId w:val="23"/>
        </w:numPr>
        <w:tabs>
          <w:tab w:val="clear" w:pos="1134"/>
          <w:tab w:val="left" w:pos="540"/>
        </w:tabs>
        <w:ind w:left="0" w:firstLine="0"/>
        <w:contextualSpacing/>
        <w:jc w:val="center"/>
        <w:rPr>
          <w:b/>
          <w:lang w:val="ro-RO"/>
        </w:rPr>
      </w:pPr>
      <w:r w:rsidRPr="00B3786A">
        <w:rPr>
          <w:b/>
          <w:lang w:val="ro-RO"/>
        </w:rPr>
        <w:t>PARTEA GENERALĂ</w:t>
      </w:r>
    </w:p>
    <w:p w:rsidR="00B3786A" w:rsidRPr="00B3786A" w:rsidRDefault="00B3786A" w:rsidP="00B3786A">
      <w:pPr>
        <w:pStyle w:val="a"/>
        <w:numPr>
          <w:ilvl w:val="0"/>
          <w:numId w:val="0"/>
        </w:numPr>
        <w:tabs>
          <w:tab w:val="left" w:pos="540"/>
        </w:tabs>
        <w:jc w:val="center"/>
        <w:rPr>
          <w:i/>
          <w:lang w:val="ro-RO"/>
        </w:rPr>
      </w:pPr>
      <w:r w:rsidRPr="00B3786A">
        <w:rPr>
          <w:i/>
          <w:lang w:val="ro-RO"/>
        </w:rPr>
        <w:t>(OBLIGATORIE)</w:t>
      </w:r>
    </w:p>
    <w:p w:rsidR="00B3786A" w:rsidRPr="00B3786A" w:rsidRDefault="00B3786A" w:rsidP="00B3786A">
      <w:pPr>
        <w:pStyle w:val="a"/>
        <w:numPr>
          <w:ilvl w:val="0"/>
          <w:numId w:val="0"/>
        </w:numPr>
        <w:tabs>
          <w:tab w:val="left" w:pos="540"/>
        </w:tabs>
        <w:rPr>
          <w:i/>
          <w:lang w:val="ro-RO"/>
        </w:rPr>
      </w:pPr>
    </w:p>
    <w:p w:rsidR="00B3786A" w:rsidRPr="00B3786A" w:rsidRDefault="00B3786A" w:rsidP="00B3786A">
      <w:pPr>
        <w:pStyle w:val="a"/>
        <w:numPr>
          <w:ilvl w:val="0"/>
          <w:numId w:val="0"/>
        </w:numPr>
        <w:tabs>
          <w:tab w:val="left" w:pos="540"/>
        </w:tabs>
        <w:spacing w:after="120"/>
        <w:rPr>
          <w:b/>
          <w:lang w:val="ro-RO"/>
        </w:rPr>
      </w:pPr>
      <w:r w:rsidRPr="00B3786A">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11"/>
        <w:gridCol w:w="5378"/>
      </w:tblGrid>
      <w:tr w:rsidR="00B3786A" w:rsidRPr="00B3786A" w:rsidTr="00381E1D">
        <w:tc>
          <w:tcPr>
            <w:tcW w:w="2553" w:type="pct"/>
          </w:tcPr>
          <w:p w:rsidR="00B3786A" w:rsidRPr="00B3786A" w:rsidRDefault="00B3786A" w:rsidP="00381E1D">
            <w:pPr>
              <w:tabs>
                <w:tab w:val="left" w:pos="360"/>
              </w:tabs>
              <w:jc w:val="both"/>
              <w:rPr>
                <w:rFonts w:ascii="Times New Roman" w:hAnsi="Times New Roman" w:cs="Times New Roman"/>
                <w:b/>
                <w:sz w:val="24"/>
                <w:szCs w:val="24"/>
              </w:rPr>
            </w:pPr>
            <w:r w:rsidRPr="00B3786A">
              <w:rPr>
                <w:rFonts w:ascii="Times New Roman" w:hAnsi="Times New Roman" w:cs="Times New Roman"/>
                <w:b/>
                <w:sz w:val="24"/>
                <w:szCs w:val="24"/>
              </w:rPr>
              <w:t>Beneficiar</w:t>
            </w:r>
          </w:p>
        </w:tc>
        <w:tc>
          <w:tcPr>
            <w:tcW w:w="2447" w:type="pct"/>
          </w:tcPr>
          <w:p w:rsidR="00B3786A" w:rsidRPr="00B3786A" w:rsidRDefault="00B3786A" w:rsidP="00381E1D">
            <w:pPr>
              <w:tabs>
                <w:tab w:val="left" w:pos="360"/>
              </w:tabs>
              <w:jc w:val="both"/>
              <w:rPr>
                <w:rFonts w:ascii="Times New Roman" w:hAnsi="Times New Roman" w:cs="Times New Roman"/>
                <w:b/>
                <w:sz w:val="24"/>
                <w:szCs w:val="24"/>
              </w:rPr>
            </w:pPr>
            <w:r w:rsidRPr="00B3786A">
              <w:rPr>
                <w:rFonts w:ascii="Times New Roman" w:hAnsi="Times New Roman" w:cs="Times New Roman"/>
                <w:b/>
                <w:sz w:val="24"/>
                <w:szCs w:val="24"/>
              </w:rPr>
              <w:t>Antreprenor</w:t>
            </w:r>
          </w:p>
        </w:tc>
      </w:tr>
      <w:tr w:rsidR="00B3786A" w:rsidRPr="004E2DAF" w:rsidTr="00381E1D">
        <w:tc>
          <w:tcPr>
            <w:tcW w:w="2553" w:type="pct"/>
          </w:tcPr>
          <w:p w:rsidR="00B3786A" w:rsidRPr="00B3786A" w:rsidRDefault="00B3786A" w:rsidP="00381E1D">
            <w:pPr>
              <w:tabs>
                <w:tab w:val="left" w:pos="360"/>
              </w:tabs>
              <w:jc w:val="both"/>
              <w:rPr>
                <w:rFonts w:ascii="Times New Roman" w:hAnsi="Times New Roman" w:cs="Times New Roman"/>
                <w:sz w:val="24"/>
                <w:szCs w:val="24"/>
                <w:lang w:val="en-US"/>
              </w:rPr>
            </w:pPr>
            <w:r w:rsidRPr="00B3786A">
              <w:rPr>
                <w:rFonts w:ascii="Times New Roman" w:hAnsi="Times New Roman" w:cs="Times New Roman"/>
                <w:b/>
                <w:sz w:val="24"/>
                <w:szCs w:val="24"/>
                <w:lang w:val="en-US"/>
              </w:rPr>
              <w:t>_________________________</w:t>
            </w:r>
            <w:r w:rsidRPr="00B3786A">
              <w:rPr>
                <w:rFonts w:ascii="Times New Roman" w:hAnsi="Times New Roman" w:cs="Times New Roman"/>
                <w:sz w:val="24"/>
                <w:szCs w:val="24"/>
                <w:lang w:val="en-US"/>
              </w:rPr>
              <w:t>reprezentat legal prin</w:t>
            </w:r>
            <w:r w:rsidRPr="00B3786A">
              <w:rPr>
                <w:rFonts w:ascii="Times New Roman" w:hAnsi="Times New Roman" w:cs="Times New Roman"/>
                <w:b/>
                <w:sz w:val="24"/>
                <w:szCs w:val="24"/>
                <w:lang w:val="en-US"/>
              </w:rPr>
              <w:t>___________________</w:t>
            </w:r>
            <w:r w:rsidRPr="00B3786A">
              <w:rPr>
                <w:rFonts w:ascii="Times New Roman" w:hAnsi="Times New Roman" w:cs="Times New Roman"/>
                <w:sz w:val="24"/>
                <w:szCs w:val="24"/>
                <w:lang w:val="en-US"/>
              </w:rPr>
              <w:t xml:space="preserve">, </w:t>
            </w:r>
            <w:r w:rsidRPr="00B3786A">
              <w:rPr>
                <w:rFonts w:ascii="Times New Roman" w:hAnsi="Times New Roman" w:cs="Times New Roman"/>
                <w:sz w:val="24"/>
                <w:szCs w:val="24"/>
                <w:lang w:val="ro-RO"/>
              </w:rPr>
              <w:t>în calitate</w:t>
            </w:r>
            <w:r w:rsidRPr="00B3786A">
              <w:rPr>
                <w:rFonts w:ascii="Times New Roman" w:hAnsi="Times New Roman" w:cs="Times New Roman"/>
                <w:sz w:val="24"/>
                <w:szCs w:val="24"/>
                <w:lang w:val="en-US"/>
              </w:rPr>
              <w:t xml:space="preserve"> de </w:t>
            </w:r>
            <w:r w:rsidRPr="00B3786A">
              <w:rPr>
                <w:rFonts w:ascii="Times New Roman" w:hAnsi="Times New Roman" w:cs="Times New Roman"/>
                <w:i/>
                <w:sz w:val="24"/>
                <w:szCs w:val="24"/>
                <w:lang w:val="en-US"/>
              </w:rPr>
              <w:t>Beneficiar</w:t>
            </w:r>
            <w:r w:rsidRPr="00B3786A">
              <w:rPr>
                <w:rFonts w:ascii="Times New Roman" w:hAnsi="Times New Roman" w:cs="Times New Roman"/>
                <w:sz w:val="24"/>
                <w:szCs w:val="24"/>
                <w:lang w:val="en-US"/>
              </w:rPr>
              <w:t>, IDNO,</w:t>
            </w:r>
            <w:r w:rsidRPr="00B3786A">
              <w:rPr>
                <w:rFonts w:ascii="Times New Roman" w:hAnsi="Times New Roman" w:cs="Times New Roman"/>
                <w:i/>
                <w:sz w:val="24"/>
                <w:szCs w:val="24"/>
                <w:lang w:val="en-US"/>
              </w:rPr>
              <w:t xml:space="preserve"> </w:t>
            </w:r>
            <w:r w:rsidRPr="00B3786A">
              <w:rPr>
                <w:rFonts w:ascii="Times New Roman" w:hAnsi="Times New Roman" w:cs="Times New Roman"/>
                <w:sz w:val="24"/>
                <w:szCs w:val="24"/>
                <w:lang w:val="en-US"/>
              </w:rPr>
              <w:t xml:space="preserve"> pe de o parte,</w:t>
            </w:r>
          </w:p>
        </w:tc>
        <w:tc>
          <w:tcPr>
            <w:tcW w:w="2447" w:type="pct"/>
          </w:tcPr>
          <w:p w:rsidR="00B3786A" w:rsidRPr="00B3786A" w:rsidRDefault="00B3786A" w:rsidP="00381E1D">
            <w:pPr>
              <w:tabs>
                <w:tab w:val="left" w:pos="360"/>
              </w:tabs>
              <w:jc w:val="both"/>
              <w:rPr>
                <w:rFonts w:ascii="Times New Roman" w:hAnsi="Times New Roman" w:cs="Times New Roman"/>
                <w:sz w:val="24"/>
                <w:szCs w:val="24"/>
                <w:lang w:val="en-US"/>
              </w:rPr>
            </w:pPr>
            <w:r w:rsidRPr="00B3786A">
              <w:rPr>
                <w:rFonts w:ascii="Times New Roman" w:hAnsi="Times New Roman" w:cs="Times New Roman"/>
                <w:b/>
                <w:sz w:val="24"/>
                <w:szCs w:val="24"/>
                <w:lang w:val="en-US"/>
              </w:rPr>
              <w:t>_______________________</w:t>
            </w:r>
            <w:r w:rsidRPr="00B3786A">
              <w:rPr>
                <w:rFonts w:ascii="Times New Roman" w:hAnsi="Times New Roman" w:cs="Times New Roman"/>
                <w:sz w:val="24"/>
                <w:szCs w:val="24"/>
                <w:lang w:val="en-US"/>
              </w:rPr>
              <w:t>reprezentat legal prin</w:t>
            </w:r>
            <w:r w:rsidRPr="00B3786A">
              <w:rPr>
                <w:rFonts w:ascii="Times New Roman" w:hAnsi="Times New Roman" w:cs="Times New Roman"/>
                <w:b/>
                <w:sz w:val="24"/>
                <w:szCs w:val="24"/>
                <w:lang w:val="en-US"/>
              </w:rPr>
              <w:t>___________________</w:t>
            </w:r>
            <w:r w:rsidRPr="00B3786A">
              <w:rPr>
                <w:rFonts w:ascii="Times New Roman" w:hAnsi="Times New Roman" w:cs="Times New Roman"/>
                <w:sz w:val="24"/>
                <w:szCs w:val="24"/>
                <w:lang w:val="en-US"/>
              </w:rPr>
              <w:t xml:space="preserve">, în calitate de </w:t>
            </w:r>
            <w:r w:rsidRPr="00B3786A">
              <w:rPr>
                <w:rFonts w:ascii="Times New Roman" w:hAnsi="Times New Roman" w:cs="Times New Roman"/>
                <w:i/>
                <w:sz w:val="24"/>
                <w:szCs w:val="24"/>
                <w:lang w:val="en-US"/>
              </w:rPr>
              <w:t xml:space="preserve">Antreprenor, </w:t>
            </w:r>
            <w:r w:rsidRPr="00B3786A">
              <w:rPr>
                <w:rFonts w:ascii="Times New Roman" w:hAnsi="Times New Roman" w:cs="Times New Roman"/>
                <w:sz w:val="24"/>
                <w:szCs w:val="24"/>
                <w:lang w:val="en-US"/>
              </w:rPr>
              <w:t>IDNO</w:t>
            </w:r>
            <w:r w:rsidRPr="00B3786A">
              <w:rPr>
                <w:rFonts w:ascii="Times New Roman" w:hAnsi="Times New Roman" w:cs="Times New Roman"/>
                <w:i/>
                <w:sz w:val="24"/>
                <w:szCs w:val="24"/>
                <w:lang w:val="en-US"/>
              </w:rPr>
              <w:t xml:space="preserve">, </w:t>
            </w:r>
            <w:r w:rsidRPr="00B3786A">
              <w:rPr>
                <w:rFonts w:ascii="Times New Roman" w:hAnsi="Times New Roman" w:cs="Times New Roman"/>
                <w:sz w:val="24"/>
                <w:szCs w:val="24"/>
                <w:lang w:val="en-US"/>
              </w:rPr>
              <w:t xml:space="preserve"> pe de altă parte,</w:t>
            </w:r>
          </w:p>
        </w:tc>
      </w:tr>
    </w:tbl>
    <w:p w:rsidR="00B3786A" w:rsidRPr="00B3786A" w:rsidRDefault="00B3786A" w:rsidP="00B3786A">
      <w:pPr>
        <w:pStyle w:val="a"/>
        <w:numPr>
          <w:ilvl w:val="0"/>
          <w:numId w:val="0"/>
        </w:numPr>
        <w:tabs>
          <w:tab w:val="left" w:pos="1260"/>
        </w:tabs>
      </w:pPr>
      <w:r w:rsidRPr="00B3786A">
        <w:t xml:space="preserve">ambii (denumiţi în continuare </w:t>
      </w:r>
      <w:r w:rsidRPr="00B3786A">
        <w:rPr>
          <w:i/>
        </w:rPr>
        <w:t>Părţi</w:t>
      </w:r>
      <w:r w:rsidRPr="00B3786A">
        <w:t>), au încheiat prezentul contract referitor la următoarele:</w:t>
      </w:r>
    </w:p>
    <w:tbl>
      <w:tblPr>
        <w:tblW w:w="9540" w:type="dxa"/>
        <w:tblLayout w:type="fixed"/>
        <w:tblLook w:val="04A0"/>
      </w:tblPr>
      <w:tblGrid>
        <w:gridCol w:w="9540"/>
      </w:tblGrid>
      <w:tr w:rsidR="00B3786A" w:rsidRPr="00B3786A" w:rsidTr="00381E1D">
        <w:trPr>
          <w:trHeight w:val="697"/>
        </w:trPr>
        <w:tc>
          <w:tcPr>
            <w:tcW w:w="9540" w:type="dxa"/>
            <w:vAlign w:val="center"/>
          </w:tcPr>
          <w:p w:rsidR="00B3786A" w:rsidRPr="00B3786A" w:rsidRDefault="00B3786A" w:rsidP="00381E1D">
            <w:pPr>
              <w:tabs>
                <w:tab w:val="left" w:pos="360"/>
              </w:tabs>
              <w:jc w:val="both"/>
              <w:rPr>
                <w:rFonts w:ascii="Times New Roman" w:hAnsi="Times New Roman" w:cs="Times New Roman"/>
                <w:sz w:val="24"/>
                <w:szCs w:val="24"/>
                <w:lang w:val="en-US"/>
              </w:rPr>
            </w:pPr>
          </w:p>
          <w:p w:rsidR="00B3786A" w:rsidRPr="00B3786A" w:rsidRDefault="00B3786A" w:rsidP="00381E1D">
            <w:pPr>
              <w:tabs>
                <w:tab w:val="left" w:pos="525"/>
                <w:tab w:val="left" w:pos="1134"/>
                <w:tab w:val="left" w:pos="3705"/>
              </w:tabs>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1. OBIECTUL CONTRACTULUI</w:t>
            </w:r>
          </w:p>
          <w:p w:rsidR="00B3786A" w:rsidRPr="00B3786A" w:rsidRDefault="00B3786A" w:rsidP="00381E1D">
            <w:pPr>
              <w:tabs>
                <w:tab w:val="left" w:pos="360"/>
              </w:tabs>
              <w:ind w:left="-15" w:right="-15" w:firstLine="15"/>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Antreprenorul se obligă să execute </w:t>
            </w:r>
            <w:r w:rsidRPr="00B3786A">
              <w:rPr>
                <w:rFonts w:ascii="Times New Roman" w:hAnsi="Times New Roman" w:cs="Times New Roman"/>
                <w:b/>
                <w:sz w:val="24"/>
                <w:szCs w:val="24"/>
                <w:lang w:val="en-US"/>
              </w:rPr>
              <w:t xml:space="preserve">lucrările </w:t>
            </w:r>
            <w:r w:rsidRPr="00B3786A">
              <w:rPr>
                <w:rFonts w:ascii="Times New Roman" w:hAnsi="Times New Roman" w:cs="Times New Roman"/>
                <w:i/>
                <w:sz w:val="24"/>
                <w:szCs w:val="24"/>
                <w:lang w:val="en-US"/>
              </w:rPr>
              <w:t xml:space="preserve">______________________________________________ </w:t>
            </w:r>
            <w:r w:rsidRPr="00B3786A">
              <w:rPr>
                <w:rFonts w:ascii="Times New Roman" w:hAnsi="Times New Roman" w:cs="Times New Roman"/>
                <w:sz w:val="24"/>
                <w:szCs w:val="24"/>
                <w:lang w:val="en-US"/>
              </w:rPr>
              <w:t xml:space="preserve">în conformitate cu prevederile proiectului tehnic, cu detaliile de execuţie, precum şi cu normativele, standardele şi prescripţiile tehnice, achiziționate conform procedurii de achiziție publică                               nr.     </w:t>
            </w:r>
            <w:r w:rsidRPr="00B3786A">
              <w:rPr>
                <w:rFonts w:ascii="Times New Roman" w:hAnsi="Times New Roman" w:cs="Times New Roman"/>
                <w:b/>
                <w:sz w:val="24"/>
                <w:szCs w:val="24"/>
                <w:lang w:val="en-US"/>
              </w:rPr>
              <w:t xml:space="preserve">________________ </w:t>
            </w:r>
            <w:r w:rsidRPr="00B3786A">
              <w:rPr>
                <w:rFonts w:ascii="Times New Roman" w:hAnsi="Times New Roman" w:cs="Times New Roman"/>
                <w:sz w:val="24"/>
                <w:szCs w:val="24"/>
                <w:lang w:val="en-US"/>
              </w:rPr>
              <w:t xml:space="preserve">din </w:t>
            </w:r>
            <w:r w:rsidRPr="00B3786A">
              <w:rPr>
                <w:rFonts w:ascii="Times New Roman" w:hAnsi="Times New Roman" w:cs="Times New Roman"/>
                <w:b/>
                <w:sz w:val="24"/>
                <w:szCs w:val="24"/>
                <w:lang w:val="en-US"/>
              </w:rPr>
              <w:t>___________________</w:t>
            </w:r>
            <w:r w:rsidRPr="00B3786A">
              <w:rPr>
                <w:rFonts w:ascii="Times New Roman" w:hAnsi="Times New Roman" w:cs="Times New Roman"/>
                <w:sz w:val="24"/>
                <w:szCs w:val="24"/>
                <w:lang w:val="en-US"/>
              </w:rPr>
              <w:t>,</w:t>
            </w:r>
            <w:r w:rsidRPr="00B3786A">
              <w:rPr>
                <w:rFonts w:ascii="Times New Roman" w:hAnsi="Times New Roman" w:cs="Times New Roman"/>
                <w:b/>
                <w:sz w:val="24"/>
                <w:szCs w:val="24"/>
                <w:lang w:val="en-US"/>
              </w:rPr>
              <w:t xml:space="preserve"> </w:t>
            </w:r>
            <w:r w:rsidRPr="00B3786A">
              <w:rPr>
                <w:rFonts w:ascii="Times New Roman" w:hAnsi="Times New Roman" w:cs="Times New Roman"/>
                <w:sz w:val="24"/>
                <w:szCs w:val="24"/>
                <w:lang w:val="en-US"/>
              </w:rPr>
              <w:t xml:space="preserve">în baza deciziei grupului de lucru al Beneficiarului nr. </w:t>
            </w:r>
            <w:r w:rsidRPr="00B3786A">
              <w:rPr>
                <w:rFonts w:ascii="Times New Roman" w:hAnsi="Times New Roman" w:cs="Times New Roman"/>
                <w:b/>
                <w:sz w:val="24"/>
                <w:szCs w:val="24"/>
                <w:lang w:val="en-US"/>
              </w:rPr>
              <w:t>_____________</w:t>
            </w:r>
            <w:r w:rsidRPr="00B3786A">
              <w:rPr>
                <w:rFonts w:ascii="Times New Roman" w:hAnsi="Times New Roman" w:cs="Times New Roman"/>
                <w:sz w:val="24"/>
                <w:szCs w:val="24"/>
                <w:lang w:val="en-US"/>
              </w:rPr>
              <w:t xml:space="preserve"> din </w:t>
            </w:r>
            <w:r w:rsidRPr="00B3786A">
              <w:rPr>
                <w:rFonts w:ascii="Times New Roman" w:hAnsi="Times New Roman" w:cs="Times New Roman"/>
                <w:b/>
                <w:sz w:val="24"/>
                <w:szCs w:val="24"/>
                <w:lang w:val="en-US"/>
              </w:rPr>
              <w:t>___________________</w:t>
            </w:r>
            <w:r w:rsidRPr="00B3786A">
              <w:rPr>
                <w:rFonts w:ascii="Times New Roman" w:hAnsi="Times New Roman" w:cs="Times New Roman"/>
                <w:sz w:val="24"/>
                <w:szCs w:val="24"/>
                <w:lang w:val="en-US"/>
              </w:rPr>
              <w:t>.</w:t>
            </w:r>
          </w:p>
          <w:p w:rsidR="00B3786A" w:rsidRPr="00B3786A" w:rsidRDefault="00B3786A" w:rsidP="00381E1D">
            <w:pPr>
              <w:tabs>
                <w:tab w:val="left" w:pos="360"/>
              </w:tabs>
              <w:jc w:val="both"/>
              <w:rPr>
                <w:rFonts w:ascii="Times New Roman" w:hAnsi="Times New Roman" w:cs="Times New Roman"/>
                <w:sz w:val="24"/>
                <w:szCs w:val="24"/>
                <w:lang w:val="en-US"/>
              </w:rPr>
            </w:pPr>
          </w:p>
          <w:p w:rsidR="00B3786A" w:rsidRPr="00B3786A" w:rsidRDefault="00B3786A" w:rsidP="00381E1D">
            <w:pPr>
              <w:pStyle w:val="a4"/>
              <w:tabs>
                <w:tab w:val="left" w:pos="525"/>
                <w:tab w:val="left" w:pos="567"/>
              </w:tabs>
              <w:spacing w:before="0" w:beforeAutospacing="0" w:after="0" w:afterAutospacing="0"/>
              <w:ind w:left="-15"/>
              <w:jc w:val="both"/>
              <w:rPr>
                <w:b/>
                <w:lang w:val="en-US"/>
              </w:rPr>
            </w:pPr>
            <w:r w:rsidRPr="00B3786A">
              <w:rPr>
                <w:b/>
                <w:lang w:val="en-US"/>
              </w:rPr>
              <w:t>2. DOCUMENTELE CONTRACTULUI</w:t>
            </w:r>
          </w:p>
          <w:p w:rsidR="00B3786A" w:rsidRPr="00B3786A" w:rsidRDefault="00B3786A" w:rsidP="00381E1D">
            <w:pPr>
              <w:tabs>
                <w:tab w:val="left" w:pos="360"/>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2.1. Următoarele documente vor fi considerate părţi componente ale Contractului:</w:t>
            </w:r>
          </w:p>
          <w:p w:rsidR="00B3786A" w:rsidRPr="00B3786A" w:rsidRDefault="00B3786A" w:rsidP="00B3786A">
            <w:pPr>
              <w:numPr>
                <w:ilvl w:val="0"/>
                <w:numId w:val="25"/>
              </w:numPr>
              <w:tabs>
                <w:tab w:val="left" w:pos="360"/>
              </w:tabs>
              <w:suppressAutoHyphens/>
              <w:spacing w:after="0" w:line="240" w:lineRule="auto"/>
              <w:ind w:left="-15" w:firstLine="0"/>
              <w:jc w:val="both"/>
              <w:rPr>
                <w:rFonts w:ascii="Times New Roman" w:hAnsi="Times New Roman" w:cs="Times New Roman"/>
                <w:sz w:val="24"/>
                <w:szCs w:val="24"/>
              </w:rPr>
            </w:pPr>
            <w:r w:rsidRPr="00B3786A">
              <w:rPr>
                <w:rFonts w:ascii="Times New Roman" w:hAnsi="Times New Roman" w:cs="Times New Roman"/>
                <w:sz w:val="24"/>
                <w:szCs w:val="24"/>
              </w:rPr>
              <w:t>Formularul contractului;</w:t>
            </w:r>
          </w:p>
          <w:p w:rsidR="00B3786A" w:rsidRPr="00B3786A" w:rsidRDefault="00B3786A" w:rsidP="00B3786A">
            <w:pPr>
              <w:numPr>
                <w:ilvl w:val="0"/>
                <w:numId w:val="25"/>
              </w:numPr>
              <w:tabs>
                <w:tab w:val="left" w:pos="360"/>
              </w:tabs>
              <w:suppressAutoHyphens/>
              <w:spacing w:after="0" w:line="240" w:lineRule="auto"/>
              <w:ind w:left="-15" w:firstLine="0"/>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Propunerea tehnică și propunerea financiară;</w:t>
            </w:r>
          </w:p>
          <w:p w:rsidR="00B3786A" w:rsidRPr="00B3786A" w:rsidRDefault="00B3786A" w:rsidP="00B3786A">
            <w:pPr>
              <w:numPr>
                <w:ilvl w:val="0"/>
                <w:numId w:val="25"/>
              </w:numPr>
              <w:tabs>
                <w:tab w:val="left" w:pos="360"/>
              </w:tabs>
              <w:suppressAutoHyphens/>
              <w:spacing w:after="0" w:line="240" w:lineRule="auto"/>
              <w:ind w:left="-15" w:firstLine="0"/>
              <w:jc w:val="both"/>
              <w:rPr>
                <w:rFonts w:ascii="Times New Roman" w:hAnsi="Times New Roman" w:cs="Times New Roman"/>
                <w:sz w:val="24"/>
                <w:szCs w:val="24"/>
              </w:rPr>
            </w:pPr>
            <w:r w:rsidRPr="00B3786A">
              <w:rPr>
                <w:rFonts w:ascii="Times New Roman" w:hAnsi="Times New Roman" w:cs="Times New Roman"/>
                <w:sz w:val="24"/>
                <w:szCs w:val="24"/>
              </w:rPr>
              <w:t>Caietul de sarcini;</w:t>
            </w:r>
          </w:p>
          <w:p w:rsidR="00B3786A" w:rsidRPr="00B3786A" w:rsidRDefault="00B3786A" w:rsidP="00B3786A">
            <w:pPr>
              <w:numPr>
                <w:ilvl w:val="0"/>
                <w:numId w:val="25"/>
              </w:numPr>
              <w:tabs>
                <w:tab w:val="left" w:pos="360"/>
              </w:tabs>
              <w:suppressAutoHyphens/>
              <w:spacing w:after="0" w:line="240" w:lineRule="auto"/>
              <w:ind w:left="-15" w:firstLine="0"/>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Garanția de bună execuție a contractului;</w:t>
            </w:r>
          </w:p>
          <w:p w:rsidR="00B3786A" w:rsidRPr="00B3786A" w:rsidRDefault="00B3786A" w:rsidP="00B3786A">
            <w:pPr>
              <w:numPr>
                <w:ilvl w:val="0"/>
                <w:numId w:val="25"/>
              </w:numPr>
              <w:tabs>
                <w:tab w:val="left" w:pos="360"/>
              </w:tabs>
              <w:suppressAutoHyphens/>
              <w:spacing w:after="0" w:line="240" w:lineRule="auto"/>
              <w:ind w:left="-15" w:firstLine="0"/>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Acordul de asociere (după caz);</w:t>
            </w:r>
          </w:p>
          <w:p w:rsidR="00B3786A" w:rsidRPr="00B3786A" w:rsidRDefault="00B3786A" w:rsidP="00B3786A">
            <w:pPr>
              <w:numPr>
                <w:ilvl w:val="0"/>
                <w:numId w:val="25"/>
              </w:numPr>
              <w:tabs>
                <w:tab w:val="left" w:pos="360"/>
              </w:tabs>
              <w:suppressAutoHyphens/>
              <w:spacing w:after="0" w:line="240" w:lineRule="auto"/>
              <w:ind w:left="-15" w:firstLine="0"/>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Contractele încheiate cu subcontractanții (după </w:t>
            </w:r>
            <w:r w:rsidRPr="00B3786A">
              <w:rPr>
                <w:rFonts w:ascii="Times New Roman" w:hAnsi="Times New Roman" w:cs="Times New Roman"/>
                <w:sz w:val="24"/>
                <w:szCs w:val="24"/>
                <w:lang w:val="ro-RO"/>
              </w:rPr>
              <w:t>caz</w:t>
            </w:r>
            <w:r w:rsidRPr="00B3786A">
              <w:rPr>
                <w:rFonts w:ascii="Times New Roman" w:hAnsi="Times New Roman" w:cs="Times New Roman"/>
                <w:sz w:val="24"/>
                <w:szCs w:val="24"/>
                <w:lang w:val="en-US"/>
              </w:rPr>
              <w:t>);</w:t>
            </w:r>
          </w:p>
          <w:p w:rsidR="00B3786A" w:rsidRPr="00B3786A" w:rsidRDefault="00B3786A" w:rsidP="00B3786A">
            <w:pPr>
              <w:numPr>
                <w:ilvl w:val="0"/>
                <w:numId w:val="25"/>
              </w:numPr>
              <w:tabs>
                <w:tab w:val="left" w:pos="360"/>
              </w:tabs>
              <w:suppressAutoHyphens/>
              <w:spacing w:after="0" w:line="240" w:lineRule="auto"/>
              <w:ind w:left="-15" w:firstLine="0"/>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Graficul de execuție a contractului aprobat de ambele părți.</w:t>
            </w:r>
          </w:p>
          <w:p w:rsidR="00B3786A" w:rsidRPr="00B3786A" w:rsidRDefault="00B3786A" w:rsidP="00381E1D">
            <w:pPr>
              <w:pStyle w:val="a"/>
              <w:tabs>
                <w:tab w:val="left" w:pos="360"/>
              </w:tabs>
              <w:ind w:left="1530"/>
            </w:pPr>
          </w:p>
          <w:p w:rsidR="00B3786A" w:rsidRPr="00B3786A" w:rsidRDefault="00B3786A" w:rsidP="00381E1D">
            <w:pPr>
              <w:tabs>
                <w:tab w:val="left" w:pos="525"/>
                <w:tab w:val="left" w:pos="3645"/>
              </w:tabs>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3. PREȚUL CONTRACTULUI ŞI MODALITĂŢILE DE PLATĂ</w:t>
            </w:r>
          </w:p>
          <w:p w:rsidR="00B3786A" w:rsidRPr="00B3786A" w:rsidRDefault="00B3786A" w:rsidP="00381E1D">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3.1. Prețul lucrărilor, ce reprezintă obiectul prezentului contract, este stabilit în lei MDL.</w:t>
            </w:r>
          </w:p>
          <w:p w:rsidR="00B3786A" w:rsidRPr="00B3786A" w:rsidRDefault="00B3786A" w:rsidP="00381E1D">
            <w:pPr>
              <w:rPr>
                <w:rFonts w:ascii="Times New Roman" w:hAnsi="Times New Roman" w:cs="Times New Roman"/>
                <w:iCs/>
                <w:color w:val="000000" w:themeColor="text1"/>
                <w:sz w:val="24"/>
                <w:szCs w:val="24"/>
                <w:lang w:val="ro-RO"/>
              </w:rPr>
            </w:pPr>
            <w:r w:rsidRPr="00B3786A">
              <w:rPr>
                <w:rFonts w:ascii="Times New Roman" w:hAnsi="Times New Roman" w:cs="Times New Roman"/>
                <w:sz w:val="24"/>
                <w:szCs w:val="24"/>
                <w:lang w:val="en-US"/>
              </w:rPr>
              <w:t xml:space="preserve">3.2. </w:t>
            </w:r>
            <w:r w:rsidRPr="00B3786A">
              <w:rPr>
                <w:rFonts w:ascii="Times New Roman" w:hAnsi="Times New Roman" w:cs="Times New Roman"/>
                <w:bCs/>
                <w:iCs/>
                <w:color w:val="000000" w:themeColor="text1"/>
                <w:sz w:val="24"/>
                <w:szCs w:val="24"/>
                <w:lang w:val="ro-RO"/>
              </w:rPr>
              <w:t>Prețul prezentului contract este de</w:t>
            </w:r>
            <w:r w:rsidRPr="00B3786A">
              <w:rPr>
                <w:rFonts w:ascii="Times New Roman" w:hAnsi="Times New Roman" w:cs="Times New Roman"/>
                <w:iCs/>
                <w:color w:val="000000" w:themeColor="text1"/>
                <w:sz w:val="24"/>
                <w:szCs w:val="24"/>
                <w:lang w:val="ro-RO"/>
              </w:rPr>
              <w:t>_________</w:t>
            </w:r>
            <w:r w:rsidRPr="00B3786A">
              <w:rPr>
                <w:rFonts w:ascii="Times New Roman" w:hAnsi="Times New Roman" w:cs="Times New Roman"/>
                <w:bCs/>
                <w:iCs/>
                <w:color w:val="000000" w:themeColor="text1"/>
                <w:sz w:val="24"/>
                <w:szCs w:val="24"/>
                <w:lang w:val="ro-RO"/>
              </w:rPr>
              <w:t>lei MDL, fără TVA, la care se adaugă cota legală de TVA, după cum urmează:</w:t>
            </w:r>
            <w:r w:rsidRPr="00B3786A">
              <w:rPr>
                <w:rFonts w:ascii="Times New Roman" w:hAnsi="Times New Roman" w:cs="Times New Roman"/>
                <w:iCs/>
                <w:color w:val="000000" w:themeColor="text1"/>
                <w:sz w:val="24"/>
                <w:szCs w:val="24"/>
                <w:lang w:val="ro-RO"/>
              </w:rPr>
              <w:br/>
              <w:t>– valoarea fără TVA:_________ lei MDL;</w:t>
            </w:r>
            <w:r w:rsidRPr="00B3786A">
              <w:rPr>
                <w:rFonts w:ascii="Times New Roman" w:hAnsi="Times New Roman" w:cs="Times New Roman"/>
                <w:iCs/>
                <w:color w:val="000000" w:themeColor="text1"/>
                <w:sz w:val="24"/>
                <w:szCs w:val="24"/>
                <w:lang w:val="ro-RO"/>
              </w:rPr>
              <w:br/>
              <w:t>– TVA _________%: _________ lei MDL;</w:t>
            </w:r>
            <w:r w:rsidRPr="00B3786A">
              <w:rPr>
                <w:rFonts w:ascii="Times New Roman" w:hAnsi="Times New Roman" w:cs="Times New Roman"/>
                <w:iCs/>
                <w:color w:val="000000" w:themeColor="text1"/>
                <w:sz w:val="24"/>
                <w:szCs w:val="24"/>
                <w:lang w:val="ro-RO"/>
              </w:rPr>
              <w:br/>
              <w:t>– valoarea totală cu TVA: _________lei MDL.</w:t>
            </w:r>
          </w:p>
          <w:p w:rsidR="00B3786A" w:rsidRPr="00B3786A" w:rsidRDefault="00B3786A" w:rsidP="00381E1D">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3.3. Achitările vor fi efectuate prin transfer în baza facturilor fiscale, după primirea proceselor-verbale de recepţie a lucrărilor executate, semnate şi acceptate de către Beneficiar, în decurs de ________zile.</w:t>
            </w:r>
          </w:p>
          <w:p w:rsidR="00B3786A" w:rsidRPr="00B3786A" w:rsidRDefault="00B3786A" w:rsidP="00381E1D">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lastRenderedPageBreak/>
              <w:t>3.4. Beneficiarul va verifica procesele-verbale de recepție a lucrărilor executate în termen de ________ zile de la primirea acestora de la Antreprenor.</w:t>
            </w:r>
          </w:p>
          <w:p w:rsidR="00B3786A" w:rsidRPr="00B3786A" w:rsidRDefault="00B3786A" w:rsidP="00381E1D">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3.5.</w:t>
            </w:r>
            <w:r w:rsidRPr="00B3786A">
              <w:rPr>
                <w:rFonts w:ascii="Times New Roman" w:hAnsi="Times New Roman" w:cs="Times New Roman"/>
                <w:iCs/>
                <w:color w:val="000000" w:themeColor="text1"/>
                <w:sz w:val="24"/>
                <w:szCs w:val="24"/>
                <w:lang w:val="ro-RO"/>
              </w:rPr>
              <w:t xml:space="preserve"> Plata facturii finale se va efectua imediat după verificarea și acceptarea situației de plată definitive de către Beneficiar</w:t>
            </w:r>
            <w:r w:rsidRPr="00B3786A">
              <w:rPr>
                <w:rFonts w:ascii="Times New Roman" w:hAnsi="Times New Roman" w:cs="Times New Roman"/>
                <w:sz w:val="24"/>
                <w:szCs w:val="24"/>
                <w:lang w:val="en-US"/>
              </w:rPr>
              <w:t xml:space="preserve">. Dacă verificarea se prelungeşte din diferite motive, dar în special datorită unor eventuale litigii, contravaloarea lucrărilor care nu sunt în litigiu va fi plătită imediat. </w:t>
            </w:r>
          </w:p>
          <w:p w:rsidR="00B3786A" w:rsidRPr="00B3786A" w:rsidRDefault="00B3786A" w:rsidP="00381E1D">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3.6. Lucrările nu vor fi considerate finalizate până când procesul-verbal de recepţie la terminarea lucrărilor  nu va fi semnat de comisia de recepţie, care confirmă că lucrările au fost executate conform contractului.</w:t>
            </w:r>
          </w:p>
          <w:p w:rsidR="00B3786A" w:rsidRPr="00B3786A" w:rsidRDefault="00B3786A" w:rsidP="00381E1D">
            <w:pPr>
              <w:jc w:val="both"/>
              <w:rPr>
                <w:rFonts w:ascii="Times New Roman" w:hAnsi="Times New Roman" w:cs="Times New Roman"/>
                <w:sz w:val="24"/>
                <w:szCs w:val="24"/>
                <w:lang w:val="en-US"/>
              </w:rPr>
            </w:pPr>
          </w:p>
          <w:p w:rsidR="00B3786A" w:rsidRPr="00B3786A" w:rsidRDefault="00B3786A" w:rsidP="00381E1D">
            <w:pPr>
              <w:pStyle w:val="a4"/>
              <w:tabs>
                <w:tab w:val="left" w:pos="567"/>
              </w:tabs>
              <w:spacing w:before="0" w:beforeAutospacing="0" w:after="0" w:afterAutospacing="0"/>
              <w:jc w:val="both"/>
              <w:rPr>
                <w:b/>
                <w:lang w:val="en-US"/>
              </w:rPr>
            </w:pPr>
            <w:r w:rsidRPr="00B3786A">
              <w:rPr>
                <w:b/>
                <w:lang w:val="en-US"/>
              </w:rPr>
              <w:t>4. DURATA DE EXECUȚIE</w:t>
            </w:r>
          </w:p>
          <w:p w:rsidR="00B3786A" w:rsidRPr="00B3786A" w:rsidRDefault="00B3786A" w:rsidP="00381E1D">
            <w:pPr>
              <w:pStyle w:val="a4"/>
              <w:tabs>
                <w:tab w:val="left" w:pos="567"/>
              </w:tabs>
              <w:spacing w:before="0" w:beforeAutospacing="0" w:after="0" w:afterAutospacing="0"/>
              <w:jc w:val="both"/>
              <w:rPr>
                <w:lang w:val="en-US"/>
              </w:rPr>
            </w:pPr>
            <w:r w:rsidRPr="00B3786A">
              <w:rPr>
                <w:lang w:val="en-US"/>
              </w:rPr>
              <w:t xml:space="preserve">4.1. Durata de execuţie a prezentului contract este de _________ luni, </w:t>
            </w:r>
            <w:r w:rsidRPr="00B3786A">
              <w:rPr>
                <w:lang w:val="ro-RO"/>
              </w:rPr>
              <w:t>începând de la data prevăzută în Ordinul de începere</w:t>
            </w:r>
            <w:r w:rsidRPr="00B3786A">
              <w:rPr>
                <w:lang w:val="en-US"/>
              </w:rPr>
              <w:t>.</w:t>
            </w:r>
          </w:p>
          <w:p w:rsidR="00B3786A" w:rsidRPr="00B3786A" w:rsidRDefault="00B3786A" w:rsidP="00381E1D">
            <w:pPr>
              <w:pStyle w:val="a4"/>
              <w:tabs>
                <w:tab w:val="left" w:pos="567"/>
              </w:tabs>
              <w:spacing w:before="0" w:beforeAutospacing="0" w:after="0" w:afterAutospacing="0"/>
              <w:jc w:val="both"/>
              <w:rPr>
                <w:lang w:val="en-US"/>
              </w:rPr>
            </w:pPr>
            <w:r w:rsidRPr="00B3786A">
              <w:rPr>
                <w:lang w:val="en-US"/>
              </w:rPr>
              <w:t xml:space="preserve">4.2. </w:t>
            </w:r>
            <w:r w:rsidRPr="00B3786A">
              <w:rPr>
                <w:lang w:val="ro-RO"/>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B3786A" w:rsidRPr="00B3786A" w:rsidRDefault="00B3786A" w:rsidP="00381E1D">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obținerea autorizației de construire de către Beneficiar;</w:t>
            </w:r>
          </w:p>
          <w:p w:rsidR="00B3786A" w:rsidRPr="00B3786A" w:rsidRDefault="00B3786A" w:rsidP="00381E1D">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constituirea garanției de bună execuție a contractului;</w:t>
            </w:r>
          </w:p>
          <w:p w:rsidR="00B3786A" w:rsidRPr="00B3786A" w:rsidRDefault="00B3786A" w:rsidP="00381E1D">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semnarea procesului–verbal de predare - primire a amplasamentului, liber de orice sarcini care împiedică realizarea obiectului prezentului contract.</w:t>
            </w:r>
          </w:p>
          <w:p w:rsidR="00B3786A" w:rsidRPr="00B3786A" w:rsidRDefault="00B3786A" w:rsidP="00381E1D">
            <w:pPr>
              <w:pStyle w:val="a4"/>
              <w:tabs>
                <w:tab w:val="left" w:pos="567"/>
              </w:tabs>
              <w:spacing w:before="0" w:beforeAutospacing="0" w:after="0" w:afterAutospacing="0"/>
              <w:ind w:firstLine="29"/>
              <w:jc w:val="both"/>
              <w:rPr>
                <w:lang w:val="en-US"/>
              </w:rPr>
            </w:pPr>
            <w:r w:rsidRPr="00B3786A">
              <w:rPr>
                <w:lang w:val="en-US"/>
              </w:rPr>
              <w:t>4.3. Executarea lucrărilor se va face în succesiunea și termenele stabilite prin graficul de execuție, alcătuit în ordinea tehnologică de execuţie, anexă la contract și parte integrantă a acestuia.</w:t>
            </w:r>
          </w:p>
          <w:p w:rsidR="00B3786A" w:rsidRPr="00B3786A" w:rsidRDefault="00B3786A" w:rsidP="00381E1D">
            <w:pPr>
              <w:pStyle w:val="a4"/>
              <w:tabs>
                <w:tab w:val="left" w:pos="567"/>
              </w:tabs>
              <w:spacing w:before="0" w:beforeAutospacing="0" w:after="0" w:afterAutospacing="0"/>
              <w:ind w:right="-110"/>
              <w:jc w:val="both"/>
              <w:rPr>
                <w:lang w:val="en-US"/>
              </w:rPr>
            </w:pPr>
            <w:r w:rsidRPr="00B3786A">
              <w:rPr>
                <w:lang w:val="en-US"/>
              </w:rPr>
              <w:t>4.4. Antreprenorul are dreptul la modificarea duratei de execuţie doar dacă aceasta nu se datorează din culpa sa.</w:t>
            </w:r>
          </w:p>
          <w:p w:rsidR="00B3786A" w:rsidRPr="00B3786A" w:rsidRDefault="00B3786A" w:rsidP="00381E1D">
            <w:pPr>
              <w:pStyle w:val="a4"/>
              <w:tabs>
                <w:tab w:val="left" w:pos="567"/>
              </w:tabs>
              <w:spacing w:before="0" w:beforeAutospacing="0" w:after="0" w:afterAutospacing="0"/>
              <w:jc w:val="both"/>
              <w:rPr>
                <w:lang w:val="en-US"/>
              </w:rPr>
            </w:pPr>
            <w:r w:rsidRPr="00B3786A">
              <w:rPr>
                <w:lang w:val="en-US"/>
              </w:rPr>
              <w:t>4.5. Perioada de execuţie poate fi prelungită sau suspendată, cu modificarea graficului de execuție aprobat de ambele părți, dacă constrângerea activităţii se datorează următoarelor cauze:</w:t>
            </w:r>
          </w:p>
          <w:p w:rsidR="00B3786A" w:rsidRPr="00B3786A" w:rsidRDefault="00B3786A" w:rsidP="00381E1D">
            <w:pPr>
              <w:tabs>
                <w:tab w:val="left" w:pos="1276"/>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a) generate de Beneficiar;</w:t>
            </w:r>
          </w:p>
          <w:p w:rsidR="00B3786A" w:rsidRPr="00B3786A" w:rsidRDefault="00B3786A" w:rsidP="00381E1D">
            <w:pPr>
              <w:tabs>
                <w:tab w:val="left" w:pos="1276"/>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b) datorită impedimentului care justifică neexecutarea obligației sau altei situaţii extreme neimputabile şi imprevizibile pentru Antreprenor;</w:t>
            </w:r>
          </w:p>
          <w:p w:rsidR="00B3786A" w:rsidRPr="00B3786A" w:rsidRDefault="00B3786A" w:rsidP="00381E1D">
            <w:pPr>
              <w:tabs>
                <w:tab w:val="left" w:pos="1276"/>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c) influenţei factorilor climatici, care duc la imposibilitatea executării lucrărilor stabilite conform caietului de sarcini, or executarea lor în asemenea codiții climaterice se va răsfrânge asupra calității lucrărilor;</w:t>
            </w:r>
          </w:p>
          <w:p w:rsidR="00B3786A" w:rsidRPr="00B3786A" w:rsidRDefault="00B3786A" w:rsidP="00381E1D">
            <w:pPr>
              <w:tabs>
                <w:tab w:val="left" w:pos="1276"/>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d) calamităţilor naturale recunoscute de autoritatea legală.</w:t>
            </w:r>
          </w:p>
          <w:p w:rsidR="00B3786A" w:rsidRPr="00B3786A" w:rsidRDefault="00B3786A" w:rsidP="00381E1D">
            <w:pPr>
              <w:pStyle w:val="a4"/>
              <w:tabs>
                <w:tab w:val="left" w:pos="567"/>
              </w:tabs>
              <w:spacing w:before="0" w:beforeAutospacing="0" w:after="0" w:afterAutospacing="0"/>
              <w:jc w:val="both"/>
              <w:rPr>
                <w:lang w:val="en-US"/>
              </w:rPr>
            </w:pPr>
            <w:r w:rsidRPr="00B3786A">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B3786A" w:rsidRPr="00B3786A" w:rsidRDefault="00B3786A" w:rsidP="00381E1D">
            <w:pPr>
              <w:pStyle w:val="a4"/>
              <w:tabs>
                <w:tab w:val="left" w:pos="567"/>
              </w:tabs>
              <w:spacing w:before="0" w:beforeAutospacing="0" w:after="0" w:afterAutospacing="0"/>
              <w:jc w:val="both"/>
              <w:rPr>
                <w:lang w:val="en-US"/>
              </w:rPr>
            </w:pPr>
            <w:r w:rsidRPr="00B3786A">
              <w:rPr>
                <w:lang w:val="en-US"/>
              </w:rPr>
              <w:lastRenderedPageBreak/>
              <w:t>4.7. Lipsa informării Beneficiarului face inopozabila decizia Antreprenorului de sistare a lucrărilor, cu consecinţa exercitării de către Beneficiar a dreptului de a refuza prelungirea duratei de execuţie a lucrărilor contractate.</w:t>
            </w:r>
          </w:p>
          <w:p w:rsidR="00B3786A" w:rsidRPr="00B3786A" w:rsidRDefault="00B3786A" w:rsidP="00381E1D">
            <w:pPr>
              <w:tabs>
                <w:tab w:val="left" w:pos="360"/>
              </w:tabs>
              <w:jc w:val="both"/>
              <w:rPr>
                <w:rFonts w:ascii="Times New Roman" w:hAnsi="Times New Roman" w:cs="Times New Roman"/>
                <w:sz w:val="24"/>
                <w:szCs w:val="24"/>
                <w:lang w:val="en-US"/>
              </w:rPr>
            </w:pPr>
          </w:p>
          <w:p w:rsidR="00B3786A" w:rsidRPr="00B3786A" w:rsidRDefault="00B3786A" w:rsidP="00381E1D">
            <w:pPr>
              <w:pStyle w:val="a4"/>
              <w:tabs>
                <w:tab w:val="left" w:pos="525"/>
              </w:tabs>
              <w:spacing w:before="0" w:beforeAutospacing="0" w:after="0" w:afterAutospacing="0"/>
              <w:jc w:val="both"/>
              <w:rPr>
                <w:b/>
                <w:lang w:val="en-US"/>
              </w:rPr>
            </w:pPr>
            <w:r w:rsidRPr="00B3786A">
              <w:rPr>
                <w:b/>
                <w:lang w:val="en-US"/>
              </w:rPr>
              <w:t>5. RECEPŢIA LUCRĂRILOR DE EXECUŢIE</w:t>
            </w:r>
          </w:p>
          <w:p w:rsidR="00B3786A" w:rsidRPr="00B3786A" w:rsidRDefault="00B3786A" w:rsidP="00381E1D">
            <w:pPr>
              <w:pStyle w:val="a4"/>
              <w:tabs>
                <w:tab w:val="left" w:pos="567"/>
              </w:tabs>
              <w:spacing w:before="0" w:beforeAutospacing="0" w:after="0" w:afterAutospacing="0"/>
              <w:jc w:val="both"/>
              <w:rPr>
                <w:lang w:val="en-US"/>
              </w:rPr>
            </w:pPr>
            <w:r w:rsidRPr="00B3786A">
              <w:rPr>
                <w:lang w:val="en-US"/>
              </w:rPr>
              <w:t>5.1. Terminarea lucrărilor</w:t>
            </w:r>
          </w:p>
          <w:p w:rsidR="00B3786A" w:rsidRPr="00B3786A" w:rsidRDefault="00B3786A" w:rsidP="00381E1D">
            <w:pPr>
              <w:pStyle w:val="a4"/>
              <w:tabs>
                <w:tab w:val="left" w:pos="567"/>
              </w:tabs>
              <w:spacing w:before="0" w:beforeAutospacing="0" w:after="0" w:afterAutospacing="0"/>
              <w:jc w:val="both"/>
              <w:rPr>
                <w:lang w:val="en-US"/>
              </w:rPr>
            </w:pPr>
            <w:r w:rsidRPr="00B3786A">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B3786A" w:rsidRPr="00B3786A" w:rsidRDefault="00B3786A" w:rsidP="00381E1D">
            <w:pPr>
              <w:pStyle w:val="a4"/>
              <w:tabs>
                <w:tab w:val="left" w:pos="567"/>
              </w:tabs>
              <w:spacing w:before="0" w:beforeAutospacing="0" w:after="0" w:afterAutospacing="0"/>
              <w:jc w:val="both"/>
              <w:rPr>
                <w:lang w:val="en-US"/>
              </w:rPr>
            </w:pPr>
            <w:r w:rsidRPr="00B3786A">
              <w:rPr>
                <w:lang w:val="en-US"/>
              </w:rPr>
              <w:t>5.2. Înştiinţarea de Recepţie</w:t>
            </w:r>
          </w:p>
          <w:p w:rsidR="00B3786A" w:rsidRPr="00B3786A" w:rsidRDefault="00B3786A" w:rsidP="00381E1D">
            <w:pPr>
              <w:pStyle w:val="a4"/>
              <w:tabs>
                <w:tab w:val="left" w:pos="567"/>
              </w:tabs>
              <w:spacing w:before="0" w:beforeAutospacing="0" w:after="0" w:afterAutospacing="0"/>
              <w:jc w:val="both"/>
              <w:rPr>
                <w:lang w:val="ro-RO"/>
              </w:rPr>
            </w:pPr>
            <w:r w:rsidRPr="00B3786A">
              <w:rPr>
                <w:lang w:val="en-US"/>
              </w:rPr>
              <w:t xml:space="preserve">5.2.1. Antreprenorul are obligaţia de a notifica în scris Beneficiarul cu privire la îndeplinirea condiţiilor de recepţie, solicitând acestuia convocarea comisiei de recepţie conform prevederilor art.196 din </w:t>
            </w:r>
            <w:r w:rsidRPr="00B3786A">
              <w:rPr>
                <w:lang w:val="ro-RO"/>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rsidR="00B3786A" w:rsidRPr="00B3786A" w:rsidRDefault="00B3786A" w:rsidP="00381E1D">
            <w:pPr>
              <w:pStyle w:val="a4"/>
              <w:tabs>
                <w:tab w:val="left" w:pos="567"/>
              </w:tabs>
              <w:spacing w:before="0" w:beforeAutospacing="0" w:after="0" w:afterAutospacing="0"/>
              <w:jc w:val="both"/>
              <w:rPr>
                <w:lang w:val="en-US"/>
              </w:rPr>
            </w:pPr>
            <w:r w:rsidRPr="00B3786A">
              <w:rPr>
                <w:lang w:val="en-US"/>
              </w:rPr>
              <w:t>5.2.2. În cazul în care Comisia de recep</w:t>
            </w:r>
            <w:r w:rsidRPr="00B3786A">
              <w:rPr>
                <w:lang w:val="ro-RO"/>
              </w:rPr>
              <w:t>ție</w:t>
            </w:r>
            <w:r w:rsidRPr="00B3786A">
              <w:rPr>
                <w:lang w:val="en-US"/>
              </w:rPr>
              <w:t xml:space="preserve"> constată că sunt lipsuri sau deficienţe, acestea vor fi consemnate </w:t>
            </w:r>
            <w:r w:rsidRPr="00B3786A">
              <w:rPr>
                <w:lang w:val="ro-RO"/>
              </w:rPr>
              <w:t>î</w:t>
            </w:r>
            <w:r w:rsidRPr="00B3786A">
              <w:rPr>
                <w:lang w:val="en-US"/>
              </w:rPr>
              <w:t>ntr-un proces-verbal şi notificate Antreprenorului, stabilindu-se şi termenele pentru remediere şi finalizare din contul Antreprenorului, sub sancțiunea perceperii de penalități în condițiile punctului 15 din prezentele condiții contractuale.</w:t>
            </w:r>
          </w:p>
          <w:p w:rsidR="00B3786A" w:rsidRPr="00B3786A" w:rsidRDefault="00B3786A" w:rsidP="00381E1D">
            <w:pPr>
              <w:pStyle w:val="a4"/>
              <w:tabs>
                <w:tab w:val="left" w:pos="567"/>
              </w:tabs>
              <w:spacing w:before="0" w:beforeAutospacing="0" w:after="0" w:afterAutospacing="0"/>
              <w:jc w:val="both"/>
              <w:rPr>
                <w:lang w:val="en-US"/>
              </w:rPr>
            </w:pPr>
            <w:r w:rsidRPr="00B3786A">
              <w:rPr>
                <w:lang w:val="en-US"/>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B3786A">
              <w:rPr>
                <w:color w:val="333333"/>
                <w:shd w:val="clear" w:color="auto" w:fill="FFFFFF"/>
                <w:lang w:val="en-US"/>
              </w:rPr>
              <w:t xml:space="preserve"> </w:t>
            </w:r>
          </w:p>
          <w:p w:rsidR="00B3786A" w:rsidRPr="00B3786A" w:rsidRDefault="00B3786A" w:rsidP="00381E1D">
            <w:pPr>
              <w:pStyle w:val="a4"/>
              <w:tabs>
                <w:tab w:val="left" w:pos="567"/>
              </w:tabs>
              <w:spacing w:before="0" w:beforeAutospacing="0" w:after="0" w:afterAutospacing="0"/>
              <w:jc w:val="both"/>
              <w:rPr>
                <w:lang w:val="en-US"/>
              </w:rPr>
            </w:pPr>
            <w:r w:rsidRPr="00B3786A">
              <w:rPr>
                <w:lang w:val="en-US"/>
              </w:rPr>
              <w:t>5.2.4. Beneficiarul va proceda la recepţia lucrărilor potrivit actelor normative şi va înştiinţa Antreprenorul referitor la decizia sa, transmiţând acestuia o copie a procesului verbal de recepţie la terminarea lucrărilor.</w:t>
            </w:r>
          </w:p>
          <w:p w:rsidR="00B3786A" w:rsidRPr="00B3786A" w:rsidRDefault="00B3786A" w:rsidP="00381E1D">
            <w:pPr>
              <w:pStyle w:val="a4"/>
              <w:tabs>
                <w:tab w:val="left" w:pos="567"/>
              </w:tabs>
              <w:spacing w:before="0" w:beforeAutospacing="0" w:after="0" w:afterAutospacing="0"/>
              <w:jc w:val="both"/>
              <w:rPr>
                <w:lang w:val="en-US"/>
              </w:rPr>
            </w:pPr>
            <w:r w:rsidRPr="00B3786A">
              <w:rPr>
                <w:lang w:val="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B3786A" w:rsidRPr="00B3786A" w:rsidRDefault="00B3786A" w:rsidP="00381E1D">
            <w:pPr>
              <w:pStyle w:val="a4"/>
              <w:tabs>
                <w:tab w:val="left" w:pos="567"/>
              </w:tabs>
              <w:spacing w:before="0" w:beforeAutospacing="0" w:after="0" w:afterAutospacing="0"/>
              <w:jc w:val="both"/>
              <w:rPr>
                <w:lang w:val="en-US"/>
              </w:rPr>
            </w:pPr>
            <w:r w:rsidRPr="00B3786A">
              <w:rPr>
                <w:lang w:val="en-US"/>
              </w:rPr>
              <w:t xml:space="preserve">5.2.6. Recepţia finală va fi efectuată conform prevederilor actelor normative. </w:t>
            </w:r>
          </w:p>
          <w:p w:rsidR="00B3786A" w:rsidRPr="00B3786A" w:rsidRDefault="00B3786A" w:rsidP="00381E1D">
            <w:pPr>
              <w:pStyle w:val="a4"/>
              <w:tabs>
                <w:tab w:val="left" w:pos="567"/>
              </w:tabs>
              <w:spacing w:before="0" w:beforeAutospacing="0" w:after="0" w:afterAutospacing="0"/>
              <w:jc w:val="both"/>
              <w:rPr>
                <w:lang w:val="en-US"/>
              </w:rPr>
            </w:pPr>
          </w:p>
          <w:p w:rsidR="00B3786A" w:rsidRPr="00B3786A" w:rsidRDefault="00B3786A" w:rsidP="00381E1D">
            <w:pPr>
              <w:tabs>
                <w:tab w:val="left" w:pos="525"/>
              </w:tabs>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6. REMEDIEREA DEFECTELOR</w:t>
            </w:r>
          </w:p>
          <w:p w:rsidR="00B3786A" w:rsidRPr="00B3786A" w:rsidRDefault="00B3786A" w:rsidP="00381E1D">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rsidR="00B3786A" w:rsidRPr="00B3786A" w:rsidRDefault="00B3786A" w:rsidP="00381E1D">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6.2. Antreprenorul va remedia, fără costuri suplimentare pentru Beneficiar, orice defecte datorate faptului că materialele, echipamentele sau calitatea execuţiei nu sunt în conformitate cu prevederile Contractului.</w:t>
            </w:r>
          </w:p>
          <w:p w:rsidR="00B3786A" w:rsidRPr="00B3786A" w:rsidRDefault="00B3786A" w:rsidP="00381E1D">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6.3. Remedierea defectelor calitative apărute din vina Antreprenorului, atât în perioada de execuţie, cât şi în perioada de garanţie stabilită, se face pe cheltuiala acestuia potrivit actelor normative.</w:t>
            </w:r>
          </w:p>
          <w:p w:rsidR="00B3786A" w:rsidRPr="00B3786A" w:rsidRDefault="00B3786A" w:rsidP="00381E1D">
            <w:pPr>
              <w:pStyle w:val="a4"/>
              <w:tabs>
                <w:tab w:val="left" w:pos="567"/>
              </w:tabs>
              <w:spacing w:before="0" w:beforeAutospacing="0" w:after="0" w:afterAutospacing="0"/>
              <w:jc w:val="both"/>
              <w:rPr>
                <w:lang w:val="en-US"/>
              </w:rPr>
            </w:pPr>
          </w:p>
          <w:p w:rsidR="00B3786A" w:rsidRPr="00B3786A" w:rsidRDefault="00B3786A" w:rsidP="00381E1D">
            <w:pPr>
              <w:pStyle w:val="a4"/>
              <w:tabs>
                <w:tab w:val="left" w:pos="525"/>
              </w:tabs>
              <w:spacing w:before="0" w:beforeAutospacing="0" w:after="0" w:afterAutospacing="0"/>
              <w:jc w:val="both"/>
              <w:rPr>
                <w:lang w:val="en-US"/>
              </w:rPr>
            </w:pPr>
            <w:r w:rsidRPr="00B3786A">
              <w:rPr>
                <w:b/>
                <w:lang w:val="en-US"/>
              </w:rPr>
              <w:t>7. DREPTURILE ŞI OBLIGAŢIUNILE ANTREPRENORULUI ŞI ALE BENEFICIARULUI</w:t>
            </w:r>
          </w:p>
          <w:p w:rsidR="00B3786A" w:rsidRPr="00B3786A" w:rsidRDefault="00B3786A" w:rsidP="00381E1D">
            <w:pPr>
              <w:tabs>
                <w:tab w:val="left" w:pos="2625"/>
              </w:tabs>
              <w:contextualSpacing/>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7.1. Întreaga documentaţie necesară pentru executarea lucrărilor contractate se pune de către Beneficiar la dispoziţia Antreprenorului în două exemplare.</w:t>
            </w:r>
          </w:p>
          <w:p w:rsidR="00B3786A" w:rsidRPr="00B3786A" w:rsidRDefault="00B3786A" w:rsidP="00381E1D">
            <w:pPr>
              <w:tabs>
                <w:tab w:val="left" w:pos="2625"/>
              </w:tabs>
              <w:contextualSpacing/>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7.2. Antreprenorul are obligaţia să execute și să finalizeze lucrarea în termenele stabilite în contract, cu respectarea proiectului, documentaţiei de execuţie şi prevederilor actelor normative </w:t>
            </w:r>
            <w:r w:rsidRPr="00B3786A">
              <w:rPr>
                <w:rFonts w:ascii="Times New Roman" w:hAnsi="Times New Roman" w:cs="Times New Roman"/>
                <w:sz w:val="24"/>
                <w:szCs w:val="24"/>
                <w:lang w:val="en-US"/>
              </w:rPr>
              <w:lastRenderedPageBreak/>
              <w:t xml:space="preserve">aplicabile în domeniul construcţiilor, precum și a Certificatului de urbanism pentru proiectare și a Autorizației de construire. </w:t>
            </w:r>
          </w:p>
          <w:p w:rsidR="00B3786A" w:rsidRPr="00B3786A" w:rsidRDefault="00B3786A" w:rsidP="00381E1D">
            <w:pPr>
              <w:tabs>
                <w:tab w:val="left" w:pos="2625"/>
              </w:tabs>
              <w:contextualSpacing/>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B3786A" w:rsidRPr="00B3786A" w:rsidRDefault="00B3786A" w:rsidP="00381E1D">
            <w:pPr>
              <w:tabs>
                <w:tab w:val="left" w:pos="2625"/>
              </w:tabs>
              <w:contextualSpacing/>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7.4. Documentaţia pusă la dispoziţia Antreprenorului se repartizează astfel: </w:t>
            </w:r>
          </w:p>
          <w:p w:rsidR="00B3786A" w:rsidRPr="00B3786A" w:rsidRDefault="00B3786A" w:rsidP="00381E1D">
            <w:pPr>
              <w:tabs>
                <w:tab w:val="left" w:pos="1276"/>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a) un exemplar rămâne la dispoziţia Antreprenorului,</w:t>
            </w:r>
          </w:p>
          <w:p w:rsidR="00B3786A" w:rsidRPr="00B3786A" w:rsidRDefault="00B3786A" w:rsidP="00381E1D">
            <w:pPr>
              <w:tabs>
                <w:tab w:val="left" w:pos="1276"/>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b) un exemplar</w:t>
            </w:r>
            <w:r w:rsidRPr="00B3786A">
              <w:rPr>
                <w:rFonts w:ascii="Times New Roman" w:hAnsi="Times New Roman" w:cs="Times New Roman"/>
                <w:sz w:val="24"/>
                <w:szCs w:val="24"/>
                <w:lang w:val="ro-RO"/>
              </w:rPr>
              <w:t xml:space="preserve"> </w:t>
            </w:r>
            <w:r w:rsidRPr="00B3786A">
              <w:rPr>
                <w:rFonts w:ascii="Times New Roman" w:hAnsi="Times New Roman" w:cs="Times New Roman"/>
                <w:sz w:val="24"/>
                <w:szCs w:val="24"/>
                <w:lang w:val="en-US"/>
              </w:rPr>
              <w:t xml:space="preserve">va fi ţinut de către acesta la dispoziţie pentru consultare de către Inspectoratul Național pentru Supraveghere Tehnică, precum şi de către alte persoane autorizate, inclusiv dirigintele de șantier. </w:t>
            </w:r>
          </w:p>
          <w:p w:rsidR="00B3786A" w:rsidRPr="00B3786A" w:rsidRDefault="00B3786A" w:rsidP="00381E1D">
            <w:pPr>
              <w:tabs>
                <w:tab w:val="left" w:pos="1276"/>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B3786A" w:rsidRPr="00B3786A" w:rsidRDefault="00B3786A" w:rsidP="00381E1D">
            <w:pPr>
              <w:tabs>
                <w:tab w:val="left" w:pos="1276"/>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rsidR="00B3786A" w:rsidRPr="00B3786A" w:rsidRDefault="00B3786A" w:rsidP="00381E1D">
            <w:pPr>
              <w:tabs>
                <w:tab w:val="left" w:pos="1276"/>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B3786A" w:rsidRPr="00B3786A" w:rsidRDefault="00B3786A" w:rsidP="00381E1D">
            <w:pPr>
              <w:tabs>
                <w:tab w:val="left" w:pos="1276"/>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7.8. La lucrările la care se fac încercări, se consideră calitatea probei îndeplinită atâta timp cât rezultatele se înscriu în limitele admise prin reglementările tehnice. </w:t>
            </w:r>
          </w:p>
          <w:p w:rsidR="00B3786A" w:rsidRPr="00B3786A" w:rsidRDefault="00B3786A" w:rsidP="00381E1D">
            <w:pPr>
              <w:tabs>
                <w:tab w:val="left" w:pos="1276"/>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7.9. 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B3786A" w:rsidRPr="00B3786A" w:rsidRDefault="00B3786A" w:rsidP="00381E1D">
            <w:pPr>
              <w:tabs>
                <w:tab w:val="left" w:pos="1276"/>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B3786A" w:rsidRPr="00B3786A" w:rsidRDefault="00B3786A" w:rsidP="00381E1D">
            <w:pPr>
              <w:tabs>
                <w:tab w:val="left" w:pos="1276"/>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7.11. Dacă Antreprenorul consideră că dispoziţiile Beneficiarului sunt nejustificate sau </w:t>
            </w:r>
            <w:r w:rsidRPr="00B3786A">
              <w:rPr>
                <w:rFonts w:ascii="Times New Roman" w:hAnsi="Times New Roman" w:cs="Times New Roman"/>
                <w:sz w:val="24"/>
                <w:szCs w:val="24"/>
                <w:lang w:val="en-US"/>
              </w:rPr>
              <w:lastRenderedPageBreak/>
              <w:t xml:space="preserve">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B3786A" w:rsidRPr="00B3786A" w:rsidRDefault="00B3786A" w:rsidP="00381E1D">
            <w:pPr>
              <w:tabs>
                <w:tab w:val="left" w:pos="1276"/>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B3786A" w:rsidRPr="00B3786A" w:rsidRDefault="00B3786A" w:rsidP="00381E1D">
            <w:pPr>
              <w:tabs>
                <w:tab w:val="left" w:pos="1276"/>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7.13. Pentru verificarea trasării de către Beneficiar sau proiectant, Antreprenorul este obligat să protejeze şi să păstreze toate reperele, bornele sau alte obiecte folosite la trasarea lucrărilor. </w:t>
            </w:r>
          </w:p>
          <w:p w:rsidR="00B3786A" w:rsidRPr="00B3786A" w:rsidRDefault="00B3786A" w:rsidP="00381E1D">
            <w:pPr>
              <w:tabs>
                <w:tab w:val="left" w:pos="1276"/>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B3786A" w:rsidRPr="00B3786A" w:rsidRDefault="00B3786A" w:rsidP="00381E1D">
            <w:pPr>
              <w:tabs>
                <w:tab w:val="left" w:pos="1276"/>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B3786A" w:rsidRPr="00B3786A" w:rsidRDefault="00B3786A" w:rsidP="00381E1D">
            <w:pPr>
              <w:tabs>
                <w:tab w:val="left" w:pos="1276"/>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7.16. Pe parcursul executării lucrărilor, Beneficiarul are dreptul să dispună în scris: </w:t>
            </w:r>
          </w:p>
          <w:p w:rsidR="00B3786A" w:rsidRPr="00B3786A" w:rsidRDefault="00B3786A" w:rsidP="00B3786A">
            <w:pPr>
              <w:pStyle w:val="a"/>
              <w:numPr>
                <w:ilvl w:val="0"/>
                <w:numId w:val="24"/>
              </w:numPr>
              <w:tabs>
                <w:tab w:val="clear" w:pos="1134"/>
                <w:tab w:val="left" w:pos="345"/>
              </w:tabs>
              <w:ind w:left="0" w:firstLine="0"/>
              <w:contextualSpacing/>
            </w:pPr>
            <w:r w:rsidRPr="00B3786A">
              <w:t xml:space="preserve">îndepărtarea de pe şantier a oricăror materiale care sunt calitativ necorespunzătoare; </w:t>
            </w:r>
          </w:p>
          <w:p w:rsidR="00B3786A" w:rsidRPr="00B3786A" w:rsidRDefault="00B3786A" w:rsidP="00B3786A">
            <w:pPr>
              <w:numPr>
                <w:ilvl w:val="0"/>
                <w:numId w:val="24"/>
              </w:numPr>
              <w:tabs>
                <w:tab w:val="left" w:pos="345"/>
              </w:tabs>
              <w:spacing w:after="0" w:line="240" w:lineRule="auto"/>
              <w:ind w:left="0" w:firstLine="0"/>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înlocuirea materialelor necorespunzătoare calitativ cu altele corespunzătoare; </w:t>
            </w:r>
          </w:p>
          <w:p w:rsidR="00B3786A" w:rsidRPr="00B3786A" w:rsidRDefault="00B3786A" w:rsidP="00B3786A">
            <w:pPr>
              <w:numPr>
                <w:ilvl w:val="0"/>
                <w:numId w:val="24"/>
              </w:numPr>
              <w:tabs>
                <w:tab w:val="left" w:pos="345"/>
              </w:tabs>
              <w:spacing w:after="0" w:line="240" w:lineRule="auto"/>
              <w:ind w:left="0" w:firstLine="0"/>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îndepărtarea sau refacerea oricărei lucrări sau părţi de lucrare necorespunzătoare din punct de vedere calitativ. </w:t>
            </w:r>
          </w:p>
          <w:p w:rsidR="00B3786A" w:rsidRPr="00B3786A" w:rsidRDefault="00B3786A" w:rsidP="00381E1D">
            <w:pPr>
              <w:tabs>
                <w:tab w:val="left" w:pos="314"/>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B3786A" w:rsidRPr="00B3786A" w:rsidRDefault="00B3786A" w:rsidP="00381E1D">
            <w:pPr>
              <w:tabs>
                <w:tab w:val="left" w:pos="314"/>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B3786A" w:rsidRPr="00B3786A" w:rsidRDefault="00B3786A" w:rsidP="00381E1D">
            <w:pPr>
              <w:tabs>
                <w:tab w:val="left" w:pos="314"/>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B3786A" w:rsidRPr="00B3786A" w:rsidRDefault="00B3786A" w:rsidP="00381E1D">
            <w:pPr>
              <w:tabs>
                <w:tab w:val="left" w:pos="314"/>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7.20. Lucrările suplimentare față de cele contractate, considerate necesare de Antreprenor, nu pot fi demarate sau executate fără modificarea prin Acord adițional a prezentului contract. </w:t>
            </w:r>
          </w:p>
          <w:p w:rsidR="00B3786A" w:rsidRPr="00B3786A" w:rsidRDefault="00B3786A" w:rsidP="00381E1D">
            <w:pPr>
              <w:tabs>
                <w:tab w:val="left" w:pos="314"/>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7.21. Antreprenorul răspunde pentru defectele ascunse ale construcției, în conformitate cu prevederile actelor normative.</w:t>
            </w:r>
          </w:p>
          <w:p w:rsidR="00B3786A" w:rsidRPr="00B3786A" w:rsidRDefault="00B3786A" w:rsidP="00381E1D">
            <w:pPr>
              <w:pStyle w:val="a4"/>
              <w:tabs>
                <w:tab w:val="left" w:pos="525"/>
              </w:tabs>
              <w:spacing w:before="0" w:beforeAutospacing="0" w:after="0" w:afterAutospacing="0"/>
              <w:jc w:val="both"/>
              <w:rPr>
                <w:lang w:val="en-US"/>
              </w:rPr>
            </w:pPr>
            <w:r w:rsidRPr="00B3786A">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B3786A" w:rsidRPr="00B3786A" w:rsidRDefault="00B3786A" w:rsidP="00381E1D">
            <w:pPr>
              <w:pStyle w:val="a4"/>
              <w:tabs>
                <w:tab w:val="left" w:pos="525"/>
              </w:tabs>
              <w:spacing w:before="0" w:beforeAutospacing="0" w:after="0" w:afterAutospacing="0"/>
              <w:jc w:val="both"/>
              <w:rPr>
                <w:lang w:val="en-US"/>
              </w:rPr>
            </w:pPr>
          </w:p>
          <w:p w:rsidR="00B3786A" w:rsidRPr="00B3786A" w:rsidRDefault="00B3786A" w:rsidP="00381E1D">
            <w:pPr>
              <w:pStyle w:val="a4"/>
              <w:tabs>
                <w:tab w:val="left" w:pos="525"/>
              </w:tabs>
              <w:spacing w:before="0" w:beforeAutospacing="0" w:after="0" w:afterAutospacing="0"/>
              <w:jc w:val="both"/>
              <w:rPr>
                <w:b/>
                <w:lang w:val="en-US"/>
              </w:rPr>
            </w:pPr>
            <w:r w:rsidRPr="00B3786A">
              <w:rPr>
                <w:b/>
                <w:lang w:val="en-US"/>
              </w:rPr>
              <w:t>8. MODIFICĂRI</w:t>
            </w:r>
          </w:p>
          <w:p w:rsidR="00B3786A" w:rsidRPr="00B3786A" w:rsidRDefault="00B3786A" w:rsidP="00381E1D">
            <w:pPr>
              <w:tabs>
                <w:tab w:val="left" w:pos="360"/>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lastRenderedPageBreak/>
              <w:t>Modificarea contractului de achiziţie publică, în cursul perioadei sale de valabilitate, se va efectua conform prevederilor actelor normative aplicabile în domeniul achiziţiilor publice, prin acord adiţional la prezentul contract.</w:t>
            </w:r>
          </w:p>
          <w:p w:rsidR="00B3786A" w:rsidRPr="00B3786A" w:rsidRDefault="00B3786A" w:rsidP="00381E1D">
            <w:pPr>
              <w:tabs>
                <w:tab w:val="left" w:pos="360"/>
              </w:tabs>
              <w:jc w:val="both"/>
              <w:rPr>
                <w:rFonts w:ascii="Times New Roman" w:hAnsi="Times New Roman" w:cs="Times New Roman"/>
                <w:sz w:val="24"/>
                <w:szCs w:val="24"/>
                <w:lang w:val="en-US"/>
              </w:rPr>
            </w:pPr>
          </w:p>
          <w:p w:rsidR="00B3786A" w:rsidRPr="00B3786A" w:rsidRDefault="00B3786A" w:rsidP="00381E1D">
            <w:pPr>
              <w:tabs>
                <w:tab w:val="left" w:pos="360"/>
              </w:tabs>
              <w:jc w:val="both"/>
              <w:rPr>
                <w:rFonts w:ascii="Times New Roman" w:hAnsi="Times New Roman" w:cs="Times New Roman"/>
                <w:sz w:val="24"/>
                <w:szCs w:val="24"/>
                <w:lang w:val="en-US"/>
              </w:rPr>
            </w:pPr>
            <w:r w:rsidRPr="00B3786A">
              <w:rPr>
                <w:rFonts w:ascii="Times New Roman" w:hAnsi="Times New Roman" w:cs="Times New Roman"/>
                <w:b/>
                <w:sz w:val="24"/>
                <w:szCs w:val="24"/>
                <w:lang w:val="en-US"/>
              </w:rPr>
              <w:t>9. AJUSTAREA PREŢULUI CONTRACTULUI</w:t>
            </w:r>
          </w:p>
          <w:p w:rsidR="00B3786A" w:rsidRPr="00B3786A" w:rsidRDefault="00B3786A" w:rsidP="00381E1D">
            <w:pPr>
              <w:jc w:val="both"/>
              <w:rPr>
                <w:rFonts w:ascii="Times New Roman" w:hAnsi="Times New Roman" w:cs="Times New Roman"/>
                <w:sz w:val="24"/>
                <w:szCs w:val="24"/>
                <w:lang w:val="ro-RO"/>
              </w:rPr>
            </w:pPr>
            <w:r w:rsidRPr="00B3786A">
              <w:rPr>
                <w:rFonts w:ascii="Times New Roman" w:hAnsi="Times New Roman" w:cs="Times New Roman"/>
                <w:sz w:val="24"/>
                <w:szCs w:val="24"/>
                <w:lang w:val="en-US"/>
              </w:rPr>
              <w:t xml:space="preserve">9.1. </w:t>
            </w:r>
            <w:r w:rsidRPr="00B3786A">
              <w:rPr>
                <w:rFonts w:ascii="Times New Roman" w:hAnsi="Times New Roman" w:cs="Times New Roman"/>
                <w:sz w:val="24"/>
                <w:szCs w:val="24"/>
                <w:lang w:val="ro-RO"/>
              </w:rPr>
              <w:t xml:space="preserve">Ajustarea prețului contractului pe parcursul derulării contractului aflat în perioada sa de valabilitate se va efectua conform prevederilor actelor normative aplicabile în domeniul achiziţiilor publice. </w:t>
            </w:r>
          </w:p>
          <w:p w:rsidR="00B3786A" w:rsidRPr="00B3786A" w:rsidRDefault="00B3786A" w:rsidP="00381E1D">
            <w:pPr>
              <w:tabs>
                <w:tab w:val="left" w:pos="360"/>
              </w:tabs>
              <w:jc w:val="both"/>
              <w:rPr>
                <w:rFonts w:ascii="Times New Roman" w:hAnsi="Times New Roman" w:cs="Times New Roman"/>
                <w:sz w:val="24"/>
                <w:szCs w:val="24"/>
                <w:lang w:val="en-US"/>
              </w:rPr>
            </w:pPr>
            <w:r w:rsidRPr="00B3786A">
              <w:rPr>
                <w:rFonts w:ascii="Times New Roman" w:hAnsi="Times New Roman" w:cs="Times New Roman"/>
                <w:sz w:val="24"/>
                <w:szCs w:val="24"/>
                <w:lang w:val="ro-RO"/>
              </w:rPr>
              <w:t>9.2.</w:t>
            </w:r>
            <w:r w:rsidRPr="00B3786A">
              <w:rPr>
                <w:rFonts w:ascii="Times New Roman" w:hAnsi="Times New Roman" w:cs="Times New Roman"/>
                <w:color w:val="333333"/>
                <w:sz w:val="24"/>
                <w:szCs w:val="24"/>
                <w:shd w:val="clear" w:color="auto" w:fill="FFFFFF"/>
                <w:lang w:val="ro-RO"/>
              </w:rPr>
              <w:t xml:space="preserve"> </w:t>
            </w:r>
            <w:r w:rsidRPr="00B3786A">
              <w:rPr>
                <w:rFonts w:ascii="Times New Roman" w:hAnsi="Times New Roman" w:cs="Times New Roman"/>
                <w:sz w:val="24"/>
                <w:szCs w:val="24"/>
                <w:lang w:val="ro-RO"/>
              </w:rPr>
              <w:t xml:space="preserve">Ajustarea valorii prezentului contract de achiziție se va efectua ținând cont de rata inflației sau deflației/în baza actualizării prețurilor de cost (modalitate stabilită de comun acord </w:t>
            </w:r>
            <w:r w:rsidRPr="00B3786A">
              <w:rPr>
                <w:rFonts w:ascii="Times New Roman" w:hAnsi="Times New Roman" w:cs="Times New Roman"/>
                <w:color w:val="333333"/>
                <w:sz w:val="24"/>
                <w:szCs w:val="24"/>
                <w:shd w:val="clear" w:color="auto" w:fill="FFFFFF"/>
                <w:lang w:val="ro-RO"/>
              </w:rPr>
              <w:t>între părți la semnarea acestuia și nu poate fi modificată pe durata executării</w:t>
            </w:r>
            <w:r w:rsidRPr="00B3786A">
              <w:rPr>
                <w:rFonts w:ascii="Times New Roman" w:hAnsi="Times New Roman" w:cs="Times New Roman"/>
                <w:sz w:val="24"/>
                <w:szCs w:val="24"/>
                <w:lang w:val="ro-RO"/>
              </w:rPr>
              <w:t>, potrivit Regulamentului privind ajustarea periodică a valorii contractelor de achiziții publice cu executare continuă, încheiate pe un termen mai mare de un an, aprobat prin Hotărârea Guvernului nr. 1129/2018).</w:t>
            </w:r>
          </w:p>
          <w:p w:rsidR="00B3786A" w:rsidRPr="00B3786A" w:rsidRDefault="00B3786A" w:rsidP="00381E1D">
            <w:pPr>
              <w:tabs>
                <w:tab w:val="left" w:pos="360"/>
              </w:tabs>
              <w:jc w:val="both"/>
              <w:rPr>
                <w:rFonts w:ascii="Times New Roman" w:hAnsi="Times New Roman" w:cs="Times New Roman"/>
                <w:sz w:val="24"/>
                <w:szCs w:val="24"/>
                <w:lang w:val="en-US"/>
              </w:rPr>
            </w:pPr>
          </w:p>
          <w:p w:rsidR="00B3786A" w:rsidRPr="00B3786A" w:rsidRDefault="00B3786A" w:rsidP="00381E1D">
            <w:pPr>
              <w:tabs>
                <w:tab w:val="left" w:pos="555"/>
                <w:tab w:val="left" w:pos="4365"/>
              </w:tabs>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 xml:space="preserve">10. ANTREPRENORUL ŞI SUBANTREPRENORII </w:t>
            </w:r>
          </w:p>
          <w:p w:rsidR="00B3786A" w:rsidRPr="00B3786A" w:rsidRDefault="00B3786A" w:rsidP="00381E1D">
            <w:pPr>
              <w:tabs>
                <w:tab w:val="left" w:pos="4365"/>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B3786A" w:rsidRPr="00B3786A" w:rsidRDefault="00B3786A" w:rsidP="00381E1D">
            <w:pPr>
              <w:tabs>
                <w:tab w:val="left" w:pos="4365"/>
              </w:tabs>
              <w:spacing w:before="240" w:after="240"/>
              <w:contextualSpacing/>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B3786A" w:rsidRPr="00B3786A" w:rsidRDefault="00B3786A" w:rsidP="00381E1D">
            <w:pPr>
              <w:tabs>
                <w:tab w:val="left" w:pos="4365"/>
              </w:tabs>
              <w:spacing w:before="240" w:after="240"/>
              <w:contextualSpacing/>
              <w:jc w:val="both"/>
              <w:rPr>
                <w:rFonts w:ascii="Times New Roman" w:hAnsi="Times New Roman" w:cs="Times New Roman"/>
                <w:sz w:val="24"/>
                <w:szCs w:val="24"/>
                <w:lang w:val="ro-RO"/>
              </w:rPr>
            </w:pPr>
            <w:r w:rsidRPr="00B3786A">
              <w:rPr>
                <w:rFonts w:ascii="Times New Roman" w:hAnsi="Times New Roman" w:cs="Times New Roman"/>
                <w:sz w:val="24"/>
                <w:szCs w:val="24"/>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B3786A">
              <w:rPr>
                <w:rFonts w:ascii="Times New Roman" w:hAnsi="Times New Roman" w:cs="Times New Roman"/>
                <w:sz w:val="24"/>
                <w:szCs w:val="24"/>
                <w:lang w:val="ro-RO"/>
              </w:rPr>
              <w:t>documentația de atribuire.</w:t>
            </w:r>
          </w:p>
          <w:p w:rsidR="00B3786A" w:rsidRPr="00B3786A" w:rsidRDefault="00B3786A" w:rsidP="00381E1D">
            <w:pPr>
              <w:tabs>
                <w:tab w:val="left" w:pos="4365"/>
              </w:tabs>
              <w:spacing w:before="240" w:after="240"/>
              <w:contextualSpacing/>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10.4. Înlocuirea/implicarea de noi subcontractanţi nu diminueaza în nici o situaţie răspunderea Antreprenorului în ceea ce priveşte modul de îndeplinire a contractului.</w:t>
            </w:r>
          </w:p>
          <w:p w:rsidR="00B3786A" w:rsidRPr="00B3786A" w:rsidRDefault="00B3786A" w:rsidP="00381E1D">
            <w:pPr>
              <w:tabs>
                <w:tab w:val="left" w:pos="4365"/>
              </w:tabs>
              <w:spacing w:before="240" w:after="240"/>
              <w:contextualSpacing/>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10.5. Angajarea forţei de muncă pe bază de acord nu este considerată obiectul unei subcontractări.</w:t>
            </w:r>
          </w:p>
          <w:p w:rsidR="00B3786A" w:rsidRPr="00B3786A" w:rsidRDefault="00B3786A" w:rsidP="00381E1D">
            <w:pPr>
              <w:tabs>
                <w:tab w:val="left" w:pos="4365"/>
              </w:tabs>
              <w:jc w:val="both"/>
              <w:rPr>
                <w:rFonts w:ascii="Times New Roman" w:hAnsi="Times New Roman" w:cs="Times New Roman"/>
                <w:b/>
                <w:sz w:val="24"/>
                <w:szCs w:val="24"/>
                <w:lang w:val="en-US"/>
              </w:rPr>
            </w:pPr>
          </w:p>
          <w:p w:rsidR="00B3786A" w:rsidRPr="00B3786A" w:rsidRDefault="00B3786A" w:rsidP="00381E1D">
            <w:pPr>
              <w:tabs>
                <w:tab w:val="left" w:pos="4365"/>
              </w:tabs>
              <w:jc w:val="both"/>
              <w:rPr>
                <w:rFonts w:ascii="Times New Roman" w:hAnsi="Times New Roman" w:cs="Times New Roman"/>
                <w:sz w:val="24"/>
                <w:szCs w:val="24"/>
                <w:lang w:val="en-US"/>
              </w:rPr>
            </w:pPr>
            <w:r w:rsidRPr="00B3786A">
              <w:rPr>
                <w:rFonts w:ascii="Times New Roman" w:hAnsi="Times New Roman" w:cs="Times New Roman"/>
                <w:b/>
                <w:sz w:val="24"/>
                <w:szCs w:val="24"/>
                <w:lang w:val="en-US"/>
              </w:rPr>
              <w:t>11. FORȚA DE MUNCĂ</w:t>
            </w:r>
          </w:p>
          <w:p w:rsidR="00B3786A" w:rsidRPr="00B3786A" w:rsidRDefault="00B3786A" w:rsidP="00381E1D">
            <w:pPr>
              <w:pStyle w:val="a"/>
              <w:tabs>
                <w:tab w:val="left" w:pos="795"/>
              </w:tabs>
              <w:ind w:left="-14"/>
            </w:pPr>
            <w:r w:rsidRPr="00B3786A">
              <w:t xml:space="preserve">Antreprenorul şi subantreprenorii vor îndeplini toate formalităţile necesare angajării întregii forţe de muncă pentru executarea lucrărilor contractate în conformitate cu prevederile actelor normative în domeniul </w:t>
            </w:r>
            <w:r w:rsidRPr="00B3786A">
              <w:rPr>
                <w:lang w:val="ro-RO"/>
              </w:rPr>
              <w:t>securității şi sănătății în muncă</w:t>
            </w:r>
            <w:r w:rsidRPr="00B3786A">
              <w:t>.</w:t>
            </w:r>
          </w:p>
          <w:p w:rsidR="00B3786A" w:rsidRPr="00B3786A" w:rsidRDefault="00B3786A" w:rsidP="00381E1D">
            <w:pPr>
              <w:pStyle w:val="a"/>
              <w:tabs>
                <w:tab w:val="left" w:pos="795"/>
              </w:tabs>
              <w:ind w:left="-15"/>
            </w:pPr>
          </w:p>
          <w:p w:rsidR="00B3786A" w:rsidRPr="00B3786A" w:rsidRDefault="00B3786A" w:rsidP="00381E1D">
            <w:pPr>
              <w:tabs>
                <w:tab w:val="left" w:pos="795"/>
              </w:tabs>
              <w:jc w:val="both"/>
              <w:rPr>
                <w:rFonts w:ascii="Times New Roman" w:hAnsi="Times New Roman" w:cs="Times New Roman"/>
                <w:sz w:val="24"/>
                <w:szCs w:val="24"/>
                <w:lang w:val="en-US"/>
              </w:rPr>
            </w:pPr>
            <w:r w:rsidRPr="00B3786A">
              <w:rPr>
                <w:rFonts w:ascii="Times New Roman" w:hAnsi="Times New Roman" w:cs="Times New Roman"/>
                <w:b/>
                <w:sz w:val="24"/>
                <w:szCs w:val="24"/>
                <w:lang w:val="en-US"/>
              </w:rPr>
              <w:t>12. MATERIALELE ŞI EXECUŢIA LUCRĂRILOR</w:t>
            </w:r>
          </w:p>
          <w:p w:rsidR="00B3786A" w:rsidRPr="00B3786A" w:rsidRDefault="00B3786A" w:rsidP="00381E1D">
            <w:pPr>
              <w:pStyle w:val="a4"/>
              <w:tabs>
                <w:tab w:val="left" w:pos="0"/>
              </w:tabs>
              <w:spacing w:before="0" w:beforeAutospacing="0" w:after="0" w:afterAutospacing="0"/>
              <w:jc w:val="both"/>
              <w:rPr>
                <w:lang w:val="en-US"/>
              </w:rPr>
            </w:pPr>
            <w:r w:rsidRPr="00B3786A">
              <w:rPr>
                <w:lang w:val="en-US"/>
              </w:rPr>
              <w:t xml:space="preserve">12.1. Materialele vor fi de calitatea prevăzută în documentaţia de executare, urmând a fi supuse </w:t>
            </w:r>
            <w:r w:rsidRPr="00B3786A">
              <w:rPr>
                <w:lang w:val="en-US"/>
              </w:rPr>
              <w:lastRenderedPageBreak/>
              <w:t xml:space="preserve">periodic la diverse testări de către proiectantul sau Beneficiarul ce le va solicita. Antreprenorul va asigura, la cerere, forţa de muncă, instrumentele, utilajul şi materialele necesare pentru examinarea, măsurarea şi testarea lucrărilor. </w:t>
            </w:r>
          </w:p>
          <w:p w:rsidR="00B3786A" w:rsidRPr="00B3786A" w:rsidRDefault="00B3786A" w:rsidP="00381E1D">
            <w:pPr>
              <w:pStyle w:val="a4"/>
              <w:tabs>
                <w:tab w:val="left" w:pos="0"/>
              </w:tabs>
              <w:spacing w:before="0" w:beforeAutospacing="0" w:after="0" w:afterAutospacing="0"/>
              <w:jc w:val="both"/>
              <w:rPr>
                <w:lang w:val="en-US"/>
              </w:rPr>
            </w:pPr>
            <w:r w:rsidRPr="00B3786A">
              <w:rPr>
                <w:lang w:val="en-US"/>
              </w:rPr>
              <w:t xml:space="preserve">12.2. Costul probelor şi încercărilor va fi suportat de Antreprenor, dacă acesta este prevăzut în documentaţie, în caz contrar cheltuielile vor fi suportate de Beneficiar. </w:t>
            </w:r>
          </w:p>
          <w:p w:rsidR="00B3786A" w:rsidRPr="00B3786A" w:rsidRDefault="00B3786A" w:rsidP="00381E1D">
            <w:pPr>
              <w:pStyle w:val="a4"/>
              <w:tabs>
                <w:tab w:val="left" w:pos="284"/>
              </w:tabs>
              <w:spacing w:before="0" w:beforeAutospacing="0" w:after="0" w:afterAutospacing="0"/>
              <w:jc w:val="both"/>
              <w:rPr>
                <w:lang w:val="en-US"/>
              </w:rPr>
            </w:pPr>
            <w:r w:rsidRPr="00B3786A">
              <w:rPr>
                <w:lang w:val="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B3786A" w:rsidRPr="00B3786A" w:rsidRDefault="00B3786A" w:rsidP="00381E1D">
            <w:pPr>
              <w:pStyle w:val="a4"/>
              <w:tabs>
                <w:tab w:val="left" w:pos="284"/>
              </w:tabs>
              <w:spacing w:before="0" w:beforeAutospacing="0" w:after="0" w:afterAutospacing="0"/>
              <w:jc w:val="both"/>
              <w:rPr>
                <w:lang w:val="en-US"/>
              </w:rPr>
            </w:pPr>
            <w:r w:rsidRPr="00B3786A">
              <w:rPr>
                <w:lang w:val="en-US"/>
              </w:rPr>
              <w:t xml:space="preserve">12.4. Beneficiarul, proiectantul sau orice altă persoană autorizată de aceştia au acces tot timpul la lucrări pe şantier şi în locurile unde se pregăteşte lucrarea, în depozite de materiale prefabricate. </w:t>
            </w:r>
          </w:p>
          <w:p w:rsidR="00B3786A" w:rsidRPr="00B3786A" w:rsidRDefault="00B3786A" w:rsidP="00381E1D">
            <w:pPr>
              <w:pStyle w:val="a4"/>
              <w:tabs>
                <w:tab w:val="left" w:pos="284"/>
              </w:tabs>
              <w:spacing w:before="0" w:beforeAutospacing="0" w:after="0" w:afterAutospacing="0"/>
              <w:jc w:val="both"/>
              <w:rPr>
                <w:lang w:val="en-US"/>
              </w:rPr>
            </w:pPr>
            <w:r w:rsidRPr="00B3786A">
              <w:rPr>
                <w:lang w:val="en-US"/>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B3786A" w:rsidDel="001A2B64">
              <w:rPr>
                <w:lang w:val="en-US"/>
              </w:rPr>
              <w:t xml:space="preserve"> </w:t>
            </w:r>
            <w:r w:rsidRPr="00B3786A">
              <w:rPr>
                <w:lang w:val="en-US"/>
              </w:rPr>
              <w:t>atestat, proiectantul ori de câte ori astfel de lucrări, inclusiv fundaţiile clădirii, sunt gata pentru a fi examinate. Dirigintele de șantier</w:t>
            </w:r>
            <w:r w:rsidRPr="00B3786A" w:rsidDel="001A2B64">
              <w:rPr>
                <w:lang w:val="en-US"/>
              </w:rPr>
              <w:t xml:space="preserve"> </w:t>
            </w:r>
            <w:r w:rsidRPr="00B3786A">
              <w:rPr>
                <w:lang w:val="en-US"/>
              </w:rPr>
              <w:t xml:space="preserve">atestat şi proiectantul vor participa la examinarea şi măsurarea lucrărilor. </w:t>
            </w:r>
          </w:p>
          <w:p w:rsidR="00B3786A" w:rsidRPr="00B3786A" w:rsidRDefault="00B3786A" w:rsidP="00381E1D">
            <w:pPr>
              <w:pStyle w:val="a4"/>
              <w:tabs>
                <w:tab w:val="left" w:pos="284"/>
              </w:tabs>
              <w:spacing w:before="0" w:beforeAutospacing="0" w:after="0" w:afterAutospacing="0"/>
              <w:jc w:val="both"/>
              <w:rPr>
                <w:lang w:val="en-US"/>
              </w:rPr>
            </w:pPr>
            <w:r w:rsidRPr="00B3786A">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B3786A" w:rsidRPr="00B3786A" w:rsidRDefault="00B3786A" w:rsidP="00381E1D">
            <w:pPr>
              <w:pStyle w:val="a4"/>
              <w:tabs>
                <w:tab w:val="left" w:pos="284"/>
              </w:tabs>
              <w:spacing w:before="0" w:beforeAutospacing="0" w:after="0" w:afterAutospacing="0"/>
              <w:jc w:val="both"/>
              <w:rPr>
                <w:lang w:val="en-US"/>
              </w:rPr>
            </w:pPr>
            <w:r w:rsidRPr="00B3786A">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rsidR="00B3786A" w:rsidRPr="00B3786A" w:rsidRDefault="00B3786A" w:rsidP="00381E1D">
            <w:pPr>
              <w:tabs>
                <w:tab w:val="left" w:pos="360"/>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B3786A" w:rsidRPr="00B3786A" w:rsidRDefault="00B3786A" w:rsidP="00381E1D">
            <w:pPr>
              <w:tabs>
                <w:tab w:val="left" w:pos="360"/>
              </w:tabs>
              <w:jc w:val="both"/>
              <w:rPr>
                <w:rFonts w:ascii="Times New Roman" w:hAnsi="Times New Roman" w:cs="Times New Roman"/>
                <w:sz w:val="24"/>
                <w:szCs w:val="24"/>
                <w:lang w:val="en-US"/>
              </w:rPr>
            </w:pPr>
          </w:p>
          <w:p w:rsidR="00B3786A" w:rsidRPr="00B3786A" w:rsidRDefault="00B3786A" w:rsidP="00381E1D">
            <w:pPr>
              <w:tabs>
                <w:tab w:val="left" w:pos="525"/>
              </w:tabs>
              <w:jc w:val="both"/>
              <w:rPr>
                <w:rFonts w:ascii="Times New Roman" w:hAnsi="Times New Roman" w:cs="Times New Roman"/>
                <w:sz w:val="24"/>
                <w:szCs w:val="24"/>
                <w:lang w:val="en-US"/>
              </w:rPr>
            </w:pPr>
            <w:r w:rsidRPr="00B3786A">
              <w:rPr>
                <w:rFonts w:ascii="Times New Roman" w:hAnsi="Times New Roman" w:cs="Times New Roman"/>
                <w:b/>
                <w:sz w:val="24"/>
                <w:szCs w:val="24"/>
                <w:lang w:val="en-US"/>
              </w:rPr>
              <w:t>13. PERIOADA DE GARANŢIE ŞI REMEDIERI ÎN PERIOADA DE GARANŢIE</w:t>
            </w:r>
          </w:p>
          <w:p w:rsidR="00B3786A" w:rsidRPr="00B3786A" w:rsidRDefault="00B3786A" w:rsidP="00381E1D">
            <w:pPr>
              <w:pStyle w:val="a4"/>
              <w:tabs>
                <w:tab w:val="left" w:pos="567"/>
              </w:tabs>
              <w:spacing w:before="0" w:beforeAutospacing="0" w:after="0" w:afterAutospacing="0"/>
              <w:jc w:val="both"/>
              <w:rPr>
                <w:lang w:val="en-US"/>
              </w:rPr>
            </w:pPr>
            <w:r w:rsidRPr="00B3786A">
              <w:rPr>
                <w:lang w:val="en-US"/>
              </w:rPr>
              <w:t xml:space="preserve">13.1. Perioada de garanție curge de la data recepției la terminarea lucrărilor și este  de  ____ luni. </w:t>
            </w:r>
          </w:p>
          <w:p w:rsidR="00B3786A" w:rsidRPr="00B3786A" w:rsidRDefault="00B3786A" w:rsidP="00381E1D">
            <w:pPr>
              <w:pStyle w:val="a4"/>
              <w:tabs>
                <w:tab w:val="left" w:pos="567"/>
              </w:tabs>
              <w:spacing w:before="0" w:beforeAutospacing="0" w:after="0" w:afterAutospacing="0"/>
              <w:jc w:val="both"/>
              <w:rPr>
                <w:lang w:val="en-US"/>
              </w:rPr>
            </w:pPr>
            <w:r w:rsidRPr="00B3786A">
              <w:rPr>
                <w:lang w:val="en-US"/>
              </w:rPr>
              <w:t xml:space="preserve">13.2. </w:t>
            </w:r>
            <w:r w:rsidRPr="00B3786A">
              <w:rPr>
                <w:lang w:val="ro-RO"/>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B3786A" w:rsidRPr="00B3786A" w:rsidRDefault="00B3786A" w:rsidP="00381E1D">
            <w:pPr>
              <w:pStyle w:val="a4"/>
              <w:tabs>
                <w:tab w:val="left" w:pos="567"/>
              </w:tabs>
              <w:spacing w:before="0" w:beforeAutospacing="0" w:after="0" w:afterAutospacing="0"/>
              <w:jc w:val="both"/>
              <w:rPr>
                <w:lang w:val="ro-RO"/>
              </w:rPr>
            </w:pPr>
            <w:r w:rsidRPr="00B3786A">
              <w:rPr>
                <w:lang w:val="ro-RO"/>
              </w:rPr>
              <w:t>13.3. Intervenţiile efectuate în perioada de garanţie, aflate în sarcina Antreprenorului, se realizează pe cheltuiala acestuia, în cazul în care ele sunt necesare ca urmare a:</w:t>
            </w:r>
          </w:p>
          <w:p w:rsidR="00B3786A" w:rsidRPr="00B3786A" w:rsidRDefault="00B3786A" w:rsidP="00381E1D">
            <w:pPr>
              <w:pStyle w:val="a4"/>
              <w:tabs>
                <w:tab w:val="left" w:pos="567"/>
              </w:tabs>
              <w:spacing w:before="0" w:beforeAutospacing="0" w:after="0" w:afterAutospacing="0"/>
              <w:jc w:val="both"/>
              <w:rPr>
                <w:lang w:val="ro-RO"/>
              </w:rPr>
            </w:pPr>
            <w:r w:rsidRPr="00B3786A">
              <w:rPr>
                <w:lang w:val="ro-RO"/>
              </w:rPr>
              <w:t>a) utilizării de materiale, instalaţii sau a unei manopere neconforme cu prevederile contractului și/sau cu prevederile documentației tehnico-economice;</w:t>
            </w:r>
          </w:p>
          <w:p w:rsidR="00B3786A" w:rsidRPr="00B3786A" w:rsidRDefault="00B3786A" w:rsidP="00381E1D">
            <w:pPr>
              <w:pStyle w:val="a4"/>
              <w:tabs>
                <w:tab w:val="left" w:pos="567"/>
              </w:tabs>
              <w:spacing w:before="0" w:beforeAutospacing="0" w:after="0" w:afterAutospacing="0"/>
              <w:jc w:val="both"/>
              <w:rPr>
                <w:lang w:val="ro-RO"/>
              </w:rPr>
            </w:pPr>
            <w:r w:rsidRPr="00B3786A">
              <w:rPr>
                <w:lang w:val="ro-RO"/>
              </w:rPr>
              <w:t>b) neglijenţei sau neîndeplinirii de către Antreprenor a oricăreia dintre obligaţiile care îi revin în baza contractului.</w:t>
            </w:r>
          </w:p>
          <w:p w:rsidR="00B3786A" w:rsidRPr="00B3786A" w:rsidRDefault="00B3786A" w:rsidP="00381E1D">
            <w:pPr>
              <w:tabs>
                <w:tab w:val="left" w:pos="360"/>
              </w:tabs>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B3786A" w:rsidRPr="00B3786A" w:rsidRDefault="00B3786A" w:rsidP="00381E1D">
            <w:pPr>
              <w:tabs>
                <w:tab w:val="left" w:pos="360"/>
              </w:tabs>
              <w:jc w:val="both"/>
              <w:rPr>
                <w:rFonts w:ascii="Times New Roman" w:hAnsi="Times New Roman" w:cs="Times New Roman"/>
                <w:sz w:val="24"/>
                <w:szCs w:val="24"/>
                <w:lang w:val="ro-RO"/>
              </w:rPr>
            </w:pPr>
          </w:p>
          <w:p w:rsidR="00B3786A" w:rsidRPr="00B3786A" w:rsidRDefault="00B3786A" w:rsidP="00381E1D">
            <w:pPr>
              <w:tabs>
                <w:tab w:val="left" w:pos="525"/>
              </w:tabs>
              <w:jc w:val="both"/>
              <w:rPr>
                <w:rFonts w:ascii="Times New Roman" w:hAnsi="Times New Roman" w:cs="Times New Roman"/>
                <w:sz w:val="24"/>
                <w:szCs w:val="24"/>
                <w:lang w:val="en-US"/>
              </w:rPr>
            </w:pPr>
            <w:r w:rsidRPr="00B3786A">
              <w:rPr>
                <w:rFonts w:ascii="Times New Roman" w:hAnsi="Times New Roman" w:cs="Times New Roman"/>
                <w:b/>
                <w:sz w:val="24"/>
                <w:szCs w:val="24"/>
                <w:lang w:val="en-US"/>
              </w:rPr>
              <w:lastRenderedPageBreak/>
              <w:t>14. RĂSPUNDEREA PĂRŢILOR</w:t>
            </w:r>
          </w:p>
          <w:p w:rsidR="00B3786A" w:rsidRPr="00B3786A" w:rsidRDefault="00B3786A" w:rsidP="00381E1D">
            <w:pPr>
              <w:pStyle w:val="a4"/>
              <w:tabs>
                <w:tab w:val="left" w:pos="567"/>
              </w:tabs>
              <w:spacing w:before="0" w:beforeAutospacing="0" w:after="0" w:afterAutospacing="0"/>
              <w:jc w:val="both"/>
              <w:rPr>
                <w:lang w:val="en-US"/>
              </w:rPr>
            </w:pPr>
            <w:r w:rsidRPr="00B3786A">
              <w:rPr>
                <w:lang w:val="en-US"/>
              </w:rPr>
              <w:t>14.1. Părţile poartă răspundere pentru neexecutarea sau executarea necorespunzătoare a obligaţiilor  prevăzute de prezentul contract în conformitate cu actele normative a Republicii Moldova.</w:t>
            </w:r>
          </w:p>
          <w:p w:rsidR="00B3786A" w:rsidRPr="00B3786A" w:rsidRDefault="00B3786A" w:rsidP="00381E1D">
            <w:pPr>
              <w:pStyle w:val="a4"/>
              <w:tabs>
                <w:tab w:val="left" w:pos="567"/>
              </w:tabs>
              <w:spacing w:before="0" w:beforeAutospacing="0" w:after="0" w:afterAutospacing="0"/>
              <w:jc w:val="both"/>
              <w:rPr>
                <w:lang w:val="en-US"/>
              </w:rPr>
            </w:pPr>
            <w:r w:rsidRPr="00B3786A">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B3786A" w:rsidRPr="00B3786A" w:rsidRDefault="00B3786A" w:rsidP="00381E1D">
            <w:pPr>
              <w:pStyle w:val="a4"/>
              <w:tabs>
                <w:tab w:val="left" w:pos="567"/>
              </w:tabs>
              <w:spacing w:before="0" w:beforeAutospacing="0" w:after="0" w:afterAutospacing="0"/>
              <w:jc w:val="both"/>
              <w:rPr>
                <w:lang w:val="en-US"/>
              </w:rPr>
            </w:pPr>
            <w:r w:rsidRPr="00B3786A">
              <w:rPr>
                <w:lang w:val="en-US"/>
              </w:rPr>
              <w:t>14.3. Membrii asocierii își păstrează individualitatea ca subiecți de drept, însă sunt obligați să răspundă solidar față de Beneficiar pentru modul de îndeplinire a obligațiilor contractuale.</w:t>
            </w:r>
          </w:p>
          <w:p w:rsidR="00B3786A" w:rsidRPr="00B3786A" w:rsidRDefault="00B3786A" w:rsidP="00381E1D">
            <w:pPr>
              <w:pStyle w:val="a4"/>
              <w:tabs>
                <w:tab w:val="left" w:pos="567"/>
              </w:tabs>
              <w:spacing w:before="0" w:beforeAutospacing="0" w:after="0" w:afterAutospacing="0"/>
              <w:jc w:val="both"/>
              <w:rPr>
                <w:lang w:val="en-US"/>
              </w:rPr>
            </w:pPr>
            <w:r w:rsidRPr="00B3786A">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B3786A" w:rsidRPr="00B3786A" w:rsidRDefault="00B3786A" w:rsidP="00381E1D">
            <w:pPr>
              <w:pStyle w:val="a4"/>
              <w:tabs>
                <w:tab w:val="left" w:pos="567"/>
              </w:tabs>
              <w:spacing w:before="0" w:beforeAutospacing="0" w:after="0" w:afterAutospacing="0"/>
              <w:jc w:val="both"/>
              <w:rPr>
                <w:lang w:val="en-US"/>
              </w:rPr>
            </w:pPr>
            <w:r w:rsidRPr="00B3786A">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B3786A" w:rsidRPr="00B3786A" w:rsidRDefault="00B3786A" w:rsidP="00381E1D">
            <w:pPr>
              <w:pStyle w:val="a4"/>
              <w:tabs>
                <w:tab w:val="left" w:pos="567"/>
              </w:tabs>
              <w:spacing w:before="0" w:beforeAutospacing="0" w:after="0" w:afterAutospacing="0"/>
              <w:jc w:val="both"/>
              <w:rPr>
                <w:lang w:val="en-US"/>
              </w:rPr>
            </w:pPr>
            <w:r w:rsidRPr="00B3786A">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B3786A" w:rsidRPr="00B3786A" w:rsidRDefault="00B3786A" w:rsidP="00381E1D">
            <w:pPr>
              <w:pStyle w:val="a4"/>
              <w:tabs>
                <w:tab w:val="left" w:pos="567"/>
              </w:tabs>
              <w:spacing w:before="0" w:beforeAutospacing="0" w:after="0" w:afterAutospacing="0"/>
              <w:jc w:val="both"/>
              <w:rPr>
                <w:lang w:val="en-US"/>
              </w:rPr>
            </w:pPr>
            <w:r w:rsidRPr="00B3786A">
              <w:rPr>
                <w:lang w:val="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B3786A" w:rsidRPr="00B3786A" w:rsidRDefault="00B3786A" w:rsidP="00381E1D">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rsidR="00B3786A" w:rsidRPr="00B3786A" w:rsidRDefault="00B3786A" w:rsidP="00381E1D">
            <w:pPr>
              <w:pStyle w:val="a"/>
              <w:tabs>
                <w:tab w:val="left" w:pos="0"/>
              </w:tabs>
              <w:ind w:left="0"/>
            </w:pPr>
            <w:r w:rsidRPr="00B3786A">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B3786A" w:rsidRPr="00B3786A" w:rsidRDefault="00B3786A" w:rsidP="00381E1D">
            <w:pPr>
              <w:tabs>
                <w:tab w:val="left" w:pos="360"/>
              </w:tabs>
              <w:jc w:val="both"/>
              <w:rPr>
                <w:rFonts w:ascii="Times New Roman" w:hAnsi="Times New Roman" w:cs="Times New Roman"/>
                <w:sz w:val="24"/>
                <w:szCs w:val="24"/>
                <w:lang w:val="en-US"/>
              </w:rPr>
            </w:pPr>
          </w:p>
          <w:p w:rsidR="00B3786A" w:rsidRPr="00B3786A" w:rsidRDefault="00B3786A" w:rsidP="00381E1D">
            <w:pPr>
              <w:tabs>
                <w:tab w:val="left" w:pos="525"/>
              </w:tabs>
              <w:jc w:val="both"/>
              <w:rPr>
                <w:rFonts w:ascii="Times New Roman" w:hAnsi="Times New Roman" w:cs="Times New Roman"/>
                <w:sz w:val="24"/>
                <w:szCs w:val="24"/>
                <w:lang w:val="en-US"/>
              </w:rPr>
            </w:pPr>
            <w:r w:rsidRPr="00B3786A">
              <w:rPr>
                <w:rFonts w:ascii="Times New Roman" w:hAnsi="Times New Roman" w:cs="Times New Roman"/>
                <w:b/>
                <w:sz w:val="24"/>
                <w:szCs w:val="24"/>
                <w:lang w:val="en-US"/>
              </w:rPr>
              <w:t>15. RECLAMAŢII ŞI SANCŢIUNI</w:t>
            </w:r>
          </w:p>
          <w:p w:rsidR="00B3786A" w:rsidRPr="00B3786A" w:rsidRDefault="00B3786A" w:rsidP="00381E1D">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B3786A">
              <w:rPr>
                <w:rFonts w:ascii="Times New Roman" w:hAnsi="Times New Roman" w:cs="Times New Roman"/>
                <w:sz w:val="24"/>
                <w:szCs w:val="24"/>
                <w:lang w:val="ro-RO"/>
              </w:rPr>
              <w:t>în conformitate cu prevederile Codului</w:t>
            </w:r>
            <w:r w:rsidRPr="00B3786A">
              <w:rPr>
                <w:rFonts w:ascii="Times New Roman" w:hAnsi="Times New Roman" w:cs="Times New Roman"/>
                <w:sz w:val="24"/>
                <w:szCs w:val="24"/>
                <w:lang w:val="en-US"/>
              </w:rPr>
              <w:t xml:space="preserve"> civil al </w:t>
            </w:r>
            <w:r w:rsidRPr="00B3786A">
              <w:rPr>
                <w:rFonts w:ascii="Times New Roman" w:hAnsi="Times New Roman" w:cs="Times New Roman"/>
                <w:sz w:val="24"/>
                <w:szCs w:val="24"/>
                <w:lang w:val="ro-RO"/>
              </w:rPr>
              <w:t>Republicii Moldova nr</w:t>
            </w:r>
            <w:r w:rsidRPr="00B3786A">
              <w:rPr>
                <w:rFonts w:ascii="Times New Roman" w:hAnsi="Times New Roman" w:cs="Times New Roman"/>
                <w:sz w:val="24"/>
                <w:szCs w:val="24"/>
                <w:lang w:val="en-US"/>
              </w:rPr>
              <w:t>. 1107/2002</w:t>
            </w:r>
            <w:r w:rsidRPr="00B3786A">
              <w:rPr>
                <w:rFonts w:ascii="Times New Roman" w:hAnsi="Times New Roman" w:cs="Times New Roman"/>
                <w:color w:val="000000"/>
                <w:sz w:val="24"/>
                <w:szCs w:val="24"/>
                <w:lang w:val="en-US"/>
              </w:rPr>
              <w:t>,</w:t>
            </w:r>
            <w:r w:rsidRPr="00B3786A">
              <w:rPr>
                <w:rFonts w:ascii="Times New Roman" w:hAnsi="Times New Roman" w:cs="Times New Roman"/>
                <w:sz w:val="24"/>
                <w:szCs w:val="24"/>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B3786A" w:rsidRPr="00B3786A" w:rsidRDefault="00B3786A" w:rsidP="00381E1D">
            <w:pPr>
              <w:jc w:val="both"/>
              <w:rPr>
                <w:rFonts w:ascii="Times New Roman" w:hAnsi="Times New Roman" w:cs="Times New Roman"/>
                <w:color w:val="000000"/>
                <w:sz w:val="24"/>
                <w:szCs w:val="24"/>
                <w:lang w:val="en-US"/>
              </w:rPr>
            </w:pPr>
            <w:r w:rsidRPr="00B3786A">
              <w:rPr>
                <w:rFonts w:ascii="Times New Roman" w:hAnsi="Times New Roman" w:cs="Times New Roman"/>
                <w:color w:val="000000"/>
                <w:sz w:val="24"/>
                <w:szCs w:val="24"/>
                <w:lang w:val="en-US"/>
              </w:rPr>
              <w:t>15.2. Beneficiarul va notifica Antreprenorul în scris cu privire la deducerea acestor penalități și modul de calcul.</w:t>
            </w:r>
          </w:p>
          <w:p w:rsidR="00B3786A" w:rsidRPr="00B3786A" w:rsidRDefault="00B3786A" w:rsidP="00381E1D">
            <w:pPr>
              <w:jc w:val="both"/>
              <w:rPr>
                <w:rFonts w:ascii="Times New Roman" w:hAnsi="Times New Roman" w:cs="Times New Roman"/>
                <w:color w:val="000000"/>
                <w:sz w:val="24"/>
                <w:szCs w:val="24"/>
                <w:lang w:val="en-US"/>
              </w:rPr>
            </w:pPr>
            <w:r w:rsidRPr="00B3786A">
              <w:rPr>
                <w:rFonts w:ascii="Times New Roman" w:hAnsi="Times New Roman" w:cs="Times New Roman"/>
                <w:sz w:val="24"/>
                <w:szCs w:val="24"/>
                <w:lang w:val="en-US"/>
              </w:rPr>
              <w:t>15.3. Plata sumelor datorate de către Beneficiar se efectuează după achitarea de către Antreprenor a sumelor datorate.</w:t>
            </w:r>
            <w:r w:rsidRPr="00B3786A">
              <w:rPr>
                <w:rFonts w:ascii="Times New Roman" w:hAnsi="Times New Roman" w:cs="Times New Roman"/>
                <w:color w:val="000000"/>
                <w:sz w:val="24"/>
                <w:szCs w:val="24"/>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B3786A" w:rsidRPr="00B3786A" w:rsidRDefault="00B3786A" w:rsidP="00381E1D">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lastRenderedPageBreak/>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B3786A" w:rsidRPr="00B3786A" w:rsidRDefault="00B3786A" w:rsidP="00381E1D">
            <w:pPr>
              <w:jc w:val="both"/>
              <w:rPr>
                <w:rFonts w:ascii="Times New Roman" w:hAnsi="Times New Roman" w:cs="Times New Roman"/>
                <w:sz w:val="24"/>
                <w:szCs w:val="24"/>
                <w:lang w:val="ro-RO"/>
              </w:rPr>
            </w:pPr>
            <w:r w:rsidRPr="00B3786A">
              <w:rPr>
                <w:rFonts w:ascii="Times New Roman" w:hAnsi="Times New Roman" w:cs="Times New Roman"/>
                <w:sz w:val="24"/>
                <w:szCs w:val="24"/>
                <w:lang w:val="en-US"/>
              </w:rPr>
              <w:t xml:space="preserve">15.5. Pentru refuzul de a executa lucrările prevăzute în prezentul contract, Antreprenorul suportă o penalitate în valoare de _____ % din prețul contractului, </w:t>
            </w:r>
            <w:r w:rsidRPr="00B3786A">
              <w:rPr>
                <w:rFonts w:ascii="Times New Roman" w:hAnsi="Times New Roman" w:cs="Times New Roman"/>
                <w:sz w:val="24"/>
                <w:szCs w:val="24"/>
                <w:lang w:val="ro-RO"/>
              </w:rPr>
              <w:t>în conformitate cu prevederile Codului civil al Republicii Moldova nr. 1107/2002.</w:t>
            </w:r>
          </w:p>
          <w:p w:rsidR="00B3786A" w:rsidRPr="00B3786A" w:rsidRDefault="00B3786A" w:rsidP="00381E1D">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B3786A" w:rsidRPr="00B3786A" w:rsidRDefault="00B3786A" w:rsidP="00381E1D">
            <w:pPr>
              <w:tabs>
                <w:tab w:val="left" w:pos="360"/>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B3786A" w:rsidRPr="00B3786A" w:rsidRDefault="00B3786A" w:rsidP="00381E1D">
            <w:pPr>
              <w:tabs>
                <w:tab w:val="left" w:pos="360"/>
              </w:tabs>
              <w:jc w:val="both"/>
              <w:rPr>
                <w:rFonts w:ascii="Times New Roman" w:hAnsi="Times New Roman" w:cs="Times New Roman"/>
                <w:sz w:val="24"/>
                <w:szCs w:val="24"/>
                <w:lang w:val="en-US"/>
              </w:rPr>
            </w:pPr>
          </w:p>
          <w:p w:rsidR="00B3786A" w:rsidRPr="00B3786A" w:rsidRDefault="00B3786A" w:rsidP="00381E1D">
            <w:pPr>
              <w:tabs>
                <w:tab w:val="left" w:pos="540"/>
              </w:tabs>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 xml:space="preserve">16. GARANŢIA DE BUNĂ EXECUŢIE A CONTRACTULUI </w:t>
            </w:r>
          </w:p>
          <w:p w:rsidR="00B3786A" w:rsidRPr="00B3786A" w:rsidRDefault="00B3786A" w:rsidP="00381E1D">
            <w:pPr>
              <w:jc w:val="both"/>
              <w:rPr>
                <w:rFonts w:ascii="Times New Roman" w:hAnsi="Times New Roman" w:cs="Times New Roman"/>
                <w:sz w:val="24"/>
                <w:szCs w:val="24"/>
                <w:lang w:val="ro-RO"/>
              </w:rPr>
            </w:pPr>
            <w:r w:rsidRPr="00B3786A">
              <w:rPr>
                <w:rFonts w:ascii="Times New Roman" w:hAnsi="Times New Roman" w:cs="Times New Roman"/>
                <w:sz w:val="24"/>
                <w:szCs w:val="24"/>
                <w:lang w:val="en-US"/>
              </w:rPr>
              <w:t xml:space="preserve">16.1. </w:t>
            </w:r>
            <w:r w:rsidRPr="00B3786A">
              <w:rPr>
                <w:rFonts w:ascii="Times New Roman" w:hAnsi="Times New Roman" w:cs="Times New Roman"/>
                <w:sz w:val="24"/>
                <w:szCs w:val="24"/>
                <w:lang w:val="ro-RO"/>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B3786A" w:rsidRPr="00B3786A" w:rsidRDefault="00B3786A" w:rsidP="00381E1D">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xml:space="preserve">16.2. Cuantumul garanţiei de bună execuţie a contractului reprezintă _____ %  </w:t>
            </w:r>
            <w:r w:rsidRPr="00B3786A">
              <w:rPr>
                <w:rFonts w:ascii="Times New Roman" w:hAnsi="Times New Roman" w:cs="Times New Roman"/>
                <w:color w:val="333333"/>
                <w:sz w:val="24"/>
                <w:szCs w:val="24"/>
                <w:shd w:val="clear" w:color="auto" w:fill="FFFFFF"/>
                <w:lang w:val="ro-RO"/>
              </w:rPr>
              <w:t xml:space="preserve">din valoarea de deviz a contractului de achiziţii publice </w:t>
            </w:r>
            <w:r w:rsidRPr="00B3786A">
              <w:rPr>
                <w:rFonts w:ascii="Times New Roman" w:hAnsi="Times New Roman" w:cs="Times New Roman"/>
                <w:sz w:val="24"/>
                <w:szCs w:val="24"/>
                <w:lang w:val="ro-RO"/>
              </w:rPr>
              <w:t>şi se va constitui fie:</w:t>
            </w:r>
          </w:p>
          <w:p w:rsidR="00B3786A" w:rsidRPr="00B3786A" w:rsidRDefault="00B3786A" w:rsidP="00381E1D">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B3786A" w:rsidRPr="00B3786A" w:rsidRDefault="00B3786A" w:rsidP="00381E1D">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xml:space="preserve">b) reţineri succesive din sumele datorate pentru facturi parţiale, într- un cont disponibil distinct. Suma iniţială care se va depune de către Antreprenor, nu trebuie să fie mai mică de 0,5% din </w:t>
            </w:r>
            <w:r w:rsidRPr="00B3786A">
              <w:rPr>
                <w:rFonts w:ascii="Times New Roman" w:hAnsi="Times New Roman" w:cs="Times New Roman"/>
                <w:color w:val="333333"/>
                <w:sz w:val="24"/>
                <w:szCs w:val="24"/>
                <w:shd w:val="clear" w:color="auto" w:fill="FFFFFF"/>
                <w:lang w:val="ro-RO"/>
              </w:rPr>
              <w:t>valoarea de deviz a contractului</w:t>
            </w:r>
            <w:r w:rsidRPr="00B3786A">
              <w:rPr>
                <w:rFonts w:ascii="Times New Roman" w:hAnsi="Times New Roman" w:cs="Times New Roman"/>
                <w:sz w:val="24"/>
                <w:szCs w:val="24"/>
                <w:lang w:val="ro-RO"/>
              </w:rPr>
              <w:t>.</w:t>
            </w:r>
          </w:p>
          <w:p w:rsidR="00B3786A" w:rsidRPr="00B3786A" w:rsidRDefault="00B3786A" w:rsidP="00381E1D">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B3786A" w:rsidRPr="00B3786A" w:rsidRDefault="00B3786A" w:rsidP="00381E1D">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B3786A" w:rsidRPr="00B3786A" w:rsidRDefault="00B3786A" w:rsidP="00381E1D">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16.5. Beneficiarul va executa garanţia de bună execuţie, în eventualitatea în care:</w:t>
            </w:r>
          </w:p>
          <w:p w:rsidR="00B3786A" w:rsidRPr="00B3786A" w:rsidRDefault="00B3786A" w:rsidP="00381E1D">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lastRenderedPageBreak/>
              <w:t>a) oricând pe parcursul îndeplinirii contractului, în limita prejudiciului creat, în conformitate cu actele normative;</w:t>
            </w:r>
          </w:p>
          <w:p w:rsidR="00B3786A" w:rsidRPr="00B3786A" w:rsidRDefault="00B3786A" w:rsidP="00381E1D">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B3786A" w:rsidRPr="00B3786A" w:rsidRDefault="00B3786A" w:rsidP="00381E1D">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B3786A" w:rsidRPr="00B3786A" w:rsidRDefault="00B3786A" w:rsidP="00381E1D">
            <w:pPr>
              <w:pStyle w:val="a"/>
              <w:tabs>
                <w:tab w:val="left" w:pos="360"/>
              </w:tabs>
              <w:ind w:left="-15" w:firstLine="15"/>
            </w:pPr>
            <w:r w:rsidRPr="00B3786A">
              <w:rPr>
                <w:lang w:val="ro-RO"/>
              </w:rPr>
              <w:t>16.7. Restituirea garanţiei de bună execuţie a contractului se va face în conformitate cu prevederile Codul urbanismului și construcțiilor al Republicii Moldova nr.</w:t>
            </w:r>
            <w:r w:rsidRPr="00B3786A">
              <w:t xml:space="preserve"> 434/2023.</w:t>
            </w:r>
          </w:p>
          <w:p w:rsidR="00B3786A" w:rsidRPr="00B3786A" w:rsidRDefault="00B3786A" w:rsidP="00381E1D">
            <w:pPr>
              <w:tabs>
                <w:tab w:val="left" w:pos="360"/>
              </w:tabs>
              <w:jc w:val="both"/>
              <w:rPr>
                <w:rFonts w:ascii="Times New Roman" w:hAnsi="Times New Roman" w:cs="Times New Roman"/>
                <w:sz w:val="24"/>
                <w:szCs w:val="24"/>
                <w:lang w:val="en-US"/>
              </w:rPr>
            </w:pPr>
          </w:p>
          <w:p w:rsidR="00B3786A" w:rsidRPr="00B3786A" w:rsidRDefault="00B3786A" w:rsidP="00B3786A">
            <w:pPr>
              <w:pStyle w:val="a"/>
              <w:numPr>
                <w:ilvl w:val="0"/>
                <w:numId w:val="26"/>
              </w:numPr>
              <w:tabs>
                <w:tab w:val="clear" w:pos="1134"/>
                <w:tab w:val="left" w:pos="525"/>
              </w:tabs>
              <w:ind w:left="0" w:hanging="15"/>
              <w:contextualSpacing/>
            </w:pPr>
            <w:r w:rsidRPr="00B3786A">
              <w:rPr>
                <w:b/>
              </w:rPr>
              <w:t>SOLUŢIONAREA LITIGIILOR</w:t>
            </w:r>
          </w:p>
          <w:p w:rsidR="00B3786A" w:rsidRPr="00B3786A" w:rsidRDefault="00B3786A" w:rsidP="00381E1D">
            <w:pPr>
              <w:pStyle w:val="a"/>
              <w:tabs>
                <w:tab w:val="left" w:pos="3465"/>
              </w:tabs>
              <w:ind w:left="0"/>
            </w:pPr>
            <w:r w:rsidRPr="00B3786A">
              <w:t>17.1. Beneficiarul și Antreprenorul vor face eforturi pentru a rezolva pe cale amiabilă orice neînţelegere sau litigiu care se poate ivi intre ei, în cadrul sau în legătură cu îndeplinirea Contractului.</w:t>
            </w:r>
          </w:p>
          <w:p w:rsidR="00B3786A" w:rsidRPr="00B3786A" w:rsidRDefault="00B3786A" w:rsidP="00381E1D">
            <w:pPr>
              <w:pStyle w:val="a"/>
              <w:tabs>
                <w:tab w:val="left" w:pos="3465"/>
              </w:tabs>
              <w:ind w:left="0"/>
            </w:pPr>
            <w:r w:rsidRPr="00B3786A">
              <w:t>17.2. În ipoteza în care părţile nu reusesc o soluţionare amiabila în termen de _____ zile, fiecare dintre acestea poate solicita ca litigiul să se soluţioneze de către instantele judecătoreşti competente.</w:t>
            </w:r>
          </w:p>
          <w:p w:rsidR="00B3786A" w:rsidRPr="00B3786A" w:rsidRDefault="00B3786A" w:rsidP="00381E1D">
            <w:pPr>
              <w:pStyle w:val="a"/>
              <w:tabs>
                <w:tab w:val="left" w:pos="567"/>
              </w:tabs>
              <w:ind w:left="0"/>
            </w:pPr>
            <w:r w:rsidRPr="00B3786A">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3786A">
              <w:rPr>
                <w:lang w:val="ro-RO"/>
              </w:rPr>
              <w:t xml:space="preserve">ăsurarea și testarea, conform normativelor. </w:t>
            </w:r>
            <w:r w:rsidRPr="00B3786A">
              <w:t>Costurile cercetărilor efectuate le suportă  partea a cărei culpă a fost dovedită.</w:t>
            </w:r>
          </w:p>
          <w:p w:rsidR="00B3786A" w:rsidRPr="00B3786A" w:rsidRDefault="00B3786A" w:rsidP="00381E1D">
            <w:pPr>
              <w:tabs>
                <w:tab w:val="left" w:pos="567"/>
              </w:tabs>
              <w:jc w:val="both"/>
              <w:rPr>
                <w:rFonts w:ascii="Times New Roman" w:hAnsi="Times New Roman" w:cs="Times New Roman"/>
                <w:b/>
                <w:sz w:val="24"/>
                <w:szCs w:val="24"/>
                <w:lang w:val="en-US"/>
              </w:rPr>
            </w:pPr>
          </w:p>
          <w:p w:rsidR="00B3786A" w:rsidRPr="00B3786A" w:rsidRDefault="00B3786A" w:rsidP="00381E1D">
            <w:pPr>
              <w:tabs>
                <w:tab w:val="left" w:pos="567"/>
              </w:tabs>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18. REZOLUȚIUNEA CONTRACTULUI</w:t>
            </w:r>
          </w:p>
          <w:p w:rsidR="00B3786A" w:rsidRPr="00B3786A" w:rsidRDefault="00B3786A" w:rsidP="00381E1D">
            <w:pPr>
              <w:pStyle w:val="a4"/>
              <w:tabs>
                <w:tab w:val="left" w:pos="567"/>
              </w:tabs>
              <w:spacing w:before="0" w:beforeAutospacing="0" w:after="0" w:afterAutospacing="0"/>
              <w:jc w:val="both"/>
              <w:rPr>
                <w:lang w:val="en-US"/>
              </w:rPr>
            </w:pPr>
            <w:r w:rsidRPr="00B3786A">
              <w:rPr>
                <w:lang w:val="en-US"/>
              </w:rPr>
              <w:t xml:space="preserve">18.1. Antreprenorul poate cere rezoluțiunea contractului, dacă: </w:t>
            </w:r>
          </w:p>
          <w:p w:rsidR="00B3786A" w:rsidRPr="00B3786A" w:rsidRDefault="00B3786A" w:rsidP="00381E1D">
            <w:pPr>
              <w:tabs>
                <w:tab w:val="left" w:pos="1276"/>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a) Beneficiarul nu-şi îndeplineşte o obligaţie care este în sarcina sa şi prin aceasta pune Antreprenorul în situaţia de a nu putea executa lucrarea; </w:t>
            </w:r>
          </w:p>
          <w:p w:rsidR="00B3786A" w:rsidRPr="00B3786A" w:rsidRDefault="00B3786A" w:rsidP="00B3786A">
            <w:pPr>
              <w:numPr>
                <w:ilvl w:val="0"/>
                <w:numId w:val="9"/>
              </w:numPr>
              <w:tabs>
                <w:tab w:val="left" w:pos="1276"/>
              </w:tabs>
              <w:spacing w:after="0" w:line="240" w:lineRule="auto"/>
              <w:ind w:left="0" w:hanging="425"/>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b) Beneficiarul nu onorează o plată scadentă mai mult de 3 luni; </w:t>
            </w:r>
          </w:p>
          <w:p w:rsidR="00B3786A" w:rsidRPr="00B3786A" w:rsidRDefault="00B3786A" w:rsidP="00B3786A">
            <w:pPr>
              <w:pStyle w:val="a"/>
              <w:numPr>
                <w:ilvl w:val="0"/>
                <w:numId w:val="10"/>
              </w:numPr>
              <w:tabs>
                <w:tab w:val="clear" w:pos="1134"/>
                <w:tab w:val="left" w:pos="1276"/>
              </w:tabs>
              <w:ind w:left="0"/>
              <w:contextualSpacing/>
            </w:pPr>
            <w:r w:rsidRPr="00B3786A">
              <w:t xml:space="preserve">c) Beneficiarul notifică Antreprenorul că datorită unor conjuncturi economice din motive neimputabile Beneficiarului, este în imposibilitate de a continua îndeplinirea obligaţiunilor contractuale. </w:t>
            </w:r>
          </w:p>
          <w:p w:rsidR="00B3786A" w:rsidRPr="00B3786A" w:rsidRDefault="00B3786A" w:rsidP="00B3786A">
            <w:pPr>
              <w:pStyle w:val="a4"/>
              <w:numPr>
                <w:ilvl w:val="1"/>
                <w:numId w:val="22"/>
              </w:numPr>
              <w:tabs>
                <w:tab w:val="left" w:pos="567"/>
              </w:tabs>
              <w:spacing w:before="0" w:beforeAutospacing="0" w:after="0" w:afterAutospacing="0"/>
              <w:ind w:left="0" w:hanging="567"/>
              <w:jc w:val="both"/>
              <w:rPr>
                <w:lang w:val="en-US"/>
              </w:rPr>
            </w:pPr>
            <w:r w:rsidRPr="00B3786A">
              <w:rPr>
                <w:lang w:val="en-US"/>
              </w:rPr>
              <w:t xml:space="preserve">18.2. Beneficiarul poate cere rezoluțiunea contractului, dacă: </w:t>
            </w:r>
          </w:p>
          <w:p w:rsidR="00B3786A" w:rsidRPr="00B3786A" w:rsidRDefault="00B3786A" w:rsidP="00B3786A">
            <w:pPr>
              <w:pStyle w:val="a"/>
              <w:numPr>
                <w:ilvl w:val="0"/>
                <w:numId w:val="10"/>
              </w:numPr>
              <w:tabs>
                <w:tab w:val="clear" w:pos="1134"/>
                <w:tab w:val="left" w:pos="1276"/>
              </w:tabs>
              <w:ind w:left="0"/>
              <w:contextualSpacing/>
            </w:pPr>
            <w:r w:rsidRPr="00B3786A">
              <w:t>a) Antreprenorul se află în incapacitate de plată, lichidare sau bunurile acestuia sunt subsechestru;</w:t>
            </w:r>
          </w:p>
          <w:p w:rsidR="00B3786A" w:rsidRPr="00B3786A" w:rsidRDefault="00B3786A" w:rsidP="00B3786A">
            <w:pPr>
              <w:pStyle w:val="a"/>
              <w:numPr>
                <w:ilvl w:val="0"/>
                <w:numId w:val="10"/>
              </w:numPr>
              <w:tabs>
                <w:tab w:val="clear" w:pos="1134"/>
                <w:tab w:val="left" w:pos="1276"/>
              </w:tabs>
              <w:ind w:left="0"/>
              <w:contextualSpacing/>
            </w:pPr>
            <w:r w:rsidRPr="00B3786A">
              <w:t xml:space="preserve">b) Antreprenorul nu începe lucrările fără să aibă un motiv justificat sau nu reia lucrările suspendate, în termenul stabilit de la primirea dispoziţiei scrise de începere/reîncepere a lucrărilor; </w:t>
            </w:r>
          </w:p>
          <w:p w:rsidR="00B3786A" w:rsidRPr="00B3786A" w:rsidRDefault="00B3786A" w:rsidP="00B3786A">
            <w:pPr>
              <w:pStyle w:val="a"/>
              <w:numPr>
                <w:ilvl w:val="0"/>
                <w:numId w:val="10"/>
              </w:numPr>
              <w:tabs>
                <w:tab w:val="clear" w:pos="1134"/>
                <w:tab w:val="left" w:pos="1276"/>
              </w:tabs>
              <w:ind w:left="0"/>
              <w:contextualSpacing/>
            </w:pPr>
            <w:r w:rsidRPr="00B3786A">
              <w:t>c) Antreprenorul nu a îndepărtat materialele necorespunzătoare de pe şantier sau nu a refăcut o lucrare în termenul stabilit de către beneficiar;</w:t>
            </w:r>
          </w:p>
          <w:p w:rsidR="00B3786A" w:rsidRPr="00B3786A" w:rsidRDefault="00B3786A" w:rsidP="00B3786A">
            <w:pPr>
              <w:pStyle w:val="a"/>
              <w:numPr>
                <w:ilvl w:val="0"/>
                <w:numId w:val="10"/>
              </w:numPr>
              <w:tabs>
                <w:tab w:val="clear" w:pos="1134"/>
                <w:tab w:val="left" w:pos="1276"/>
              </w:tabs>
              <w:ind w:left="0"/>
              <w:contextualSpacing/>
            </w:pPr>
            <w:r w:rsidRPr="00B3786A">
              <w:t>d) Antreprenorul nu furnizează/menține garanția de bună execuție în condițiile solicitate prin prezentul contract;</w:t>
            </w:r>
          </w:p>
          <w:p w:rsidR="00B3786A" w:rsidRPr="00B3786A" w:rsidRDefault="00B3786A" w:rsidP="00B3786A">
            <w:pPr>
              <w:pStyle w:val="a"/>
              <w:numPr>
                <w:ilvl w:val="0"/>
                <w:numId w:val="10"/>
              </w:numPr>
              <w:tabs>
                <w:tab w:val="clear" w:pos="1134"/>
                <w:tab w:val="left" w:pos="1276"/>
              </w:tabs>
              <w:ind w:left="0"/>
              <w:contextualSpacing/>
            </w:pPr>
            <w:r w:rsidRPr="00B3786A">
              <w:t xml:space="preserve">e) Antreprenorul notifică Beneficiarul că datorită unor conjuncturi economice din motive neimputabile Antreprenorului, este în imposibilitate de a continua îndeplinirea obligaţiunilor contractuale. </w:t>
            </w:r>
          </w:p>
          <w:p w:rsidR="00B3786A" w:rsidRPr="00B3786A" w:rsidRDefault="00B3786A" w:rsidP="00B3786A">
            <w:pPr>
              <w:pStyle w:val="a"/>
              <w:numPr>
                <w:ilvl w:val="0"/>
                <w:numId w:val="10"/>
              </w:numPr>
              <w:tabs>
                <w:tab w:val="clear" w:pos="1134"/>
                <w:tab w:val="left" w:pos="1276"/>
              </w:tabs>
              <w:ind w:left="0"/>
              <w:contextualSpacing/>
            </w:pPr>
            <w:r w:rsidRPr="00B3786A">
              <w:t xml:space="preserve">18.3. Contractul poate fi reziliat cu efecte depline, după acordarea unui preaviz de 15 zile. Dacă </w:t>
            </w:r>
            <w:r w:rsidRPr="00B3786A">
              <w:lastRenderedPageBreak/>
              <w:t>înainte de expirarea termenului de preaviz, situațiile invocate ca motiv al rezilierii sunt remediate, înștiințarea încetează să aibă efect, iar partea solicitantă nu va mai fi îndreptățită să rezilieze contractul.</w:t>
            </w:r>
          </w:p>
          <w:p w:rsidR="00B3786A" w:rsidRPr="00B3786A" w:rsidRDefault="00B3786A" w:rsidP="00B3786A">
            <w:pPr>
              <w:pStyle w:val="a4"/>
              <w:numPr>
                <w:ilvl w:val="1"/>
                <w:numId w:val="22"/>
              </w:numPr>
              <w:tabs>
                <w:tab w:val="left" w:pos="567"/>
              </w:tabs>
              <w:spacing w:before="0" w:beforeAutospacing="0" w:after="0" w:afterAutospacing="0"/>
              <w:ind w:left="0" w:hanging="567"/>
              <w:jc w:val="both"/>
              <w:rPr>
                <w:lang w:val="en-US"/>
              </w:rPr>
            </w:pPr>
            <w:r w:rsidRPr="00B3786A">
              <w:rPr>
                <w:lang w:val="en-US"/>
              </w:rPr>
              <w:t xml:space="preserve">18.4. Contractul se consideră rezolvit, dacă partea contractantă va comunica în scris celeilalte părţi contractante în termen de 15 zile motivele indicate la punctele 18.1. şi 18.2. din prezentul contract.  </w:t>
            </w:r>
          </w:p>
          <w:p w:rsidR="00B3786A" w:rsidRPr="00B3786A" w:rsidRDefault="00B3786A" w:rsidP="00B3786A">
            <w:pPr>
              <w:pStyle w:val="a4"/>
              <w:numPr>
                <w:ilvl w:val="1"/>
                <w:numId w:val="22"/>
              </w:numPr>
              <w:tabs>
                <w:tab w:val="left" w:pos="567"/>
              </w:tabs>
              <w:spacing w:before="0" w:beforeAutospacing="0" w:after="0" w:afterAutospacing="0"/>
              <w:ind w:left="0" w:hanging="567"/>
              <w:jc w:val="both"/>
              <w:rPr>
                <w:lang w:val="en-US"/>
              </w:rPr>
            </w:pPr>
            <w:r w:rsidRPr="00B3786A">
              <w:rPr>
                <w:lang w:val="en-US"/>
              </w:rPr>
              <w:t>18.5. Beneficiarul, în caz de rezoluțiunea contractului, va convoca comisia de recepţie care va efectua recepţia cantitativă şi calitativă a lucrărilor executate, în maximum 15 zile de la data rezoluțiunii contractului.</w:t>
            </w:r>
          </w:p>
          <w:p w:rsidR="00B3786A" w:rsidRPr="00B3786A" w:rsidRDefault="00B3786A" w:rsidP="00B3786A">
            <w:pPr>
              <w:pStyle w:val="a4"/>
              <w:numPr>
                <w:ilvl w:val="1"/>
                <w:numId w:val="22"/>
              </w:numPr>
              <w:tabs>
                <w:tab w:val="left" w:pos="567"/>
              </w:tabs>
              <w:spacing w:before="0" w:beforeAutospacing="0" w:after="0" w:afterAutospacing="0"/>
              <w:ind w:left="0" w:hanging="567"/>
              <w:jc w:val="both"/>
              <w:rPr>
                <w:lang w:val="en-US"/>
              </w:rPr>
            </w:pPr>
            <w:r w:rsidRPr="00B3786A">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B3786A" w:rsidRPr="00B3786A" w:rsidRDefault="00B3786A" w:rsidP="00B3786A">
            <w:pPr>
              <w:pStyle w:val="a4"/>
              <w:numPr>
                <w:ilvl w:val="1"/>
                <w:numId w:val="22"/>
              </w:numPr>
              <w:tabs>
                <w:tab w:val="left" w:pos="567"/>
              </w:tabs>
              <w:spacing w:before="0" w:beforeAutospacing="0" w:after="0" w:afterAutospacing="0"/>
              <w:ind w:left="0" w:hanging="567"/>
              <w:jc w:val="both"/>
              <w:rPr>
                <w:lang w:val="en-US"/>
              </w:rPr>
            </w:pPr>
            <w:r w:rsidRPr="00B3786A">
              <w:rPr>
                <w:lang w:val="en-US"/>
              </w:rPr>
              <w:t xml:space="preserve">18.7. După rezoluțiunea contractului, Beneficiarul poate continua execuţia lucrărilor cu respectarea prevederilor legale. </w:t>
            </w:r>
          </w:p>
          <w:p w:rsidR="00B3786A" w:rsidRPr="00B3786A" w:rsidRDefault="00B3786A" w:rsidP="00B3786A">
            <w:pPr>
              <w:pStyle w:val="a4"/>
              <w:numPr>
                <w:ilvl w:val="1"/>
                <w:numId w:val="22"/>
              </w:numPr>
              <w:tabs>
                <w:tab w:val="left" w:pos="567"/>
              </w:tabs>
              <w:spacing w:before="0" w:beforeAutospacing="0" w:after="0" w:afterAutospacing="0"/>
              <w:ind w:left="0" w:hanging="567"/>
              <w:jc w:val="both"/>
              <w:rPr>
                <w:lang w:val="en-US"/>
              </w:rPr>
            </w:pPr>
            <w:r w:rsidRPr="00B3786A">
              <w:rPr>
                <w:lang w:val="en-US"/>
              </w:rPr>
              <w:t>18.8. Cazuri specifice de încetare a contractului de achiziţii publice:</w:t>
            </w:r>
          </w:p>
          <w:p w:rsidR="00B3786A" w:rsidRPr="00B3786A" w:rsidRDefault="00B3786A" w:rsidP="00B3786A">
            <w:pPr>
              <w:pStyle w:val="a4"/>
              <w:numPr>
                <w:ilvl w:val="1"/>
                <w:numId w:val="22"/>
              </w:numPr>
              <w:tabs>
                <w:tab w:val="left" w:pos="567"/>
              </w:tabs>
              <w:spacing w:before="0" w:beforeAutospacing="0" w:after="0" w:afterAutospacing="0"/>
              <w:ind w:left="0" w:hanging="567"/>
              <w:jc w:val="both"/>
              <w:rPr>
                <w:lang w:val="en-US"/>
              </w:rPr>
            </w:pPr>
            <w:r w:rsidRPr="00B3786A">
              <w:rPr>
                <w:lang w:val="en-US"/>
              </w:rPr>
              <w:t>Beneficiarul are dreptul de a rezolvi unilateral un contract de achiziţii publice în perioada de valabilitate a acestuia în una dintre următoarele situaţii:</w:t>
            </w:r>
          </w:p>
          <w:p w:rsidR="00B3786A" w:rsidRPr="00B3786A" w:rsidRDefault="00B3786A" w:rsidP="00B3786A">
            <w:pPr>
              <w:pStyle w:val="a4"/>
              <w:numPr>
                <w:ilvl w:val="1"/>
                <w:numId w:val="22"/>
              </w:numPr>
              <w:tabs>
                <w:tab w:val="left" w:pos="567"/>
              </w:tabs>
              <w:spacing w:before="0" w:beforeAutospacing="0" w:after="0" w:afterAutospacing="0"/>
              <w:ind w:left="0" w:hanging="567"/>
              <w:jc w:val="both"/>
              <w:rPr>
                <w:lang w:val="en-US"/>
              </w:rPr>
            </w:pPr>
            <w:r w:rsidRPr="00B3786A">
              <w:rPr>
                <w:lang w:val="en-US"/>
              </w:rPr>
              <w:t>a) contractantul se afla, la momentul atribuirii lui, în una dintre situaţiile care ar fi determinat excluderea sa din procedura de atribuire potrivit art. 19 al Legii nr. 131/2015 privind achizițiile publice;</w:t>
            </w:r>
          </w:p>
          <w:p w:rsidR="00B3786A" w:rsidRPr="00B3786A" w:rsidRDefault="00B3786A" w:rsidP="00B3786A">
            <w:pPr>
              <w:pStyle w:val="a4"/>
              <w:numPr>
                <w:ilvl w:val="1"/>
                <w:numId w:val="22"/>
              </w:numPr>
              <w:tabs>
                <w:tab w:val="left" w:pos="567"/>
              </w:tabs>
              <w:spacing w:before="0" w:beforeAutospacing="0" w:after="0" w:afterAutospacing="0"/>
              <w:ind w:left="0" w:hanging="567"/>
              <w:jc w:val="both"/>
              <w:rPr>
                <w:lang w:val="en-US"/>
              </w:rPr>
            </w:pPr>
            <w:r w:rsidRPr="00B3786A">
              <w:rPr>
                <w:lang w:val="en-US"/>
              </w:rPr>
              <w:t>b) contractul a făcut obiectul unei modificări substanțiale care necesita o nouă procedură de achiziție publică în conformitate cu art. 76 al Legii nr. 131/2015 privind achizițiile publice;</w:t>
            </w:r>
          </w:p>
          <w:p w:rsidR="00B3786A" w:rsidRPr="00B3786A" w:rsidRDefault="00B3786A" w:rsidP="00381E1D">
            <w:pPr>
              <w:tabs>
                <w:tab w:val="left" w:pos="567"/>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B3786A" w:rsidRPr="00B3786A" w:rsidRDefault="00B3786A" w:rsidP="00381E1D">
            <w:pPr>
              <w:tabs>
                <w:tab w:val="left" w:pos="567"/>
              </w:tabs>
              <w:jc w:val="both"/>
              <w:rPr>
                <w:rFonts w:ascii="Times New Roman" w:hAnsi="Times New Roman" w:cs="Times New Roman"/>
                <w:sz w:val="24"/>
                <w:szCs w:val="24"/>
                <w:lang w:val="en-US"/>
              </w:rPr>
            </w:pPr>
          </w:p>
          <w:p w:rsidR="00B3786A" w:rsidRPr="00B3786A" w:rsidRDefault="00B3786A" w:rsidP="00381E1D">
            <w:pPr>
              <w:tabs>
                <w:tab w:val="left" w:pos="567"/>
              </w:tabs>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19. DISPOZIȚII FINALE</w:t>
            </w:r>
          </w:p>
          <w:p w:rsidR="00B3786A" w:rsidRPr="00B3786A" w:rsidRDefault="00B3786A" w:rsidP="00381E1D">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B3786A" w:rsidRPr="00B3786A" w:rsidRDefault="00B3786A" w:rsidP="00381E1D">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19.2. Nici una dintre Părţi nu are dreptul să transmită obligaţiile şi drepturile sale stipulate în prezentul contract unor terţe persoane, fără acordul în scris al celeilalte părţi.</w:t>
            </w:r>
          </w:p>
          <w:p w:rsidR="00B3786A" w:rsidRPr="00B3786A" w:rsidRDefault="00B3786A" w:rsidP="00381E1D">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19.3. Prezentul contract este întocmit în limba de română, în două exemplare de valoare juridică egală, câte un exemplar pentru Beneficiar și Antreprenor.</w:t>
            </w:r>
          </w:p>
          <w:p w:rsidR="00B3786A" w:rsidRPr="00B3786A" w:rsidRDefault="00B3786A" w:rsidP="00381E1D">
            <w:pPr>
              <w:pStyle w:val="a4"/>
              <w:tabs>
                <w:tab w:val="left" w:pos="567"/>
              </w:tabs>
              <w:spacing w:before="0" w:beforeAutospacing="0" w:after="0" w:afterAutospacing="0"/>
              <w:jc w:val="both"/>
              <w:rPr>
                <w:lang w:val="en-US"/>
              </w:rPr>
            </w:pPr>
            <w:r w:rsidRPr="00B3786A">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B3786A" w:rsidRPr="00B3786A" w:rsidRDefault="00B3786A" w:rsidP="00381E1D">
            <w:pPr>
              <w:tabs>
                <w:tab w:val="left" w:pos="2295"/>
              </w:tabs>
              <w:jc w:val="both"/>
              <w:rPr>
                <w:rFonts w:ascii="Times New Roman" w:hAnsi="Times New Roman" w:cs="Times New Roman"/>
                <w:sz w:val="24"/>
                <w:szCs w:val="24"/>
                <w:lang w:val="ro-RO"/>
              </w:rPr>
            </w:pPr>
            <w:r w:rsidRPr="00B3786A">
              <w:rPr>
                <w:rFonts w:ascii="Times New Roman" w:hAnsi="Times New Roman" w:cs="Times New Roman"/>
                <w:sz w:val="24"/>
                <w:szCs w:val="24"/>
                <w:lang w:val="en-US"/>
              </w:rPr>
              <w:t xml:space="preserve">19.5. </w:t>
            </w:r>
            <w:r w:rsidRPr="00B3786A">
              <w:rPr>
                <w:rFonts w:ascii="Times New Roman" w:hAnsi="Times New Roman" w:cs="Times New Roman"/>
                <w:sz w:val="24"/>
                <w:szCs w:val="24"/>
                <w:lang w:val="ro-RO"/>
              </w:rPr>
              <w:t>Contractul operează valabil între parți, potrivit legii, ofertei și documentatiei de atribuire, de la data intrării sale în vigoare și până la epuizarea convențională sau legală a oricărui efect pe care îl produce.</w:t>
            </w:r>
          </w:p>
          <w:p w:rsidR="00B3786A" w:rsidRPr="00B3786A" w:rsidRDefault="00B3786A" w:rsidP="00381E1D">
            <w:pPr>
              <w:tabs>
                <w:tab w:val="left" w:pos="2295"/>
              </w:tabs>
              <w:jc w:val="both"/>
              <w:rPr>
                <w:rFonts w:ascii="Times New Roman" w:hAnsi="Times New Roman" w:cs="Times New Roman"/>
                <w:sz w:val="24"/>
                <w:szCs w:val="24"/>
                <w:lang w:val="ro-RO"/>
              </w:rPr>
            </w:pPr>
          </w:p>
          <w:p w:rsidR="00B3786A" w:rsidRPr="00B3786A" w:rsidRDefault="00B3786A" w:rsidP="00B3786A">
            <w:pPr>
              <w:pStyle w:val="a"/>
              <w:numPr>
                <w:ilvl w:val="0"/>
                <w:numId w:val="23"/>
              </w:numPr>
              <w:tabs>
                <w:tab w:val="clear" w:pos="1134"/>
                <w:tab w:val="left" w:pos="525"/>
                <w:tab w:val="left" w:pos="2295"/>
              </w:tabs>
              <w:ind w:left="0" w:firstLine="0"/>
              <w:jc w:val="center"/>
            </w:pPr>
            <w:r w:rsidRPr="00B3786A">
              <w:rPr>
                <w:b/>
              </w:rPr>
              <w:t>PARTEA CE ȚINE DE CONDIȚIILE</w:t>
            </w:r>
          </w:p>
          <w:p w:rsidR="00B3786A" w:rsidRPr="00B3786A" w:rsidRDefault="00B3786A" w:rsidP="004E2DAF">
            <w:pPr>
              <w:pStyle w:val="a"/>
              <w:numPr>
                <w:ilvl w:val="0"/>
                <w:numId w:val="0"/>
              </w:numPr>
              <w:tabs>
                <w:tab w:val="left" w:pos="2295"/>
              </w:tabs>
              <w:ind w:left="3240"/>
            </w:pPr>
            <w:r w:rsidRPr="00B3786A">
              <w:rPr>
                <w:b/>
              </w:rPr>
              <w:t>SPECIALE A CONTRACTULUI</w:t>
            </w:r>
          </w:p>
          <w:p w:rsidR="00B3786A" w:rsidRPr="00B3786A" w:rsidRDefault="00B3786A" w:rsidP="00381E1D">
            <w:pPr>
              <w:jc w:val="center"/>
              <w:rPr>
                <w:rFonts w:ascii="Times New Roman" w:hAnsi="Times New Roman" w:cs="Times New Roman"/>
                <w:i/>
                <w:sz w:val="24"/>
                <w:szCs w:val="24"/>
              </w:rPr>
            </w:pPr>
            <w:r w:rsidRPr="00B3786A">
              <w:rPr>
                <w:rFonts w:ascii="Times New Roman" w:hAnsi="Times New Roman" w:cs="Times New Roman"/>
                <w:sz w:val="24"/>
                <w:szCs w:val="24"/>
              </w:rPr>
              <w:t xml:space="preserve">             </w:t>
            </w:r>
            <w:r w:rsidRPr="00B3786A">
              <w:rPr>
                <w:rFonts w:ascii="Times New Roman" w:hAnsi="Times New Roman" w:cs="Times New Roman"/>
                <w:i/>
                <w:sz w:val="24"/>
                <w:szCs w:val="24"/>
              </w:rPr>
              <w:t>(LA NECESITATE)</w:t>
            </w:r>
          </w:p>
          <w:p w:rsidR="00B3786A" w:rsidRPr="00B3786A" w:rsidRDefault="00B3786A" w:rsidP="00B3786A">
            <w:pPr>
              <w:pStyle w:val="a"/>
              <w:numPr>
                <w:ilvl w:val="0"/>
                <w:numId w:val="12"/>
              </w:numPr>
              <w:tabs>
                <w:tab w:val="clear" w:pos="1134"/>
              </w:tabs>
              <w:spacing w:line="276" w:lineRule="auto"/>
              <w:ind w:left="0"/>
              <w:contextualSpacing/>
            </w:pPr>
            <w:r w:rsidRPr="00B3786A">
              <w:rPr>
                <w:b/>
              </w:rPr>
              <w:t xml:space="preserve">                 </w:t>
            </w:r>
          </w:p>
          <w:p w:rsidR="00B3786A" w:rsidRPr="00B3786A" w:rsidRDefault="00B3786A" w:rsidP="00B3786A">
            <w:pPr>
              <w:pStyle w:val="a"/>
              <w:numPr>
                <w:ilvl w:val="0"/>
                <w:numId w:val="12"/>
              </w:numPr>
              <w:tabs>
                <w:tab w:val="clear" w:pos="1134"/>
              </w:tabs>
              <w:spacing w:line="276" w:lineRule="auto"/>
              <w:ind w:left="0"/>
              <w:contextualSpacing/>
            </w:pPr>
          </w:p>
          <w:p w:rsidR="00B3786A" w:rsidRPr="00B3786A" w:rsidRDefault="00B3786A" w:rsidP="001534E4">
            <w:pPr>
              <w:pStyle w:val="a"/>
              <w:numPr>
                <w:ilvl w:val="0"/>
                <w:numId w:val="0"/>
              </w:numPr>
              <w:spacing w:line="276" w:lineRule="auto"/>
              <w:jc w:val="center"/>
              <w:rPr>
                <w:b/>
              </w:rPr>
            </w:pPr>
            <w:r w:rsidRPr="00B3786A">
              <w:rPr>
                <w:b/>
              </w:rPr>
              <w:t>RECHIZITELE JURIDICE, POŞTALE ŞI DE PLĂŢI ALE PĂRŢILOR</w:t>
            </w:r>
          </w:p>
          <w:p w:rsidR="00B3786A" w:rsidRPr="00B3786A" w:rsidRDefault="00B3786A" w:rsidP="001534E4">
            <w:pPr>
              <w:pStyle w:val="a"/>
              <w:numPr>
                <w:ilvl w:val="0"/>
                <w:numId w:val="0"/>
              </w:numPr>
              <w:spacing w:line="276" w:lineRule="auto"/>
              <w:jc w:val="center"/>
              <w:rPr>
                <w:b/>
              </w:rPr>
            </w:pPr>
          </w:p>
          <w:tbl>
            <w:tblPr>
              <w:tblpPr w:leftFromText="180" w:rightFromText="180" w:vertAnchor="text" w:horzAnchor="margin" w:tblpY="-6"/>
              <w:tblOverlap w:val="never"/>
              <w:tblW w:w="9355" w:type="dxa"/>
              <w:tblLayout w:type="fixed"/>
              <w:tblLook w:val="04A0"/>
            </w:tblPr>
            <w:tblGrid>
              <w:gridCol w:w="4675"/>
              <w:gridCol w:w="4680"/>
            </w:tblGrid>
            <w:tr w:rsidR="00B3786A" w:rsidRPr="00B3786A" w:rsidTr="00381E1D">
              <w:tc>
                <w:tcPr>
                  <w:tcW w:w="4675" w:type="dxa"/>
                </w:tcPr>
                <w:p w:rsidR="00B3786A" w:rsidRPr="00B3786A" w:rsidRDefault="00B3786A" w:rsidP="00381E1D">
                  <w:pPr>
                    <w:tabs>
                      <w:tab w:val="left" w:pos="3295"/>
                    </w:tabs>
                    <w:rPr>
                      <w:rFonts w:ascii="Times New Roman" w:hAnsi="Times New Roman" w:cs="Times New Roman"/>
                      <w:b/>
                      <w:sz w:val="24"/>
                      <w:szCs w:val="24"/>
                      <w:lang w:val="en-US"/>
                    </w:rPr>
                  </w:pPr>
                  <w:r w:rsidRPr="00B3786A">
                    <w:rPr>
                      <w:rFonts w:ascii="Times New Roman" w:hAnsi="Times New Roman" w:cs="Times New Roman"/>
                      <w:b/>
                      <w:iCs/>
                      <w:sz w:val="24"/>
                      <w:szCs w:val="24"/>
                      <w:lang w:val="en-US"/>
                    </w:rPr>
                    <w:t>BENEFICIAR</w:t>
                  </w:r>
                </w:p>
              </w:tc>
              <w:tc>
                <w:tcPr>
                  <w:tcW w:w="4680" w:type="dxa"/>
                </w:tcPr>
                <w:p w:rsidR="00B3786A" w:rsidRPr="00B3786A" w:rsidRDefault="00B3786A" w:rsidP="00381E1D">
                  <w:pPr>
                    <w:tabs>
                      <w:tab w:val="left" w:pos="3295"/>
                    </w:tabs>
                    <w:rPr>
                      <w:rFonts w:ascii="Times New Roman" w:hAnsi="Times New Roman" w:cs="Times New Roman"/>
                      <w:sz w:val="24"/>
                      <w:szCs w:val="24"/>
                      <w:lang w:val="en-US"/>
                    </w:rPr>
                  </w:pPr>
                  <w:r w:rsidRPr="00B3786A">
                    <w:rPr>
                      <w:rFonts w:ascii="Times New Roman" w:hAnsi="Times New Roman" w:cs="Times New Roman"/>
                      <w:b/>
                      <w:iCs/>
                      <w:sz w:val="24"/>
                      <w:szCs w:val="24"/>
                      <w:lang w:val="en-US"/>
                    </w:rPr>
                    <w:t xml:space="preserve">ANTREPRENOR </w:t>
                  </w:r>
                </w:p>
              </w:tc>
            </w:tr>
            <w:tr w:rsidR="00B3786A" w:rsidRPr="00B3786A" w:rsidTr="00381E1D">
              <w:tc>
                <w:tcPr>
                  <w:tcW w:w="4675" w:type="dxa"/>
                  <w:vAlign w:val="center"/>
                </w:tcPr>
                <w:p w:rsidR="00B3786A" w:rsidRPr="00B3786A" w:rsidRDefault="00B3786A" w:rsidP="00381E1D">
                  <w:pPr>
                    <w:tabs>
                      <w:tab w:val="left" w:pos="1134"/>
                      <w:tab w:val="left" w:pos="4680"/>
                      <w:tab w:val="left" w:pos="7020"/>
                    </w:tabs>
                    <w:suppressAutoHyphen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Adresa poştală:</w:t>
                  </w:r>
                </w:p>
              </w:tc>
              <w:tc>
                <w:tcPr>
                  <w:tcW w:w="4680" w:type="dxa"/>
                  <w:vAlign w:val="center"/>
                </w:tcPr>
                <w:p w:rsidR="00B3786A" w:rsidRPr="00B3786A" w:rsidRDefault="00B3786A" w:rsidP="00381E1D">
                  <w:pPr>
                    <w:tabs>
                      <w:tab w:val="left" w:pos="1134"/>
                      <w:tab w:val="left" w:pos="4680"/>
                      <w:tab w:val="left" w:pos="7020"/>
                    </w:tabs>
                    <w:suppressAutoHyphens/>
                    <w:ind w:hanging="14"/>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Adresa poştală:</w:t>
                  </w:r>
                </w:p>
              </w:tc>
            </w:tr>
            <w:tr w:rsidR="00B3786A" w:rsidRPr="00B3786A" w:rsidTr="00381E1D">
              <w:tc>
                <w:tcPr>
                  <w:tcW w:w="4675" w:type="dxa"/>
                  <w:vAlign w:val="center"/>
                </w:tcPr>
                <w:p w:rsidR="00B3786A" w:rsidRPr="00B3786A" w:rsidRDefault="00B3786A" w:rsidP="00381E1D">
                  <w:pPr>
                    <w:tabs>
                      <w:tab w:val="left" w:pos="1134"/>
                      <w:tab w:val="left" w:pos="4680"/>
                      <w:tab w:val="left" w:pos="7020"/>
                    </w:tabs>
                    <w:suppressAutoHyphen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Telefon:</w:t>
                  </w:r>
                </w:p>
              </w:tc>
              <w:tc>
                <w:tcPr>
                  <w:tcW w:w="4680" w:type="dxa"/>
                  <w:vAlign w:val="center"/>
                </w:tcPr>
                <w:p w:rsidR="00B3786A" w:rsidRPr="00B3786A" w:rsidRDefault="00B3786A" w:rsidP="00381E1D">
                  <w:pPr>
                    <w:tabs>
                      <w:tab w:val="left" w:pos="1134"/>
                      <w:tab w:val="left" w:pos="4680"/>
                      <w:tab w:val="left" w:pos="7020"/>
                    </w:tabs>
                    <w:suppressAutoHyphens/>
                    <w:ind w:hanging="14"/>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Telefon:</w:t>
                  </w:r>
                </w:p>
              </w:tc>
            </w:tr>
            <w:tr w:rsidR="00B3786A" w:rsidRPr="00B3786A" w:rsidTr="00381E1D">
              <w:tc>
                <w:tcPr>
                  <w:tcW w:w="4675" w:type="dxa"/>
                  <w:vAlign w:val="center"/>
                </w:tcPr>
                <w:p w:rsidR="00B3786A" w:rsidRPr="00B3786A" w:rsidRDefault="00B3786A" w:rsidP="00381E1D">
                  <w:pPr>
                    <w:tabs>
                      <w:tab w:val="left" w:pos="1134"/>
                      <w:tab w:val="left" w:pos="4680"/>
                      <w:tab w:val="left" w:pos="7020"/>
                    </w:tabs>
                    <w:suppressAutoHyphen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Cod fiscal:</w:t>
                  </w:r>
                </w:p>
              </w:tc>
              <w:tc>
                <w:tcPr>
                  <w:tcW w:w="4680" w:type="dxa"/>
                  <w:vAlign w:val="center"/>
                </w:tcPr>
                <w:p w:rsidR="00B3786A" w:rsidRPr="00B3786A" w:rsidRDefault="00B3786A" w:rsidP="00381E1D">
                  <w:pPr>
                    <w:tabs>
                      <w:tab w:val="left" w:pos="1134"/>
                      <w:tab w:val="left" w:pos="4680"/>
                      <w:tab w:val="left" w:pos="7020"/>
                    </w:tabs>
                    <w:suppressAutoHyphens/>
                    <w:ind w:hanging="14"/>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Cod fiscal:</w:t>
                  </w:r>
                </w:p>
              </w:tc>
            </w:tr>
            <w:tr w:rsidR="00B3786A" w:rsidRPr="00B3786A" w:rsidTr="00381E1D">
              <w:tc>
                <w:tcPr>
                  <w:tcW w:w="4675" w:type="dxa"/>
                  <w:vAlign w:val="center"/>
                </w:tcPr>
                <w:p w:rsidR="00B3786A" w:rsidRPr="00B3786A" w:rsidRDefault="00B3786A" w:rsidP="00381E1D">
                  <w:pPr>
                    <w:tabs>
                      <w:tab w:val="left" w:pos="1134"/>
                      <w:tab w:val="left" w:pos="4680"/>
                      <w:tab w:val="left" w:pos="7020"/>
                    </w:tabs>
                    <w:suppressAutoHyphen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Banca:</w:t>
                  </w:r>
                </w:p>
              </w:tc>
              <w:tc>
                <w:tcPr>
                  <w:tcW w:w="4680" w:type="dxa"/>
                  <w:vAlign w:val="center"/>
                </w:tcPr>
                <w:p w:rsidR="00B3786A" w:rsidRPr="00B3786A" w:rsidRDefault="00B3786A" w:rsidP="00381E1D">
                  <w:pPr>
                    <w:tabs>
                      <w:tab w:val="left" w:pos="1134"/>
                      <w:tab w:val="left" w:pos="4680"/>
                      <w:tab w:val="left" w:pos="7020"/>
                    </w:tabs>
                    <w:suppressAutoHyphens/>
                    <w:ind w:hanging="14"/>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Banca:</w:t>
                  </w:r>
                </w:p>
              </w:tc>
            </w:tr>
            <w:tr w:rsidR="00B3786A" w:rsidRPr="00B3786A" w:rsidTr="00381E1D">
              <w:tc>
                <w:tcPr>
                  <w:tcW w:w="4675" w:type="dxa"/>
                  <w:vAlign w:val="center"/>
                </w:tcPr>
                <w:p w:rsidR="00B3786A" w:rsidRPr="00B3786A" w:rsidRDefault="00B3786A" w:rsidP="00381E1D">
                  <w:pPr>
                    <w:tabs>
                      <w:tab w:val="left" w:pos="1134"/>
                      <w:tab w:val="left" w:pos="4680"/>
                      <w:tab w:val="left" w:pos="7020"/>
                    </w:tabs>
                    <w:suppressAutoHyphen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Cod IBAN:</w:t>
                  </w:r>
                </w:p>
              </w:tc>
              <w:tc>
                <w:tcPr>
                  <w:tcW w:w="4680" w:type="dxa"/>
                  <w:vAlign w:val="center"/>
                </w:tcPr>
                <w:p w:rsidR="00B3786A" w:rsidRPr="00B3786A" w:rsidRDefault="00B3786A" w:rsidP="00381E1D">
                  <w:pPr>
                    <w:tabs>
                      <w:tab w:val="left" w:pos="1134"/>
                      <w:tab w:val="left" w:pos="4680"/>
                      <w:tab w:val="left" w:pos="7020"/>
                    </w:tabs>
                    <w:suppressAutoHyphens/>
                    <w:ind w:hanging="14"/>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Cod IBAN:</w:t>
                  </w:r>
                </w:p>
              </w:tc>
            </w:tr>
          </w:tbl>
          <w:p w:rsidR="00B3786A" w:rsidRPr="00B3786A" w:rsidRDefault="00B3786A" w:rsidP="001534E4">
            <w:pPr>
              <w:pStyle w:val="a"/>
              <w:numPr>
                <w:ilvl w:val="0"/>
                <w:numId w:val="0"/>
              </w:numPr>
              <w:spacing w:line="276" w:lineRule="auto"/>
              <w:jc w:val="center"/>
              <w:rPr>
                <w:b/>
              </w:rPr>
            </w:pPr>
          </w:p>
          <w:p w:rsidR="00B3786A" w:rsidRPr="00B3786A" w:rsidRDefault="00B3786A" w:rsidP="00381E1D">
            <w:pPr>
              <w:tabs>
                <w:tab w:val="left" w:pos="360"/>
              </w:tabs>
              <w:jc w:val="both"/>
              <w:rPr>
                <w:rFonts w:ascii="Times New Roman" w:hAnsi="Times New Roman" w:cs="Times New Roman"/>
                <w:sz w:val="24"/>
                <w:szCs w:val="24"/>
                <w:lang w:val="en-US"/>
              </w:rPr>
            </w:pPr>
          </w:p>
          <w:p w:rsidR="00B3786A" w:rsidRPr="00B3786A" w:rsidRDefault="00B3786A" w:rsidP="00381E1D">
            <w:pPr>
              <w:tabs>
                <w:tab w:val="left" w:pos="360"/>
                <w:tab w:val="left" w:pos="2685"/>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ab/>
            </w:r>
          </w:p>
          <w:p w:rsidR="00B3786A" w:rsidRPr="00B3786A" w:rsidRDefault="00B3786A" w:rsidP="004F4E1A">
            <w:pPr>
              <w:pStyle w:val="a"/>
              <w:numPr>
                <w:ilvl w:val="0"/>
                <w:numId w:val="0"/>
              </w:numPr>
              <w:tabs>
                <w:tab w:val="left" w:pos="360"/>
                <w:tab w:val="left" w:pos="2685"/>
              </w:tabs>
              <w:spacing w:line="276" w:lineRule="auto"/>
              <w:jc w:val="center"/>
              <w:rPr>
                <w:b/>
              </w:rPr>
            </w:pPr>
            <w:r w:rsidRPr="00B3786A">
              <w:rPr>
                <w:b/>
              </w:rPr>
              <w:t>SEMNĂTURILE PĂRŢILOR</w:t>
            </w:r>
          </w:p>
          <w:p w:rsidR="00B3786A" w:rsidRPr="00B3786A" w:rsidRDefault="00B3786A" w:rsidP="004F4E1A">
            <w:pPr>
              <w:pStyle w:val="a"/>
              <w:numPr>
                <w:ilvl w:val="0"/>
                <w:numId w:val="0"/>
              </w:numPr>
              <w:tabs>
                <w:tab w:val="left" w:pos="360"/>
                <w:tab w:val="left" w:pos="2685"/>
              </w:tabs>
              <w:spacing w:line="276" w:lineRule="auto"/>
              <w:jc w:val="center"/>
              <w:rPr>
                <w:b/>
              </w:rPr>
            </w:pPr>
          </w:p>
          <w:tbl>
            <w:tblPr>
              <w:tblW w:w="9340" w:type="dxa"/>
              <w:tblLayout w:type="fixed"/>
              <w:tblLook w:val="04A0"/>
            </w:tblPr>
            <w:tblGrid>
              <w:gridCol w:w="4630"/>
              <w:gridCol w:w="4710"/>
            </w:tblGrid>
            <w:tr w:rsidR="00B3786A" w:rsidRPr="00B3786A" w:rsidTr="00381E1D">
              <w:trPr>
                <w:trHeight w:val="357"/>
              </w:trPr>
              <w:tc>
                <w:tcPr>
                  <w:tcW w:w="4630" w:type="dxa"/>
                  <w:vAlign w:val="center"/>
                </w:tcPr>
                <w:p w:rsidR="00B3786A" w:rsidRPr="00B3786A" w:rsidRDefault="00B3786A" w:rsidP="00381E1D">
                  <w:pPr>
                    <w:tabs>
                      <w:tab w:val="left" w:pos="360"/>
                    </w:tabs>
                    <w:jc w:val="center"/>
                    <w:rPr>
                      <w:rFonts w:ascii="Times New Roman" w:hAnsi="Times New Roman" w:cs="Times New Roman"/>
                      <w:b/>
                      <w:sz w:val="24"/>
                      <w:szCs w:val="24"/>
                    </w:rPr>
                  </w:pPr>
                  <w:r w:rsidRPr="00B3786A">
                    <w:rPr>
                      <w:rFonts w:ascii="Times New Roman" w:hAnsi="Times New Roman" w:cs="Times New Roman"/>
                      <w:b/>
                      <w:sz w:val="24"/>
                      <w:szCs w:val="24"/>
                    </w:rPr>
                    <w:t>BENEFICIAR</w:t>
                  </w:r>
                </w:p>
              </w:tc>
              <w:tc>
                <w:tcPr>
                  <w:tcW w:w="4710" w:type="dxa"/>
                  <w:vAlign w:val="center"/>
                </w:tcPr>
                <w:p w:rsidR="00B3786A" w:rsidRPr="00B3786A" w:rsidRDefault="00B3786A" w:rsidP="00381E1D">
                  <w:pPr>
                    <w:tabs>
                      <w:tab w:val="left" w:pos="360"/>
                    </w:tabs>
                    <w:jc w:val="center"/>
                    <w:rPr>
                      <w:rFonts w:ascii="Times New Roman" w:hAnsi="Times New Roman" w:cs="Times New Roman"/>
                      <w:b/>
                      <w:sz w:val="24"/>
                      <w:szCs w:val="24"/>
                    </w:rPr>
                  </w:pPr>
                  <w:r w:rsidRPr="00B3786A">
                    <w:rPr>
                      <w:rFonts w:ascii="Times New Roman" w:hAnsi="Times New Roman" w:cs="Times New Roman"/>
                      <w:b/>
                      <w:sz w:val="24"/>
                      <w:szCs w:val="24"/>
                    </w:rPr>
                    <w:t>ANTREPRENOR</w:t>
                  </w:r>
                </w:p>
              </w:tc>
            </w:tr>
            <w:tr w:rsidR="00B3786A" w:rsidRPr="00B3786A" w:rsidTr="00381E1D">
              <w:trPr>
                <w:trHeight w:val="357"/>
              </w:trPr>
              <w:tc>
                <w:tcPr>
                  <w:tcW w:w="4630" w:type="dxa"/>
                  <w:vAlign w:val="center"/>
                </w:tcPr>
                <w:p w:rsidR="00B3786A" w:rsidRPr="00B3786A" w:rsidRDefault="00B3786A" w:rsidP="00381E1D">
                  <w:pPr>
                    <w:tabs>
                      <w:tab w:val="left" w:pos="360"/>
                    </w:tabs>
                    <w:jc w:val="both"/>
                    <w:rPr>
                      <w:rFonts w:ascii="Times New Roman" w:hAnsi="Times New Roman" w:cs="Times New Roman"/>
                      <w:b/>
                      <w:sz w:val="24"/>
                      <w:szCs w:val="24"/>
                    </w:rPr>
                  </w:pPr>
                </w:p>
                <w:p w:rsidR="00B3786A" w:rsidRPr="00B3786A" w:rsidRDefault="00B3786A" w:rsidP="00381E1D">
                  <w:pPr>
                    <w:tabs>
                      <w:tab w:val="left" w:pos="360"/>
                    </w:tabs>
                    <w:jc w:val="both"/>
                    <w:rPr>
                      <w:rFonts w:ascii="Times New Roman" w:hAnsi="Times New Roman" w:cs="Times New Roman"/>
                      <w:b/>
                      <w:sz w:val="24"/>
                      <w:szCs w:val="24"/>
                    </w:rPr>
                  </w:pPr>
                </w:p>
                <w:p w:rsidR="00B3786A" w:rsidRPr="00B3786A" w:rsidRDefault="00B3786A" w:rsidP="00381E1D">
                  <w:pPr>
                    <w:tabs>
                      <w:tab w:val="left" w:pos="360"/>
                    </w:tabs>
                    <w:jc w:val="both"/>
                    <w:rPr>
                      <w:rFonts w:ascii="Times New Roman" w:hAnsi="Times New Roman" w:cs="Times New Roman"/>
                      <w:b/>
                      <w:sz w:val="24"/>
                      <w:szCs w:val="24"/>
                    </w:rPr>
                  </w:pPr>
                </w:p>
              </w:tc>
              <w:tc>
                <w:tcPr>
                  <w:tcW w:w="4710" w:type="dxa"/>
                  <w:vAlign w:val="center"/>
                </w:tcPr>
                <w:p w:rsidR="00B3786A" w:rsidRPr="00B3786A" w:rsidRDefault="00B3786A" w:rsidP="00381E1D">
                  <w:pPr>
                    <w:tabs>
                      <w:tab w:val="left" w:pos="360"/>
                    </w:tabs>
                    <w:jc w:val="both"/>
                    <w:rPr>
                      <w:rFonts w:ascii="Times New Roman" w:hAnsi="Times New Roman" w:cs="Times New Roman"/>
                      <w:b/>
                      <w:sz w:val="24"/>
                      <w:szCs w:val="24"/>
                    </w:rPr>
                  </w:pPr>
                </w:p>
                <w:p w:rsidR="00B3786A" w:rsidRPr="00B3786A" w:rsidRDefault="00B3786A" w:rsidP="00381E1D">
                  <w:pPr>
                    <w:tabs>
                      <w:tab w:val="left" w:pos="360"/>
                    </w:tabs>
                    <w:jc w:val="both"/>
                    <w:rPr>
                      <w:rFonts w:ascii="Times New Roman" w:hAnsi="Times New Roman" w:cs="Times New Roman"/>
                      <w:b/>
                      <w:sz w:val="24"/>
                      <w:szCs w:val="24"/>
                    </w:rPr>
                  </w:pPr>
                </w:p>
                <w:p w:rsidR="00B3786A" w:rsidRPr="00B3786A" w:rsidRDefault="00B3786A" w:rsidP="00381E1D">
                  <w:pPr>
                    <w:tabs>
                      <w:tab w:val="left" w:pos="360"/>
                    </w:tabs>
                    <w:jc w:val="both"/>
                    <w:rPr>
                      <w:rFonts w:ascii="Times New Roman" w:hAnsi="Times New Roman" w:cs="Times New Roman"/>
                      <w:b/>
                      <w:sz w:val="24"/>
                      <w:szCs w:val="24"/>
                    </w:rPr>
                  </w:pPr>
                </w:p>
              </w:tc>
            </w:tr>
            <w:tr w:rsidR="00B3786A" w:rsidRPr="00B3786A" w:rsidTr="00381E1D">
              <w:trPr>
                <w:trHeight w:val="357"/>
              </w:trPr>
              <w:tc>
                <w:tcPr>
                  <w:tcW w:w="4630" w:type="dxa"/>
                  <w:vAlign w:val="center"/>
                </w:tcPr>
                <w:p w:rsidR="00B3786A" w:rsidRPr="00B3786A" w:rsidRDefault="00B3786A" w:rsidP="00381E1D">
                  <w:pPr>
                    <w:tabs>
                      <w:tab w:val="left" w:pos="360"/>
                    </w:tabs>
                    <w:jc w:val="center"/>
                    <w:rPr>
                      <w:rFonts w:ascii="Times New Roman" w:hAnsi="Times New Roman" w:cs="Times New Roman"/>
                      <w:b/>
                      <w:sz w:val="24"/>
                      <w:szCs w:val="24"/>
                    </w:rPr>
                  </w:pPr>
                  <w:r w:rsidRPr="00B3786A">
                    <w:rPr>
                      <w:rFonts w:ascii="Times New Roman" w:hAnsi="Times New Roman" w:cs="Times New Roman"/>
                      <w:sz w:val="24"/>
                      <w:szCs w:val="24"/>
                    </w:rPr>
                    <w:t>„___”_________20__</w:t>
                  </w:r>
                </w:p>
              </w:tc>
              <w:tc>
                <w:tcPr>
                  <w:tcW w:w="4710" w:type="dxa"/>
                  <w:vAlign w:val="center"/>
                </w:tcPr>
                <w:p w:rsidR="00B3786A" w:rsidRPr="00B3786A" w:rsidRDefault="00B3786A" w:rsidP="00381E1D">
                  <w:pPr>
                    <w:tabs>
                      <w:tab w:val="left" w:pos="360"/>
                    </w:tabs>
                    <w:jc w:val="center"/>
                    <w:rPr>
                      <w:rFonts w:ascii="Times New Roman" w:hAnsi="Times New Roman" w:cs="Times New Roman"/>
                      <w:b/>
                      <w:sz w:val="24"/>
                      <w:szCs w:val="24"/>
                    </w:rPr>
                  </w:pPr>
                  <w:r w:rsidRPr="00B3786A">
                    <w:rPr>
                      <w:rFonts w:ascii="Times New Roman" w:hAnsi="Times New Roman" w:cs="Times New Roman"/>
                      <w:sz w:val="24"/>
                      <w:szCs w:val="24"/>
                    </w:rPr>
                    <w:t>„___”_________20__”.</w:t>
                  </w:r>
                </w:p>
              </w:tc>
            </w:tr>
          </w:tbl>
          <w:p w:rsidR="00B3786A" w:rsidRPr="00B3786A" w:rsidRDefault="00B3786A" w:rsidP="00381E1D">
            <w:pPr>
              <w:tabs>
                <w:tab w:val="left" w:pos="360"/>
                <w:tab w:val="left" w:pos="2295"/>
              </w:tabs>
              <w:jc w:val="both"/>
              <w:rPr>
                <w:rFonts w:ascii="Times New Roman" w:hAnsi="Times New Roman" w:cs="Times New Roman"/>
                <w:sz w:val="24"/>
                <w:szCs w:val="24"/>
              </w:rPr>
            </w:pPr>
            <w:r w:rsidRPr="00B3786A">
              <w:rPr>
                <w:rFonts w:ascii="Times New Roman" w:hAnsi="Times New Roman" w:cs="Times New Roman"/>
                <w:sz w:val="24"/>
                <w:szCs w:val="24"/>
              </w:rPr>
              <w:t xml:space="preserve">              </w:t>
            </w:r>
          </w:p>
          <w:p w:rsidR="00B3786A" w:rsidRPr="00B3786A" w:rsidRDefault="00B3786A" w:rsidP="00381E1D">
            <w:pPr>
              <w:tabs>
                <w:tab w:val="left" w:pos="360"/>
              </w:tabs>
              <w:jc w:val="both"/>
              <w:rPr>
                <w:rFonts w:ascii="Times New Roman" w:hAnsi="Times New Roman" w:cs="Times New Roman"/>
                <w:sz w:val="24"/>
                <w:szCs w:val="24"/>
              </w:rPr>
            </w:pPr>
          </w:p>
        </w:tc>
      </w:tr>
    </w:tbl>
    <w:p w:rsidR="00B3786A" w:rsidRPr="00B3786A" w:rsidRDefault="00B3786A" w:rsidP="00B3786A">
      <w:pPr>
        <w:rPr>
          <w:rFonts w:ascii="Times New Roman" w:hAnsi="Times New Roman" w:cs="Times New Roman"/>
          <w:sz w:val="24"/>
          <w:szCs w:val="24"/>
        </w:rPr>
      </w:pPr>
    </w:p>
    <w:p w:rsidR="00B3786A" w:rsidRDefault="00B3786A" w:rsidP="00B3786A">
      <w:pPr>
        <w:ind w:firstLine="709"/>
        <w:jc w:val="both"/>
        <w:rPr>
          <w:rFonts w:ascii="Times New Roman" w:hAnsi="Times New Roman" w:cs="Times New Roman"/>
          <w:sz w:val="24"/>
          <w:szCs w:val="24"/>
          <w:lang w:val="en-US"/>
        </w:rPr>
      </w:pPr>
    </w:p>
    <w:p w:rsidR="00B3786A" w:rsidRDefault="00B3786A" w:rsidP="00B3786A">
      <w:pPr>
        <w:ind w:firstLine="709"/>
        <w:jc w:val="both"/>
        <w:rPr>
          <w:rFonts w:ascii="Times New Roman" w:hAnsi="Times New Roman" w:cs="Times New Roman"/>
          <w:sz w:val="24"/>
          <w:szCs w:val="24"/>
          <w:lang w:val="en-US"/>
        </w:rPr>
      </w:pPr>
    </w:p>
    <w:p w:rsidR="00B3786A" w:rsidRDefault="00B3786A" w:rsidP="00B3786A">
      <w:pPr>
        <w:ind w:firstLine="709"/>
        <w:jc w:val="both"/>
        <w:rPr>
          <w:rFonts w:ascii="Times New Roman" w:hAnsi="Times New Roman" w:cs="Times New Roman"/>
          <w:sz w:val="24"/>
          <w:szCs w:val="24"/>
          <w:lang w:val="en-US"/>
        </w:rPr>
      </w:pPr>
    </w:p>
    <w:p w:rsidR="00B3786A" w:rsidRDefault="00B3786A" w:rsidP="00B3786A">
      <w:pPr>
        <w:ind w:firstLine="709"/>
        <w:jc w:val="both"/>
        <w:rPr>
          <w:rFonts w:ascii="Times New Roman" w:hAnsi="Times New Roman" w:cs="Times New Roman"/>
          <w:sz w:val="24"/>
          <w:szCs w:val="24"/>
          <w:lang w:val="en-US"/>
        </w:rPr>
      </w:pPr>
    </w:p>
    <w:p w:rsidR="00B3786A" w:rsidRDefault="00B3786A" w:rsidP="00B3786A">
      <w:pPr>
        <w:ind w:firstLine="709"/>
        <w:jc w:val="both"/>
        <w:rPr>
          <w:rFonts w:ascii="Times New Roman" w:hAnsi="Times New Roman" w:cs="Times New Roman"/>
          <w:sz w:val="24"/>
          <w:szCs w:val="24"/>
          <w:lang w:val="en-US"/>
        </w:rPr>
      </w:pPr>
    </w:p>
    <w:p w:rsidR="00B3786A" w:rsidRDefault="00B3786A" w:rsidP="00B3786A">
      <w:pPr>
        <w:ind w:firstLine="709"/>
        <w:jc w:val="both"/>
        <w:rPr>
          <w:rFonts w:ascii="Times New Roman" w:hAnsi="Times New Roman" w:cs="Times New Roman"/>
          <w:sz w:val="24"/>
          <w:szCs w:val="24"/>
          <w:lang w:val="en-US"/>
        </w:rPr>
      </w:pPr>
    </w:p>
    <w:p w:rsidR="00B3786A" w:rsidRPr="00B3786A" w:rsidRDefault="00B3786A" w:rsidP="00B3786A">
      <w:pPr>
        <w:jc w:val="right"/>
        <w:rPr>
          <w:rFonts w:ascii="Times New Roman" w:hAnsi="Times New Roman" w:cs="Times New Roman"/>
          <w:sz w:val="24"/>
          <w:szCs w:val="24"/>
          <w:lang w:val="en-US"/>
        </w:rPr>
      </w:pPr>
      <w:r w:rsidRPr="00B3786A">
        <w:rPr>
          <w:rFonts w:ascii="Times New Roman" w:hAnsi="Times New Roman" w:cs="Times New Roman"/>
          <w:sz w:val="24"/>
          <w:szCs w:val="24"/>
          <w:lang w:val="en-US"/>
        </w:rPr>
        <w:lastRenderedPageBreak/>
        <w:t>Anexa nr. 26</w:t>
      </w:r>
    </w:p>
    <w:p w:rsidR="00B3786A" w:rsidRPr="00B3786A" w:rsidRDefault="00B3786A" w:rsidP="00B3786A">
      <w:pPr>
        <w:jc w:val="center"/>
        <w:rPr>
          <w:rFonts w:ascii="Times New Roman" w:hAnsi="Times New Roman" w:cs="Times New Roman"/>
          <w:b/>
          <w:sz w:val="24"/>
          <w:szCs w:val="24"/>
          <w:lang w:val="en-US"/>
        </w:rPr>
      </w:pPr>
      <w:r w:rsidRPr="00B3786A">
        <w:rPr>
          <w:rFonts w:ascii="Times New Roman" w:hAnsi="Times New Roman" w:cs="Times New Roman"/>
          <w:b/>
          <w:sz w:val="24"/>
          <w:szCs w:val="24"/>
          <w:lang w:val="en-US"/>
        </w:rPr>
        <w:t>CONTRACT – MODEL</w:t>
      </w:r>
    </w:p>
    <w:p w:rsidR="00B3786A" w:rsidRPr="00B3786A" w:rsidRDefault="00B3786A" w:rsidP="00B3786A">
      <w:pPr>
        <w:tabs>
          <w:tab w:val="left" w:pos="2295"/>
        </w:tabs>
        <w:jc w:val="both"/>
        <w:rPr>
          <w:rFonts w:ascii="Times New Roman" w:hAnsi="Times New Roman" w:cs="Times New Roman"/>
          <w:sz w:val="24"/>
          <w:szCs w:val="24"/>
          <w:lang w:val="en-US"/>
        </w:rPr>
      </w:pPr>
    </w:p>
    <w:p w:rsidR="00B3786A" w:rsidRPr="00B3786A" w:rsidRDefault="00B3786A" w:rsidP="00B3786A">
      <w:pPr>
        <w:jc w:val="center"/>
        <w:rPr>
          <w:rFonts w:ascii="Times New Roman" w:hAnsi="Times New Roman" w:cs="Times New Roman"/>
          <w:b/>
          <w:sz w:val="24"/>
          <w:szCs w:val="24"/>
          <w:lang w:val="en-US"/>
        </w:rPr>
      </w:pPr>
      <w:r w:rsidRPr="00B3786A">
        <w:rPr>
          <w:rFonts w:ascii="Times New Roman" w:hAnsi="Times New Roman" w:cs="Times New Roman"/>
          <w:b/>
          <w:caps/>
          <w:sz w:val="24"/>
          <w:szCs w:val="24"/>
          <w:lang w:val="en-US"/>
        </w:rPr>
        <w:t>Contract</w:t>
      </w:r>
      <w:r w:rsidRPr="00B3786A">
        <w:rPr>
          <w:rFonts w:ascii="Times New Roman" w:hAnsi="Times New Roman" w:cs="Times New Roman"/>
          <w:b/>
          <w:sz w:val="24"/>
          <w:szCs w:val="24"/>
          <w:lang w:val="en-US"/>
        </w:rPr>
        <w:t xml:space="preserve"> nr.  </w:t>
      </w:r>
      <w:r w:rsidRPr="00B3786A">
        <w:rPr>
          <w:rFonts w:ascii="Times New Roman" w:hAnsi="Times New Roman" w:cs="Times New Roman"/>
          <w:b/>
          <w:sz w:val="24"/>
          <w:szCs w:val="24"/>
          <w:lang w:val="en-US"/>
        </w:rPr>
        <w:softHyphen/>
      </w:r>
      <w:r w:rsidRPr="00B3786A">
        <w:rPr>
          <w:rFonts w:ascii="Times New Roman" w:hAnsi="Times New Roman" w:cs="Times New Roman"/>
          <w:b/>
          <w:sz w:val="24"/>
          <w:szCs w:val="24"/>
          <w:lang w:val="en-US"/>
        </w:rPr>
        <w:softHyphen/>
        <w:t>______________</w:t>
      </w:r>
    </w:p>
    <w:p w:rsidR="00B3786A" w:rsidRPr="00B3786A" w:rsidRDefault="00B3786A" w:rsidP="00B3786A">
      <w:pPr>
        <w:jc w:val="center"/>
        <w:rPr>
          <w:rFonts w:ascii="Times New Roman" w:hAnsi="Times New Roman" w:cs="Times New Roman"/>
          <w:b/>
          <w:sz w:val="24"/>
          <w:szCs w:val="24"/>
          <w:lang w:val="en-US"/>
        </w:rPr>
      </w:pPr>
      <w:r w:rsidRPr="00B3786A">
        <w:rPr>
          <w:rFonts w:ascii="Times New Roman" w:hAnsi="Times New Roman" w:cs="Times New Roman"/>
          <w:b/>
          <w:sz w:val="24"/>
          <w:szCs w:val="24"/>
          <w:lang w:val="en-US"/>
        </w:rPr>
        <w:t xml:space="preserve">de achiziţie publică de servicii de proiectare </w:t>
      </w:r>
    </w:p>
    <w:p w:rsidR="00B3786A" w:rsidRPr="00B3786A" w:rsidRDefault="00B3786A" w:rsidP="00B3786A">
      <w:pPr>
        <w:tabs>
          <w:tab w:val="left" w:pos="2295"/>
        </w:tabs>
        <w:jc w:val="both"/>
        <w:rPr>
          <w:rFonts w:ascii="Times New Roman" w:hAnsi="Times New Roman" w:cs="Times New Roman"/>
          <w:sz w:val="24"/>
          <w:szCs w:val="24"/>
          <w:lang w:val="en-US"/>
        </w:rPr>
      </w:pPr>
    </w:p>
    <w:p w:rsidR="00B3786A" w:rsidRPr="00B3786A" w:rsidRDefault="00B3786A" w:rsidP="00B3786A">
      <w:pPr>
        <w:pStyle w:val="a"/>
        <w:numPr>
          <w:ilvl w:val="0"/>
          <w:numId w:val="21"/>
        </w:numPr>
        <w:tabs>
          <w:tab w:val="clear" w:pos="1134"/>
          <w:tab w:val="left" w:pos="540"/>
        </w:tabs>
        <w:ind w:left="0" w:firstLine="0"/>
        <w:jc w:val="center"/>
        <w:rPr>
          <w:b/>
          <w:kern w:val="28"/>
        </w:rPr>
      </w:pPr>
      <w:r w:rsidRPr="00B3786A">
        <w:rPr>
          <w:b/>
          <w:kern w:val="28"/>
        </w:rPr>
        <w:t>PARTEA GENERALĂ</w:t>
      </w:r>
    </w:p>
    <w:p w:rsidR="00B3786A" w:rsidRPr="00B3786A" w:rsidRDefault="00B3786A" w:rsidP="00E80ECA">
      <w:pPr>
        <w:pStyle w:val="a"/>
        <w:numPr>
          <w:ilvl w:val="0"/>
          <w:numId w:val="0"/>
        </w:numPr>
        <w:jc w:val="center"/>
        <w:rPr>
          <w:i/>
          <w:kern w:val="28"/>
        </w:rPr>
      </w:pPr>
      <w:r w:rsidRPr="00B3786A">
        <w:rPr>
          <w:i/>
          <w:kern w:val="28"/>
        </w:rPr>
        <w:t>(OBLIGATORIE)</w:t>
      </w:r>
    </w:p>
    <w:p w:rsidR="00B3786A" w:rsidRPr="00B3786A" w:rsidRDefault="00B3786A" w:rsidP="00B3786A">
      <w:pPr>
        <w:jc w:val="both"/>
        <w:rPr>
          <w:rFonts w:ascii="Times New Roman" w:hAnsi="Times New Roman" w:cs="Times New Roman"/>
          <w:b/>
          <w:kern w:val="28"/>
          <w:sz w:val="24"/>
          <w:szCs w:val="24"/>
        </w:rPr>
      </w:pPr>
      <w:r w:rsidRPr="00B3786A">
        <w:rPr>
          <w:rFonts w:ascii="Times New Roman" w:hAnsi="Times New Roman" w:cs="Times New Roman"/>
          <w:b/>
          <w:kern w:val="28"/>
          <w:sz w:val="24"/>
          <w:szCs w:val="24"/>
        </w:rPr>
        <w:t>PĂRŢILE CONTRACTANTE</w:t>
      </w:r>
    </w:p>
    <w:p w:rsidR="00B3786A" w:rsidRPr="00B3786A" w:rsidRDefault="00B3786A" w:rsidP="00B3786A">
      <w:pPr>
        <w:pStyle w:val="a"/>
        <w:numPr>
          <w:ilvl w:val="0"/>
          <w:numId w:val="0"/>
        </w:numPr>
        <w:rPr>
          <w:kern w:val="28"/>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22"/>
        <w:gridCol w:w="5527"/>
      </w:tblGrid>
      <w:tr w:rsidR="00B3786A" w:rsidRPr="00B3786A" w:rsidTr="00381E1D">
        <w:tc>
          <w:tcPr>
            <w:tcW w:w="2476" w:type="pct"/>
          </w:tcPr>
          <w:p w:rsidR="00B3786A" w:rsidRPr="00B3786A" w:rsidRDefault="00B3786A" w:rsidP="00381E1D">
            <w:pPr>
              <w:jc w:val="both"/>
              <w:rPr>
                <w:rFonts w:ascii="Times New Roman" w:hAnsi="Times New Roman" w:cs="Times New Roman"/>
                <w:b/>
                <w:sz w:val="24"/>
                <w:szCs w:val="24"/>
              </w:rPr>
            </w:pPr>
            <w:r w:rsidRPr="00B3786A">
              <w:rPr>
                <w:rFonts w:ascii="Times New Roman" w:hAnsi="Times New Roman" w:cs="Times New Roman"/>
                <w:b/>
                <w:sz w:val="24"/>
                <w:szCs w:val="24"/>
              </w:rPr>
              <w:t>Beneficiar</w:t>
            </w:r>
          </w:p>
        </w:tc>
        <w:tc>
          <w:tcPr>
            <w:tcW w:w="2524" w:type="pct"/>
          </w:tcPr>
          <w:p w:rsidR="00B3786A" w:rsidRPr="00B3786A" w:rsidRDefault="00B3786A" w:rsidP="00381E1D">
            <w:pPr>
              <w:jc w:val="both"/>
              <w:rPr>
                <w:rFonts w:ascii="Times New Roman" w:hAnsi="Times New Roman" w:cs="Times New Roman"/>
                <w:b/>
                <w:sz w:val="24"/>
                <w:szCs w:val="24"/>
              </w:rPr>
            </w:pPr>
            <w:r w:rsidRPr="00B3786A">
              <w:rPr>
                <w:rFonts w:ascii="Times New Roman" w:hAnsi="Times New Roman" w:cs="Times New Roman"/>
                <w:b/>
                <w:sz w:val="24"/>
                <w:szCs w:val="24"/>
              </w:rPr>
              <w:t>Prestator</w:t>
            </w:r>
          </w:p>
        </w:tc>
      </w:tr>
      <w:tr w:rsidR="00B3786A" w:rsidRPr="004E2DAF" w:rsidTr="00381E1D">
        <w:tc>
          <w:tcPr>
            <w:tcW w:w="2476" w:type="pct"/>
          </w:tcPr>
          <w:p w:rsidR="00B3786A" w:rsidRPr="00B3786A" w:rsidRDefault="00B3786A" w:rsidP="00381E1D">
            <w:pPr>
              <w:jc w:val="both"/>
              <w:rPr>
                <w:rFonts w:ascii="Times New Roman" w:hAnsi="Times New Roman" w:cs="Times New Roman"/>
                <w:sz w:val="24"/>
                <w:szCs w:val="24"/>
                <w:lang w:val="en-US"/>
              </w:rPr>
            </w:pPr>
            <w:r w:rsidRPr="00B3786A">
              <w:rPr>
                <w:rFonts w:ascii="Times New Roman" w:hAnsi="Times New Roman" w:cs="Times New Roman"/>
                <w:b/>
                <w:sz w:val="24"/>
                <w:szCs w:val="24"/>
                <w:lang w:val="en-US"/>
              </w:rPr>
              <w:t>_________________________</w:t>
            </w:r>
            <w:r w:rsidRPr="00B3786A">
              <w:rPr>
                <w:rFonts w:ascii="Times New Roman" w:hAnsi="Times New Roman" w:cs="Times New Roman"/>
                <w:sz w:val="24"/>
                <w:szCs w:val="24"/>
                <w:lang w:val="en-US"/>
              </w:rPr>
              <w:t>reprezentat legal prin</w:t>
            </w:r>
            <w:r w:rsidRPr="00B3786A">
              <w:rPr>
                <w:rFonts w:ascii="Times New Roman" w:hAnsi="Times New Roman" w:cs="Times New Roman"/>
                <w:b/>
                <w:sz w:val="24"/>
                <w:szCs w:val="24"/>
                <w:lang w:val="en-US"/>
              </w:rPr>
              <w:t>___________________</w:t>
            </w:r>
            <w:r w:rsidRPr="00B3786A">
              <w:rPr>
                <w:rFonts w:ascii="Times New Roman" w:hAnsi="Times New Roman" w:cs="Times New Roman"/>
                <w:sz w:val="24"/>
                <w:szCs w:val="24"/>
                <w:lang w:val="en-US"/>
              </w:rPr>
              <w:t xml:space="preserve">, </w:t>
            </w:r>
            <w:r w:rsidRPr="00B3786A">
              <w:rPr>
                <w:rFonts w:ascii="Times New Roman" w:hAnsi="Times New Roman" w:cs="Times New Roman"/>
                <w:sz w:val="24"/>
                <w:szCs w:val="24"/>
                <w:lang w:val="ro-RO"/>
              </w:rPr>
              <w:t>în calitate</w:t>
            </w:r>
            <w:r w:rsidRPr="00B3786A">
              <w:rPr>
                <w:rFonts w:ascii="Times New Roman" w:hAnsi="Times New Roman" w:cs="Times New Roman"/>
                <w:sz w:val="24"/>
                <w:szCs w:val="24"/>
                <w:lang w:val="en-US"/>
              </w:rPr>
              <w:t xml:space="preserve"> de </w:t>
            </w:r>
            <w:r w:rsidRPr="00B3786A">
              <w:rPr>
                <w:rFonts w:ascii="Times New Roman" w:hAnsi="Times New Roman" w:cs="Times New Roman"/>
                <w:i/>
                <w:sz w:val="24"/>
                <w:szCs w:val="24"/>
                <w:lang w:val="en-US"/>
              </w:rPr>
              <w:t>Beneficiar</w:t>
            </w:r>
            <w:r w:rsidRPr="00B3786A">
              <w:rPr>
                <w:rFonts w:ascii="Times New Roman" w:hAnsi="Times New Roman" w:cs="Times New Roman"/>
                <w:sz w:val="24"/>
                <w:szCs w:val="24"/>
                <w:lang w:val="en-US"/>
              </w:rPr>
              <w:t>, IDNO,</w:t>
            </w:r>
            <w:r w:rsidRPr="00B3786A">
              <w:rPr>
                <w:rFonts w:ascii="Times New Roman" w:hAnsi="Times New Roman" w:cs="Times New Roman"/>
                <w:i/>
                <w:sz w:val="24"/>
                <w:szCs w:val="24"/>
                <w:lang w:val="en-US"/>
              </w:rPr>
              <w:t xml:space="preserve"> </w:t>
            </w:r>
            <w:r w:rsidRPr="00B3786A">
              <w:rPr>
                <w:rFonts w:ascii="Times New Roman" w:hAnsi="Times New Roman" w:cs="Times New Roman"/>
                <w:sz w:val="24"/>
                <w:szCs w:val="24"/>
                <w:lang w:val="en-US"/>
              </w:rPr>
              <w:t xml:space="preserve"> pe de o parte,</w:t>
            </w:r>
          </w:p>
        </w:tc>
        <w:tc>
          <w:tcPr>
            <w:tcW w:w="2524" w:type="pct"/>
          </w:tcPr>
          <w:p w:rsidR="00B3786A" w:rsidRPr="00B3786A" w:rsidRDefault="00B3786A" w:rsidP="00381E1D">
            <w:pPr>
              <w:jc w:val="both"/>
              <w:rPr>
                <w:rFonts w:ascii="Times New Roman" w:hAnsi="Times New Roman" w:cs="Times New Roman"/>
                <w:sz w:val="24"/>
                <w:szCs w:val="24"/>
                <w:lang w:val="en-US"/>
              </w:rPr>
            </w:pPr>
            <w:r w:rsidRPr="00B3786A">
              <w:rPr>
                <w:rFonts w:ascii="Times New Roman" w:hAnsi="Times New Roman" w:cs="Times New Roman"/>
                <w:b/>
                <w:sz w:val="24"/>
                <w:szCs w:val="24"/>
                <w:lang w:val="en-US"/>
              </w:rPr>
              <w:t>_______________________</w:t>
            </w:r>
            <w:r w:rsidRPr="00B3786A">
              <w:rPr>
                <w:rFonts w:ascii="Times New Roman" w:hAnsi="Times New Roman" w:cs="Times New Roman"/>
                <w:sz w:val="24"/>
                <w:szCs w:val="24"/>
                <w:lang w:val="en-US"/>
              </w:rPr>
              <w:t>reprezentat legal prin</w:t>
            </w:r>
            <w:r w:rsidRPr="00B3786A">
              <w:rPr>
                <w:rFonts w:ascii="Times New Roman" w:hAnsi="Times New Roman" w:cs="Times New Roman"/>
                <w:b/>
                <w:sz w:val="24"/>
                <w:szCs w:val="24"/>
                <w:lang w:val="en-US"/>
              </w:rPr>
              <w:t>___________________</w:t>
            </w:r>
            <w:r w:rsidRPr="00B3786A">
              <w:rPr>
                <w:rFonts w:ascii="Times New Roman" w:hAnsi="Times New Roman" w:cs="Times New Roman"/>
                <w:sz w:val="24"/>
                <w:szCs w:val="24"/>
                <w:lang w:val="en-US"/>
              </w:rPr>
              <w:t xml:space="preserve">, în calitate de </w:t>
            </w:r>
            <w:r w:rsidRPr="00B3786A">
              <w:rPr>
                <w:rFonts w:ascii="Times New Roman" w:hAnsi="Times New Roman" w:cs="Times New Roman"/>
                <w:i/>
                <w:sz w:val="24"/>
                <w:szCs w:val="24"/>
                <w:lang w:val="en-US"/>
              </w:rPr>
              <w:t xml:space="preserve">Prestator, </w:t>
            </w:r>
            <w:r w:rsidRPr="00B3786A">
              <w:rPr>
                <w:rFonts w:ascii="Times New Roman" w:hAnsi="Times New Roman" w:cs="Times New Roman"/>
                <w:sz w:val="24"/>
                <w:szCs w:val="24"/>
                <w:lang w:val="en-US"/>
              </w:rPr>
              <w:t>IDNO</w:t>
            </w:r>
            <w:r w:rsidRPr="00B3786A">
              <w:rPr>
                <w:rFonts w:ascii="Times New Roman" w:hAnsi="Times New Roman" w:cs="Times New Roman"/>
                <w:i/>
                <w:sz w:val="24"/>
                <w:szCs w:val="24"/>
                <w:lang w:val="en-US"/>
              </w:rPr>
              <w:t xml:space="preserve">, </w:t>
            </w:r>
            <w:r w:rsidRPr="00B3786A">
              <w:rPr>
                <w:rFonts w:ascii="Times New Roman" w:hAnsi="Times New Roman" w:cs="Times New Roman"/>
                <w:sz w:val="24"/>
                <w:szCs w:val="24"/>
                <w:lang w:val="en-US"/>
              </w:rPr>
              <w:t xml:space="preserve"> pe de altă parte,</w:t>
            </w:r>
          </w:p>
        </w:tc>
      </w:tr>
    </w:tbl>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ambii (denumiţi în continuare </w:t>
      </w:r>
      <w:r w:rsidRPr="00B3786A">
        <w:rPr>
          <w:rFonts w:ascii="Times New Roman" w:hAnsi="Times New Roman" w:cs="Times New Roman"/>
          <w:i/>
          <w:sz w:val="24"/>
          <w:szCs w:val="24"/>
          <w:lang w:val="en-US"/>
        </w:rPr>
        <w:t>Părţi</w:t>
      </w:r>
      <w:r w:rsidRPr="00B3786A">
        <w:rPr>
          <w:rFonts w:ascii="Times New Roman" w:hAnsi="Times New Roman" w:cs="Times New Roman"/>
          <w:sz w:val="24"/>
          <w:szCs w:val="24"/>
          <w:lang w:val="en-US"/>
        </w:rPr>
        <w:t>), au încheiat prezentul contract referitor la următoarele:</w:t>
      </w:r>
    </w:p>
    <w:p w:rsidR="00B3786A" w:rsidRPr="00B3786A" w:rsidRDefault="00B3786A" w:rsidP="00B3786A">
      <w:pPr>
        <w:pStyle w:val="a"/>
        <w:numPr>
          <w:ilvl w:val="0"/>
          <w:numId w:val="0"/>
        </w:numPr>
        <w:ind w:left="3240"/>
        <w:rPr>
          <w:kern w:val="28"/>
        </w:rPr>
      </w:pPr>
    </w:p>
    <w:p w:rsidR="00B3786A" w:rsidRPr="00B3786A" w:rsidRDefault="00B3786A" w:rsidP="00B3786A">
      <w:pPr>
        <w:rPr>
          <w:rFonts w:ascii="Times New Roman" w:hAnsi="Times New Roman" w:cs="Times New Roman"/>
          <w:b/>
          <w:sz w:val="24"/>
          <w:szCs w:val="24"/>
          <w:lang w:val="en-US"/>
        </w:rPr>
      </w:pPr>
      <w:r w:rsidRPr="00B3786A">
        <w:rPr>
          <w:rFonts w:ascii="Times New Roman" w:hAnsi="Times New Roman" w:cs="Times New Roman"/>
          <w:b/>
          <w:sz w:val="24"/>
          <w:szCs w:val="24"/>
          <w:lang w:val="en-US"/>
        </w:rPr>
        <w:t>1. OBIECTUL CONTRACTULUI</w:t>
      </w:r>
    </w:p>
    <w:p w:rsidR="00B3786A" w:rsidRPr="00B3786A" w:rsidRDefault="00B3786A" w:rsidP="00B3786A">
      <w:pPr>
        <w:jc w:val="both"/>
        <w:rPr>
          <w:rFonts w:ascii="Times New Roman" w:hAnsi="Times New Roman" w:cs="Times New Roman"/>
          <w:sz w:val="24"/>
          <w:szCs w:val="24"/>
          <w:lang w:val="en-US"/>
        </w:rPr>
      </w:pP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1.1. Achiziţionarea </w:t>
      </w:r>
      <w:r w:rsidRPr="00B3786A">
        <w:rPr>
          <w:rFonts w:ascii="Times New Roman" w:hAnsi="Times New Roman" w:cs="Times New Roman"/>
          <w:b/>
          <w:sz w:val="24"/>
          <w:szCs w:val="24"/>
          <w:lang w:val="en-US"/>
        </w:rPr>
        <w:t>serviciilor de proiectare ______________________________________</w:t>
      </w:r>
      <w:r w:rsidRPr="00B3786A">
        <w:rPr>
          <w:rFonts w:ascii="Times New Roman" w:hAnsi="Times New Roman" w:cs="Times New Roman"/>
          <w:sz w:val="24"/>
          <w:szCs w:val="24"/>
          <w:lang w:val="en-US"/>
        </w:rPr>
        <w:t xml:space="preserve">,  conform procedurii de achiziție publică nr. </w:t>
      </w:r>
      <w:r w:rsidRPr="00B3786A">
        <w:rPr>
          <w:rFonts w:ascii="Times New Roman" w:hAnsi="Times New Roman" w:cs="Times New Roman"/>
          <w:b/>
          <w:sz w:val="24"/>
          <w:szCs w:val="24"/>
          <w:lang w:val="en-US"/>
        </w:rPr>
        <w:t>___________________</w:t>
      </w:r>
      <w:r w:rsidRPr="00B3786A">
        <w:rPr>
          <w:rFonts w:ascii="Times New Roman" w:hAnsi="Times New Roman" w:cs="Times New Roman"/>
          <w:sz w:val="24"/>
          <w:szCs w:val="24"/>
          <w:lang w:val="en-US"/>
        </w:rPr>
        <w:t xml:space="preserve">din </w:t>
      </w:r>
      <w:r w:rsidRPr="00B3786A">
        <w:rPr>
          <w:rFonts w:ascii="Times New Roman" w:hAnsi="Times New Roman" w:cs="Times New Roman"/>
          <w:b/>
          <w:sz w:val="24"/>
          <w:szCs w:val="24"/>
          <w:lang w:val="en-US"/>
        </w:rPr>
        <w:t xml:space="preserve">___________________         </w:t>
      </w:r>
      <w:r w:rsidRPr="00B3786A">
        <w:rPr>
          <w:rFonts w:ascii="Times New Roman" w:hAnsi="Times New Roman" w:cs="Times New Roman"/>
          <w:sz w:val="24"/>
          <w:szCs w:val="24"/>
          <w:lang w:val="en-US"/>
        </w:rPr>
        <w:t xml:space="preserve">în baza deciziei grupului de lucru al Beneficiarului nr. </w:t>
      </w:r>
      <w:r w:rsidRPr="00B3786A">
        <w:rPr>
          <w:rFonts w:ascii="Times New Roman" w:hAnsi="Times New Roman" w:cs="Times New Roman"/>
          <w:b/>
          <w:sz w:val="24"/>
          <w:szCs w:val="24"/>
          <w:lang w:val="en-US"/>
        </w:rPr>
        <w:t>___________</w:t>
      </w:r>
      <w:r w:rsidRPr="00B3786A">
        <w:rPr>
          <w:rFonts w:ascii="Times New Roman" w:hAnsi="Times New Roman" w:cs="Times New Roman"/>
          <w:sz w:val="24"/>
          <w:szCs w:val="24"/>
          <w:lang w:val="en-US"/>
        </w:rPr>
        <w:t xml:space="preserve">din </w:t>
      </w:r>
      <w:r w:rsidRPr="00B3786A">
        <w:rPr>
          <w:rFonts w:ascii="Times New Roman" w:hAnsi="Times New Roman" w:cs="Times New Roman"/>
          <w:b/>
          <w:sz w:val="24"/>
          <w:szCs w:val="24"/>
          <w:lang w:val="en-US"/>
        </w:rPr>
        <w:t>___________________</w:t>
      </w:r>
      <w:r w:rsidRPr="00B3786A">
        <w:rPr>
          <w:rFonts w:ascii="Times New Roman" w:hAnsi="Times New Roman" w:cs="Times New Roman"/>
          <w:sz w:val="24"/>
          <w:szCs w:val="24"/>
          <w:lang w:val="en-US"/>
        </w:rPr>
        <w:t>.</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1.2. Prestatorul îşi asumă obligaţia de a presta serviciile de proiectare în conformitate cu parametrii tehnici şi cerinţele de bază la elaborarea proiectului stipulate în documentația de atribuire și caietul de sarcini.</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1.3. Beneficiarul se obligă, la rândul său, să achite şi să recepţioneze serviciile de proiectare prestate de Prestator. </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1.4. Calitatea serviciilor se atestă prin respectarea legislației, documentelor normative și standardelor de stat ale căror cerințe trebuie respectate la executarea documentației de proiect.</w:t>
      </w:r>
    </w:p>
    <w:p w:rsidR="00B3786A" w:rsidRPr="00B3786A" w:rsidRDefault="00B3786A" w:rsidP="00B3786A">
      <w:pPr>
        <w:ind w:left="-284"/>
        <w:jc w:val="both"/>
        <w:rPr>
          <w:rFonts w:ascii="Times New Roman" w:hAnsi="Times New Roman" w:cs="Times New Roman"/>
          <w:sz w:val="24"/>
          <w:szCs w:val="24"/>
          <w:lang w:val="en-US"/>
        </w:rPr>
      </w:pPr>
    </w:p>
    <w:p w:rsidR="00B3786A" w:rsidRPr="00B3786A" w:rsidRDefault="00B3786A" w:rsidP="00B3786A">
      <w:pPr>
        <w:pStyle w:val="a4"/>
        <w:tabs>
          <w:tab w:val="left" w:pos="567"/>
        </w:tabs>
        <w:spacing w:before="0" w:beforeAutospacing="0" w:after="0" w:afterAutospacing="0"/>
        <w:jc w:val="both"/>
        <w:rPr>
          <w:b/>
          <w:lang w:val="en-US"/>
        </w:rPr>
      </w:pPr>
      <w:r w:rsidRPr="00B3786A">
        <w:rPr>
          <w:b/>
          <w:lang w:val="en-US"/>
        </w:rPr>
        <w:t>2. DOCUMENTELE CONTRACTULUI</w:t>
      </w:r>
    </w:p>
    <w:p w:rsidR="00B3786A" w:rsidRPr="00B3786A" w:rsidRDefault="00B3786A" w:rsidP="00B3786A">
      <w:pPr>
        <w:pStyle w:val="a4"/>
        <w:tabs>
          <w:tab w:val="left" w:pos="142"/>
        </w:tabs>
        <w:spacing w:before="0" w:beforeAutospacing="0" w:after="0" w:afterAutospacing="0"/>
        <w:jc w:val="both"/>
        <w:rPr>
          <w:b/>
          <w:lang w:val="en-US"/>
        </w:rPr>
      </w:pPr>
      <w:r w:rsidRPr="00B3786A">
        <w:rPr>
          <w:lang w:val="en-US"/>
        </w:rPr>
        <w:t>2.1. Următoarele documente vor fi considerate părţi componente ale contractului:</w:t>
      </w:r>
    </w:p>
    <w:p w:rsidR="00B3786A" w:rsidRPr="00B3786A" w:rsidRDefault="00B3786A" w:rsidP="00B3786A">
      <w:pPr>
        <w:tabs>
          <w:tab w:val="left" w:pos="993"/>
        </w:tabs>
        <w:suppressAutoHyphen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a) Formularul contractului;</w:t>
      </w:r>
    </w:p>
    <w:p w:rsidR="00B3786A" w:rsidRPr="00B3786A" w:rsidRDefault="00B3786A" w:rsidP="00B3786A">
      <w:pPr>
        <w:tabs>
          <w:tab w:val="left" w:pos="993"/>
        </w:tabs>
        <w:suppressAutoHyphens/>
        <w:jc w:val="both"/>
        <w:rPr>
          <w:rFonts w:ascii="Times New Roman" w:hAnsi="Times New Roman" w:cs="Times New Roman"/>
          <w:i/>
          <w:sz w:val="24"/>
          <w:szCs w:val="24"/>
          <w:lang w:val="en-US"/>
        </w:rPr>
      </w:pPr>
      <w:r w:rsidRPr="00B3786A">
        <w:rPr>
          <w:rFonts w:ascii="Times New Roman" w:hAnsi="Times New Roman" w:cs="Times New Roman"/>
          <w:sz w:val="24"/>
          <w:szCs w:val="24"/>
          <w:lang w:val="en-US"/>
        </w:rPr>
        <w:t>b) Propunerea tehnică și propunerea financiară;</w:t>
      </w:r>
    </w:p>
    <w:p w:rsidR="00B3786A" w:rsidRPr="00B3786A" w:rsidRDefault="00B3786A" w:rsidP="00B3786A">
      <w:pPr>
        <w:tabs>
          <w:tab w:val="left" w:pos="993"/>
        </w:tabs>
        <w:suppressAutoHyphens/>
        <w:jc w:val="both"/>
        <w:rPr>
          <w:rFonts w:ascii="Times New Roman" w:hAnsi="Times New Roman" w:cs="Times New Roman"/>
          <w:i/>
          <w:sz w:val="24"/>
          <w:szCs w:val="24"/>
          <w:lang w:val="en-US"/>
        </w:rPr>
      </w:pPr>
      <w:r w:rsidRPr="00B3786A">
        <w:rPr>
          <w:rFonts w:ascii="Times New Roman" w:hAnsi="Times New Roman" w:cs="Times New Roman"/>
          <w:sz w:val="24"/>
          <w:szCs w:val="24"/>
          <w:lang w:val="en-US"/>
        </w:rPr>
        <w:t>c) Caietul de sarcini;</w:t>
      </w:r>
    </w:p>
    <w:p w:rsidR="00B3786A" w:rsidRPr="00B3786A" w:rsidRDefault="00B3786A" w:rsidP="00B3786A">
      <w:pPr>
        <w:tabs>
          <w:tab w:val="left" w:pos="993"/>
        </w:tabs>
        <w:suppressAutoHyphens/>
        <w:jc w:val="both"/>
        <w:rPr>
          <w:rFonts w:ascii="Times New Roman" w:hAnsi="Times New Roman" w:cs="Times New Roman"/>
          <w:i/>
          <w:sz w:val="24"/>
          <w:szCs w:val="24"/>
          <w:lang w:val="en-US"/>
        </w:rPr>
      </w:pPr>
      <w:r w:rsidRPr="00B3786A">
        <w:rPr>
          <w:rFonts w:ascii="Times New Roman" w:hAnsi="Times New Roman" w:cs="Times New Roman"/>
          <w:sz w:val="24"/>
          <w:szCs w:val="24"/>
          <w:lang w:val="en-US"/>
        </w:rPr>
        <w:t>d) Garanția de bună execuție a contractului;</w:t>
      </w:r>
    </w:p>
    <w:p w:rsidR="00B3786A" w:rsidRPr="00B3786A" w:rsidRDefault="00B3786A" w:rsidP="00B3786A">
      <w:pPr>
        <w:tabs>
          <w:tab w:val="left" w:pos="993"/>
        </w:tabs>
        <w:suppressAutoHyphens/>
        <w:jc w:val="both"/>
        <w:rPr>
          <w:rFonts w:ascii="Times New Roman" w:hAnsi="Times New Roman" w:cs="Times New Roman"/>
          <w:i/>
          <w:sz w:val="24"/>
          <w:szCs w:val="24"/>
          <w:lang w:val="en-US"/>
        </w:rPr>
      </w:pPr>
      <w:r w:rsidRPr="00B3786A">
        <w:rPr>
          <w:rFonts w:ascii="Times New Roman" w:hAnsi="Times New Roman" w:cs="Times New Roman"/>
          <w:sz w:val="24"/>
          <w:szCs w:val="24"/>
          <w:lang w:val="en-US"/>
        </w:rPr>
        <w:t>e) Acordul de asociere (după caz);</w:t>
      </w:r>
    </w:p>
    <w:p w:rsidR="00B3786A" w:rsidRPr="00B3786A" w:rsidRDefault="00B3786A" w:rsidP="00B3786A">
      <w:pPr>
        <w:tabs>
          <w:tab w:val="left" w:pos="993"/>
        </w:tabs>
        <w:suppressAutoHyphens/>
        <w:jc w:val="both"/>
        <w:rPr>
          <w:rFonts w:ascii="Times New Roman" w:hAnsi="Times New Roman" w:cs="Times New Roman"/>
          <w:i/>
          <w:sz w:val="24"/>
          <w:szCs w:val="24"/>
          <w:lang w:val="en-US"/>
        </w:rPr>
      </w:pPr>
      <w:r w:rsidRPr="00B3786A">
        <w:rPr>
          <w:rFonts w:ascii="Times New Roman" w:hAnsi="Times New Roman" w:cs="Times New Roman"/>
          <w:sz w:val="24"/>
          <w:szCs w:val="24"/>
          <w:lang w:val="en-US"/>
        </w:rPr>
        <w:lastRenderedPageBreak/>
        <w:t>f) Graficul de îndeplinire a contractului aprobat de ambele părți.</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2.2. În cazul unor discrepanţe sau inconsecvenţe între documentele componente ale contractului, documentele vor avea ordinea de prioritate enumerată în punctul 2.1.</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rsidR="00B3786A" w:rsidRPr="00B3786A" w:rsidRDefault="00B3786A" w:rsidP="00B3786A">
      <w:pPr>
        <w:rPr>
          <w:rFonts w:ascii="Times New Roman" w:hAnsi="Times New Roman" w:cs="Times New Roman"/>
          <w:kern w:val="28"/>
          <w:sz w:val="24"/>
          <w:szCs w:val="24"/>
          <w:lang w:val="en-US"/>
        </w:rPr>
      </w:pPr>
    </w:p>
    <w:p w:rsidR="00B3786A" w:rsidRPr="00B3786A" w:rsidRDefault="00B3786A" w:rsidP="00B3786A">
      <w:pPr>
        <w:rPr>
          <w:rFonts w:ascii="Times New Roman" w:hAnsi="Times New Roman" w:cs="Times New Roman"/>
          <w:b/>
          <w:sz w:val="24"/>
          <w:szCs w:val="24"/>
          <w:lang w:val="en-US"/>
        </w:rPr>
      </w:pPr>
      <w:r w:rsidRPr="00B3786A">
        <w:rPr>
          <w:rFonts w:ascii="Times New Roman" w:hAnsi="Times New Roman" w:cs="Times New Roman"/>
          <w:b/>
          <w:sz w:val="24"/>
          <w:szCs w:val="24"/>
          <w:lang w:val="en-US"/>
        </w:rPr>
        <w:t>3. TERMENII ŞI CONDIŢIILE DE PRESTARE</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3.1. Prestatorul se obligă să presteze serviciile de  elaborare a documentaţiei de proiect şi deviz, în termen de </w:t>
      </w:r>
      <w:r w:rsidRPr="00B3786A">
        <w:rPr>
          <w:rFonts w:ascii="Times New Roman" w:hAnsi="Times New Roman" w:cs="Times New Roman"/>
          <w:sz w:val="24"/>
          <w:szCs w:val="24"/>
          <w:lang w:val="ro-RO"/>
        </w:rPr>
        <w:t>până la ______ luni,</w:t>
      </w:r>
      <w:r w:rsidRPr="00B3786A">
        <w:rPr>
          <w:rFonts w:ascii="Times New Roman" w:hAnsi="Times New Roman" w:cs="Times New Roman"/>
          <w:sz w:val="24"/>
          <w:szCs w:val="24"/>
          <w:lang w:val="en-US"/>
        </w:rPr>
        <w:t xml:space="preserve"> de la data notificării de către Beneficiar cu privire la începerea serviciilor de proiectare și în conformitate cu graficul de prestare anexat.</w:t>
      </w:r>
    </w:p>
    <w:p w:rsidR="00B3786A" w:rsidRPr="00B3786A" w:rsidRDefault="00B3786A" w:rsidP="00B3786A">
      <w:pPr>
        <w:jc w:val="both"/>
        <w:rPr>
          <w:rFonts w:ascii="Times New Roman" w:hAnsi="Times New Roman" w:cs="Times New Roman"/>
          <w:i/>
          <w:sz w:val="24"/>
          <w:szCs w:val="24"/>
          <w:lang w:val="en-US"/>
        </w:rPr>
      </w:pPr>
      <w:r w:rsidRPr="00B3786A">
        <w:rPr>
          <w:rFonts w:ascii="Times New Roman" w:hAnsi="Times New Roman" w:cs="Times New Roman"/>
          <w:i/>
          <w:sz w:val="24"/>
          <w:szCs w:val="24"/>
          <w:lang w:val="en-US"/>
        </w:rPr>
        <w:t>* La această secțiune fiecare autoritate contractantă va completa fazele și termenele aferente realizării acestora conform documentației de atribuire.</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3.3. Prestatorul prezintă Beneficiarului documentaţia de proiect şi deviz în limba română (și altă limbă după caz), în volum de ______ exemplare + varianta electronică. </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3.4. Proiectul se consideră predat definitiv Beneficiarului odată cu prezentarea documentației de proiect și deviz verificată sau expertizată tehnic în conformitate cu actele normative, fără obiecții și originalul facturii fiscale.</w:t>
      </w:r>
    </w:p>
    <w:p w:rsidR="00B3786A" w:rsidRPr="00B3786A" w:rsidRDefault="00B3786A" w:rsidP="00B3786A">
      <w:pPr>
        <w:jc w:val="both"/>
        <w:rPr>
          <w:rFonts w:ascii="Times New Roman" w:hAnsi="Times New Roman" w:cs="Times New Roman"/>
          <w:sz w:val="24"/>
          <w:szCs w:val="24"/>
          <w:lang w:val="en-US"/>
        </w:rPr>
      </w:pPr>
    </w:p>
    <w:p w:rsidR="00B3786A" w:rsidRPr="00B3786A" w:rsidRDefault="00B3786A" w:rsidP="00B3786A">
      <w:pPr>
        <w:rPr>
          <w:rFonts w:ascii="Times New Roman" w:hAnsi="Times New Roman" w:cs="Times New Roman"/>
          <w:b/>
          <w:sz w:val="24"/>
          <w:szCs w:val="24"/>
          <w:lang w:val="en-US"/>
        </w:rPr>
      </w:pPr>
      <w:r w:rsidRPr="00B3786A">
        <w:rPr>
          <w:rFonts w:ascii="Times New Roman" w:hAnsi="Times New Roman" w:cs="Times New Roman"/>
          <w:b/>
          <w:sz w:val="24"/>
          <w:szCs w:val="24"/>
          <w:lang w:val="en-US"/>
        </w:rPr>
        <w:t>4. PREŢUL ŞI CONDIŢIILE DE PLATĂ</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4.1. Preţul serviciilor de proiectare  conform prezentului contract este stabilit în lei MDL.</w:t>
      </w:r>
    </w:p>
    <w:p w:rsidR="00B3786A" w:rsidRPr="00B3786A" w:rsidRDefault="00B3786A" w:rsidP="00B3786A">
      <w:pPr>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4.2. </w:t>
      </w:r>
      <w:r w:rsidRPr="00B3786A">
        <w:rPr>
          <w:rFonts w:ascii="Times New Roman" w:hAnsi="Times New Roman" w:cs="Times New Roman"/>
          <w:bCs/>
          <w:iCs/>
          <w:color w:val="000000" w:themeColor="text1"/>
          <w:sz w:val="24"/>
          <w:szCs w:val="24"/>
          <w:lang w:val="ro-RO"/>
        </w:rPr>
        <w:t>Prețul prezentului contract este de</w:t>
      </w:r>
      <w:r w:rsidRPr="00B3786A">
        <w:rPr>
          <w:rFonts w:ascii="Times New Roman" w:hAnsi="Times New Roman" w:cs="Times New Roman"/>
          <w:iCs/>
          <w:color w:val="000000" w:themeColor="text1"/>
          <w:sz w:val="24"/>
          <w:szCs w:val="24"/>
          <w:lang w:val="ro-RO"/>
        </w:rPr>
        <w:t>_________</w:t>
      </w:r>
      <w:r w:rsidRPr="00B3786A">
        <w:rPr>
          <w:rFonts w:ascii="Times New Roman" w:hAnsi="Times New Roman" w:cs="Times New Roman"/>
          <w:bCs/>
          <w:iCs/>
          <w:color w:val="000000" w:themeColor="text1"/>
          <w:sz w:val="24"/>
          <w:szCs w:val="24"/>
          <w:lang w:val="ro-RO"/>
        </w:rPr>
        <w:t>lei MDL, fără TVA, la care se adaugă cota legală de TVA, după cum urmează:</w:t>
      </w:r>
      <w:r w:rsidRPr="00B3786A">
        <w:rPr>
          <w:rFonts w:ascii="Times New Roman" w:hAnsi="Times New Roman" w:cs="Times New Roman"/>
          <w:iCs/>
          <w:color w:val="000000" w:themeColor="text1"/>
          <w:sz w:val="24"/>
          <w:szCs w:val="24"/>
          <w:lang w:val="ro-RO"/>
        </w:rPr>
        <w:br/>
        <w:t>– valoarea fără TVA:_________ lei MDL;</w:t>
      </w:r>
      <w:r w:rsidRPr="00B3786A">
        <w:rPr>
          <w:rFonts w:ascii="Times New Roman" w:hAnsi="Times New Roman" w:cs="Times New Roman"/>
          <w:iCs/>
          <w:color w:val="000000" w:themeColor="text1"/>
          <w:sz w:val="24"/>
          <w:szCs w:val="24"/>
          <w:lang w:val="ro-RO"/>
        </w:rPr>
        <w:br/>
        <w:t>– TVA _________%: _________ lei MDL;</w:t>
      </w:r>
      <w:r w:rsidRPr="00B3786A">
        <w:rPr>
          <w:rFonts w:ascii="Times New Roman" w:hAnsi="Times New Roman" w:cs="Times New Roman"/>
          <w:iCs/>
          <w:color w:val="000000" w:themeColor="text1"/>
          <w:sz w:val="24"/>
          <w:szCs w:val="24"/>
          <w:lang w:val="ro-RO"/>
        </w:rPr>
        <w:br/>
        <w:t>– valoarea totală cu TVA: _________lei MDL.</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en-US"/>
        </w:rPr>
        <w:t>4.3</w:t>
      </w:r>
      <w:r w:rsidRPr="00B3786A">
        <w:rPr>
          <w:rFonts w:ascii="Times New Roman" w:hAnsi="Times New Roman" w:cs="Times New Roman"/>
          <w:sz w:val="24"/>
          <w:szCs w:val="24"/>
          <w:lang w:val="ro-RO"/>
        </w:rPr>
        <w:t>. Beneficiarul are obligaţia de a efectua plata către Prestator pentru *</w:t>
      </w:r>
      <w:r w:rsidRPr="00B3786A">
        <w:rPr>
          <w:rFonts w:ascii="Times New Roman" w:hAnsi="Times New Roman" w:cs="Times New Roman"/>
          <w:b/>
          <w:sz w:val="24"/>
          <w:szCs w:val="24"/>
          <w:lang w:val="ro-RO"/>
        </w:rPr>
        <w:t>___________________</w:t>
      </w:r>
      <w:r w:rsidRPr="00B3786A">
        <w:rPr>
          <w:rFonts w:ascii="Times New Roman" w:hAnsi="Times New Roman" w:cs="Times New Roman"/>
          <w:sz w:val="24"/>
          <w:szCs w:val="24"/>
          <w:lang w:val="ro-RO"/>
        </w:rPr>
        <w:t xml:space="preserve"> </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i/>
          <w:sz w:val="24"/>
          <w:szCs w:val="24"/>
          <w:lang w:val="ro-RO"/>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B3786A">
        <w:rPr>
          <w:rFonts w:ascii="Times New Roman" w:hAnsi="Times New Roman" w:cs="Times New Roman"/>
          <w:sz w:val="24"/>
          <w:szCs w:val="24"/>
          <w:lang w:val="ro-RO"/>
        </w:rPr>
        <w:t xml:space="preserve">), în </w:t>
      </w:r>
      <w:r w:rsidRPr="00B3786A">
        <w:rPr>
          <w:rFonts w:ascii="Times New Roman" w:hAnsi="Times New Roman" w:cs="Times New Roman"/>
          <w:sz w:val="24"/>
          <w:szCs w:val="24"/>
          <w:lang w:val="ro-RO"/>
        </w:rPr>
        <w:lastRenderedPageBreak/>
        <w:t xml:space="preserve">termen de </w:t>
      </w:r>
      <w:r w:rsidRPr="00B3786A">
        <w:rPr>
          <w:rFonts w:ascii="Times New Roman" w:hAnsi="Times New Roman" w:cs="Times New Roman"/>
          <w:b/>
          <w:sz w:val="24"/>
          <w:szCs w:val="24"/>
          <w:lang w:val="ro-RO"/>
        </w:rPr>
        <w:t>____________</w:t>
      </w:r>
      <w:r w:rsidRPr="00B3786A">
        <w:rPr>
          <w:rFonts w:ascii="Times New Roman" w:hAnsi="Times New Roman" w:cs="Times New Roman"/>
          <w:sz w:val="24"/>
          <w:szCs w:val="24"/>
          <w:lang w:val="ro-RO"/>
        </w:rPr>
        <w:t xml:space="preserve"> de la data primirii facturii emisă de către Prestator, în baza documentelor ce atestă predarea documentației fără obiecțiuni.</w:t>
      </w:r>
    </w:p>
    <w:p w:rsidR="00B3786A" w:rsidRPr="00B3786A" w:rsidRDefault="00B3786A" w:rsidP="00B3786A">
      <w:pPr>
        <w:rPr>
          <w:rFonts w:ascii="Times New Roman" w:hAnsi="Times New Roman" w:cs="Times New Roman"/>
          <w:b/>
          <w:sz w:val="24"/>
          <w:szCs w:val="24"/>
          <w:lang w:val="en-US"/>
        </w:rPr>
      </w:pPr>
    </w:p>
    <w:p w:rsidR="00B3786A" w:rsidRPr="00B3786A" w:rsidRDefault="00B3786A" w:rsidP="00B3786A">
      <w:pPr>
        <w:rPr>
          <w:rFonts w:ascii="Times New Roman" w:hAnsi="Times New Roman" w:cs="Times New Roman"/>
          <w:b/>
          <w:sz w:val="24"/>
          <w:szCs w:val="24"/>
          <w:lang w:val="en-US"/>
        </w:rPr>
      </w:pPr>
      <w:r w:rsidRPr="00B3786A">
        <w:rPr>
          <w:rFonts w:ascii="Times New Roman" w:hAnsi="Times New Roman" w:cs="Times New Roman"/>
          <w:b/>
          <w:sz w:val="24"/>
          <w:szCs w:val="24"/>
          <w:lang w:val="en-US"/>
        </w:rPr>
        <w:t>5. STANDARDE</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5.1. Serviciile de proiectare prestate în baza contractului vor respecta standardele stabilite de către Beneficiar în cerințele caietului de sarcini.</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5.2. Când nu este menţionat nici un standard sau reglementare aplicabilă, se vor respecta standardele sau alte reglementări autorizate în Republica Moldova.</w:t>
      </w:r>
    </w:p>
    <w:p w:rsidR="00B3786A" w:rsidRPr="00B3786A" w:rsidRDefault="00B3786A" w:rsidP="00B3786A">
      <w:pPr>
        <w:jc w:val="both"/>
        <w:rPr>
          <w:rFonts w:ascii="Times New Roman" w:hAnsi="Times New Roman" w:cs="Times New Roman"/>
          <w:b/>
          <w:sz w:val="24"/>
          <w:szCs w:val="24"/>
          <w:lang w:val="en-US"/>
        </w:rPr>
      </w:pPr>
    </w:p>
    <w:p w:rsidR="00B3786A" w:rsidRPr="00B3786A" w:rsidRDefault="00B3786A" w:rsidP="00B3786A">
      <w:pPr>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6. RESPONSABILITĂŢILE BENEFICIARULUI</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xml:space="preserve">6.1. Beneficiarul are obligaţia de a pune la dispoziţia Prestatorului orice facilităţi şi/sau informaţii pe care acesta le consideră necesare pentru îndeplinirea contractului. </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xml:space="preserve">6.3. Beneficiarul are obligația de a furniza Prestatorului toate autorizațiile și avizele pe care le deține, conform prevederilor legale, dacă nu s-a prevăzut altfel în caietul de sarcini. </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6.4. Beneficiarul va asigura asistența, dacă este cazul, pentru obținerea de către Prestator a oricăror acorduri, avize și autorizații sau aprobări necesare potrivit actelor normative, în scopul îndeplinirii prevederilor contractului.</w:t>
      </w:r>
    </w:p>
    <w:p w:rsidR="00B3786A" w:rsidRPr="00B3786A" w:rsidRDefault="00B3786A" w:rsidP="00B3786A">
      <w:pPr>
        <w:jc w:val="both"/>
        <w:rPr>
          <w:rFonts w:ascii="Times New Roman" w:hAnsi="Times New Roman" w:cs="Times New Roman"/>
          <w:sz w:val="24"/>
          <w:szCs w:val="24"/>
          <w:lang w:val="ro-RO"/>
        </w:rPr>
      </w:pPr>
    </w:p>
    <w:p w:rsidR="00B3786A" w:rsidRPr="00B3786A" w:rsidRDefault="00B3786A" w:rsidP="00B3786A">
      <w:pPr>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7. RESPONSABILITĂŢILE PRESTATORULUI</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7.3. Asumându-şi toate responsabilităţile ce decurg din conţinutul contractului cât şi a prevederilor legale, Prestatorul are cel putin următoarele obligaţii şi răspunderi:</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a) precizarea prin proiect a categoriei de importanţă a construcţiei;</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xml:space="preserve">b) asigurarea prin proiecte şi detalii de execuţie a nivelului de calitate corespunzător cerinţelor, cu respectarea reglementărilor tehnice şi a clauzelor contractuale; </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lastRenderedPageBreak/>
        <w:t xml:space="preserve">c) soluţionarea neconformităţilor şi neconcordanţelor semnalate de către specialiştii verificatori de proiecte atestaţi, suportând cheltuielile de verificare repetată, în caz de primire a avizului negativ; </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xml:space="preserve">e) stabilirea, prin proiect, a fazelor de execuţie determinate pentru lucrările aferente cerinţelor şi participarea pe şantier la verificările de calitate legate de acestea; </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xml:space="preserve">g) participarea la întocmirea cărţii tehnice a construcţiei şi la recepţia lucrărilor executate; </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h) asigurarea asistenţei tehnice, conform clauzelor contractuale, pentru proiectele elaborate, pe perioada execuţiei construcţiilor sau a lucrărilor de intervenţie la construcţiile existente;</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i) asigurarea participării obligatorii a proiectantului coordonator de proiect şi, după caz, a proiectanţilor pe specialităţi la toate fazele de execuţie stabilite prin proiect şi la recepţia lucrărilor.</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xml:space="preserve">7.4. Prestatorul va respecta prevederile prezentului contract, asumându-şi toate responsabilităţile și garanțiile ce decurg atât din conţinutul contractului cât şi a prevederilor actelor normative. </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B3786A">
        <w:rPr>
          <w:rFonts w:ascii="Times New Roman" w:hAnsi="Times New Roman" w:cs="Times New Roman"/>
          <w:b/>
          <w:sz w:val="24"/>
          <w:szCs w:val="24"/>
          <w:lang w:val="ro-RO"/>
        </w:rPr>
        <w:t xml:space="preserve">____  </w:t>
      </w:r>
      <w:r w:rsidRPr="00B3786A">
        <w:rPr>
          <w:rFonts w:ascii="Times New Roman" w:hAnsi="Times New Roman" w:cs="Times New Roman"/>
          <w:sz w:val="24"/>
          <w:szCs w:val="24"/>
          <w:lang w:val="ro-RO"/>
        </w:rPr>
        <w:t>zile lucrătoare.</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rsidR="00B3786A" w:rsidRPr="00B3786A" w:rsidRDefault="00B3786A" w:rsidP="00B3786A">
      <w:pPr>
        <w:rPr>
          <w:rFonts w:ascii="Times New Roman" w:hAnsi="Times New Roman" w:cs="Times New Roman"/>
          <w:b/>
          <w:sz w:val="24"/>
          <w:szCs w:val="24"/>
          <w:lang w:val="ro-RO"/>
        </w:rPr>
      </w:pPr>
    </w:p>
    <w:p w:rsidR="00B3786A" w:rsidRPr="00B3786A" w:rsidRDefault="00B3786A" w:rsidP="00B3786A">
      <w:pPr>
        <w:rPr>
          <w:rFonts w:ascii="Times New Roman" w:hAnsi="Times New Roman" w:cs="Times New Roman"/>
          <w:b/>
          <w:sz w:val="24"/>
          <w:szCs w:val="24"/>
          <w:lang w:val="ro-RO"/>
        </w:rPr>
      </w:pPr>
      <w:r w:rsidRPr="00B3786A">
        <w:rPr>
          <w:rFonts w:ascii="Times New Roman" w:hAnsi="Times New Roman" w:cs="Times New Roman"/>
          <w:b/>
          <w:sz w:val="24"/>
          <w:szCs w:val="24"/>
          <w:lang w:val="ro-RO"/>
        </w:rPr>
        <w:t xml:space="preserve">8. RECEPŢIE ŞI VERIFICĂRI </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xml:space="preserve">8.1. Beneficiarul are obligaţia de a verifica modul de prestare a serviciilor şi furnizare a documentelor pentru a stabili conformitatea lor cu actele normative și cu prevederile prezentului contract. </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lastRenderedPageBreak/>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xml:space="preserve">8.6. Procesul-verbal de recepție nu il va exonera pe Prestator de raspunderea pentru viciile de executie cauzate de realizarea necorespunzătoare a documentatiei de către acesta. </w:t>
      </w:r>
    </w:p>
    <w:p w:rsidR="00B3786A" w:rsidRPr="00B3786A" w:rsidRDefault="00B3786A" w:rsidP="00B3786A">
      <w:pPr>
        <w:rPr>
          <w:rFonts w:ascii="Times New Roman" w:hAnsi="Times New Roman" w:cs="Times New Roman"/>
          <w:sz w:val="24"/>
          <w:szCs w:val="24"/>
          <w:lang w:val="ro-RO"/>
        </w:rPr>
      </w:pPr>
    </w:p>
    <w:p w:rsidR="00B3786A" w:rsidRPr="00B3786A" w:rsidRDefault="00B3786A" w:rsidP="00B3786A">
      <w:pPr>
        <w:rPr>
          <w:rFonts w:ascii="Times New Roman" w:hAnsi="Times New Roman" w:cs="Times New Roman"/>
          <w:b/>
          <w:sz w:val="24"/>
          <w:szCs w:val="24"/>
          <w:lang w:val="ro-RO"/>
        </w:rPr>
      </w:pPr>
      <w:r w:rsidRPr="00B3786A">
        <w:rPr>
          <w:rFonts w:ascii="Times New Roman" w:hAnsi="Times New Roman" w:cs="Times New Roman"/>
          <w:b/>
          <w:sz w:val="24"/>
          <w:szCs w:val="24"/>
          <w:lang w:val="ro-RO"/>
        </w:rPr>
        <w:t>9. DERULARE</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xml:space="preserve">9.2. Serviciile prestate în baza contractului trebuie finalizate în termenul convenit de părţi, conform punctului 3 din prezentul contract. </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9.3. Cu excepţia prevederilor de la punctul 10, o întarziere în îndeplinirea contractului dă dreptul Beneficiarului de a solicita penalităţi Prestatorului potrivit prevederilor punctului 15.</w:t>
      </w:r>
    </w:p>
    <w:p w:rsidR="00B3786A" w:rsidRPr="00B3786A" w:rsidRDefault="00B3786A" w:rsidP="00B3786A">
      <w:pPr>
        <w:rPr>
          <w:rFonts w:ascii="Times New Roman" w:hAnsi="Times New Roman" w:cs="Times New Roman"/>
          <w:b/>
          <w:sz w:val="24"/>
          <w:szCs w:val="24"/>
          <w:lang w:val="ro-RO"/>
        </w:rPr>
      </w:pPr>
    </w:p>
    <w:p w:rsidR="00B3786A" w:rsidRPr="00B3786A" w:rsidRDefault="00B3786A" w:rsidP="00B3786A">
      <w:pPr>
        <w:rPr>
          <w:rFonts w:ascii="Times New Roman" w:hAnsi="Times New Roman" w:cs="Times New Roman"/>
          <w:b/>
          <w:sz w:val="24"/>
          <w:szCs w:val="24"/>
          <w:lang w:val="en-US"/>
        </w:rPr>
      </w:pPr>
      <w:r w:rsidRPr="00B3786A">
        <w:rPr>
          <w:rFonts w:ascii="Times New Roman" w:hAnsi="Times New Roman" w:cs="Times New Roman"/>
          <w:b/>
          <w:sz w:val="24"/>
          <w:szCs w:val="24"/>
          <w:lang w:val="en-US"/>
        </w:rPr>
        <w:t>10. JUSTIFICAREA DATORITĂ UNUI IMPEDIMENT</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10.2. Partea care invocă apariția impedimentului înafara controlului este obligată să informeze imediat (dar nu mai târziu de </w:t>
      </w:r>
      <w:r w:rsidRPr="00B3786A">
        <w:rPr>
          <w:rFonts w:ascii="Times New Roman" w:hAnsi="Times New Roman" w:cs="Times New Roman"/>
          <w:sz w:val="24"/>
          <w:szCs w:val="24"/>
          <w:lang w:val="en-US"/>
        </w:rPr>
        <w:softHyphen/>
      </w:r>
      <w:r w:rsidRPr="00B3786A">
        <w:rPr>
          <w:rFonts w:ascii="Times New Roman" w:hAnsi="Times New Roman" w:cs="Times New Roman"/>
          <w:sz w:val="24"/>
          <w:szCs w:val="24"/>
          <w:lang w:val="en-US"/>
        </w:rPr>
        <w:softHyphen/>
      </w:r>
      <w:r w:rsidRPr="00B3786A">
        <w:rPr>
          <w:rFonts w:ascii="Times New Roman" w:hAnsi="Times New Roman" w:cs="Times New Roman"/>
          <w:sz w:val="24"/>
          <w:szCs w:val="24"/>
          <w:lang w:val="en-US"/>
        </w:rPr>
        <w:softHyphen/>
      </w:r>
      <w:r w:rsidRPr="00B3786A">
        <w:rPr>
          <w:rFonts w:ascii="Times New Roman" w:hAnsi="Times New Roman" w:cs="Times New Roman"/>
          <w:sz w:val="24"/>
          <w:szCs w:val="24"/>
          <w:lang w:val="en-US"/>
        </w:rPr>
        <w:softHyphen/>
      </w:r>
      <w:r w:rsidRPr="00B3786A">
        <w:rPr>
          <w:rFonts w:ascii="Times New Roman" w:hAnsi="Times New Roman" w:cs="Times New Roman"/>
          <w:sz w:val="24"/>
          <w:szCs w:val="24"/>
          <w:lang w:val="en-US"/>
        </w:rPr>
        <w:softHyphen/>
        <w:t xml:space="preserve">_____ zile) cealaltă Parte despre survenirea circumstanţelor, dar și despre efectele acestora asupra executării contractului. </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lastRenderedPageBreak/>
        <w:t>10.3. Survenirea circumstanţelor impedimentului, momentul declanşării şi termenul de acţiune trebuie să fie confirmate printr-un certificat, eliberat în mod corespunzător de către organul competent din ţara Părţii care invocă asemenea circumstanţe.</w:t>
      </w:r>
    </w:p>
    <w:p w:rsidR="00B3786A" w:rsidRPr="00B3786A" w:rsidRDefault="00B3786A" w:rsidP="00B3786A">
      <w:pPr>
        <w:pStyle w:val="a4"/>
        <w:tabs>
          <w:tab w:val="left" w:pos="426"/>
          <w:tab w:val="left" w:pos="3645"/>
        </w:tabs>
        <w:spacing w:before="0" w:beforeAutospacing="0" w:after="0" w:afterAutospacing="0"/>
        <w:rPr>
          <w:b/>
          <w:lang w:val="en-US"/>
        </w:rPr>
      </w:pPr>
    </w:p>
    <w:p w:rsidR="00B3786A" w:rsidRPr="00B3786A" w:rsidRDefault="00B3786A" w:rsidP="00B3786A">
      <w:pPr>
        <w:pStyle w:val="a4"/>
        <w:tabs>
          <w:tab w:val="left" w:pos="426"/>
          <w:tab w:val="left" w:pos="3645"/>
        </w:tabs>
        <w:spacing w:before="0" w:beforeAutospacing="0" w:after="0" w:afterAutospacing="0"/>
        <w:rPr>
          <w:b/>
          <w:lang w:val="en-US"/>
        </w:rPr>
      </w:pPr>
      <w:r w:rsidRPr="00B3786A">
        <w:rPr>
          <w:b/>
          <w:lang w:val="en-US"/>
        </w:rPr>
        <w:t>11. MODIFICĂRI</w:t>
      </w:r>
    </w:p>
    <w:p w:rsidR="00B3786A" w:rsidRPr="00B3786A" w:rsidRDefault="00B3786A" w:rsidP="00B3786A">
      <w:pPr>
        <w:pStyle w:val="a4"/>
        <w:tabs>
          <w:tab w:val="left" w:pos="426"/>
          <w:tab w:val="left" w:pos="3645"/>
        </w:tabs>
        <w:spacing w:before="0" w:beforeAutospacing="0" w:after="0" w:afterAutospacing="0"/>
        <w:jc w:val="both"/>
        <w:rPr>
          <w:lang w:val="en-US"/>
        </w:rPr>
      </w:pPr>
      <w:r w:rsidRPr="00B3786A">
        <w:rPr>
          <w:lang w:val="en-US"/>
        </w:rPr>
        <w:t>Modificarea contractului de achiziţie publică, în cursul perioadei sale de valabilitate, se va efectua conform prevederilor actelor normative cu incidenţă în domeniul achiziţiilor publice, prin acord adiţional la prezentul contract.</w:t>
      </w:r>
    </w:p>
    <w:p w:rsidR="00B3786A" w:rsidRPr="00B3786A" w:rsidRDefault="00B3786A" w:rsidP="00B3786A">
      <w:pPr>
        <w:jc w:val="both"/>
        <w:rPr>
          <w:rFonts w:ascii="Times New Roman" w:hAnsi="Times New Roman" w:cs="Times New Roman"/>
          <w:b/>
          <w:sz w:val="24"/>
          <w:szCs w:val="24"/>
          <w:lang w:val="en-US"/>
        </w:rPr>
      </w:pPr>
    </w:p>
    <w:p w:rsidR="00B3786A" w:rsidRPr="00B3786A" w:rsidRDefault="00B3786A" w:rsidP="00B3786A">
      <w:pPr>
        <w:jc w:val="both"/>
        <w:rPr>
          <w:rFonts w:ascii="Times New Roman" w:hAnsi="Times New Roman" w:cs="Times New Roman"/>
          <w:b/>
          <w:sz w:val="24"/>
          <w:szCs w:val="24"/>
          <w:lang w:val="en-US"/>
        </w:rPr>
      </w:pPr>
      <w:r w:rsidRPr="00B3786A">
        <w:rPr>
          <w:rFonts w:ascii="Times New Roman" w:hAnsi="Times New Roman" w:cs="Times New Roman"/>
          <w:b/>
          <w:sz w:val="24"/>
          <w:szCs w:val="24"/>
          <w:lang w:val="en-US"/>
        </w:rPr>
        <w:t>12. AJUSTAREA PREŢULUI CONTRACTULUI</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ro-RO"/>
        </w:rPr>
        <w:t>Ajustarea prețului contractului pe parcursul derulării contractului aflat în perioada sa de valabilitate, se va efectua conform prevederilor actelor normative aplicabile în domeniul achiziţiilor publice.</w:t>
      </w:r>
    </w:p>
    <w:p w:rsidR="00B3786A" w:rsidRPr="00B3786A" w:rsidRDefault="00B3786A" w:rsidP="00B3786A">
      <w:pPr>
        <w:jc w:val="both"/>
        <w:rPr>
          <w:rFonts w:ascii="Times New Roman" w:hAnsi="Times New Roman" w:cs="Times New Roman"/>
          <w:sz w:val="24"/>
          <w:szCs w:val="24"/>
          <w:lang w:val="en-US"/>
        </w:rPr>
      </w:pPr>
    </w:p>
    <w:p w:rsidR="00B3786A" w:rsidRPr="00B3786A" w:rsidRDefault="00B3786A" w:rsidP="00B3786A">
      <w:pPr>
        <w:rPr>
          <w:rFonts w:ascii="Times New Roman" w:hAnsi="Times New Roman" w:cs="Times New Roman"/>
          <w:b/>
          <w:sz w:val="24"/>
          <w:szCs w:val="24"/>
          <w:lang w:val="en-US"/>
        </w:rPr>
      </w:pPr>
      <w:r w:rsidRPr="00B3786A">
        <w:rPr>
          <w:rFonts w:ascii="Times New Roman" w:hAnsi="Times New Roman" w:cs="Times New Roman"/>
          <w:b/>
          <w:sz w:val="24"/>
          <w:szCs w:val="24"/>
          <w:lang w:val="en-US"/>
        </w:rPr>
        <w:t>13. CONDIŢIILE DE PREDARE-PRIMIRE</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Serviciile de proiectare se consideră predate de către Prestator şi recepţionate de către Beneficiar dacă:</w:t>
      </w:r>
    </w:p>
    <w:p w:rsidR="00B3786A" w:rsidRPr="00B3786A" w:rsidRDefault="00B3786A" w:rsidP="00B3786A">
      <w:pPr>
        <w:numPr>
          <w:ilvl w:val="0"/>
          <w:numId w:val="27"/>
        </w:numPr>
        <w:tabs>
          <w:tab w:val="clear" w:pos="1065"/>
          <w:tab w:val="num" w:pos="0"/>
          <w:tab w:val="left" w:pos="360"/>
        </w:tabs>
        <w:suppressAutoHyphens/>
        <w:spacing w:after="0" w:line="240" w:lineRule="auto"/>
        <w:ind w:left="0" w:firstLine="0"/>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cantitatea serviciilor de proiectare corespunde informaţiei indicate în prezentul contract; </w:t>
      </w:r>
    </w:p>
    <w:p w:rsidR="00B3786A" w:rsidRPr="00B3786A" w:rsidRDefault="00B3786A" w:rsidP="00B3786A">
      <w:pPr>
        <w:numPr>
          <w:ilvl w:val="0"/>
          <w:numId w:val="27"/>
        </w:numPr>
        <w:tabs>
          <w:tab w:val="clear" w:pos="1065"/>
          <w:tab w:val="num" w:pos="0"/>
          <w:tab w:val="left" w:pos="360"/>
        </w:tabs>
        <w:suppressAutoHyphens/>
        <w:spacing w:after="0" w:line="240" w:lineRule="auto"/>
        <w:ind w:left="0" w:firstLine="0"/>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calitatea serviciilor de proiectare corespunde documentelor normative și standardelor de stat.</w:t>
      </w:r>
    </w:p>
    <w:p w:rsidR="00B3786A" w:rsidRPr="00B3786A" w:rsidRDefault="00B3786A" w:rsidP="00B3786A">
      <w:pPr>
        <w:jc w:val="both"/>
        <w:rPr>
          <w:rFonts w:ascii="Times New Roman" w:hAnsi="Times New Roman" w:cs="Times New Roman"/>
          <w:sz w:val="24"/>
          <w:szCs w:val="24"/>
          <w:lang w:val="en-US"/>
        </w:rPr>
      </w:pPr>
    </w:p>
    <w:p w:rsidR="00B3786A" w:rsidRPr="00B3786A" w:rsidRDefault="00B3786A" w:rsidP="00B3786A">
      <w:pPr>
        <w:rPr>
          <w:rFonts w:ascii="Times New Roman" w:hAnsi="Times New Roman" w:cs="Times New Roman"/>
          <w:b/>
          <w:sz w:val="24"/>
          <w:szCs w:val="24"/>
          <w:lang w:val="en-US"/>
        </w:rPr>
      </w:pPr>
      <w:r w:rsidRPr="00B3786A">
        <w:rPr>
          <w:rFonts w:ascii="Times New Roman" w:hAnsi="Times New Roman" w:cs="Times New Roman"/>
          <w:b/>
          <w:sz w:val="24"/>
          <w:szCs w:val="24"/>
          <w:lang w:val="en-US"/>
        </w:rPr>
        <w:t>14. REZOLUȚIUNEA CONTRACTULUI</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14.1. Rezoluțiunea contractului se poate realiza cu acordul comun al Părţilor.</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14.2. Contractul poate fi rezolvit în mod unilateral în caz de:</w:t>
      </w:r>
    </w:p>
    <w:p w:rsidR="00B3786A" w:rsidRPr="00B3786A" w:rsidRDefault="00B3786A" w:rsidP="00B3786A">
      <w:pPr>
        <w:numPr>
          <w:ilvl w:val="0"/>
          <w:numId w:val="20"/>
        </w:numPr>
        <w:tabs>
          <w:tab w:val="left" w:pos="0"/>
          <w:tab w:val="left" w:pos="360"/>
        </w:tabs>
        <w:suppressAutoHyphens/>
        <w:spacing w:after="0" w:line="240" w:lineRule="auto"/>
        <w:ind w:left="0" w:firstLine="0"/>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refuz al Prestatorului de a presta serviciile de proiectare prevăzute în prezentul contract;         </w:t>
      </w:r>
    </w:p>
    <w:p w:rsidR="00B3786A" w:rsidRPr="00B3786A" w:rsidRDefault="00B3786A" w:rsidP="00B3786A">
      <w:pPr>
        <w:numPr>
          <w:ilvl w:val="0"/>
          <w:numId w:val="20"/>
        </w:numPr>
        <w:tabs>
          <w:tab w:val="left" w:pos="0"/>
          <w:tab w:val="left" w:pos="360"/>
        </w:tabs>
        <w:suppressAutoHyphens/>
        <w:spacing w:after="0" w:line="240" w:lineRule="auto"/>
        <w:ind w:left="0" w:firstLine="0"/>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nerespectare de către Prestator a termenelor de executare stabilite;</w:t>
      </w:r>
    </w:p>
    <w:p w:rsidR="00B3786A" w:rsidRPr="00B3786A" w:rsidRDefault="00B3786A" w:rsidP="00B3786A">
      <w:pPr>
        <w:numPr>
          <w:ilvl w:val="0"/>
          <w:numId w:val="20"/>
        </w:numPr>
        <w:tabs>
          <w:tab w:val="left" w:pos="0"/>
          <w:tab w:val="left" w:pos="360"/>
        </w:tabs>
        <w:suppressAutoHyphens/>
        <w:spacing w:after="0" w:line="240" w:lineRule="auto"/>
        <w:ind w:left="0" w:firstLine="0"/>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nerespectare de către Beneficiar a termenelor de plată a serviciilor;</w:t>
      </w:r>
    </w:p>
    <w:p w:rsidR="00B3786A" w:rsidRPr="00B3786A" w:rsidRDefault="00B3786A" w:rsidP="00B3786A">
      <w:pPr>
        <w:numPr>
          <w:ilvl w:val="0"/>
          <w:numId w:val="20"/>
        </w:numPr>
        <w:tabs>
          <w:tab w:val="left" w:pos="0"/>
          <w:tab w:val="left" w:pos="360"/>
        </w:tabs>
        <w:suppressAutoHyphens/>
        <w:spacing w:after="0" w:line="240" w:lineRule="auto"/>
        <w:ind w:left="0" w:firstLine="0"/>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nesatisfacerea de către una dintre Părţi a pretenţiilor înaintate conform prezentului contract;</w:t>
      </w:r>
    </w:p>
    <w:p w:rsidR="00B3786A" w:rsidRPr="00B3786A" w:rsidRDefault="00B3786A" w:rsidP="00B3786A">
      <w:pPr>
        <w:numPr>
          <w:ilvl w:val="0"/>
          <w:numId w:val="20"/>
        </w:numPr>
        <w:tabs>
          <w:tab w:val="left" w:pos="0"/>
          <w:tab w:val="left" w:pos="360"/>
        </w:tabs>
        <w:suppressAutoHyphens/>
        <w:spacing w:after="0" w:line="240" w:lineRule="auto"/>
        <w:ind w:left="0" w:firstLine="0"/>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contractantul se afla, la momentul atribuirii lui, în una dintre situațiile care ar fi determinat excluderea sa din procedura de atribuire potrivit art. 19 al Legii nr. 131/2015 privind achizițiile publice;</w:t>
      </w:r>
    </w:p>
    <w:p w:rsidR="00B3786A" w:rsidRPr="00B3786A" w:rsidRDefault="00B3786A" w:rsidP="00B3786A">
      <w:pPr>
        <w:pStyle w:val="a4"/>
        <w:numPr>
          <w:ilvl w:val="0"/>
          <w:numId w:val="20"/>
        </w:numPr>
        <w:tabs>
          <w:tab w:val="clear" w:pos="1854"/>
          <w:tab w:val="left" w:pos="0"/>
          <w:tab w:val="left" w:pos="360"/>
          <w:tab w:val="left" w:pos="599"/>
          <w:tab w:val="num" w:pos="1135"/>
          <w:tab w:val="left" w:pos="2070"/>
        </w:tabs>
        <w:spacing w:before="0" w:beforeAutospacing="0" w:after="0" w:afterAutospacing="0"/>
        <w:ind w:left="0" w:firstLine="0"/>
        <w:jc w:val="both"/>
        <w:rPr>
          <w:lang w:val="en-US"/>
        </w:rPr>
      </w:pPr>
      <w:r w:rsidRPr="00B3786A">
        <w:rPr>
          <w:lang w:val="en-US"/>
        </w:rPr>
        <w:t>contractul a făcut obiectul unei modificări substanțiale care necesită o nouă procedură de achiziție publică în conformitate cu art. 76 al Legii nr. 131/2015 privind achizițiile publice;</w:t>
      </w:r>
    </w:p>
    <w:p w:rsidR="00B3786A" w:rsidRPr="00B3786A" w:rsidRDefault="00B3786A" w:rsidP="00B3786A">
      <w:pPr>
        <w:pStyle w:val="a4"/>
        <w:numPr>
          <w:ilvl w:val="0"/>
          <w:numId w:val="20"/>
        </w:numPr>
        <w:tabs>
          <w:tab w:val="clear" w:pos="1854"/>
          <w:tab w:val="left" w:pos="0"/>
          <w:tab w:val="left" w:pos="360"/>
          <w:tab w:val="left" w:pos="599"/>
          <w:tab w:val="num" w:pos="1135"/>
          <w:tab w:val="left" w:pos="2070"/>
        </w:tabs>
        <w:spacing w:before="0" w:beforeAutospacing="0" w:after="0" w:afterAutospacing="0"/>
        <w:ind w:left="0" w:firstLine="0"/>
        <w:jc w:val="both"/>
        <w:rPr>
          <w:lang w:val="en-US"/>
        </w:rPr>
      </w:pPr>
      <w:r w:rsidRPr="00B3786A">
        <w:rPr>
          <w:lang w:val="en-US"/>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14.3. Partea iniţiatoare a rezoluțiunii contractului este obligată să comunice în termen de _____  zile lucrătoare celeilalte Părţi despre intenţiile ei printr-o scrisoare motivată.</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14.4. Partea înştiinţată este obligată să răspundă în decurs de  _____ zile lucrătoare de la primirea notificării, după expirarea acestui termen contractul se consideră încetat de drept.</w:t>
      </w:r>
    </w:p>
    <w:p w:rsidR="00B3786A" w:rsidRPr="00B3786A" w:rsidRDefault="00B3786A" w:rsidP="00B3786A">
      <w:pPr>
        <w:rPr>
          <w:rFonts w:ascii="Times New Roman" w:hAnsi="Times New Roman" w:cs="Times New Roman"/>
          <w:b/>
          <w:sz w:val="24"/>
          <w:szCs w:val="24"/>
          <w:lang w:val="en-US"/>
        </w:rPr>
      </w:pPr>
    </w:p>
    <w:p w:rsidR="00B3786A" w:rsidRPr="00B3786A" w:rsidRDefault="00B3786A" w:rsidP="00B3786A">
      <w:pPr>
        <w:rPr>
          <w:rFonts w:ascii="Times New Roman" w:hAnsi="Times New Roman" w:cs="Times New Roman"/>
          <w:b/>
          <w:sz w:val="24"/>
          <w:szCs w:val="24"/>
          <w:lang w:val="en-US"/>
        </w:rPr>
      </w:pPr>
      <w:r w:rsidRPr="00B3786A">
        <w:rPr>
          <w:rFonts w:ascii="Times New Roman" w:hAnsi="Times New Roman" w:cs="Times New Roman"/>
          <w:b/>
          <w:sz w:val="24"/>
          <w:szCs w:val="24"/>
          <w:lang w:val="en-US"/>
        </w:rPr>
        <w:t>15. RECLAMAŢII ŞI SANCŢIUNI</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lastRenderedPageBreak/>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en-US"/>
        </w:rPr>
        <w:t xml:space="preserve">15.2. </w:t>
      </w:r>
      <w:r w:rsidRPr="00B3786A">
        <w:rPr>
          <w:rFonts w:ascii="Times New Roman" w:hAnsi="Times New Roman" w:cs="Times New Roman"/>
          <w:sz w:val="24"/>
          <w:szCs w:val="24"/>
          <w:lang w:val="ro-RO"/>
        </w:rPr>
        <w:t xml:space="preserve">Pretenţiile privind calitatea serviciilor de proiectare prestate sunt înaintate Prestatorului în termen de _____ zile de la depistarea deficienţelor de calitate, confirmate prin prescripțiile Beneficiarului și a </w:t>
      </w:r>
      <w:r w:rsidRPr="00B3786A">
        <w:rPr>
          <w:rFonts w:ascii="Times New Roman" w:hAnsi="Times New Roman" w:cs="Times New Roman"/>
          <w:color w:val="262626"/>
          <w:sz w:val="24"/>
          <w:szCs w:val="24"/>
          <w:shd w:val="clear" w:color="auto" w:fill="FFFFFF"/>
          <w:lang w:val="ro-RO"/>
        </w:rPr>
        <w:t>specialiştilor verificatori de proiecte atestaţi</w:t>
      </w:r>
      <w:r w:rsidRPr="00B3786A">
        <w:rPr>
          <w:rFonts w:ascii="Times New Roman" w:hAnsi="Times New Roman" w:cs="Times New Roman"/>
          <w:sz w:val="24"/>
          <w:szCs w:val="24"/>
          <w:lang w:val="ro-RO"/>
        </w:rPr>
        <w:t>.</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15.3. Prestatorul este obligat să examineze pretenţiile înaintate, în termen de _____ zile de la data primirii acestora şi să comunice, în scris, Beneficiarului despre decizia luată.</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xml:space="preserve">15.4. În caz de recunoaştere a pretenţiilor, Prestatorul este obligat, în termen  restrâns, să le înlăture potrivit cerinţelor contractului. </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15.5. Prestatorul poartă răspundere pentru calitatea serviciilor de proiectare în limitele stabilite, inclusiv pentru viciile ascunse.</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rsidR="00B3786A" w:rsidRPr="00B3786A" w:rsidRDefault="00B3786A" w:rsidP="00B3786A">
      <w:pPr>
        <w:jc w:val="both"/>
        <w:rPr>
          <w:rFonts w:ascii="Times New Roman" w:hAnsi="Times New Roman" w:cs="Times New Roman"/>
          <w:color w:val="000000"/>
          <w:sz w:val="24"/>
          <w:szCs w:val="24"/>
          <w:lang w:val="ro-RO"/>
        </w:rPr>
      </w:pPr>
      <w:r w:rsidRPr="00B3786A">
        <w:rPr>
          <w:rFonts w:ascii="Times New Roman" w:hAnsi="Times New Roman" w:cs="Times New Roman"/>
          <w:sz w:val="24"/>
          <w:szCs w:val="24"/>
          <w:lang w:val="ro-RO"/>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B3786A">
        <w:rPr>
          <w:rFonts w:ascii="Times New Roman" w:hAnsi="Times New Roman" w:cs="Times New Roman"/>
          <w:color w:val="000000"/>
          <w:sz w:val="24"/>
          <w:szCs w:val="24"/>
          <w:lang w:val="ro-RO"/>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B3786A" w:rsidRPr="00B3786A" w:rsidRDefault="00B3786A" w:rsidP="00B3786A">
      <w:pPr>
        <w:jc w:val="both"/>
        <w:rPr>
          <w:rFonts w:ascii="Times New Roman" w:hAnsi="Times New Roman" w:cs="Times New Roman"/>
          <w:sz w:val="24"/>
          <w:szCs w:val="24"/>
          <w:lang w:val="ro-RO"/>
        </w:rPr>
      </w:pPr>
    </w:p>
    <w:p w:rsidR="00B3786A" w:rsidRPr="00B3786A" w:rsidRDefault="00B3786A" w:rsidP="00B3786A">
      <w:pPr>
        <w:jc w:val="both"/>
        <w:rPr>
          <w:rFonts w:ascii="Times New Roman" w:hAnsi="Times New Roman" w:cs="Times New Roman"/>
          <w:b/>
          <w:sz w:val="24"/>
          <w:szCs w:val="24"/>
          <w:lang w:val="ro-RO"/>
        </w:rPr>
      </w:pPr>
      <w:r w:rsidRPr="00B3786A">
        <w:rPr>
          <w:rFonts w:ascii="Times New Roman" w:hAnsi="Times New Roman" w:cs="Times New Roman"/>
          <w:b/>
          <w:sz w:val="24"/>
          <w:szCs w:val="24"/>
          <w:lang w:val="ro-RO"/>
        </w:rPr>
        <w:t xml:space="preserve">16. GARANŢIA DE BUNĂ EXECUŢIE A CONTRACTULUI DE SERVICII </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16.2. În cazul în care pe parcursul executării contractului, se suplimentează valoarea acestuia, Prestatorul are obligaţia de a completa garanţia de bună execuţie în corelaţie cu noua valoare a contractului de achiziţie publică.</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16.3. În situaţia executării garanţiei de bună execuţie, parţial sau total, Prestatorul are obligaţia de a reîntregi garanţia în cauză, raportat la restul rămas de executat.</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16.4. Prestatorul se va asigura că garanția de bună execuție este valabilă și în vigoare până la finalizarea prestării serviciilor.</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lastRenderedPageBreak/>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xml:space="preserve">16.6. Cuantumul garanţiei de bună execuţie a contractului de servicii reprezintă _____ %  din </w:t>
      </w:r>
      <w:r w:rsidRPr="00B3786A">
        <w:rPr>
          <w:rFonts w:ascii="Times New Roman" w:hAnsi="Times New Roman" w:cs="Times New Roman"/>
          <w:color w:val="000000"/>
          <w:sz w:val="24"/>
          <w:szCs w:val="24"/>
          <w:shd w:val="clear" w:color="auto" w:fill="FFFFFF"/>
          <w:lang w:val="ro-RO"/>
        </w:rPr>
        <w:t>valoarea de deviz a contractului de achiziţii publice</w:t>
      </w:r>
      <w:r w:rsidRPr="00B3786A">
        <w:rPr>
          <w:rFonts w:ascii="Times New Roman" w:hAnsi="Times New Roman" w:cs="Times New Roman"/>
          <w:sz w:val="24"/>
          <w:szCs w:val="24"/>
          <w:lang w:val="ro-RO"/>
        </w:rPr>
        <w:t xml:space="preserve">, şi se va constitui astfel: </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B3786A">
        <w:rPr>
          <w:rFonts w:ascii="Times New Roman" w:hAnsi="Times New Roman" w:cs="Times New Roman"/>
          <w:color w:val="000000"/>
          <w:sz w:val="24"/>
          <w:szCs w:val="24"/>
          <w:shd w:val="clear" w:color="auto" w:fill="FFFFFF"/>
          <w:lang w:val="ro-RO"/>
        </w:rPr>
        <w:t>valoarea de deviz a contractului</w:t>
      </w:r>
      <w:r w:rsidRPr="00B3786A">
        <w:rPr>
          <w:rFonts w:ascii="Times New Roman" w:hAnsi="Times New Roman" w:cs="Times New Roman"/>
          <w:sz w:val="24"/>
          <w:szCs w:val="24"/>
          <w:lang w:val="ro-RO"/>
        </w:rPr>
        <w:t xml:space="preserve">. </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xml:space="preserve">16.7. Restituirea garanţiei de bună execuţie a contractului se va face în conformitate cu actele normative. </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 xml:space="preserve">16.8. Beneficiarul va executa garanţia de bună execuţie, în eventualitatea în care: </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rsidR="00B3786A" w:rsidRPr="00B3786A" w:rsidRDefault="00B3786A" w:rsidP="00B3786A">
      <w:pPr>
        <w:jc w:val="both"/>
        <w:rPr>
          <w:rFonts w:ascii="Times New Roman" w:hAnsi="Times New Roman" w:cs="Times New Roman"/>
          <w:sz w:val="24"/>
          <w:szCs w:val="24"/>
          <w:lang w:val="ro-RO"/>
        </w:rPr>
      </w:pPr>
      <w:r w:rsidRPr="00B3786A">
        <w:rPr>
          <w:rFonts w:ascii="Times New Roman" w:hAnsi="Times New Roman" w:cs="Times New Roman"/>
          <w:sz w:val="24"/>
          <w:szCs w:val="24"/>
          <w:lang w:val="ro-RO"/>
        </w:rPr>
        <w:t>(b) Prestatorul nu reuşeşte să prelungească valabilitatea garanţiei de bună execuţie, aşa cum este prevăzut la punctul 16.5., situaţie în care Benefiaciarul poate revendica întreaga valoare a garanţiei de bună execuţie.</w:t>
      </w:r>
    </w:p>
    <w:p w:rsidR="00B3786A" w:rsidRPr="00B3786A" w:rsidRDefault="00B3786A" w:rsidP="00B3786A">
      <w:pPr>
        <w:rPr>
          <w:rFonts w:ascii="Times New Roman" w:hAnsi="Times New Roman" w:cs="Times New Roman"/>
          <w:b/>
          <w:sz w:val="24"/>
          <w:szCs w:val="24"/>
          <w:lang w:val="ro-RO"/>
        </w:rPr>
      </w:pPr>
    </w:p>
    <w:p w:rsidR="00B3786A" w:rsidRPr="00B3786A" w:rsidRDefault="00B3786A" w:rsidP="00B3786A">
      <w:pPr>
        <w:rPr>
          <w:rFonts w:ascii="Times New Roman" w:hAnsi="Times New Roman" w:cs="Times New Roman"/>
          <w:b/>
          <w:sz w:val="24"/>
          <w:szCs w:val="24"/>
          <w:lang w:val="en-US"/>
        </w:rPr>
      </w:pPr>
      <w:r w:rsidRPr="00B3786A">
        <w:rPr>
          <w:rFonts w:ascii="Times New Roman" w:hAnsi="Times New Roman" w:cs="Times New Roman"/>
          <w:b/>
          <w:sz w:val="24"/>
          <w:szCs w:val="24"/>
          <w:lang w:val="en-US"/>
        </w:rPr>
        <w:t>17. DREPTURI DE PROPRIETATE INTELECTUALĂ</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Prestatorul are obligaţia să despăgubească Beneficiarul împotriva oricăror:</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b) daune-interese, costuri, taxe şi cheltuieli de orice natură, aferente, cu excepţia situaţiei în care o astfel de încălcare rezultă din respectarea caietului de sarcini.</w:t>
      </w:r>
    </w:p>
    <w:p w:rsidR="00B3786A" w:rsidRPr="00B3786A" w:rsidRDefault="00B3786A" w:rsidP="00B3786A">
      <w:pPr>
        <w:jc w:val="both"/>
        <w:rPr>
          <w:rFonts w:ascii="Times New Roman" w:hAnsi="Times New Roman" w:cs="Times New Roman"/>
          <w:sz w:val="24"/>
          <w:szCs w:val="24"/>
          <w:lang w:val="en-US"/>
        </w:rPr>
      </w:pPr>
    </w:p>
    <w:p w:rsidR="00B3786A" w:rsidRPr="00B3786A" w:rsidRDefault="00B3786A" w:rsidP="00B3786A">
      <w:pPr>
        <w:pStyle w:val="a"/>
        <w:numPr>
          <w:ilvl w:val="0"/>
          <w:numId w:val="0"/>
        </w:numPr>
        <w:tabs>
          <w:tab w:val="left" w:pos="3825"/>
        </w:tabs>
        <w:rPr>
          <w:b/>
        </w:rPr>
      </w:pPr>
      <w:r w:rsidRPr="00B3786A">
        <w:rPr>
          <w:b/>
        </w:rPr>
        <w:t>18. REZOLUȚIUNEA CONTRACTULUI</w:t>
      </w:r>
    </w:p>
    <w:p w:rsidR="00B3786A" w:rsidRPr="00B3786A" w:rsidRDefault="00B3786A" w:rsidP="00B3786A">
      <w:pPr>
        <w:pStyle w:val="a"/>
        <w:numPr>
          <w:ilvl w:val="0"/>
          <w:numId w:val="0"/>
        </w:numPr>
        <w:tabs>
          <w:tab w:val="left" w:pos="3825"/>
        </w:tabs>
      </w:pPr>
      <w:r w:rsidRPr="00B3786A">
        <w:t xml:space="preserve">18.1. Prestatorul poate cere rezoluțiunea contractului, dacă: </w:t>
      </w:r>
    </w:p>
    <w:p w:rsidR="00B3786A" w:rsidRPr="00B3786A" w:rsidRDefault="00B3786A" w:rsidP="00B3786A">
      <w:pPr>
        <w:tabs>
          <w:tab w:val="left" w:pos="1276"/>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a) Beneficiarul nu-şi îndeplineşte o obligaţie care este în sarcina sa şi prin aceasta pune Prestatorul în situaţia de a nu putea presta serviciile; </w:t>
      </w:r>
    </w:p>
    <w:p w:rsidR="00B3786A" w:rsidRPr="00B3786A" w:rsidRDefault="00B3786A" w:rsidP="00B3786A">
      <w:pPr>
        <w:tabs>
          <w:tab w:val="left" w:pos="1276"/>
        </w:tabs>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b) Beneficiarul nu onorează o plată scadentă mai mult de 3 luni; </w:t>
      </w:r>
    </w:p>
    <w:p w:rsidR="00B3786A" w:rsidRPr="00B3786A" w:rsidRDefault="00B3786A" w:rsidP="00B3786A">
      <w:pPr>
        <w:pStyle w:val="a"/>
        <w:numPr>
          <w:ilvl w:val="0"/>
          <w:numId w:val="0"/>
        </w:numPr>
        <w:tabs>
          <w:tab w:val="left" w:pos="1276"/>
        </w:tabs>
      </w:pPr>
      <w:r w:rsidRPr="00B3786A">
        <w:t xml:space="preserve">c) Beneficiarul notifică Prestatorul că  datorită unor conjuncturi economice din motive neimputabile Beneficiarului, este în imposibilitate de a continua îndeplinirea obligaţiunilor contractuale. </w:t>
      </w:r>
    </w:p>
    <w:p w:rsidR="00B3786A" w:rsidRPr="00B3786A" w:rsidRDefault="00B3786A" w:rsidP="00B3786A">
      <w:pPr>
        <w:pStyle w:val="a4"/>
        <w:tabs>
          <w:tab w:val="left" w:pos="567"/>
        </w:tabs>
        <w:spacing w:before="0" w:beforeAutospacing="0" w:after="0" w:afterAutospacing="0"/>
        <w:jc w:val="both"/>
        <w:rPr>
          <w:lang w:val="en-US"/>
        </w:rPr>
      </w:pPr>
      <w:r w:rsidRPr="00B3786A">
        <w:rPr>
          <w:lang w:val="en-US"/>
        </w:rPr>
        <w:t xml:space="preserve">18.2. Beneficiarul poate cere rezoluțiunea contractului, dacă: </w:t>
      </w:r>
    </w:p>
    <w:p w:rsidR="00B3786A" w:rsidRPr="00B3786A" w:rsidRDefault="00B3786A" w:rsidP="00B3786A">
      <w:pPr>
        <w:pStyle w:val="a"/>
        <w:numPr>
          <w:ilvl w:val="0"/>
          <w:numId w:val="0"/>
        </w:numPr>
        <w:tabs>
          <w:tab w:val="left" w:pos="1276"/>
        </w:tabs>
      </w:pPr>
      <w:r w:rsidRPr="00B3786A">
        <w:t>a) Prestatorul se află în incapacitate de plată, lichidare sau bunurile acestuia sunt sub sechestru;</w:t>
      </w:r>
    </w:p>
    <w:p w:rsidR="00B3786A" w:rsidRPr="00B3786A" w:rsidRDefault="00B3786A" w:rsidP="00B3786A">
      <w:pPr>
        <w:pStyle w:val="a"/>
        <w:numPr>
          <w:ilvl w:val="0"/>
          <w:numId w:val="0"/>
        </w:numPr>
        <w:tabs>
          <w:tab w:val="left" w:pos="1276"/>
        </w:tabs>
      </w:pPr>
      <w:r w:rsidRPr="00B3786A">
        <w:lastRenderedPageBreak/>
        <w:t xml:space="preserve">b) Prestatorul nu începe serviciile fără să aibă un motiv justificat, în termenul stabilit de la primirea dispoziţiei scrise de începere a serviciilor; </w:t>
      </w:r>
    </w:p>
    <w:p w:rsidR="00B3786A" w:rsidRPr="004E2DAF" w:rsidRDefault="00B3786A" w:rsidP="00B3786A">
      <w:pPr>
        <w:tabs>
          <w:tab w:val="left" w:pos="1276"/>
        </w:tabs>
        <w:rPr>
          <w:lang w:val="en-US"/>
        </w:rPr>
      </w:pPr>
      <w:r w:rsidRPr="004E2DAF">
        <w:rPr>
          <w:lang w:val="en-US"/>
        </w:rPr>
        <w:t>c) Prestatorul nu furnizează/menține garanția de bună execuție în condițiile solicitate prin prezentul contract;</w:t>
      </w:r>
    </w:p>
    <w:p w:rsidR="00B3786A" w:rsidRPr="004E2DAF" w:rsidRDefault="00B3786A" w:rsidP="00B3786A">
      <w:pPr>
        <w:tabs>
          <w:tab w:val="left" w:pos="1276"/>
        </w:tabs>
        <w:rPr>
          <w:lang w:val="en-US"/>
        </w:rPr>
      </w:pPr>
      <w:r w:rsidRPr="004E2DAF">
        <w:rPr>
          <w:lang w:val="en-US"/>
        </w:rPr>
        <w:t xml:space="preserve">d) Prestatorul notifică Beneficiarul că datorită unor conjuncturi economice din motive neimputabile  Antreprenorului, este în imposibilitate de a continua îndeplinirea obligaţiunilor contractuale. </w:t>
      </w:r>
    </w:p>
    <w:p w:rsidR="00B3786A" w:rsidRPr="00B3786A" w:rsidRDefault="00B3786A" w:rsidP="00B3786A">
      <w:pPr>
        <w:pStyle w:val="a"/>
        <w:numPr>
          <w:ilvl w:val="0"/>
          <w:numId w:val="0"/>
        </w:numPr>
        <w:tabs>
          <w:tab w:val="left" w:pos="1276"/>
        </w:tabs>
      </w:pPr>
      <w:r w:rsidRPr="00B3786A">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B3786A" w:rsidRPr="004E2DAF" w:rsidRDefault="00B3786A" w:rsidP="00B3786A">
      <w:pPr>
        <w:tabs>
          <w:tab w:val="left" w:pos="1276"/>
        </w:tabs>
        <w:rPr>
          <w:lang w:val="en-US"/>
        </w:rPr>
      </w:pPr>
      <w:r w:rsidRPr="004E2DAF">
        <w:rPr>
          <w:lang w:val="en-US"/>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rsidR="00B3786A" w:rsidRPr="00B3786A" w:rsidRDefault="00B3786A" w:rsidP="00B3786A">
      <w:pPr>
        <w:pStyle w:val="a4"/>
        <w:tabs>
          <w:tab w:val="left" w:pos="567"/>
          <w:tab w:val="left" w:pos="2070"/>
        </w:tabs>
        <w:spacing w:before="0" w:beforeAutospacing="0" w:after="0" w:afterAutospacing="0"/>
        <w:jc w:val="both"/>
        <w:rPr>
          <w:lang w:val="en-US"/>
        </w:rPr>
      </w:pPr>
      <w:r w:rsidRPr="00B3786A">
        <w:rPr>
          <w:lang w:val="en-US"/>
        </w:rPr>
        <w:t>Beneficiarul are dreptul de a rezolvi unilateral un contract de achiziţii publice în perioada de valabilitate a acestuia în una dintre următoarele situaţii:</w:t>
      </w:r>
    </w:p>
    <w:p w:rsidR="00B3786A" w:rsidRPr="00B3786A" w:rsidRDefault="00B3786A" w:rsidP="00B3786A">
      <w:pPr>
        <w:pStyle w:val="a4"/>
        <w:tabs>
          <w:tab w:val="left" w:pos="567"/>
          <w:tab w:val="left" w:pos="2070"/>
        </w:tabs>
        <w:spacing w:before="0" w:beforeAutospacing="0" w:after="0" w:afterAutospacing="0"/>
        <w:jc w:val="both"/>
        <w:rPr>
          <w:lang w:val="en-US"/>
        </w:rPr>
      </w:pPr>
      <w:r w:rsidRPr="00B3786A">
        <w:rPr>
          <w:lang w:val="en-US"/>
        </w:rPr>
        <w:t>a) contractantul se afla, la momentul atribuirii lui, în una dintre situaţiile care ar fi determinat excluderea sa din procedura de atribuire potrivit art. 19 al Legii nr. 131/2015 privind achizițiile publice;</w:t>
      </w:r>
    </w:p>
    <w:p w:rsidR="00B3786A" w:rsidRPr="00B3786A" w:rsidRDefault="00B3786A" w:rsidP="00B3786A">
      <w:pPr>
        <w:pStyle w:val="a4"/>
        <w:tabs>
          <w:tab w:val="left" w:pos="567"/>
          <w:tab w:val="left" w:pos="2070"/>
        </w:tabs>
        <w:spacing w:before="0" w:beforeAutospacing="0" w:after="0" w:afterAutospacing="0"/>
        <w:jc w:val="both"/>
        <w:rPr>
          <w:lang w:val="en-US"/>
        </w:rPr>
      </w:pPr>
      <w:r w:rsidRPr="00B3786A">
        <w:rPr>
          <w:lang w:val="en-US"/>
        </w:rPr>
        <w:t>b) contractul a făcut obiectul unei modificări substanțiale care necesita o nouă procedură de achiziție publică în conformitate cu art. 76 al Legii nr. 131/2015 privind achizițiile publice;</w:t>
      </w:r>
    </w:p>
    <w:p w:rsidR="00B3786A" w:rsidRPr="00B3786A" w:rsidRDefault="00B3786A" w:rsidP="00B3786A">
      <w:pPr>
        <w:pStyle w:val="a4"/>
        <w:tabs>
          <w:tab w:val="left" w:pos="567"/>
          <w:tab w:val="left" w:pos="2070"/>
        </w:tabs>
        <w:spacing w:before="0" w:beforeAutospacing="0" w:after="0" w:afterAutospacing="0"/>
        <w:jc w:val="both"/>
        <w:rPr>
          <w:lang w:val="en-US"/>
        </w:rPr>
      </w:pPr>
      <w:r w:rsidRPr="00B3786A">
        <w:rPr>
          <w:lang w:val="en-US"/>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B3786A" w:rsidRPr="00B3786A" w:rsidRDefault="00B3786A" w:rsidP="00B3786A">
      <w:pPr>
        <w:jc w:val="both"/>
        <w:rPr>
          <w:rFonts w:ascii="Times New Roman" w:hAnsi="Times New Roman" w:cs="Times New Roman"/>
          <w:sz w:val="24"/>
          <w:szCs w:val="24"/>
          <w:lang w:val="en-US"/>
        </w:rPr>
      </w:pPr>
    </w:p>
    <w:p w:rsidR="00B3786A" w:rsidRPr="00B3786A" w:rsidRDefault="00B3786A" w:rsidP="00B3786A">
      <w:pPr>
        <w:rPr>
          <w:rFonts w:ascii="Times New Roman" w:hAnsi="Times New Roman" w:cs="Times New Roman"/>
          <w:b/>
          <w:sz w:val="24"/>
          <w:szCs w:val="24"/>
          <w:lang w:val="en-US"/>
        </w:rPr>
      </w:pPr>
      <w:r w:rsidRPr="00B3786A">
        <w:rPr>
          <w:rFonts w:ascii="Times New Roman" w:hAnsi="Times New Roman" w:cs="Times New Roman"/>
          <w:b/>
          <w:sz w:val="24"/>
          <w:szCs w:val="24"/>
          <w:lang w:val="en-US"/>
        </w:rPr>
        <w:t>19. DISPOZIŢII FINALE</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19.1. Litigiile ce ar putea rezulta din prezentul contract vor fi soluţionate de către Părţi pe cale amiabilă. În caz contrar, ele vor fi transmise spre examinare în instanţa de judecată competentă, conform legislaţiei Republicii Moldova.</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19.2. De la data semnării prezentului contract, toate negocierile purtate şi documentele  perfectate anterior, îşi pierd valabilitatea.</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19.4. Nici una dintre Părţi nu are dreptul să transmită obligaţiile şi drepturile sale stipulate în prezentul contract unor terţe persoane, fără acordul în scris al celeilalte părţi.</w:t>
      </w:r>
    </w:p>
    <w:p w:rsidR="00B3786A" w:rsidRPr="00B3786A" w:rsidRDefault="00B3786A" w:rsidP="00B3786A">
      <w:pPr>
        <w:jc w:val="both"/>
        <w:rPr>
          <w:rFonts w:ascii="Times New Roman" w:hAnsi="Times New Roman" w:cs="Times New Roman"/>
          <w:sz w:val="24"/>
          <w:szCs w:val="24"/>
          <w:lang w:val="en-US"/>
        </w:rPr>
      </w:pPr>
      <w:r w:rsidRPr="00B3786A">
        <w:rPr>
          <w:rFonts w:ascii="Times New Roman" w:hAnsi="Times New Roman" w:cs="Times New Roman"/>
          <w:sz w:val="24"/>
          <w:szCs w:val="24"/>
          <w:lang w:val="en-US"/>
        </w:rPr>
        <w:t>19.5. Prezentul contract este întocmit în două exemplare de valoare juridică egală, în limba română, câte un exemplar pentru Beneficiar și Prestator.</w:t>
      </w:r>
    </w:p>
    <w:p w:rsidR="00B3786A" w:rsidRPr="00B3786A" w:rsidRDefault="00B3786A" w:rsidP="00B3786A">
      <w:pPr>
        <w:pStyle w:val="a4"/>
        <w:tabs>
          <w:tab w:val="left" w:pos="567"/>
        </w:tabs>
        <w:spacing w:before="0" w:beforeAutospacing="0" w:after="0" w:afterAutospacing="0"/>
        <w:jc w:val="both"/>
        <w:rPr>
          <w:lang w:val="en-US"/>
        </w:rPr>
      </w:pPr>
      <w:r w:rsidRPr="00B3786A">
        <w:rPr>
          <w:lang w:val="en-US"/>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rsidR="00B3786A" w:rsidRPr="00B3786A" w:rsidRDefault="00B3786A" w:rsidP="00B3786A">
      <w:pPr>
        <w:tabs>
          <w:tab w:val="left" w:pos="2295"/>
        </w:tabs>
        <w:jc w:val="both"/>
        <w:rPr>
          <w:rFonts w:ascii="Times New Roman" w:hAnsi="Times New Roman" w:cs="Times New Roman"/>
          <w:sz w:val="24"/>
          <w:szCs w:val="24"/>
          <w:lang w:val="ro-RO"/>
        </w:rPr>
      </w:pPr>
      <w:r w:rsidRPr="00B3786A">
        <w:rPr>
          <w:rFonts w:ascii="Times New Roman" w:hAnsi="Times New Roman" w:cs="Times New Roman"/>
          <w:sz w:val="24"/>
          <w:szCs w:val="24"/>
          <w:lang w:val="en-US"/>
        </w:rPr>
        <w:t xml:space="preserve">19.7. </w:t>
      </w:r>
      <w:r w:rsidRPr="00B3786A">
        <w:rPr>
          <w:rFonts w:ascii="Times New Roman" w:hAnsi="Times New Roman" w:cs="Times New Roman"/>
          <w:sz w:val="24"/>
          <w:szCs w:val="24"/>
          <w:lang w:val="ro-RO"/>
        </w:rPr>
        <w:t>Contractul operează valabil între parți, potrivit legii, ofertei și documentatiei de atribuire, de la data intrării sale în vigoare și până la epuizarea convențională sau legală a oricărui efect pe care îl produce.</w:t>
      </w:r>
    </w:p>
    <w:p w:rsidR="00B3786A" w:rsidRPr="00B3786A" w:rsidRDefault="00B3786A" w:rsidP="00B3786A">
      <w:pPr>
        <w:contextualSpacing/>
        <w:rPr>
          <w:rFonts w:ascii="Times New Roman" w:hAnsi="Times New Roman" w:cs="Times New Roman"/>
          <w:sz w:val="24"/>
          <w:szCs w:val="24"/>
          <w:lang w:val="en-US"/>
        </w:rPr>
      </w:pPr>
    </w:p>
    <w:p w:rsidR="00B3786A" w:rsidRPr="00B3786A" w:rsidRDefault="00B3786A" w:rsidP="00B3786A">
      <w:pPr>
        <w:pStyle w:val="a"/>
        <w:numPr>
          <w:ilvl w:val="0"/>
          <w:numId w:val="21"/>
        </w:numPr>
        <w:tabs>
          <w:tab w:val="left" w:pos="2295"/>
        </w:tabs>
        <w:jc w:val="center"/>
      </w:pPr>
      <w:r w:rsidRPr="00B3786A">
        <w:rPr>
          <w:b/>
        </w:rPr>
        <w:lastRenderedPageBreak/>
        <w:t>PARTEA CE ȚINE DE CONDIȚIILE</w:t>
      </w:r>
    </w:p>
    <w:p w:rsidR="00B3786A" w:rsidRPr="00B3786A" w:rsidRDefault="00B3786A" w:rsidP="00B3786A">
      <w:pPr>
        <w:pStyle w:val="a"/>
        <w:numPr>
          <w:ilvl w:val="0"/>
          <w:numId w:val="0"/>
        </w:numPr>
        <w:tabs>
          <w:tab w:val="left" w:pos="2295"/>
        </w:tabs>
        <w:ind w:left="3240"/>
      </w:pPr>
      <w:r w:rsidRPr="00B3786A">
        <w:rPr>
          <w:b/>
        </w:rPr>
        <w:t xml:space="preserve">   SPECIALE AL CONTRACTULUI</w:t>
      </w:r>
    </w:p>
    <w:p w:rsidR="00B3786A" w:rsidRPr="00B3786A" w:rsidRDefault="00B3786A" w:rsidP="00B3786A">
      <w:pPr>
        <w:jc w:val="center"/>
        <w:rPr>
          <w:rFonts w:ascii="Times New Roman" w:hAnsi="Times New Roman" w:cs="Times New Roman"/>
          <w:i/>
          <w:sz w:val="24"/>
          <w:szCs w:val="24"/>
        </w:rPr>
      </w:pPr>
      <w:r w:rsidRPr="00B3786A">
        <w:rPr>
          <w:rFonts w:ascii="Times New Roman" w:hAnsi="Times New Roman" w:cs="Times New Roman"/>
          <w:i/>
          <w:sz w:val="24"/>
          <w:szCs w:val="24"/>
        </w:rPr>
        <w:t xml:space="preserve">              (LA NECESITATE)</w:t>
      </w:r>
    </w:p>
    <w:p w:rsidR="00B3786A" w:rsidRPr="00B3786A" w:rsidRDefault="00B3786A" w:rsidP="00B3786A">
      <w:pPr>
        <w:contextualSpacing/>
        <w:rPr>
          <w:rFonts w:ascii="Times New Roman" w:hAnsi="Times New Roman" w:cs="Times New Roman"/>
          <w:sz w:val="24"/>
          <w:szCs w:val="24"/>
        </w:rPr>
      </w:pPr>
    </w:p>
    <w:p w:rsidR="00B3786A" w:rsidRPr="00B3786A" w:rsidRDefault="00B3786A" w:rsidP="00B3786A">
      <w:pPr>
        <w:pStyle w:val="a"/>
        <w:numPr>
          <w:ilvl w:val="0"/>
          <w:numId w:val="0"/>
        </w:numPr>
        <w:spacing w:line="276" w:lineRule="auto"/>
        <w:jc w:val="center"/>
        <w:rPr>
          <w:b/>
        </w:rPr>
      </w:pPr>
      <w:r w:rsidRPr="00B3786A">
        <w:rPr>
          <w:b/>
        </w:rPr>
        <w:t>RECHIZITELE JURIDICE, POŞTALE ŞI DE PLĂŢI ALE PĂRŢILOR</w:t>
      </w:r>
    </w:p>
    <w:p w:rsidR="00B3786A" w:rsidRPr="00B3786A" w:rsidRDefault="00B3786A" w:rsidP="00B3786A">
      <w:pPr>
        <w:pStyle w:val="a"/>
        <w:numPr>
          <w:ilvl w:val="0"/>
          <w:numId w:val="0"/>
        </w:numPr>
        <w:spacing w:line="276" w:lineRule="auto"/>
        <w:jc w:val="center"/>
        <w:rPr>
          <w:b/>
        </w:rPr>
      </w:pPr>
    </w:p>
    <w:tbl>
      <w:tblPr>
        <w:tblpPr w:leftFromText="180" w:rightFromText="180" w:vertAnchor="text" w:horzAnchor="margin" w:tblpY="-6"/>
        <w:tblOverlap w:val="never"/>
        <w:tblW w:w="9355" w:type="dxa"/>
        <w:tblLayout w:type="fixed"/>
        <w:tblLook w:val="04A0"/>
      </w:tblPr>
      <w:tblGrid>
        <w:gridCol w:w="4675"/>
        <w:gridCol w:w="4680"/>
      </w:tblGrid>
      <w:tr w:rsidR="00B3786A" w:rsidRPr="00B3786A" w:rsidTr="00381E1D">
        <w:tc>
          <w:tcPr>
            <w:tcW w:w="4675" w:type="dxa"/>
          </w:tcPr>
          <w:p w:rsidR="00B3786A" w:rsidRPr="00B3786A" w:rsidRDefault="00B3786A" w:rsidP="00381E1D">
            <w:pPr>
              <w:tabs>
                <w:tab w:val="left" w:pos="3295"/>
              </w:tabs>
              <w:rPr>
                <w:rFonts w:ascii="Times New Roman" w:hAnsi="Times New Roman" w:cs="Times New Roman"/>
                <w:b/>
                <w:sz w:val="24"/>
                <w:szCs w:val="24"/>
              </w:rPr>
            </w:pPr>
            <w:r w:rsidRPr="00B3786A">
              <w:rPr>
                <w:rFonts w:ascii="Times New Roman" w:hAnsi="Times New Roman" w:cs="Times New Roman"/>
                <w:b/>
                <w:iCs/>
                <w:sz w:val="24"/>
                <w:szCs w:val="24"/>
              </w:rPr>
              <w:t>BENEFICIAR</w:t>
            </w:r>
          </w:p>
        </w:tc>
        <w:tc>
          <w:tcPr>
            <w:tcW w:w="4680" w:type="dxa"/>
          </w:tcPr>
          <w:p w:rsidR="00B3786A" w:rsidRPr="00B3786A" w:rsidRDefault="00B3786A" w:rsidP="00381E1D">
            <w:pPr>
              <w:tabs>
                <w:tab w:val="left" w:pos="3295"/>
              </w:tabs>
              <w:rPr>
                <w:rFonts w:ascii="Times New Roman" w:hAnsi="Times New Roman" w:cs="Times New Roman"/>
                <w:sz w:val="24"/>
                <w:szCs w:val="24"/>
              </w:rPr>
            </w:pPr>
            <w:r w:rsidRPr="00B3786A">
              <w:rPr>
                <w:rFonts w:ascii="Times New Roman" w:hAnsi="Times New Roman" w:cs="Times New Roman"/>
                <w:b/>
                <w:iCs/>
                <w:sz w:val="24"/>
                <w:szCs w:val="24"/>
              </w:rPr>
              <w:t xml:space="preserve">ANTREPRENOR </w:t>
            </w:r>
          </w:p>
        </w:tc>
      </w:tr>
      <w:tr w:rsidR="00B3786A" w:rsidRPr="00B3786A" w:rsidTr="00381E1D">
        <w:tc>
          <w:tcPr>
            <w:tcW w:w="4675" w:type="dxa"/>
            <w:vAlign w:val="center"/>
          </w:tcPr>
          <w:p w:rsidR="00B3786A" w:rsidRPr="00B3786A" w:rsidRDefault="00B3786A" w:rsidP="00381E1D">
            <w:pPr>
              <w:tabs>
                <w:tab w:val="left" w:pos="1134"/>
                <w:tab w:val="left" w:pos="4680"/>
                <w:tab w:val="left" w:pos="7020"/>
              </w:tabs>
              <w:suppressAutoHyphens/>
              <w:jc w:val="both"/>
              <w:rPr>
                <w:rFonts w:ascii="Times New Roman" w:hAnsi="Times New Roman" w:cs="Times New Roman"/>
                <w:sz w:val="24"/>
                <w:szCs w:val="24"/>
              </w:rPr>
            </w:pPr>
            <w:r w:rsidRPr="00B3786A">
              <w:rPr>
                <w:rFonts w:ascii="Times New Roman" w:hAnsi="Times New Roman" w:cs="Times New Roman"/>
                <w:sz w:val="24"/>
                <w:szCs w:val="24"/>
              </w:rPr>
              <w:t>Adresa poştală:</w:t>
            </w:r>
          </w:p>
        </w:tc>
        <w:tc>
          <w:tcPr>
            <w:tcW w:w="4680" w:type="dxa"/>
            <w:vAlign w:val="center"/>
          </w:tcPr>
          <w:p w:rsidR="00B3786A" w:rsidRPr="00B3786A" w:rsidRDefault="00B3786A" w:rsidP="00381E1D">
            <w:pPr>
              <w:tabs>
                <w:tab w:val="left" w:pos="1134"/>
                <w:tab w:val="left" w:pos="4680"/>
                <w:tab w:val="left" w:pos="7020"/>
              </w:tabs>
              <w:suppressAutoHyphens/>
              <w:ind w:hanging="14"/>
              <w:jc w:val="both"/>
              <w:rPr>
                <w:rFonts w:ascii="Times New Roman" w:hAnsi="Times New Roman" w:cs="Times New Roman"/>
                <w:sz w:val="24"/>
                <w:szCs w:val="24"/>
              </w:rPr>
            </w:pPr>
            <w:r w:rsidRPr="00B3786A">
              <w:rPr>
                <w:rFonts w:ascii="Times New Roman" w:hAnsi="Times New Roman" w:cs="Times New Roman"/>
                <w:sz w:val="24"/>
                <w:szCs w:val="24"/>
              </w:rPr>
              <w:t>Adresa poştală:</w:t>
            </w:r>
          </w:p>
        </w:tc>
      </w:tr>
      <w:tr w:rsidR="00B3786A" w:rsidRPr="00B3786A" w:rsidTr="00381E1D">
        <w:tc>
          <w:tcPr>
            <w:tcW w:w="4675" w:type="dxa"/>
            <w:vAlign w:val="center"/>
          </w:tcPr>
          <w:p w:rsidR="00B3786A" w:rsidRPr="00B3786A" w:rsidRDefault="00B3786A" w:rsidP="00381E1D">
            <w:pPr>
              <w:tabs>
                <w:tab w:val="left" w:pos="1134"/>
                <w:tab w:val="left" w:pos="4680"/>
                <w:tab w:val="left" w:pos="7020"/>
              </w:tabs>
              <w:suppressAutoHyphens/>
              <w:jc w:val="both"/>
              <w:rPr>
                <w:rFonts w:ascii="Times New Roman" w:hAnsi="Times New Roman" w:cs="Times New Roman"/>
                <w:sz w:val="24"/>
                <w:szCs w:val="24"/>
              </w:rPr>
            </w:pPr>
            <w:r w:rsidRPr="00B3786A">
              <w:rPr>
                <w:rFonts w:ascii="Times New Roman" w:hAnsi="Times New Roman" w:cs="Times New Roman"/>
                <w:sz w:val="24"/>
                <w:szCs w:val="24"/>
              </w:rPr>
              <w:t>Telefon:</w:t>
            </w:r>
          </w:p>
        </w:tc>
        <w:tc>
          <w:tcPr>
            <w:tcW w:w="4680" w:type="dxa"/>
            <w:vAlign w:val="center"/>
          </w:tcPr>
          <w:p w:rsidR="00B3786A" w:rsidRPr="00B3786A" w:rsidRDefault="00B3786A" w:rsidP="00381E1D">
            <w:pPr>
              <w:tabs>
                <w:tab w:val="left" w:pos="1134"/>
                <w:tab w:val="left" w:pos="4680"/>
                <w:tab w:val="left" w:pos="7020"/>
              </w:tabs>
              <w:suppressAutoHyphens/>
              <w:ind w:hanging="14"/>
              <w:jc w:val="both"/>
              <w:rPr>
                <w:rFonts w:ascii="Times New Roman" w:hAnsi="Times New Roman" w:cs="Times New Roman"/>
                <w:sz w:val="24"/>
                <w:szCs w:val="24"/>
              </w:rPr>
            </w:pPr>
            <w:r w:rsidRPr="00B3786A">
              <w:rPr>
                <w:rFonts w:ascii="Times New Roman" w:hAnsi="Times New Roman" w:cs="Times New Roman"/>
                <w:sz w:val="24"/>
                <w:szCs w:val="24"/>
              </w:rPr>
              <w:t>Telefon:</w:t>
            </w:r>
          </w:p>
        </w:tc>
      </w:tr>
      <w:tr w:rsidR="00B3786A" w:rsidRPr="00B3786A" w:rsidTr="00381E1D">
        <w:tc>
          <w:tcPr>
            <w:tcW w:w="4675" w:type="dxa"/>
            <w:vAlign w:val="center"/>
          </w:tcPr>
          <w:p w:rsidR="00B3786A" w:rsidRPr="00B3786A" w:rsidRDefault="00B3786A" w:rsidP="00381E1D">
            <w:pPr>
              <w:tabs>
                <w:tab w:val="left" w:pos="1134"/>
                <w:tab w:val="left" w:pos="4680"/>
                <w:tab w:val="left" w:pos="7020"/>
              </w:tabs>
              <w:suppressAutoHyphens/>
              <w:jc w:val="both"/>
              <w:rPr>
                <w:rFonts w:ascii="Times New Roman" w:hAnsi="Times New Roman" w:cs="Times New Roman"/>
                <w:sz w:val="24"/>
                <w:szCs w:val="24"/>
              </w:rPr>
            </w:pPr>
            <w:r w:rsidRPr="00B3786A">
              <w:rPr>
                <w:rFonts w:ascii="Times New Roman" w:hAnsi="Times New Roman" w:cs="Times New Roman"/>
                <w:sz w:val="24"/>
                <w:szCs w:val="24"/>
              </w:rPr>
              <w:t>Cod fiscal:</w:t>
            </w:r>
          </w:p>
        </w:tc>
        <w:tc>
          <w:tcPr>
            <w:tcW w:w="4680" w:type="dxa"/>
            <w:vAlign w:val="center"/>
          </w:tcPr>
          <w:p w:rsidR="00B3786A" w:rsidRPr="00B3786A" w:rsidRDefault="00B3786A" w:rsidP="00381E1D">
            <w:pPr>
              <w:tabs>
                <w:tab w:val="left" w:pos="1134"/>
                <w:tab w:val="left" w:pos="4680"/>
                <w:tab w:val="left" w:pos="7020"/>
              </w:tabs>
              <w:suppressAutoHyphens/>
              <w:ind w:hanging="14"/>
              <w:jc w:val="both"/>
              <w:rPr>
                <w:rFonts w:ascii="Times New Roman" w:hAnsi="Times New Roman" w:cs="Times New Roman"/>
                <w:sz w:val="24"/>
                <w:szCs w:val="24"/>
              </w:rPr>
            </w:pPr>
            <w:r w:rsidRPr="00B3786A">
              <w:rPr>
                <w:rFonts w:ascii="Times New Roman" w:hAnsi="Times New Roman" w:cs="Times New Roman"/>
                <w:sz w:val="24"/>
                <w:szCs w:val="24"/>
              </w:rPr>
              <w:t>Cod fiscal:</w:t>
            </w:r>
          </w:p>
        </w:tc>
      </w:tr>
      <w:tr w:rsidR="00B3786A" w:rsidRPr="00B3786A" w:rsidTr="00381E1D">
        <w:tc>
          <w:tcPr>
            <w:tcW w:w="4675" w:type="dxa"/>
            <w:vAlign w:val="center"/>
          </w:tcPr>
          <w:p w:rsidR="00B3786A" w:rsidRPr="00B3786A" w:rsidRDefault="00B3786A" w:rsidP="00381E1D">
            <w:pPr>
              <w:tabs>
                <w:tab w:val="left" w:pos="1134"/>
                <w:tab w:val="left" w:pos="4680"/>
                <w:tab w:val="left" w:pos="7020"/>
              </w:tabs>
              <w:suppressAutoHyphens/>
              <w:jc w:val="both"/>
              <w:rPr>
                <w:rFonts w:ascii="Times New Roman" w:hAnsi="Times New Roman" w:cs="Times New Roman"/>
                <w:sz w:val="24"/>
                <w:szCs w:val="24"/>
              </w:rPr>
            </w:pPr>
            <w:r w:rsidRPr="00B3786A">
              <w:rPr>
                <w:rFonts w:ascii="Times New Roman" w:hAnsi="Times New Roman" w:cs="Times New Roman"/>
                <w:sz w:val="24"/>
                <w:szCs w:val="24"/>
              </w:rPr>
              <w:t>Banca:</w:t>
            </w:r>
          </w:p>
        </w:tc>
        <w:tc>
          <w:tcPr>
            <w:tcW w:w="4680" w:type="dxa"/>
            <w:vAlign w:val="center"/>
          </w:tcPr>
          <w:p w:rsidR="00B3786A" w:rsidRPr="00B3786A" w:rsidRDefault="00B3786A" w:rsidP="00381E1D">
            <w:pPr>
              <w:tabs>
                <w:tab w:val="left" w:pos="1134"/>
                <w:tab w:val="left" w:pos="4680"/>
                <w:tab w:val="left" w:pos="7020"/>
              </w:tabs>
              <w:suppressAutoHyphens/>
              <w:ind w:hanging="14"/>
              <w:jc w:val="both"/>
              <w:rPr>
                <w:rFonts w:ascii="Times New Roman" w:hAnsi="Times New Roman" w:cs="Times New Roman"/>
                <w:sz w:val="24"/>
                <w:szCs w:val="24"/>
              </w:rPr>
            </w:pPr>
            <w:r w:rsidRPr="00B3786A">
              <w:rPr>
                <w:rFonts w:ascii="Times New Roman" w:hAnsi="Times New Roman" w:cs="Times New Roman"/>
                <w:sz w:val="24"/>
                <w:szCs w:val="24"/>
              </w:rPr>
              <w:t>Banca:</w:t>
            </w:r>
          </w:p>
        </w:tc>
      </w:tr>
      <w:tr w:rsidR="00B3786A" w:rsidRPr="00B3786A" w:rsidTr="00381E1D">
        <w:tc>
          <w:tcPr>
            <w:tcW w:w="4675" w:type="dxa"/>
            <w:vAlign w:val="center"/>
          </w:tcPr>
          <w:p w:rsidR="00B3786A" w:rsidRPr="00B3786A" w:rsidRDefault="00B3786A" w:rsidP="00381E1D">
            <w:pPr>
              <w:tabs>
                <w:tab w:val="left" w:pos="1134"/>
                <w:tab w:val="left" w:pos="4680"/>
                <w:tab w:val="left" w:pos="7020"/>
              </w:tabs>
              <w:suppressAutoHyphens/>
              <w:jc w:val="both"/>
              <w:rPr>
                <w:rFonts w:ascii="Times New Roman" w:hAnsi="Times New Roman" w:cs="Times New Roman"/>
                <w:sz w:val="24"/>
                <w:szCs w:val="24"/>
              </w:rPr>
            </w:pPr>
            <w:r w:rsidRPr="00B3786A">
              <w:rPr>
                <w:rFonts w:ascii="Times New Roman" w:hAnsi="Times New Roman" w:cs="Times New Roman"/>
                <w:sz w:val="24"/>
                <w:szCs w:val="24"/>
              </w:rPr>
              <w:t>Cod IBAN:</w:t>
            </w:r>
          </w:p>
        </w:tc>
        <w:tc>
          <w:tcPr>
            <w:tcW w:w="4680" w:type="dxa"/>
            <w:vAlign w:val="center"/>
          </w:tcPr>
          <w:p w:rsidR="00B3786A" w:rsidRPr="00B3786A" w:rsidRDefault="00B3786A" w:rsidP="00381E1D">
            <w:pPr>
              <w:tabs>
                <w:tab w:val="left" w:pos="1134"/>
                <w:tab w:val="left" w:pos="4680"/>
                <w:tab w:val="left" w:pos="7020"/>
              </w:tabs>
              <w:suppressAutoHyphens/>
              <w:ind w:hanging="14"/>
              <w:jc w:val="both"/>
              <w:rPr>
                <w:rFonts w:ascii="Times New Roman" w:hAnsi="Times New Roman" w:cs="Times New Roman"/>
                <w:sz w:val="24"/>
                <w:szCs w:val="24"/>
              </w:rPr>
            </w:pPr>
            <w:r w:rsidRPr="00B3786A">
              <w:rPr>
                <w:rFonts w:ascii="Times New Roman" w:hAnsi="Times New Roman" w:cs="Times New Roman"/>
                <w:sz w:val="24"/>
                <w:szCs w:val="24"/>
              </w:rPr>
              <w:t>Cod IBAN:</w:t>
            </w:r>
          </w:p>
        </w:tc>
      </w:tr>
    </w:tbl>
    <w:p w:rsidR="00B3786A" w:rsidRPr="00B3786A" w:rsidRDefault="00B3786A" w:rsidP="00B3786A">
      <w:pPr>
        <w:pStyle w:val="a"/>
        <w:numPr>
          <w:ilvl w:val="0"/>
          <w:numId w:val="0"/>
        </w:numPr>
        <w:spacing w:line="276" w:lineRule="auto"/>
        <w:jc w:val="center"/>
        <w:rPr>
          <w:b/>
        </w:rPr>
      </w:pPr>
    </w:p>
    <w:tbl>
      <w:tblPr>
        <w:tblW w:w="9340" w:type="dxa"/>
        <w:tblLayout w:type="fixed"/>
        <w:tblLook w:val="04A0"/>
      </w:tblPr>
      <w:tblGrid>
        <w:gridCol w:w="4630"/>
        <w:gridCol w:w="4710"/>
      </w:tblGrid>
      <w:tr w:rsidR="00B3786A" w:rsidRPr="00B3786A" w:rsidTr="00381E1D">
        <w:trPr>
          <w:trHeight w:val="357"/>
        </w:trPr>
        <w:tc>
          <w:tcPr>
            <w:tcW w:w="4630" w:type="dxa"/>
            <w:vAlign w:val="center"/>
          </w:tcPr>
          <w:p w:rsidR="00B3786A" w:rsidRPr="00B3786A" w:rsidRDefault="00B3786A" w:rsidP="00381E1D">
            <w:pPr>
              <w:tabs>
                <w:tab w:val="left" w:pos="360"/>
              </w:tabs>
              <w:jc w:val="center"/>
              <w:rPr>
                <w:rFonts w:ascii="Times New Roman" w:hAnsi="Times New Roman" w:cs="Times New Roman"/>
                <w:b/>
                <w:sz w:val="24"/>
                <w:szCs w:val="24"/>
              </w:rPr>
            </w:pPr>
            <w:r w:rsidRPr="00B3786A">
              <w:rPr>
                <w:rFonts w:ascii="Times New Roman" w:hAnsi="Times New Roman" w:cs="Times New Roman"/>
                <w:b/>
                <w:sz w:val="24"/>
                <w:szCs w:val="24"/>
              </w:rPr>
              <w:t>BENEFICIAR</w:t>
            </w:r>
          </w:p>
        </w:tc>
        <w:tc>
          <w:tcPr>
            <w:tcW w:w="4710" w:type="dxa"/>
            <w:vAlign w:val="center"/>
          </w:tcPr>
          <w:p w:rsidR="00B3786A" w:rsidRPr="00B3786A" w:rsidRDefault="00B3786A" w:rsidP="00381E1D">
            <w:pPr>
              <w:tabs>
                <w:tab w:val="left" w:pos="360"/>
              </w:tabs>
              <w:jc w:val="center"/>
              <w:rPr>
                <w:rFonts w:ascii="Times New Roman" w:hAnsi="Times New Roman" w:cs="Times New Roman"/>
                <w:b/>
                <w:sz w:val="24"/>
                <w:szCs w:val="24"/>
              </w:rPr>
            </w:pPr>
            <w:r w:rsidRPr="00B3786A">
              <w:rPr>
                <w:rFonts w:ascii="Times New Roman" w:hAnsi="Times New Roman" w:cs="Times New Roman"/>
                <w:b/>
                <w:sz w:val="24"/>
                <w:szCs w:val="24"/>
              </w:rPr>
              <w:t>ANTREPRENOR</w:t>
            </w:r>
          </w:p>
        </w:tc>
      </w:tr>
      <w:tr w:rsidR="00B3786A" w:rsidRPr="00B3786A" w:rsidTr="00381E1D">
        <w:trPr>
          <w:trHeight w:val="357"/>
        </w:trPr>
        <w:tc>
          <w:tcPr>
            <w:tcW w:w="4630" w:type="dxa"/>
            <w:vAlign w:val="center"/>
          </w:tcPr>
          <w:p w:rsidR="00B3786A" w:rsidRPr="00B3786A" w:rsidRDefault="00B3786A" w:rsidP="00381E1D">
            <w:pPr>
              <w:tabs>
                <w:tab w:val="left" w:pos="360"/>
              </w:tabs>
              <w:jc w:val="both"/>
              <w:rPr>
                <w:rFonts w:ascii="Times New Roman" w:hAnsi="Times New Roman" w:cs="Times New Roman"/>
                <w:b/>
                <w:sz w:val="24"/>
                <w:szCs w:val="24"/>
              </w:rPr>
            </w:pPr>
          </w:p>
          <w:p w:rsidR="00B3786A" w:rsidRPr="00B3786A" w:rsidRDefault="00B3786A" w:rsidP="00381E1D">
            <w:pPr>
              <w:tabs>
                <w:tab w:val="left" w:pos="360"/>
              </w:tabs>
              <w:jc w:val="both"/>
              <w:rPr>
                <w:rFonts w:ascii="Times New Roman" w:hAnsi="Times New Roman" w:cs="Times New Roman"/>
                <w:b/>
                <w:sz w:val="24"/>
                <w:szCs w:val="24"/>
              </w:rPr>
            </w:pPr>
          </w:p>
          <w:p w:rsidR="00B3786A" w:rsidRPr="00B3786A" w:rsidRDefault="00B3786A" w:rsidP="00381E1D">
            <w:pPr>
              <w:tabs>
                <w:tab w:val="left" w:pos="360"/>
              </w:tabs>
              <w:jc w:val="both"/>
              <w:rPr>
                <w:rFonts w:ascii="Times New Roman" w:hAnsi="Times New Roman" w:cs="Times New Roman"/>
                <w:b/>
                <w:sz w:val="24"/>
                <w:szCs w:val="24"/>
              </w:rPr>
            </w:pPr>
          </w:p>
        </w:tc>
        <w:tc>
          <w:tcPr>
            <w:tcW w:w="4710" w:type="dxa"/>
            <w:vAlign w:val="center"/>
          </w:tcPr>
          <w:p w:rsidR="00B3786A" w:rsidRPr="00B3786A" w:rsidRDefault="00B3786A" w:rsidP="00381E1D">
            <w:pPr>
              <w:tabs>
                <w:tab w:val="left" w:pos="360"/>
              </w:tabs>
              <w:jc w:val="both"/>
              <w:rPr>
                <w:rFonts w:ascii="Times New Roman" w:hAnsi="Times New Roman" w:cs="Times New Roman"/>
                <w:b/>
                <w:sz w:val="24"/>
                <w:szCs w:val="24"/>
              </w:rPr>
            </w:pPr>
          </w:p>
          <w:p w:rsidR="00B3786A" w:rsidRPr="00B3786A" w:rsidRDefault="00B3786A" w:rsidP="00381E1D">
            <w:pPr>
              <w:tabs>
                <w:tab w:val="left" w:pos="360"/>
              </w:tabs>
              <w:jc w:val="both"/>
              <w:rPr>
                <w:rFonts w:ascii="Times New Roman" w:hAnsi="Times New Roman" w:cs="Times New Roman"/>
                <w:b/>
                <w:sz w:val="24"/>
                <w:szCs w:val="24"/>
              </w:rPr>
            </w:pPr>
          </w:p>
          <w:p w:rsidR="00B3786A" w:rsidRPr="00B3786A" w:rsidRDefault="00B3786A" w:rsidP="00381E1D">
            <w:pPr>
              <w:tabs>
                <w:tab w:val="left" w:pos="360"/>
              </w:tabs>
              <w:jc w:val="both"/>
              <w:rPr>
                <w:rFonts w:ascii="Times New Roman" w:hAnsi="Times New Roman" w:cs="Times New Roman"/>
                <w:b/>
                <w:sz w:val="24"/>
                <w:szCs w:val="24"/>
              </w:rPr>
            </w:pPr>
          </w:p>
        </w:tc>
      </w:tr>
      <w:tr w:rsidR="00B3786A" w:rsidRPr="00B3786A" w:rsidTr="00381E1D">
        <w:trPr>
          <w:trHeight w:val="357"/>
        </w:trPr>
        <w:tc>
          <w:tcPr>
            <w:tcW w:w="4630" w:type="dxa"/>
            <w:vAlign w:val="center"/>
          </w:tcPr>
          <w:p w:rsidR="00B3786A" w:rsidRPr="00B3786A" w:rsidRDefault="00B3786A" w:rsidP="00381E1D">
            <w:pPr>
              <w:tabs>
                <w:tab w:val="left" w:pos="360"/>
              </w:tabs>
              <w:jc w:val="center"/>
              <w:rPr>
                <w:rFonts w:ascii="Times New Roman" w:hAnsi="Times New Roman" w:cs="Times New Roman"/>
                <w:b/>
                <w:sz w:val="24"/>
                <w:szCs w:val="24"/>
              </w:rPr>
            </w:pPr>
            <w:r w:rsidRPr="00B3786A">
              <w:rPr>
                <w:rFonts w:ascii="Times New Roman" w:hAnsi="Times New Roman" w:cs="Times New Roman"/>
                <w:sz w:val="24"/>
                <w:szCs w:val="24"/>
              </w:rPr>
              <w:t>„___”_________20__</w:t>
            </w:r>
          </w:p>
        </w:tc>
        <w:tc>
          <w:tcPr>
            <w:tcW w:w="4710" w:type="dxa"/>
            <w:vAlign w:val="center"/>
          </w:tcPr>
          <w:p w:rsidR="00B3786A" w:rsidRPr="00B3786A" w:rsidRDefault="00B3786A" w:rsidP="00381E1D">
            <w:pPr>
              <w:tabs>
                <w:tab w:val="left" w:pos="360"/>
              </w:tabs>
              <w:jc w:val="center"/>
              <w:rPr>
                <w:rFonts w:ascii="Times New Roman" w:hAnsi="Times New Roman" w:cs="Times New Roman"/>
                <w:b/>
                <w:sz w:val="24"/>
                <w:szCs w:val="24"/>
              </w:rPr>
            </w:pPr>
            <w:r w:rsidRPr="00B3786A">
              <w:rPr>
                <w:rFonts w:ascii="Times New Roman" w:hAnsi="Times New Roman" w:cs="Times New Roman"/>
                <w:sz w:val="24"/>
                <w:szCs w:val="24"/>
              </w:rPr>
              <w:t>„___”_________20__”.</w:t>
            </w:r>
          </w:p>
        </w:tc>
      </w:tr>
    </w:tbl>
    <w:p w:rsidR="00B3786A" w:rsidRDefault="00B3786A" w:rsidP="004E7903">
      <w:pPr>
        <w:pStyle w:val="a"/>
        <w:numPr>
          <w:ilvl w:val="0"/>
          <w:numId w:val="0"/>
        </w:numPr>
        <w:spacing w:line="276" w:lineRule="auto"/>
        <w:rPr>
          <w:b/>
        </w:rPr>
      </w:pPr>
    </w:p>
    <w:p w:rsidR="004E7903" w:rsidRDefault="004E7903" w:rsidP="004E7903">
      <w:pPr>
        <w:pStyle w:val="a"/>
        <w:numPr>
          <w:ilvl w:val="0"/>
          <w:numId w:val="0"/>
        </w:numPr>
        <w:spacing w:line="276" w:lineRule="auto"/>
        <w:rPr>
          <w:b/>
        </w:rPr>
      </w:pPr>
    </w:p>
    <w:p w:rsidR="004E7903" w:rsidRDefault="004E7903" w:rsidP="004E7903">
      <w:pPr>
        <w:pStyle w:val="a"/>
        <w:numPr>
          <w:ilvl w:val="0"/>
          <w:numId w:val="0"/>
        </w:numPr>
        <w:spacing w:line="276" w:lineRule="auto"/>
        <w:rPr>
          <w:b/>
        </w:rPr>
      </w:pPr>
    </w:p>
    <w:p w:rsidR="004E7903" w:rsidRDefault="004E7903" w:rsidP="004E7903">
      <w:pPr>
        <w:pStyle w:val="a"/>
        <w:numPr>
          <w:ilvl w:val="0"/>
          <w:numId w:val="0"/>
        </w:numPr>
        <w:spacing w:line="276" w:lineRule="auto"/>
        <w:rPr>
          <w:b/>
        </w:rPr>
      </w:pPr>
    </w:p>
    <w:p w:rsidR="004E7903" w:rsidRDefault="004E7903" w:rsidP="004E7903">
      <w:pPr>
        <w:pStyle w:val="a"/>
        <w:numPr>
          <w:ilvl w:val="0"/>
          <w:numId w:val="0"/>
        </w:numPr>
        <w:spacing w:line="276" w:lineRule="auto"/>
        <w:rPr>
          <w:b/>
        </w:rPr>
      </w:pPr>
    </w:p>
    <w:p w:rsidR="004E7903" w:rsidRDefault="004E7903" w:rsidP="004E7903">
      <w:pPr>
        <w:pStyle w:val="a"/>
        <w:numPr>
          <w:ilvl w:val="0"/>
          <w:numId w:val="0"/>
        </w:numPr>
        <w:spacing w:line="276" w:lineRule="auto"/>
        <w:rPr>
          <w:b/>
        </w:rPr>
      </w:pPr>
    </w:p>
    <w:p w:rsidR="004E7903" w:rsidRDefault="004E7903" w:rsidP="004E7903">
      <w:pPr>
        <w:pStyle w:val="a"/>
        <w:numPr>
          <w:ilvl w:val="0"/>
          <w:numId w:val="0"/>
        </w:numPr>
        <w:spacing w:line="276" w:lineRule="auto"/>
        <w:rPr>
          <w:b/>
        </w:rPr>
      </w:pPr>
    </w:p>
    <w:p w:rsidR="004E7903" w:rsidRDefault="004E7903" w:rsidP="004E7903">
      <w:pPr>
        <w:pStyle w:val="a"/>
        <w:numPr>
          <w:ilvl w:val="0"/>
          <w:numId w:val="0"/>
        </w:numPr>
        <w:spacing w:line="276" w:lineRule="auto"/>
        <w:rPr>
          <w:b/>
        </w:rPr>
      </w:pPr>
    </w:p>
    <w:p w:rsidR="004E7903" w:rsidRDefault="004E7903" w:rsidP="004E7903">
      <w:pPr>
        <w:pStyle w:val="a"/>
        <w:numPr>
          <w:ilvl w:val="0"/>
          <w:numId w:val="0"/>
        </w:numPr>
        <w:spacing w:line="276" w:lineRule="auto"/>
        <w:rPr>
          <w:b/>
        </w:rPr>
      </w:pPr>
    </w:p>
    <w:p w:rsidR="004E7903" w:rsidRDefault="004E7903" w:rsidP="004E7903">
      <w:pPr>
        <w:pStyle w:val="a"/>
        <w:numPr>
          <w:ilvl w:val="0"/>
          <w:numId w:val="0"/>
        </w:numPr>
        <w:spacing w:line="276" w:lineRule="auto"/>
        <w:rPr>
          <w:b/>
        </w:rPr>
      </w:pPr>
    </w:p>
    <w:p w:rsidR="004E7903" w:rsidRDefault="004E7903" w:rsidP="004E7903">
      <w:pPr>
        <w:pStyle w:val="a"/>
        <w:numPr>
          <w:ilvl w:val="0"/>
          <w:numId w:val="0"/>
        </w:numPr>
        <w:spacing w:line="276" w:lineRule="auto"/>
        <w:rPr>
          <w:b/>
        </w:rPr>
      </w:pPr>
    </w:p>
    <w:p w:rsidR="004E7903" w:rsidRDefault="004E7903" w:rsidP="004E7903">
      <w:pPr>
        <w:pStyle w:val="a"/>
        <w:numPr>
          <w:ilvl w:val="0"/>
          <w:numId w:val="0"/>
        </w:numPr>
        <w:spacing w:line="276" w:lineRule="auto"/>
        <w:rPr>
          <w:b/>
        </w:rPr>
      </w:pPr>
    </w:p>
    <w:p w:rsidR="004E7903" w:rsidRDefault="004E7903" w:rsidP="004E7903">
      <w:pPr>
        <w:pStyle w:val="a"/>
        <w:numPr>
          <w:ilvl w:val="0"/>
          <w:numId w:val="0"/>
        </w:numPr>
        <w:spacing w:line="276" w:lineRule="auto"/>
        <w:rPr>
          <w:b/>
        </w:rPr>
      </w:pPr>
    </w:p>
    <w:p w:rsidR="004E7903" w:rsidRDefault="004E7903" w:rsidP="004E7903">
      <w:pPr>
        <w:pStyle w:val="a"/>
        <w:numPr>
          <w:ilvl w:val="0"/>
          <w:numId w:val="0"/>
        </w:numPr>
        <w:spacing w:line="276" w:lineRule="auto"/>
        <w:rPr>
          <w:b/>
        </w:rPr>
      </w:pPr>
    </w:p>
    <w:p w:rsidR="004E7903" w:rsidRDefault="004E7903" w:rsidP="004E7903">
      <w:pPr>
        <w:pStyle w:val="a"/>
        <w:numPr>
          <w:ilvl w:val="0"/>
          <w:numId w:val="0"/>
        </w:numPr>
        <w:spacing w:line="276" w:lineRule="auto"/>
        <w:rPr>
          <w:b/>
        </w:rPr>
      </w:pPr>
    </w:p>
    <w:p w:rsidR="004E7903" w:rsidRDefault="004E7903" w:rsidP="004E7903">
      <w:pPr>
        <w:pStyle w:val="a"/>
        <w:numPr>
          <w:ilvl w:val="0"/>
          <w:numId w:val="0"/>
        </w:numPr>
        <w:spacing w:line="276" w:lineRule="auto"/>
        <w:rPr>
          <w:b/>
        </w:rPr>
      </w:pPr>
    </w:p>
    <w:p w:rsidR="004E7903" w:rsidRDefault="004E7903" w:rsidP="004E7903">
      <w:pPr>
        <w:pStyle w:val="a"/>
        <w:numPr>
          <w:ilvl w:val="0"/>
          <w:numId w:val="0"/>
        </w:numPr>
        <w:spacing w:line="276" w:lineRule="auto"/>
        <w:rPr>
          <w:b/>
        </w:rPr>
      </w:pPr>
    </w:p>
    <w:p w:rsidR="004E7903" w:rsidRDefault="004E7903" w:rsidP="004E7903">
      <w:pPr>
        <w:pStyle w:val="a"/>
        <w:numPr>
          <w:ilvl w:val="0"/>
          <w:numId w:val="0"/>
        </w:numPr>
        <w:spacing w:line="276" w:lineRule="auto"/>
        <w:rPr>
          <w:b/>
        </w:rPr>
      </w:pPr>
    </w:p>
    <w:p w:rsidR="004E7903" w:rsidRDefault="004E7903" w:rsidP="004E7903">
      <w:pPr>
        <w:pStyle w:val="a"/>
        <w:numPr>
          <w:ilvl w:val="0"/>
          <w:numId w:val="0"/>
        </w:numPr>
        <w:spacing w:line="276" w:lineRule="auto"/>
        <w:rPr>
          <w:b/>
        </w:rPr>
      </w:pPr>
    </w:p>
    <w:p w:rsidR="004E7903" w:rsidRDefault="004E7903" w:rsidP="004E7903">
      <w:pPr>
        <w:pStyle w:val="a"/>
        <w:numPr>
          <w:ilvl w:val="0"/>
          <w:numId w:val="0"/>
        </w:numPr>
        <w:spacing w:line="276" w:lineRule="auto"/>
        <w:rPr>
          <w:b/>
        </w:rPr>
      </w:pPr>
    </w:p>
    <w:p w:rsidR="004E7903" w:rsidRDefault="004E7903" w:rsidP="004E7903">
      <w:pPr>
        <w:pStyle w:val="a"/>
        <w:numPr>
          <w:ilvl w:val="0"/>
          <w:numId w:val="0"/>
        </w:numPr>
        <w:spacing w:line="276" w:lineRule="auto"/>
        <w:rPr>
          <w:b/>
        </w:rPr>
      </w:pPr>
    </w:p>
    <w:p w:rsidR="004E7903" w:rsidRDefault="004E7903" w:rsidP="004E7903">
      <w:pPr>
        <w:pStyle w:val="a"/>
        <w:numPr>
          <w:ilvl w:val="0"/>
          <w:numId w:val="0"/>
        </w:numPr>
        <w:spacing w:line="276" w:lineRule="auto"/>
        <w:rPr>
          <w:b/>
        </w:rPr>
      </w:pPr>
    </w:p>
    <w:p w:rsidR="004E7903" w:rsidRDefault="004E7903" w:rsidP="004E7903">
      <w:pPr>
        <w:pStyle w:val="a"/>
        <w:numPr>
          <w:ilvl w:val="0"/>
          <w:numId w:val="0"/>
        </w:numPr>
        <w:spacing w:line="276" w:lineRule="auto"/>
        <w:rPr>
          <w:b/>
        </w:rPr>
      </w:pPr>
    </w:p>
    <w:p w:rsidR="004E7903" w:rsidRPr="004E7903" w:rsidRDefault="004E7903" w:rsidP="004E7903">
      <w:pPr>
        <w:jc w:val="right"/>
        <w:rPr>
          <w:rFonts w:ascii="Times New Roman" w:hAnsi="Times New Roman" w:cs="Times New Roman"/>
          <w:sz w:val="24"/>
          <w:szCs w:val="24"/>
          <w:lang w:val="en-US"/>
        </w:rPr>
      </w:pPr>
      <w:r w:rsidRPr="004E7903">
        <w:rPr>
          <w:rFonts w:ascii="Times New Roman" w:hAnsi="Times New Roman" w:cs="Times New Roman"/>
          <w:sz w:val="24"/>
          <w:szCs w:val="24"/>
          <w:lang w:val="en-US"/>
        </w:rPr>
        <w:lastRenderedPageBreak/>
        <w:t>Anexa nr. 27</w:t>
      </w:r>
    </w:p>
    <w:p w:rsidR="004E7903" w:rsidRPr="004E7903" w:rsidRDefault="004E7903" w:rsidP="004E7903">
      <w:pPr>
        <w:jc w:val="right"/>
        <w:rPr>
          <w:rFonts w:ascii="Times New Roman" w:hAnsi="Times New Roman" w:cs="Times New Roman"/>
          <w:sz w:val="24"/>
          <w:szCs w:val="24"/>
          <w:lang w:val="en-US"/>
        </w:rPr>
      </w:pPr>
      <w:r w:rsidRPr="004E7903">
        <w:rPr>
          <w:rFonts w:ascii="Times New Roman" w:hAnsi="Times New Roman" w:cs="Times New Roman"/>
          <w:sz w:val="24"/>
          <w:szCs w:val="24"/>
          <w:lang w:val="en-US"/>
        </w:rPr>
        <w:t>la Documentația standard nr._____</w:t>
      </w:r>
    </w:p>
    <w:p w:rsidR="004E7903" w:rsidRPr="004E7903" w:rsidRDefault="004E7903" w:rsidP="004E7903">
      <w:pPr>
        <w:jc w:val="right"/>
        <w:rPr>
          <w:rFonts w:ascii="Times New Roman" w:hAnsi="Times New Roman" w:cs="Times New Roman"/>
          <w:sz w:val="24"/>
          <w:szCs w:val="24"/>
          <w:lang w:val="en-US"/>
        </w:rPr>
      </w:pPr>
      <w:r w:rsidRPr="004E7903">
        <w:rPr>
          <w:rFonts w:ascii="Times New Roman" w:hAnsi="Times New Roman" w:cs="Times New Roman"/>
          <w:sz w:val="24"/>
          <w:szCs w:val="24"/>
        </w:rPr>
        <w:t>din “____” ________ 20___</w:t>
      </w:r>
    </w:p>
    <w:tbl>
      <w:tblPr>
        <w:tblW w:w="9640" w:type="dxa"/>
        <w:tblLayout w:type="fixed"/>
        <w:tblLook w:val="04A0"/>
      </w:tblPr>
      <w:tblGrid>
        <w:gridCol w:w="5179"/>
        <w:gridCol w:w="4461"/>
      </w:tblGrid>
      <w:tr w:rsidR="004E7903" w:rsidRPr="004E7903" w:rsidTr="00871F01">
        <w:tc>
          <w:tcPr>
            <w:tcW w:w="9640" w:type="dxa"/>
            <w:gridSpan w:val="2"/>
          </w:tcPr>
          <w:p w:rsidR="004E7903" w:rsidRPr="004E7903" w:rsidRDefault="004E7903" w:rsidP="00871F01">
            <w:pPr>
              <w:jc w:val="center"/>
              <w:rPr>
                <w:rFonts w:ascii="Times New Roman" w:hAnsi="Times New Roman" w:cs="Times New Roman"/>
                <w:b/>
                <w:sz w:val="24"/>
                <w:szCs w:val="24"/>
                <w:lang w:val="en-US"/>
              </w:rPr>
            </w:pPr>
            <w:r w:rsidRPr="004E7903">
              <w:rPr>
                <w:rFonts w:ascii="Times New Roman" w:hAnsi="Times New Roman" w:cs="Times New Roman"/>
                <w:b/>
                <w:caps/>
                <w:sz w:val="24"/>
                <w:szCs w:val="24"/>
                <w:lang w:val="en-US"/>
              </w:rPr>
              <w:t>ACORD ADIȚIONAL</w:t>
            </w:r>
            <w:r w:rsidRPr="004E7903">
              <w:rPr>
                <w:rFonts w:ascii="Times New Roman" w:hAnsi="Times New Roman" w:cs="Times New Roman"/>
                <w:b/>
                <w:sz w:val="24"/>
                <w:szCs w:val="24"/>
                <w:lang w:val="en-US"/>
              </w:rPr>
              <w:t xml:space="preserve"> Nr.______</w:t>
            </w:r>
          </w:p>
          <w:p w:rsidR="004E7903" w:rsidRPr="004E7903" w:rsidRDefault="004E7903" w:rsidP="00871F01">
            <w:pPr>
              <w:jc w:val="center"/>
              <w:rPr>
                <w:rFonts w:ascii="Times New Roman" w:hAnsi="Times New Roman" w:cs="Times New Roman"/>
                <w:b/>
                <w:sz w:val="24"/>
                <w:szCs w:val="24"/>
                <w:lang w:val="en-US"/>
              </w:rPr>
            </w:pPr>
          </w:p>
          <w:p w:rsidR="004E7903" w:rsidRPr="004E7903" w:rsidRDefault="004E7903" w:rsidP="00871F01">
            <w:pPr>
              <w:jc w:val="center"/>
              <w:rPr>
                <w:rFonts w:ascii="Times New Roman" w:hAnsi="Times New Roman" w:cs="Times New Roman"/>
                <w:sz w:val="24"/>
                <w:szCs w:val="24"/>
                <w:lang w:val="en-US"/>
              </w:rPr>
            </w:pPr>
            <w:r w:rsidRPr="004E7903">
              <w:rPr>
                <w:rFonts w:ascii="Times New Roman" w:hAnsi="Times New Roman" w:cs="Times New Roman"/>
                <w:sz w:val="24"/>
                <w:szCs w:val="24"/>
                <w:lang w:val="en-US"/>
              </w:rPr>
              <w:t>la contractul nr.</w:t>
            </w:r>
            <w:r w:rsidRPr="004E7903">
              <w:rPr>
                <w:rFonts w:ascii="Times New Roman" w:eastAsia="Calibri" w:hAnsi="Times New Roman" w:cs="Times New Roman"/>
                <w:sz w:val="24"/>
                <w:szCs w:val="24"/>
                <w:lang w:val="en-US"/>
              </w:rPr>
              <w:t>________</w:t>
            </w:r>
            <w:r w:rsidRPr="004E7903">
              <w:rPr>
                <w:rFonts w:ascii="Times New Roman" w:hAnsi="Times New Roman" w:cs="Times New Roman"/>
                <w:sz w:val="24"/>
                <w:szCs w:val="24"/>
                <w:lang w:val="en-US"/>
              </w:rPr>
              <w:t>din ”__„_________ 20___</w:t>
            </w:r>
          </w:p>
          <w:p w:rsidR="004E7903" w:rsidRPr="004E7903" w:rsidRDefault="004E7903" w:rsidP="00871F01">
            <w:pPr>
              <w:rPr>
                <w:rFonts w:ascii="Times New Roman" w:hAnsi="Times New Roman" w:cs="Times New Roman"/>
                <w:sz w:val="24"/>
                <w:szCs w:val="24"/>
                <w:lang w:val="en-US"/>
              </w:rPr>
            </w:pPr>
          </w:p>
          <w:p w:rsidR="004E7903" w:rsidRPr="004E7903" w:rsidRDefault="004E7903" w:rsidP="00871F01">
            <w:pPr>
              <w:rPr>
                <w:rFonts w:ascii="Times New Roman" w:hAnsi="Times New Roman" w:cs="Times New Roman"/>
                <w:sz w:val="24"/>
                <w:szCs w:val="24"/>
                <w:lang w:val="en-US"/>
              </w:rPr>
            </w:pPr>
          </w:p>
        </w:tc>
      </w:tr>
      <w:tr w:rsidR="004E7903" w:rsidRPr="004E7903" w:rsidTr="00871F01">
        <w:tc>
          <w:tcPr>
            <w:tcW w:w="9640" w:type="dxa"/>
            <w:gridSpan w:val="2"/>
          </w:tcPr>
          <w:p w:rsidR="004E7903" w:rsidRPr="004E7903" w:rsidRDefault="004E7903" w:rsidP="00871F01">
            <w:pPr>
              <w:pStyle w:val="af1"/>
              <w:rPr>
                <w:sz w:val="24"/>
                <w:szCs w:val="24"/>
              </w:rPr>
            </w:pPr>
            <w:r w:rsidRPr="004E7903">
              <w:rPr>
                <w:sz w:val="24"/>
                <w:szCs w:val="24"/>
              </w:rPr>
              <w:t>Prezentul acord este semnat astăzi ”___„ ________ 20__, între_____________, înpersoana___________________</w:t>
            </w:r>
            <w:r w:rsidRPr="004E7903">
              <w:rPr>
                <w:rFonts w:eastAsia="Calibri"/>
                <w:sz w:val="24"/>
                <w:szCs w:val="24"/>
                <w:lang w:eastAsia="en-US"/>
              </w:rPr>
              <w:t>și</w:t>
            </w:r>
            <w:r w:rsidRPr="004E7903">
              <w:rPr>
                <w:sz w:val="24"/>
                <w:szCs w:val="24"/>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4E7903" w:rsidRPr="004E7903" w:rsidRDefault="004E7903" w:rsidP="00871F01">
            <w:pPr>
              <w:pStyle w:val="af1"/>
              <w:ind w:firstLine="0"/>
              <w:rPr>
                <w:sz w:val="24"/>
                <w:szCs w:val="24"/>
              </w:rPr>
            </w:pPr>
          </w:p>
          <w:p w:rsidR="004E7903" w:rsidRPr="004E7903" w:rsidRDefault="004E7903" w:rsidP="00871F01">
            <w:pPr>
              <w:pStyle w:val="af1"/>
              <w:ind w:right="34" w:firstLine="0"/>
              <w:rPr>
                <w:color w:val="FF0000"/>
                <w:sz w:val="24"/>
                <w:szCs w:val="24"/>
                <w:u w:val="single"/>
              </w:rPr>
            </w:pPr>
            <w:r w:rsidRPr="004E7903">
              <w:rPr>
                <w:sz w:val="24"/>
                <w:szCs w:val="24"/>
              </w:rPr>
              <w:t>Prezentul acord se încheie ca urmare a deciziei grupului de lucru pentru achiziții nr._____ din ______________  20____.</w:t>
            </w:r>
          </w:p>
          <w:p w:rsidR="004E7903" w:rsidRPr="004E7903" w:rsidRDefault="004E7903" w:rsidP="00871F01">
            <w:pPr>
              <w:pStyle w:val="af1"/>
              <w:ind w:firstLine="0"/>
              <w:rPr>
                <w:sz w:val="24"/>
                <w:szCs w:val="24"/>
              </w:rPr>
            </w:pPr>
          </w:p>
          <w:p w:rsidR="004E7903" w:rsidRPr="004E7903" w:rsidRDefault="004E7903" w:rsidP="00871F01">
            <w:pPr>
              <w:pStyle w:val="af1"/>
              <w:ind w:firstLine="0"/>
              <w:rPr>
                <w:sz w:val="24"/>
                <w:szCs w:val="24"/>
              </w:rPr>
            </w:pPr>
            <w:r w:rsidRPr="004E7903">
              <w:rPr>
                <w:sz w:val="24"/>
                <w:szCs w:val="24"/>
              </w:rPr>
              <w:t>Orice modificare aplicată prin prezentul acord este obligatorie pentru fiecare parte din Contract, celelalte prevederi nemodificate rămânînd obligatorii în continuare.</w:t>
            </w:r>
          </w:p>
          <w:p w:rsidR="004E7903" w:rsidRPr="004E7903" w:rsidRDefault="004E7903" w:rsidP="00871F01">
            <w:pPr>
              <w:pStyle w:val="a4"/>
              <w:tabs>
                <w:tab w:val="right" w:pos="10205"/>
              </w:tabs>
              <w:rPr>
                <w:lang w:val="en-US"/>
              </w:rPr>
            </w:pPr>
          </w:p>
          <w:p w:rsidR="004E7903" w:rsidRPr="004E7903" w:rsidRDefault="004E7903" w:rsidP="00871F01">
            <w:pPr>
              <w:pStyle w:val="af1"/>
              <w:ind w:right="-1" w:firstLine="0"/>
              <w:rPr>
                <w:sz w:val="24"/>
                <w:szCs w:val="24"/>
              </w:rPr>
            </w:pPr>
            <w:r w:rsidRPr="004E7903">
              <w:rPr>
                <w:sz w:val="24"/>
                <w:szCs w:val="24"/>
              </w:rPr>
              <w:t>Prin prezentul acord, în Contract se aplică următoarele modificări:</w:t>
            </w:r>
          </w:p>
          <w:p w:rsidR="004E7903" w:rsidRPr="004E7903" w:rsidRDefault="004E7903" w:rsidP="004E7903">
            <w:pPr>
              <w:pStyle w:val="a"/>
              <w:numPr>
                <w:ilvl w:val="0"/>
                <w:numId w:val="28"/>
              </w:numPr>
            </w:pPr>
            <w:r w:rsidRPr="004E7903">
              <w:t>________________________________________________________________________</w:t>
            </w:r>
          </w:p>
          <w:p w:rsidR="004E7903" w:rsidRPr="004E7903" w:rsidRDefault="004E7903" w:rsidP="00871F01">
            <w:pPr>
              <w:tabs>
                <w:tab w:val="right" w:pos="10205"/>
              </w:tabs>
              <w:ind w:left="1134" w:right="-1"/>
              <w:rPr>
                <w:rFonts w:ascii="Times New Roman" w:hAnsi="Times New Roman" w:cs="Times New Roman"/>
                <w:sz w:val="24"/>
                <w:szCs w:val="24"/>
              </w:rPr>
            </w:pPr>
          </w:p>
          <w:p w:rsidR="004E7903" w:rsidRPr="004E7903" w:rsidRDefault="004E7903" w:rsidP="00871F01">
            <w:pPr>
              <w:ind w:right="-1" w:firstLine="567"/>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Prezentul acord se consideră încheiat la data semnării lui şi intră în vigoare după înregistrarea la una din trezoreriile regionale ale Ministerului Finanțelor.</w:t>
            </w:r>
          </w:p>
          <w:p w:rsidR="004E7903" w:rsidRPr="004E7903" w:rsidRDefault="004E7903" w:rsidP="00871F01">
            <w:pPr>
              <w:pStyle w:val="2"/>
              <w:rPr>
                <w:rFonts w:ascii="Times New Roman" w:hAnsi="Times New Roman" w:cs="Times New Roman"/>
                <w:sz w:val="24"/>
                <w:szCs w:val="24"/>
              </w:rPr>
            </w:pPr>
          </w:p>
          <w:p w:rsidR="004E7903" w:rsidRPr="004E7903" w:rsidRDefault="004E7903" w:rsidP="00871F01">
            <w:pPr>
              <w:rPr>
                <w:rFonts w:ascii="Times New Roman" w:hAnsi="Times New Roman" w:cs="Times New Roman"/>
                <w:sz w:val="24"/>
                <w:szCs w:val="24"/>
                <w:lang w:val="en-US"/>
              </w:rPr>
            </w:pPr>
          </w:p>
          <w:p w:rsidR="004E7903" w:rsidRPr="004E7903" w:rsidRDefault="004E7903" w:rsidP="00871F01">
            <w:pPr>
              <w:jc w:val="center"/>
              <w:rPr>
                <w:rFonts w:ascii="Times New Roman" w:hAnsi="Times New Roman" w:cs="Times New Roman"/>
                <w:sz w:val="24"/>
                <w:szCs w:val="24"/>
              </w:rPr>
            </w:pPr>
            <w:r w:rsidRPr="004E7903">
              <w:rPr>
                <w:rFonts w:ascii="Times New Roman" w:hAnsi="Times New Roman" w:cs="Times New Roman"/>
                <w:b/>
                <w:bCs/>
                <w:sz w:val="24"/>
                <w:szCs w:val="24"/>
              </w:rPr>
              <w:t>SEMNĂTURILE PĂRŢILOR</w:t>
            </w:r>
          </w:p>
          <w:p w:rsidR="004E7903" w:rsidRPr="004E7903" w:rsidRDefault="004E7903" w:rsidP="00871F01">
            <w:pPr>
              <w:rPr>
                <w:rFonts w:ascii="Times New Roman" w:hAnsi="Times New Roman" w:cs="Times New Roman"/>
                <w:sz w:val="24"/>
                <w:szCs w:val="24"/>
              </w:rPr>
            </w:pPr>
          </w:p>
        </w:tc>
      </w:tr>
      <w:tr w:rsidR="004E7903" w:rsidRPr="004E7903" w:rsidTr="00871F01">
        <w:trPr>
          <w:trHeight w:val="357"/>
        </w:trPr>
        <w:tc>
          <w:tcPr>
            <w:tcW w:w="5179" w:type="dxa"/>
            <w:vAlign w:val="center"/>
          </w:tcPr>
          <w:p w:rsidR="004E7903" w:rsidRPr="004E7903" w:rsidRDefault="004E7903" w:rsidP="00871F01">
            <w:pPr>
              <w:jc w:val="center"/>
              <w:rPr>
                <w:rFonts w:ascii="Times New Roman" w:hAnsi="Times New Roman" w:cs="Times New Roman"/>
                <w:b/>
                <w:sz w:val="24"/>
                <w:szCs w:val="24"/>
              </w:rPr>
            </w:pPr>
            <w:r w:rsidRPr="004E7903">
              <w:rPr>
                <w:rFonts w:ascii="Times New Roman" w:hAnsi="Times New Roman" w:cs="Times New Roman"/>
                <w:b/>
                <w:bCs/>
                <w:sz w:val="24"/>
                <w:szCs w:val="24"/>
              </w:rPr>
              <w:t>ANTREPRENORUL/PRESTATORUL</w:t>
            </w:r>
          </w:p>
        </w:tc>
        <w:tc>
          <w:tcPr>
            <w:tcW w:w="4461" w:type="dxa"/>
            <w:vAlign w:val="center"/>
          </w:tcPr>
          <w:p w:rsidR="004E7903" w:rsidRPr="004E7903" w:rsidRDefault="004E7903" w:rsidP="00871F01">
            <w:pPr>
              <w:jc w:val="center"/>
              <w:rPr>
                <w:rFonts w:ascii="Times New Roman" w:hAnsi="Times New Roman" w:cs="Times New Roman"/>
                <w:sz w:val="24"/>
                <w:szCs w:val="24"/>
              </w:rPr>
            </w:pPr>
            <w:r w:rsidRPr="004E7903">
              <w:rPr>
                <w:rFonts w:ascii="Times New Roman" w:hAnsi="Times New Roman" w:cs="Times New Roman"/>
                <w:b/>
                <w:bCs/>
                <w:sz w:val="24"/>
                <w:szCs w:val="24"/>
              </w:rPr>
              <w:t>BENEFICIAR</w:t>
            </w:r>
          </w:p>
        </w:tc>
      </w:tr>
      <w:tr w:rsidR="004E7903" w:rsidRPr="004E7903" w:rsidTr="00871F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4E7903" w:rsidRPr="004E7903" w:rsidRDefault="004E7903" w:rsidP="00871F01">
            <w:pPr>
              <w:rPr>
                <w:rFonts w:ascii="Times New Roman" w:hAnsi="Times New Roman" w:cs="Times New Roman"/>
                <w:sz w:val="24"/>
                <w:szCs w:val="24"/>
              </w:rPr>
            </w:pPr>
          </w:p>
        </w:tc>
        <w:tc>
          <w:tcPr>
            <w:tcW w:w="4461" w:type="dxa"/>
            <w:tcBorders>
              <w:top w:val="nil"/>
              <w:left w:val="nil"/>
              <w:bottom w:val="nil"/>
              <w:right w:val="nil"/>
            </w:tcBorders>
            <w:vAlign w:val="center"/>
          </w:tcPr>
          <w:p w:rsidR="004E7903" w:rsidRPr="004E7903" w:rsidRDefault="004E7903" w:rsidP="00871F01">
            <w:pPr>
              <w:rPr>
                <w:rFonts w:ascii="Times New Roman" w:hAnsi="Times New Roman" w:cs="Times New Roman"/>
                <w:sz w:val="24"/>
                <w:szCs w:val="24"/>
              </w:rPr>
            </w:pPr>
          </w:p>
        </w:tc>
      </w:tr>
    </w:tbl>
    <w:p w:rsidR="004E7903" w:rsidRPr="004E7903" w:rsidRDefault="004E7903" w:rsidP="004E7903">
      <w:pPr>
        <w:pStyle w:val="a"/>
        <w:numPr>
          <w:ilvl w:val="0"/>
          <w:numId w:val="0"/>
        </w:numPr>
        <w:spacing w:line="276" w:lineRule="auto"/>
        <w:rPr>
          <w:b/>
        </w:rPr>
      </w:pPr>
    </w:p>
    <w:p w:rsidR="004E7903" w:rsidRDefault="004E7903" w:rsidP="004E7903">
      <w:pPr>
        <w:jc w:val="right"/>
        <w:rPr>
          <w:rFonts w:ascii="Times New Roman" w:hAnsi="Times New Roman" w:cs="Times New Roman"/>
          <w:sz w:val="24"/>
          <w:szCs w:val="24"/>
          <w:lang w:val="en-US"/>
        </w:rPr>
      </w:pPr>
    </w:p>
    <w:p w:rsidR="004E7903" w:rsidRDefault="004E7903" w:rsidP="004E7903">
      <w:pPr>
        <w:jc w:val="right"/>
        <w:rPr>
          <w:rFonts w:ascii="Times New Roman" w:hAnsi="Times New Roman" w:cs="Times New Roman"/>
          <w:sz w:val="24"/>
          <w:szCs w:val="24"/>
          <w:lang w:val="en-US"/>
        </w:rPr>
      </w:pPr>
    </w:p>
    <w:p w:rsidR="004E7903" w:rsidRDefault="004E7903" w:rsidP="004E7903">
      <w:pPr>
        <w:jc w:val="right"/>
        <w:rPr>
          <w:rFonts w:ascii="Times New Roman" w:hAnsi="Times New Roman" w:cs="Times New Roman"/>
          <w:sz w:val="24"/>
          <w:szCs w:val="24"/>
          <w:lang w:val="en-US"/>
        </w:rPr>
      </w:pPr>
    </w:p>
    <w:p w:rsidR="004E7903" w:rsidRPr="004E7903" w:rsidRDefault="004E7903" w:rsidP="004E7903">
      <w:pPr>
        <w:jc w:val="right"/>
        <w:rPr>
          <w:rFonts w:ascii="Times New Roman" w:hAnsi="Times New Roman" w:cs="Times New Roman"/>
          <w:sz w:val="24"/>
          <w:szCs w:val="24"/>
          <w:lang w:val="en-US"/>
        </w:rPr>
      </w:pPr>
      <w:r w:rsidRPr="004E7903">
        <w:rPr>
          <w:rFonts w:ascii="Times New Roman" w:hAnsi="Times New Roman" w:cs="Times New Roman"/>
          <w:sz w:val="24"/>
          <w:szCs w:val="24"/>
          <w:lang w:val="en-US"/>
        </w:rPr>
        <w:lastRenderedPageBreak/>
        <w:t>Anexa nr. 28</w:t>
      </w:r>
    </w:p>
    <w:p w:rsidR="004E7903" w:rsidRPr="004E7903" w:rsidRDefault="004E7903" w:rsidP="004E7903">
      <w:pPr>
        <w:jc w:val="right"/>
        <w:rPr>
          <w:rFonts w:ascii="Times New Roman" w:hAnsi="Times New Roman" w:cs="Times New Roman"/>
          <w:sz w:val="24"/>
          <w:szCs w:val="24"/>
          <w:lang w:val="en-US"/>
        </w:rPr>
      </w:pPr>
      <w:r w:rsidRPr="004E7903">
        <w:rPr>
          <w:rFonts w:ascii="Times New Roman" w:hAnsi="Times New Roman" w:cs="Times New Roman"/>
          <w:sz w:val="24"/>
          <w:szCs w:val="24"/>
          <w:lang w:val="en-US"/>
        </w:rPr>
        <w:t>la Documentația standard nr._____</w:t>
      </w:r>
    </w:p>
    <w:p w:rsidR="004E7903" w:rsidRPr="004E7903" w:rsidRDefault="004E7903" w:rsidP="004E7903">
      <w:pPr>
        <w:jc w:val="right"/>
        <w:rPr>
          <w:rFonts w:ascii="Times New Roman" w:hAnsi="Times New Roman" w:cs="Times New Roman"/>
          <w:sz w:val="24"/>
          <w:szCs w:val="24"/>
          <w:lang w:val="en-US"/>
        </w:rPr>
      </w:pPr>
      <w:r w:rsidRPr="004E7903">
        <w:rPr>
          <w:rFonts w:ascii="Times New Roman" w:hAnsi="Times New Roman" w:cs="Times New Roman"/>
          <w:sz w:val="24"/>
          <w:szCs w:val="24"/>
          <w:lang w:val="en-US"/>
        </w:rPr>
        <w:t>din “____” ________ 20___</w:t>
      </w:r>
    </w:p>
    <w:p w:rsidR="004E7903" w:rsidRPr="004E7903" w:rsidRDefault="004E7903" w:rsidP="004E7903">
      <w:pPr>
        <w:autoSpaceDE w:val="0"/>
        <w:autoSpaceDN w:val="0"/>
        <w:adjustRightInd w:val="0"/>
        <w:ind w:right="23"/>
        <w:jc w:val="center"/>
        <w:rPr>
          <w:rFonts w:ascii="Times New Roman" w:hAnsi="Times New Roman" w:cs="Times New Roman"/>
          <w:b/>
          <w:bCs/>
          <w:sz w:val="24"/>
          <w:szCs w:val="24"/>
          <w:lang w:val="en-US"/>
        </w:rPr>
      </w:pPr>
      <w:r w:rsidRPr="004E7903">
        <w:rPr>
          <w:rFonts w:ascii="Times New Roman" w:hAnsi="Times New Roman" w:cs="Times New Roman"/>
          <w:b/>
          <w:bCs/>
          <w:sz w:val="24"/>
          <w:szCs w:val="24"/>
          <w:lang w:val="en-US"/>
        </w:rPr>
        <w:t xml:space="preserve">ACORD-CADRU </w:t>
      </w:r>
    </w:p>
    <w:p w:rsidR="004E7903" w:rsidRPr="004E7903" w:rsidRDefault="004E7903" w:rsidP="004E7903">
      <w:pPr>
        <w:autoSpaceDE w:val="0"/>
        <w:autoSpaceDN w:val="0"/>
        <w:adjustRightInd w:val="0"/>
        <w:ind w:right="23"/>
        <w:jc w:val="center"/>
        <w:rPr>
          <w:rFonts w:ascii="Times New Roman" w:hAnsi="Times New Roman" w:cs="Times New Roman"/>
          <w:sz w:val="24"/>
          <w:szCs w:val="24"/>
          <w:lang w:val="en-US"/>
        </w:rPr>
      </w:pPr>
      <w:r w:rsidRPr="004E7903">
        <w:rPr>
          <w:rFonts w:ascii="Times New Roman" w:hAnsi="Times New Roman" w:cs="Times New Roman"/>
          <w:sz w:val="24"/>
          <w:szCs w:val="24"/>
          <w:lang w:val="en-US"/>
        </w:rPr>
        <w:t>nr. ________ data ___________</w:t>
      </w:r>
    </w:p>
    <w:p w:rsidR="004E7903" w:rsidRPr="004E7903" w:rsidRDefault="004E7903" w:rsidP="004E7903">
      <w:pPr>
        <w:autoSpaceDE w:val="0"/>
        <w:autoSpaceDN w:val="0"/>
        <w:adjustRightInd w:val="0"/>
        <w:ind w:right="23"/>
        <w:jc w:val="center"/>
        <w:rPr>
          <w:rFonts w:ascii="Times New Roman" w:hAnsi="Times New Roman" w:cs="Times New Roman"/>
          <w:sz w:val="24"/>
          <w:szCs w:val="24"/>
          <w:lang w:val="en-US"/>
        </w:rPr>
      </w:pPr>
    </w:p>
    <w:p w:rsidR="004E7903" w:rsidRPr="004E7903" w:rsidRDefault="004E7903" w:rsidP="004E7903">
      <w:pPr>
        <w:autoSpaceDE w:val="0"/>
        <w:autoSpaceDN w:val="0"/>
        <w:adjustRightInd w:val="0"/>
        <w:ind w:left="720" w:right="-540"/>
        <w:jc w:val="both"/>
        <w:rPr>
          <w:rFonts w:ascii="Times New Roman" w:hAnsi="Times New Roman" w:cs="Times New Roman"/>
          <w:b/>
          <w:bCs/>
          <w:sz w:val="24"/>
          <w:szCs w:val="24"/>
          <w:lang w:val="en-US"/>
        </w:rPr>
      </w:pPr>
      <w:r w:rsidRPr="004E7903">
        <w:rPr>
          <w:rFonts w:ascii="Times New Roman" w:hAnsi="Times New Roman" w:cs="Times New Roman"/>
          <w:b/>
          <w:bCs/>
          <w:sz w:val="24"/>
          <w:szCs w:val="24"/>
          <w:lang w:val="en-US"/>
        </w:rPr>
        <w:t>1. Părţile acordului-cadru</w:t>
      </w:r>
    </w:p>
    <w:p w:rsidR="004E7903" w:rsidRPr="004E7903" w:rsidRDefault="004E7903" w:rsidP="004E7903">
      <w:pPr>
        <w:autoSpaceDE w:val="0"/>
        <w:autoSpaceDN w:val="0"/>
        <w:adjustRightInd w:val="0"/>
        <w:ind w:left="1140" w:right="-540"/>
        <w:jc w:val="both"/>
        <w:rPr>
          <w:rFonts w:ascii="Times New Roman" w:hAnsi="Times New Roman" w:cs="Times New Roman"/>
          <w:b/>
          <w:bCs/>
          <w:sz w:val="24"/>
          <w:szCs w:val="24"/>
          <w:lang w:val="en-US"/>
        </w:rPr>
      </w:pPr>
    </w:p>
    <w:p w:rsidR="004E7903" w:rsidRPr="004E7903" w:rsidRDefault="004E7903" w:rsidP="004E7903">
      <w:pPr>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ab/>
        <w:t>În temeiul Legii nr. 131/2015 privind achizițiile publice, cu modificările ulterioare, s-a încheiat prezentul acord-cadru,</w:t>
      </w:r>
    </w:p>
    <w:p w:rsidR="004E7903" w:rsidRPr="004E7903" w:rsidRDefault="004E7903" w:rsidP="004E7903">
      <w:pPr>
        <w:autoSpaceDE w:val="0"/>
        <w:autoSpaceDN w:val="0"/>
        <w:adjustRightInd w:val="0"/>
        <w:jc w:val="both"/>
        <w:rPr>
          <w:rFonts w:ascii="Times New Roman" w:hAnsi="Times New Roman" w:cs="Times New Roman"/>
          <w:sz w:val="24"/>
          <w:szCs w:val="24"/>
          <w:lang w:val="en-US"/>
        </w:rPr>
      </w:pPr>
    </w:p>
    <w:p w:rsidR="004E7903" w:rsidRPr="004E7903" w:rsidRDefault="004E7903" w:rsidP="004E7903">
      <w:pPr>
        <w:autoSpaceDE w:val="0"/>
        <w:autoSpaceDN w:val="0"/>
        <w:adjustRightInd w:val="0"/>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 xml:space="preserve">    între</w:t>
      </w:r>
    </w:p>
    <w:p w:rsidR="004E7903" w:rsidRPr="004E7903" w:rsidRDefault="004E7903" w:rsidP="004E7903">
      <w:pPr>
        <w:autoSpaceDE w:val="0"/>
        <w:autoSpaceDN w:val="0"/>
        <w:adjustRightInd w:val="0"/>
        <w:jc w:val="both"/>
        <w:rPr>
          <w:rFonts w:ascii="Times New Roman" w:hAnsi="Times New Roman" w:cs="Times New Roman"/>
          <w:sz w:val="24"/>
          <w:szCs w:val="24"/>
          <w:lang w:val="en-US"/>
        </w:rPr>
      </w:pPr>
    </w:p>
    <w:p w:rsidR="004E7903" w:rsidRPr="004E7903" w:rsidRDefault="004E7903" w:rsidP="004E7903">
      <w:pPr>
        <w:jc w:val="both"/>
        <w:rPr>
          <w:rFonts w:ascii="Times New Roman" w:hAnsi="Times New Roman" w:cs="Times New Roman"/>
          <w:sz w:val="24"/>
          <w:szCs w:val="24"/>
          <w:lang w:val="en-US"/>
        </w:rPr>
      </w:pPr>
      <w:r w:rsidRPr="004E7903">
        <w:rPr>
          <w:rStyle w:val="ln2tparagraf"/>
          <w:rFonts w:ascii="Times New Roman" w:hAnsi="Times New Roman" w:cs="Times New Roman"/>
          <w:i/>
          <w:sz w:val="24"/>
          <w:szCs w:val="24"/>
          <w:lang w:val="en-US"/>
        </w:rPr>
        <w:t>(Denumirea autorităţii contractante)…………………………</w:t>
      </w:r>
      <w:r w:rsidRPr="004E7903">
        <w:rPr>
          <w:rStyle w:val="ln2tparagraf"/>
          <w:rFonts w:ascii="Times New Roman" w:hAnsi="Times New Roman" w:cs="Times New Roman"/>
          <w:sz w:val="24"/>
          <w:szCs w:val="24"/>
          <w:lang w:val="en-US"/>
        </w:rPr>
        <w:t xml:space="preserve">, adresa completă:…………………….., telefon: …………………./fax: ………………….., </w:t>
      </w:r>
      <w:r w:rsidRPr="004E7903">
        <w:rPr>
          <w:rFonts w:ascii="Times New Roman" w:hAnsi="Times New Roman" w:cs="Times New Roman"/>
          <w:sz w:val="24"/>
          <w:szCs w:val="24"/>
          <w:lang w:val="en-US"/>
        </w:rPr>
        <w:t xml:space="preserve">cod fiscal …………… cont Trezorerie: …………, reprezentată prin domnul …………………………………….., </w:t>
      </w:r>
      <w:r w:rsidRPr="004E7903">
        <w:rPr>
          <w:rStyle w:val="ln2tparagraf"/>
          <w:rFonts w:ascii="Times New Roman" w:hAnsi="Times New Roman" w:cs="Times New Roman"/>
          <w:sz w:val="24"/>
          <w:szCs w:val="24"/>
          <w:lang w:val="en-US"/>
        </w:rPr>
        <w:t xml:space="preserve">în calitate de promitent-achizitor, pe de o parte, </w:t>
      </w:r>
      <w:r w:rsidRPr="004E7903">
        <w:rPr>
          <w:rStyle w:val="ln2paragraf1"/>
          <w:rFonts w:ascii="Times New Roman" w:hAnsi="Times New Roman" w:cs="Times New Roman"/>
          <w:sz w:val="24"/>
          <w:szCs w:val="24"/>
          <w:lang w:val="en-US"/>
        </w:rPr>
        <w:t>  </w:t>
      </w:r>
      <w:r w:rsidRPr="004E7903">
        <w:rPr>
          <w:rFonts w:ascii="Times New Roman" w:hAnsi="Times New Roman" w:cs="Times New Roman"/>
          <w:sz w:val="24"/>
          <w:szCs w:val="24"/>
          <w:lang w:val="en-US"/>
        </w:rPr>
        <w:t xml:space="preserve">şi    .......................................... (denumirea operatorului economic), adresa .........................., telefon/fax ................................, cod fiscal ..................., cont (banca) ......................................................, reprezentată prin .................................. (denumirea conducătorului), funcţia ................., în calitate de </w:t>
      </w:r>
      <w:r w:rsidRPr="004E7903">
        <w:rPr>
          <w:rFonts w:ascii="Times New Roman" w:hAnsi="Times New Roman" w:cs="Times New Roman"/>
          <w:b/>
          <w:bCs/>
          <w:sz w:val="24"/>
          <w:szCs w:val="24"/>
          <w:lang w:val="en-US"/>
        </w:rPr>
        <w:t>promitent-executor/prestator</w:t>
      </w:r>
      <w:r w:rsidRPr="004E7903">
        <w:rPr>
          <w:rFonts w:ascii="Times New Roman" w:hAnsi="Times New Roman" w:cs="Times New Roman"/>
          <w:sz w:val="24"/>
          <w:szCs w:val="24"/>
          <w:lang w:val="en-US"/>
        </w:rPr>
        <w:t>, pe de alta parte.</w:t>
      </w:r>
    </w:p>
    <w:p w:rsidR="004E7903" w:rsidRPr="004E7903" w:rsidRDefault="004E7903" w:rsidP="004E7903">
      <w:pPr>
        <w:autoSpaceDE w:val="0"/>
        <w:autoSpaceDN w:val="0"/>
        <w:adjustRightInd w:val="0"/>
        <w:jc w:val="both"/>
        <w:rPr>
          <w:rFonts w:ascii="Times New Roman" w:hAnsi="Times New Roman" w:cs="Times New Roman"/>
          <w:sz w:val="24"/>
          <w:szCs w:val="24"/>
          <w:lang w:val="en-US"/>
        </w:rPr>
      </w:pPr>
    </w:p>
    <w:p w:rsidR="004E7903" w:rsidRPr="004E7903" w:rsidRDefault="004E7903" w:rsidP="004E7903">
      <w:pPr>
        <w:autoSpaceDE w:val="0"/>
        <w:autoSpaceDN w:val="0"/>
        <w:adjustRightInd w:val="0"/>
        <w:ind w:left="710"/>
        <w:jc w:val="both"/>
        <w:rPr>
          <w:rFonts w:ascii="Times New Roman" w:hAnsi="Times New Roman" w:cs="Times New Roman"/>
          <w:b/>
          <w:bCs/>
          <w:sz w:val="24"/>
          <w:szCs w:val="24"/>
          <w:lang w:val="en-US"/>
        </w:rPr>
      </w:pPr>
      <w:r w:rsidRPr="004E7903">
        <w:rPr>
          <w:rFonts w:ascii="Times New Roman" w:hAnsi="Times New Roman" w:cs="Times New Roman"/>
          <w:b/>
          <w:bCs/>
          <w:sz w:val="24"/>
          <w:szCs w:val="24"/>
          <w:lang w:val="en-US"/>
        </w:rPr>
        <w:t>2. Scopul acordului-cadru</w:t>
      </w:r>
    </w:p>
    <w:p w:rsidR="004E7903" w:rsidRPr="004E7903" w:rsidRDefault="004E7903" w:rsidP="004E7903">
      <w:pPr>
        <w:autoSpaceDE w:val="0"/>
        <w:autoSpaceDN w:val="0"/>
        <w:adjustRightInd w:val="0"/>
        <w:jc w:val="both"/>
        <w:rPr>
          <w:rFonts w:ascii="Times New Roman" w:hAnsi="Times New Roman" w:cs="Times New Roman"/>
          <w:b/>
          <w:bCs/>
          <w:sz w:val="24"/>
          <w:szCs w:val="24"/>
          <w:lang w:val="en-US"/>
        </w:rPr>
      </w:pPr>
    </w:p>
    <w:p w:rsidR="004E7903" w:rsidRPr="004E7903" w:rsidRDefault="004E7903" w:rsidP="004E7903">
      <w:pPr>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4E7903" w:rsidRPr="004E7903" w:rsidRDefault="004E7903" w:rsidP="004E7903">
      <w:pPr>
        <w:autoSpaceDE w:val="0"/>
        <w:autoSpaceDN w:val="0"/>
        <w:adjustRightInd w:val="0"/>
        <w:jc w:val="both"/>
        <w:rPr>
          <w:rFonts w:ascii="Times New Roman" w:hAnsi="Times New Roman" w:cs="Times New Roman"/>
          <w:sz w:val="24"/>
          <w:szCs w:val="24"/>
          <w:lang w:val="en-US"/>
        </w:rPr>
      </w:pPr>
    </w:p>
    <w:p w:rsidR="004E7903" w:rsidRPr="004E7903" w:rsidRDefault="004E7903" w:rsidP="004E7903">
      <w:pPr>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4E7903" w:rsidRPr="004E7903" w:rsidRDefault="004E7903" w:rsidP="004E7903">
      <w:pPr>
        <w:autoSpaceDE w:val="0"/>
        <w:autoSpaceDN w:val="0"/>
        <w:adjustRightInd w:val="0"/>
        <w:jc w:val="both"/>
        <w:rPr>
          <w:rFonts w:ascii="Times New Roman" w:hAnsi="Times New Roman" w:cs="Times New Roman"/>
          <w:sz w:val="24"/>
          <w:szCs w:val="24"/>
          <w:lang w:val="en-US"/>
        </w:rPr>
      </w:pPr>
    </w:p>
    <w:p w:rsidR="004E7903" w:rsidRPr="004E7903" w:rsidRDefault="004E7903" w:rsidP="004E7903">
      <w:pPr>
        <w:autoSpaceDE w:val="0"/>
        <w:autoSpaceDN w:val="0"/>
        <w:adjustRightInd w:val="0"/>
        <w:jc w:val="both"/>
        <w:rPr>
          <w:rFonts w:ascii="Times New Roman" w:hAnsi="Times New Roman" w:cs="Times New Roman"/>
          <w:b/>
          <w:bCs/>
          <w:sz w:val="24"/>
          <w:szCs w:val="24"/>
          <w:lang w:val="en-US"/>
        </w:rPr>
      </w:pPr>
      <w:r w:rsidRPr="004E7903">
        <w:rPr>
          <w:rFonts w:ascii="Times New Roman" w:hAnsi="Times New Roman" w:cs="Times New Roman"/>
          <w:b/>
          <w:bCs/>
          <w:sz w:val="24"/>
          <w:szCs w:val="24"/>
          <w:lang w:val="en-US"/>
        </w:rPr>
        <w:t xml:space="preserve">           3. Durata acordului-cadru</w:t>
      </w:r>
    </w:p>
    <w:p w:rsidR="004E7903" w:rsidRPr="004E7903" w:rsidRDefault="004E7903" w:rsidP="004E7903">
      <w:pPr>
        <w:autoSpaceDE w:val="0"/>
        <w:autoSpaceDN w:val="0"/>
        <w:adjustRightInd w:val="0"/>
        <w:jc w:val="both"/>
        <w:rPr>
          <w:rFonts w:ascii="Times New Roman" w:hAnsi="Times New Roman" w:cs="Times New Roman"/>
          <w:b/>
          <w:bCs/>
          <w:sz w:val="24"/>
          <w:szCs w:val="24"/>
          <w:lang w:val="en-US"/>
        </w:rPr>
      </w:pPr>
    </w:p>
    <w:p w:rsidR="004E7903" w:rsidRPr="004E7903" w:rsidRDefault="004E7903" w:rsidP="004E7903">
      <w:pPr>
        <w:autoSpaceDE w:val="0"/>
        <w:autoSpaceDN w:val="0"/>
        <w:adjustRightInd w:val="0"/>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3.1 Durata prezentului acord-cadru este de ....... ani şi ……………. de luni, începând de la data semnării.</w:t>
      </w:r>
    </w:p>
    <w:p w:rsidR="004E7903" w:rsidRPr="004E7903" w:rsidRDefault="004E7903" w:rsidP="004E7903">
      <w:pPr>
        <w:autoSpaceDE w:val="0"/>
        <w:autoSpaceDN w:val="0"/>
        <w:adjustRightInd w:val="0"/>
        <w:jc w:val="both"/>
        <w:rPr>
          <w:rFonts w:ascii="Times New Roman" w:hAnsi="Times New Roman" w:cs="Times New Roman"/>
          <w:sz w:val="24"/>
          <w:szCs w:val="24"/>
          <w:lang w:val="en-US"/>
        </w:rPr>
      </w:pPr>
    </w:p>
    <w:p w:rsidR="004E7903" w:rsidRPr="004E7903" w:rsidRDefault="004E7903" w:rsidP="004E7903">
      <w:pPr>
        <w:tabs>
          <w:tab w:val="left" w:pos="719"/>
        </w:tabs>
        <w:autoSpaceDE w:val="0"/>
        <w:autoSpaceDN w:val="0"/>
        <w:adjustRightInd w:val="0"/>
        <w:ind w:left="568"/>
        <w:jc w:val="both"/>
        <w:rPr>
          <w:rFonts w:ascii="Times New Roman" w:hAnsi="Times New Roman" w:cs="Times New Roman"/>
          <w:b/>
          <w:bCs/>
          <w:sz w:val="24"/>
          <w:szCs w:val="24"/>
          <w:lang w:val="en-US"/>
        </w:rPr>
      </w:pPr>
      <w:r w:rsidRPr="004E7903">
        <w:rPr>
          <w:rFonts w:ascii="Times New Roman" w:hAnsi="Times New Roman" w:cs="Times New Roman"/>
          <w:b/>
          <w:bCs/>
          <w:sz w:val="24"/>
          <w:szCs w:val="24"/>
          <w:lang w:val="en-US"/>
        </w:rPr>
        <w:t xml:space="preserve">  4.  Obligaţiile promitentului-executor/prestator</w:t>
      </w:r>
    </w:p>
    <w:p w:rsidR="004E7903" w:rsidRPr="004E7903" w:rsidRDefault="004E7903" w:rsidP="004E7903">
      <w:pPr>
        <w:autoSpaceDE w:val="0"/>
        <w:autoSpaceDN w:val="0"/>
        <w:adjustRightInd w:val="0"/>
        <w:jc w:val="both"/>
        <w:rPr>
          <w:rFonts w:ascii="Times New Roman" w:hAnsi="Times New Roman" w:cs="Times New Roman"/>
          <w:b/>
          <w:bCs/>
          <w:i/>
          <w:iCs/>
          <w:sz w:val="24"/>
          <w:szCs w:val="24"/>
          <w:lang w:val="en-US"/>
        </w:rPr>
      </w:pPr>
    </w:p>
    <w:p w:rsidR="004E7903" w:rsidRPr="004E7903" w:rsidRDefault="004E7903" w:rsidP="004E7903">
      <w:pPr>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4E7903" w:rsidRPr="004E7903" w:rsidRDefault="004E7903" w:rsidP="004E7903">
      <w:pPr>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4.2 Promitenții executori/prestatori se obligă să nu transfere, nici total și nici parţial, obligaţiile asumate prin prezentul acord-cadru.</w:t>
      </w:r>
    </w:p>
    <w:p w:rsidR="004E7903" w:rsidRPr="004E7903" w:rsidRDefault="004E7903" w:rsidP="004E7903">
      <w:pPr>
        <w:autoSpaceDE w:val="0"/>
        <w:autoSpaceDN w:val="0"/>
        <w:adjustRightInd w:val="0"/>
        <w:jc w:val="both"/>
        <w:rPr>
          <w:rFonts w:ascii="Times New Roman" w:hAnsi="Times New Roman" w:cs="Times New Roman"/>
          <w:i/>
          <w:iCs/>
          <w:sz w:val="24"/>
          <w:szCs w:val="24"/>
          <w:lang w:val="en-US"/>
        </w:rPr>
      </w:pPr>
    </w:p>
    <w:p w:rsidR="004E7903" w:rsidRPr="004E7903" w:rsidRDefault="004E7903" w:rsidP="004E7903">
      <w:pPr>
        <w:tabs>
          <w:tab w:val="left" w:pos="600"/>
        </w:tabs>
        <w:autoSpaceDE w:val="0"/>
        <w:autoSpaceDN w:val="0"/>
        <w:adjustRightInd w:val="0"/>
        <w:jc w:val="both"/>
        <w:rPr>
          <w:rFonts w:ascii="Times New Roman" w:hAnsi="Times New Roman" w:cs="Times New Roman"/>
          <w:b/>
          <w:bCs/>
          <w:sz w:val="24"/>
          <w:szCs w:val="24"/>
          <w:lang w:val="en-US"/>
        </w:rPr>
      </w:pPr>
      <w:r w:rsidRPr="004E7903">
        <w:rPr>
          <w:rFonts w:ascii="Times New Roman" w:hAnsi="Times New Roman" w:cs="Times New Roman"/>
          <w:b/>
          <w:bCs/>
          <w:sz w:val="24"/>
          <w:szCs w:val="24"/>
          <w:lang w:val="en-US"/>
        </w:rPr>
        <w:t xml:space="preserve">           5.  Obligaţiile promitentului-achizitor</w:t>
      </w:r>
    </w:p>
    <w:p w:rsidR="004E7903" w:rsidRPr="004E7903" w:rsidRDefault="004E7903" w:rsidP="004E7903">
      <w:pPr>
        <w:autoSpaceDE w:val="0"/>
        <w:autoSpaceDN w:val="0"/>
        <w:adjustRightInd w:val="0"/>
        <w:jc w:val="both"/>
        <w:rPr>
          <w:rFonts w:ascii="Times New Roman" w:hAnsi="Times New Roman" w:cs="Times New Roman"/>
          <w:b/>
          <w:bCs/>
          <w:sz w:val="24"/>
          <w:szCs w:val="24"/>
          <w:lang w:val="en-US"/>
        </w:rPr>
      </w:pPr>
    </w:p>
    <w:p w:rsidR="004E7903" w:rsidRPr="004E7903" w:rsidRDefault="004E7903" w:rsidP="004E7903">
      <w:pPr>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4E7903" w:rsidRPr="004E7903" w:rsidRDefault="004E7903" w:rsidP="004E7903">
      <w:pPr>
        <w:autoSpaceDE w:val="0"/>
        <w:autoSpaceDN w:val="0"/>
        <w:adjustRightInd w:val="0"/>
        <w:jc w:val="both"/>
        <w:rPr>
          <w:rFonts w:ascii="Times New Roman" w:hAnsi="Times New Roman" w:cs="Times New Roman"/>
          <w:b/>
          <w:bCs/>
          <w:sz w:val="24"/>
          <w:szCs w:val="24"/>
          <w:lang w:val="en-US"/>
        </w:rPr>
      </w:pPr>
    </w:p>
    <w:p w:rsidR="004E7903" w:rsidRPr="004E7903" w:rsidRDefault="004E7903" w:rsidP="004E7903">
      <w:pPr>
        <w:tabs>
          <w:tab w:val="left" w:pos="600"/>
        </w:tabs>
        <w:ind w:left="300"/>
        <w:jc w:val="both"/>
        <w:rPr>
          <w:rFonts w:ascii="Times New Roman" w:hAnsi="Times New Roman" w:cs="Times New Roman"/>
          <w:b/>
          <w:bCs/>
          <w:sz w:val="24"/>
          <w:szCs w:val="24"/>
          <w:lang w:val="en-US"/>
        </w:rPr>
      </w:pPr>
      <w:r w:rsidRPr="004E7903">
        <w:rPr>
          <w:rFonts w:ascii="Times New Roman" w:hAnsi="Times New Roman" w:cs="Times New Roman"/>
          <w:b/>
          <w:bCs/>
          <w:sz w:val="24"/>
          <w:szCs w:val="24"/>
          <w:lang w:val="en-US"/>
        </w:rPr>
        <w:t xml:space="preserve">      6. Rezoluțiune unilaterală</w:t>
      </w:r>
    </w:p>
    <w:p w:rsidR="004E7903" w:rsidRPr="004E7903" w:rsidRDefault="004E7903" w:rsidP="004E7903">
      <w:pPr>
        <w:ind w:left="660"/>
        <w:jc w:val="both"/>
        <w:rPr>
          <w:rFonts w:ascii="Times New Roman" w:hAnsi="Times New Roman" w:cs="Times New Roman"/>
          <w:b/>
          <w:bCs/>
          <w:sz w:val="24"/>
          <w:szCs w:val="24"/>
          <w:lang w:val="en-US"/>
        </w:rPr>
      </w:pPr>
    </w:p>
    <w:p w:rsidR="004E7903" w:rsidRPr="004E7903" w:rsidRDefault="004E7903" w:rsidP="004E7903">
      <w:pPr>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6.1. Partea promitentă este în drept să rezoluționeze unilateral acordul–cadru ca urmare a neîndeplinirii sau îndeplinirii în mod necorespunzător a obligaţiilor asumate prin prezentul acord- cadru, de către cealaltă parte.</w:t>
      </w:r>
    </w:p>
    <w:p w:rsidR="004E7903" w:rsidRPr="004E7903" w:rsidRDefault="004E7903" w:rsidP="004E7903">
      <w:pPr>
        <w:tabs>
          <w:tab w:val="left" w:pos="729"/>
        </w:tabs>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6.2. Rezoluțiunea unilaterală determină încetarea efectelor juridice a acordului-cadru cu condiția ca promitentul-achizitor să anunţe în scris  promitentul–executor/prestator cu 10 zile înainte de data încetării acestuia.</w:t>
      </w:r>
    </w:p>
    <w:p w:rsidR="004E7903" w:rsidRPr="004E7903" w:rsidRDefault="004E7903" w:rsidP="004E7903">
      <w:pPr>
        <w:autoSpaceDE w:val="0"/>
        <w:autoSpaceDN w:val="0"/>
        <w:adjustRightInd w:val="0"/>
        <w:ind w:firstLine="720"/>
        <w:jc w:val="both"/>
        <w:rPr>
          <w:rFonts w:ascii="Times New Roman" w:hAnsi="Times New Roman" w:cs="Times New Roman"/>
          <w:sz w:val="24"/>
          <w:szCs w:val="24"/>
          <w:lang w:val="en-US"/>
        </w:rPr>
      </w:pPr>
    </w:p>
    <w:p w:rsidR="004E7903" w:rsidRPr="004E7903" w:rsidRDefault="004E7903" w:rsidP="004E7903">
      <w:pPr>
        <w:numPr>
          <w:ilvl w:val="0"/>
          <w:numId w:val="29"/>
        </w:numPr>
        <w:tabs>
          <w:tab w:val="clear" w:pos="660"/>
          <w:tab w:val="num" w:pos="568"/>
          <w:tab w:val="left" w:pos="921"/>
          <w:tab w:val="left" w:pos="1131"/>
          <w:tab w:val="left" w:pos="1326"/>
        </w:tabs>
        <w:autoSpaceDE w:val="0"/>
        <w:autoSpaceDN w:val="0"/>
        <w:adjustRightInd w:val="0"/>
        <w:spacing w:after="0" w:line="240" w:lineRule="auto"/>
        <w:ind w:hanging="92"/>
        <w:jc w:val="both"/>
        <w:rPr>
          <w:rFonts w:ascii="Times New Roman" w:hAnsi="Times New Roman" w:cs="Times New Roman"/>
          <w:b/>
          <w:bCs/>
          <w:sz w:val="24"/>
          <w:szCs w:val="24"/>
        </w:rPr>
      </w:pPr>
      <w:r w:rsidRPr="004E7903">
        <w:rPr>
          <w:rFonts w:ascii="Times New Roman" w:hAnsi="Times New Roman" w:cs="Times New Roman"/>
          <w:b/>
          <w:bCs/>
          <w:sz w:val="24"/>
          <w:szCs w:val="24"/>
        </w:rPr>
        <w:t>Documentele acordului-cadru:</w:t>
      </w:r>
    </w:p>
    <w:p w:rsidR="004E7903" w:rsidRPr="004E7903" w:rsidRDefault="004E7903" w:rsidP="004E7903">
      <w:pPr>
        <w:autoSpaceDE w:val="0"/>
        <w:autoSpaceDN w:val="0"/>
        <w:adjustRightInd w:val="0"/>
        <w:ind w:left="660"/>
        <w:jc w:val="both"/>
        <w:rPr>
          <w:rFonts w:ascii="Times New Roman" w:hAnsi="Times New Roman" w:cs="Times New Roman"/>
          <w:b/>
          <w:bCs/>
          <w:sz w:val="24"/>
          <w:szCs w:val="24"/>
        </w:rPr>
      </w:pPr>
    </w:p>
    <w:p w:rsidR="004E7903" w:rsidRPr="004E7903" w:rsidRDefault="004E7903" w:rsidP="004E7903">
      <w:pPr>
        <w:autoSpaceDE w:val="0"/>
        <w:autoSpaceDN w:val="0"/>
        <w:adjustRightInd w:val="0"/>
        <w:jc w:val="both"/>
        <w:rPr>
          <w:rFonts w:ascii="Times New Roman" w:hAnsi="Times New Roman" w:cs="Times New Roman"/>
          <w:iCs/>
          <w:sz w:val="24"/>
          <w:szCs w:val="24"/>
          <w:lang w:val="en-US"/>
        </w:rPr>
      </w:pPr>
      <w:r w:rsidRPr="004E7903">
        <w:rPr>
          <w:rFonts w:ascii="Times New Roman" w:hAnsi="Times New Roman" w:cs="Times New Roman"/>
          <w:iCs/>
          <w:sz w:val="24"/>
          <w:szCs w:val="24"/>
          <w:lang w:val="en-US"/>
        </w:rPr>
        <w:t>a) propunerea tehnică;</w:t>
      </w:r>
    </w:p>
    <w:p w:rsidR="004E7903" w:rsidRPr="004E7903" w:rsidRDefault="004E7903" w:rsidP="004E7903">
      <w:pPr>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b) propunerea financiară;</w:t>
      </w:r>
    </w:p>
    <w:p w:rsidR="004E7903" w:rsidRPr="004E7903" w:rsidRDefault="004E7903" w:rsidP="004E7903">
      <w:pPr>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c) caietul de sarcini;</w:t>
      </w:r>
    </w:p>
    <w:p w:rsidR="004E7903" w:rsidRPr="004E7903" w:rsidRDefault="004E7903" w:rsidP="004E7903">
      <w:pPr>
        <w:autoSpaceDE w:val="0"/>
        <w:autoSpaceDN w:val="0"/>
        <w:adjustRightInd w:val="0"/>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d) alte anexe, după caz.</w:t>
      </w:r>
    </w:p>
    <w:p w:rsidR="004E7903" w:rsidRPr="004E7903" w:rsidRDefault="004E7903" w:rsidP="004E7903">
      <w:pPr>
        <w:autoSpaceDE w:val="0"/>
        <w:autoSpaceDN w:val="0"/>
        <w:adjustRightInd w:val="0"/>
        <w:jc w:val="both"/>
        <w:rPr>
          <w:rFonts w:ascii="Times New Roman" w:hAnsi="Times New Roman" w:cs="Times New Roman"/>
          <w:sz w:val="24"/>
          <w:szCs w:val="24"/>
          <w:lang w:val="en-US"/>
        </w:rPr>
      </w:pPr>
    </w:p>
    <w:p w:rsidR="004E7903" w:rsidRPr="004E7903" w:rsidRDefault="004E7903" w:rsidP="004E7903">
      <w:pPr>
        <w:pStyle w:val="a"/>
        <w:numPr>
          <w:ilvl w:val="0"/>
          <w:numId w:val="29"/>
        </w:numPr>
        <w:tabs>
          <w:tab w:val="clear" w:pos="660"/>
          <w:tab w:val="num" w:pos="568"/>
        </w:tabs>
        <w:autoSpaceDE w:val="0"/>
        <w:autoSpaceDN w:val="0"/>
        <w:adjustRightInd w:val="0"/>
        <w:ind w:left="852" w:hanging="284"/>
        <w:rPr>
          <w:b/>
          <w:bCs/>
        </w:rPr>
      </w:pPr>
      <w:r w:rsidRPr="004E7903">
        <w:rPr>
          <w:b/>
          <w:bCs/>
        </w:rPr>
        <w:lastRenderedPageBreak/>
        <w:t>Încetarea acordului cadru</w:t>
      </w:r>
    </w:p>
    <w:p w:rsidR="004E7903" w:rsidRPr="004E7903" w:rsidRDefault="004E7903" w:rsidP="004E7903">
      <w:pPr>
        <w:pStyle w:val="a"/>
        <w:numPr>
          <w:ilvl w:val="0"/>
          <w:numId w:val="0"/>
        </w:numPr>
        <w:autoSpaceDE w:val="0"/>
        <w:autoSpaceDN w:val="0"/>
        <w:adjustRightInd w:val="0"/>
        <w:ind w:left="660"/>
        <w:rPr>
          <w:b/>
          <w:bCs/>
        </w:rPr>
      </w:pPr>
    </w:p>
    <w:p w:rsidR="004E7903" w:rsidRPr="004E7903" w:rsidRDefault="004E7903" w:rsidP="004E7903">
      <w:pPr>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8.1    Prezentul acord-cadru încetează de drept- prin ajungerea la termen;</w:t>
      </w:r>
    </w:p>
    <w:p w:rsidR="004E7903" w:rsidRPr="004E7903" w:rsidRDefault="004E7903" w:rsidP="004E7903">
      <w:pPr>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8.2    Acordul-cadru poate înceta şi în următoarele cazuri:</w:t>
      </w:r>
    </w:p>
    <w:p w:rsidR="004E7903" w:rsidRPr="004E7903" w:rsidRDefault="004E7903" w:rsidP="004E7903">
      <w:pPr>
        <w:pStyle w:val="a"/>
        <w:numPr>
          <w:ilvl w:val="0"/>
          <w:numId w:val="30"/>
        </w:numPr>
      </w:pPr>
      <w:r w:rsidRPr="004E7903">
        <w:t>prin acordul de voinţă al părţilor ;</w:t>
      </w:r>
    </w:p>
    <w:p w:rsidR="004E7903" w:rsidRPr="004E7903" w:rsidRDefault="004E7903" w:rsidP="004E7903">
      <w:pPr>
        <w:pStyle w:val="a"/>
        <w:numPr>
          <w:ilvl w:val="0"/>
          <w:numId w:val="30"/>
        </w:numPr>
        <w:tabs>
          <w:tab w:val="clear" w:pos="1134"/>
          <w:tab w:val="left" w:pos="710"/>
        </w:tabs>
        <w:ind w:left="0" w:firstLine="426"/>
      </w:pPr>
      <w:r w:rsidRPr="004E7903">
        <w:t>prin rezoluțiunea de către o parte, ca urmare a neîndeplinirii sau îndeplinirii în mod necorespunzător a obligaţiilor asumate prin prezentul acord–cadru de către cealaltă parte, cu notificare prealabilă de.... zile a părţii în culpă.</w:t>
      </w:r>
    </w:p>
    <w:p w:rsidR="004E7903" w:rsidRPr="004E7903" w:rsidRDefault="004E7903" w:rsidP="004E7903">
      <w:pPr>
        <w:autoSpaceDE w:val="0"/>
        <w:autoSpaceDN w:val="0"/>
        <w:adjustRightInd w:val="0"/>
        <w:jc w:val="both"/>
        <w:rPr>
          <w:rFonts w:ascii="Times New Roman" w:hAnsi="Times New Roman" w:cs="Times New Roman"/>
          <w:sz w:val="24"/>
          <w:szCs w:val="24"/>
        </w:rPr>
      </w:pPr>
    </w:p>
    <w:p w:rsidR="004E7903" w:rsidRPr="004E7903" w:rsidRDefault="004E7903" w:rsidP="004E7903">
      <w:pPr>
        <w:jc w:val="both"/>
        <w:rPr>
          <w:rFonts w:ascii="Times New Roman" w:hAnsi="Times New Roman" w:cs="Times New Roman"/>
          <w:i/>
          <w:sz w:val="24"/>
          <w:szCs w:val="24"/>
        </w:rPr>
      </w:pPr>
      <w:r w:rsidRPr="004E7903">
        <w:rPr>
          <w:rFonts w:ascii="Times New Roman" w:hAnsi="Times New Roman" w:cs="Times New Roman"/>
          <w:i/>
          <w:sz w:val="24"/>
          <w:szCs w:val="24"/>
        </w:rPr>
        <w:t>CLAUZE APLICABILE CONTRACTELOR SUBSECVENTE</w:t>
      </w:r>
    </w:p>
    <w:p w:rsidR="004E7903" w:rsidRPr="004E7903" w:rsidRDefault="004E7903" w:rsidP="004E7903">
      <w:pPr>
        <w:jc w:val="both"/>
        <w:rPr>
          <w:rFonts w:ascii="Times New Roman" w:hAnsi="Times New Roman" w:cs="Times New Roman"/>
          <w:sz w:val="24"/>
          <w:szCs w:val="24"/>
        </w:rPr>
      </w:pPr>
    </w:p>
    <w:p w:rsidR="004E7903" w:rsidRPr="004E7903" w:rsidRDefault="004E7903" w:rsidP="004E7903">
      <w:pPr>
        <w:pStyle w:val="a"/>
        <w:numPr>
          <w:ilvl w:val="0"/>
          <w:numId w:val="29"/>
        </w:numPr>
        <w:tabs>
          <w:tab w:val="clear" w:pos="660"/>
          <w:tab w:val="num" w:pos="852"/>
        </w:tabs>
        <w:ind w:hanging="92"/>
        <w:rPr>
          <w:b/>
        </w:rPr>
      </w:pPr>
      <w:r w:rsidRPr="004E7903">
        <w:rPr>
          <w:b/>
        </w:rPr>
        <w:t xml:space="preserve">Executarea contractelor subsecvente </w:t>
      </w:r>
    </w:p>
    <w:p w:rsidR="004E7903" w:rsidRPr="004E7903" w:rsidRDefault="004E7903" w:rsidP="004E7903">
      <w:pPr>
        <w:pStyle w:val="a"/>
        <w:numPr>
          <w:ilvl w:val="0"/>
          <w:numId w:val="0"/>
        </w:numPr>
        <w:ind w:left="660"/>
        <w:rPr>
          <w:b/>
        </w:rPr>
      </w:pPr>
    </w:p>
    <w:p w:rsidR="004E7903" w:rsidRPr="004E7903" w:rsidRDefault="004E7903" w:rsidP="004E7903">
      <w:pPr>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9.1 Executarea contractelor subsecvente va începe din momentul încheierii acestora.</w:t>
      </w:r>
    </w:p>
    <w:p w:rsidR="004E7903" w:rsidRPr="004E7903" w:rsidRDefault="004E7903" w:rsidP="004E7903">
      <w:pPr>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9.2 Prestatorul are obligaţia de a începe executarea lucrărilor și/sau prestarea serviciilor de proiectare în timpul cel mai scurt rezonabil posibil de la primirea comenzii.</w:t>
      </w:r>
    </w:p>
    <w:p w:rsidR="004E7903" w:rsidRPr="004E7903" w:rsidRDefault="004E7903" w:rsidP="004E7903">
      <w:pPr>
        <w:jc w:val="both"/>
        <w:rPr>
          <w:rFonts w:ascii="Times New Roman" w:hAnsi="Times New Roman" w:cs="Times New Roman"/>
          <w:sz w:val="24"/>
          <w:szCs w:val="24"/>
          <w:lang w:val="en-US"/>
        </w:rPr>
      </w:pPr>
    </w:p>
    <w:p w:rsidR="004E7903" w:rsidRPr="004E7903" w:rsidRDefault="004E7903" w:rsidP="004E7903">
      <w:pPr>
        <w:jc w:val="both"/>
        <w:rPr>
          <w:rFonts w:ascii="Times New Roman" w:hAnsi="Times New Roman" w:cs="Times New Roman"/>
          <w:b/>
          <w:sz w:val="24"/>
          <w:szCs w:val="24"/>
          <w:lang w:val="en-US"/>
        </w:rPr>
      </w:pPr>
      <w:r w:rsidRPr="004E7903">
        <w:rPr>
          <w:rFonts w:ascii="Times New Roman" w:hAnsi="Times New Roman" w:cs="Times New Roman"/>
          <w:b/>
          <w:sz w:val="24"/>
          <w:szCs w:val="24"/>
          <w:lang w:val="en-US"/>
        </w:rPr>
        <w:t xml:space="preserve">          10. Obligaţiile principale ale prestatorului după încheierea contractului subsecvent </w:t>
      </w:r>
    </w:p>
    <w:p w:rsidR="004E7903" w:rsidRPr="004E7903" w:rsidRDefault="004E7903" w:rsidP="004E7903">
      <w:pPr>
        <w:jc w:val="both"/>
        <w:rPr>
          <w:rFonts w:ascii="Times New Roman" w:hAnsi="Times New Roman" w:cs="Times New Roman"/>
          <w:sz w:val="24"/>
          <w:szCs w:val="24"/>
          <w:lang w:val="en-US"/>
        </w:rPr>
      </w:pPr>
    </w:p>
    <w:p w:rsidR="004E7903" w:rsidRPr="004E7903" w:rsidRDefault="004E7903" w:rsidP="004E7903">
      <w:pPr>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E7903" w:rsidRPr="004E7903" w:rsidRDefault="004E7903" w:rsidP="004E7903">
      <w:pPr>
        <w:jc w:val="both"/>
        <w:rPr>
          <w:rFonts w:ascii="Times New Roman" w:hAnsi="Times New Roman" w:cs="Times New Roman"/>
          <w:b/>
          <w:sz w:val="24"/>
          <w:szCs w:val="24"/>
          <w:lang w:val="en-US"/>
        </w:rPr>
      </w:pPr>
    </w:p>
    <w:p w:rsidR="004E7903" w:rsidRPr="004E7903" w:rsidRDefault="004E7903" w:rsidP="004E7903">
      <w:pPr>
        <w:tabs>
          <w:tab w:val="left" w:pos="600"/>
        </w:tabs>
        <w:jc w:val="both"/>
        <w:rPr>
          <w:rFonts w:ascii="Times New Roman" w:hAnsi="Times New Roman" w:cs="Times New Roman"/>
          <w:b/>
          <w:sz w:val="24"/>
          <w:szCs w:val="24"/>
          <w:lang w:val="en-US"/>
        </w:rPr>
      </w:pPr>
      <w:r w:rsidRPr="004E7903">
        <w:rPr>
          <w:rFonts w:ascii="Times New Roman" w:hAnsi="Times New Roman" w:cs="Times New Roman"/>
          <w:b/>
          <w:sz w:val="24"/>
          <w:szCs w:val="24"/>
          <w:lang w:val="en-US"/>
        </w:rPr>
        <w:t xml:space="preserve">          11. Litigii</w:t>
      </w:r>
    </w:p>
    <w:p w:rsidR="004E7903" w:rsidRPr="004E7903" w:rsidRDefault="004E7903" w:rsidP="004E7903">
      <w:pPr>
        <w:jc w:val="both"/>
        <w:rPr>
          <w:rFonts w:ascii="Times New Roman" w:hAnsi="Times New Roman" w:cs="Times New Roman"/>
          <w:sz w:val="24"/>
          <w:szCs w:val="24"/>
          <w:lang w:val="en-US"/>
        </w:rPr>
      </w:pPr>
    </w:p>
    <w:p w:rsidR="004E7903" w:rsidRPr="004E7903" w:rsidRDefault="004E7903" w:rsidP="004E7903">
      <w:pPr>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11.1 Litigiile ce pot apărea ca urmare a aplicării şi interpretării prevederilor prezentului acord- cadru se vor soluţiona pe cale amiabilă.</w:t>
      </w:r>
    </w:p>
    <w:p w:rsidR="004E7903" w:rsidRPr="004E7903" w:rsidRDefault="004E7903" w:rsidP="004E7903">
      <w:pPr>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11.2 Dacă, după începerea tratativelor, părţile nu reuşesc să rezolve în mod amiabil o divergenţă legată de prezentul acord, fiecare parte poate solicita ca disputa să se soluţioneze de către instanţele judecătoreşti din Republica Moldova.</w:t>
      </w:r>
    </w:p>
    <w:p w:rsidR="004E7903" w:rsidRPr="004E7903" w:rsidRDefault="004E7903" w:rsidP="004E7903">
      <w:pPr>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Părţile au încheiat astăzi, ________20__, prezentul acord-cadru, în ___ exemplare, toate având aceeaşi putere juridică.</w:t>
      </w:r>
    </w:p>
    <w:p w:rsidR="004E7903" w:rsidRPr="004E7903" w:rsidRDefault="004E7903" w:rsidP="004E7903">
      <w:pPr>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Prezentul acord-cadru  se consideră încheiat şi intră în vigoare la data semnării lui de către Părţi, fiind valabil până la „__” _______________ 20__.</w:t>
      </w:r>
    </w:p>
    <w:p w:rsidR="004E7903" w:rsidRPr="004E7903" w:rsidRDefault="004E7903" w:rsidP="004E7903">
      <w:pPr>
        <w:jc w:val="both"/>
        <w:rPr>
          <w:rFonts w:ascii="Times New Roman" w:hAnsi="Times New Roman" w:cs="Times New Roman"/>
          <w:sz w:val="24"/>
          <w:szCs w:val="24"/>
          <w:lang w:val="en-US"/>
        </w:rPr>
      </w:pPr>
    </w:p>
    <w:p w:rsidR="004E7903" w:rsidRPr="004E7903" w:rsidRDefault="004E7903" w:rsidP="004E7903">
      <w:pPr>
        <w:jc w:val="both"/>
        <w:rPr>
          <w:rFonts w:ascii="Times New Roman" w:hAnsi="Times New Roman" w:cs="Times New Roman"/>
          <w:sz w:val="24"/>
          <w:szCs w:val="24"/>
          <w:lang w:val="en-US"/>
        </w:rPr>
      </w:pPr>
    </w:p>
    <w:p w:rsidR="004E7903" w:rsidRPr="004E7903" w:rsidRDefault="004E7903" w:rsidP="004E7903">
      <w:pPr>
        <w:jc w:val="both"/>
        <w:rPr>
          <w:rFonts w:ascii="Times New Roman" w:hAnsi="Times New Roman" w:cs="Times New Roman"/>
          <w:sz w:val="24"/>
          <w:szCs w:val="24"/>
          <w:lang w:val="en-US"/>
        </w:rPr>
      </w:pPr>
    </w:p>
    <w:p w:rsidR="004E7903" w:rsidRPr="004E7903" w:rsidRDefault="004E7903" w:rsidP="004E7903">
      <w:pPr>
        <w:jc w:val="both"/>
        <w:rPr>
          <w:rFonts w:ascii="Times New Roman" w:hAnsi="Times New Roman" w:cs="Times New Roman"/>
          <w:sz w:val="24"/>
          <w:szCs w:val="24"/>
          <w:lang w:val="en-US"/>
        </w:rPr>
      </w:pPr>
    </w:p>
    <w:p w:rsidR="004E7903" w:rsidRPr="004E7903" w:rsidRDefault="004E7903" w:rsidP="004E7903">
      <w:pPr>
        <w:jc w:val="both"/>
        <w:rPr>
          <w:rFonts w:ascii="Times New Roman" w:hAnsi="Times New Roman" w:cs="Times New Roman"/>
          <w:sz w:val="24"/>
          <w:szCs w:val="24"/>
          <w:lang w:val="en-US"/>
        </w:rPr>
      </w:pPr>
    </w:p>
    <w:p w:rsidR="004E7903" w:rsidRPr="004E7903" w:rsidRDefault="004E7903" w:rsidP="004E7903">
      <w:pPr>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Promitent-achizitor,                                              Promitent- executor/prestator,</w:t>
      </w:r>
    </w:p>
    <w:p w:rsidR="004E7903" w:rsidRPr="004E7903" w:rsidRDefault="004E7903" w:rsidP="004E7903">
      <w:pPr>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                                                     ...................................</w:t>
      </w:r>
    </w:p>
    <w:p w:rsidR="004E7903" w:rsidRPr="004E7903" w:rsidRDefault="004E7903" w:rsidP="004E7903">
      <w:pPr>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 xml:space="preserve"> (semnătura autorizată)                                              (semnătura autorizată)</w:t>
      </w:r>
    </w:p>
    <w:p w:rsidR="004E7903" w:rsidRPr="004E7903" w:rsidRDefault="004E7903" w:rsidP="004E7903">
      <w:pPr>
        <w:jc w:val="both"/>
        <w:rPr>
          <w:rFonts w:ascii="Times New Roman" w:hAnsi="Times New Roman" w:cs="Times New Roman"/>
          <w:sz w:val="24"/>
          <w:szCs w:val="24"/>
          <w:lang w:val="en-US"/>
        </w:rPr>
      </w:pPr>
    </w:p>
    <w:p w:rsidR="004E7903" w:rsidRPr="004E7903" w:rsidRDefault="004E7903" w:rsidP="004E7903">
      <w:pPr>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Promitent-achizitor,                                              Promitent- executor/prestator,</w:t>
      </w:r>
    </w:p>
    <w:p w:rsidR="004E7903" w:rsidRPr="004E7903" w:rsidRDefault="004E7903" w:rsidP="004E7903">
      <w:pPr>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 xml:space="preserve">  ...........................                                                     ..................................</w:t>
      </w:r>
    </w:p>
    <w:p w:rsidR="004E7903" w:rsidRPr="004E7903" w:rsidRDefault="004E7903" w:rsidP="004E7903">
      <w:pPr>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 xml:space="preserve">  (semnătura autorizată)                                              (semnătura autorizată)</w:t>
      </w:r>
    </w:p>
    <w:p w:rsidR="004E7903" w:rsidRPr="004E7903" w:rsidRDefault="004E7903" w:rsidP="004E7903">
      <w:pPr>
        <w:jc w:val="both"/>
        <w:rPr>
          <w:rFonts w:ascii="Times New Roman" w:hAnsi="Times New Roman" w:cs="Times New Roman"/>
          <w:sz w:val="24"/>
          <w:szCs w:val="24"/>
          <w:lang w:val="en-US"/>
        </w:rPr>
      </w:pPr>
    </w:p>
    <w:p w:rsidR="004E7903" w:rsidRPr="004E7903" w:rsidRDefault="004E7903" w:rsidP="004E7903">
      <w:pPr>
        <w:jc w:val="both"/>
        <w:rPr>
          <w:rFonts w:ascii="Times New Roman" w:hAnsi="Times New Roman" w:cs="Times New Roman"/>
          <w:sz w:val="24"/>
          <w:szCs w:val="24"/>
          <w:lang w:val="en-US"/>
        </w:rPr>
      </w:pPr>
    </w:p>
    <w:p w:rsidR="004E7903" w:rsidRPr="004E7903" w:rsidRDefault="004E7903" w:rsidP="004E7903">
      <w:pPr>
        <w:jc w:val="both"/>
        <w:rPr>
          <w:rFonts w:ascii="Times New Roman" w:hAnsi="Times New Roman" w:cs="Times New Roman"/>
          <w:sz w:val="24"/>
          <w:szCs w:val="24"/>
          <w:lang w:val="en-US"/>
        </w:rPr>
      </w:pPr>
      <w:r w:rsidRPr="004E7903">
        <w:rPr>
          <w:rFonts w:ascii="Times New Roman" w:hAnsi="Times New Roman" w:cs="Times New Roman"/>
          <w:sz w:val="24"/>
          <w:szCs w:val="24"/>
          <w:lang w:val="en-US"/>
        </w:rPr>
        <w:t>Promitent-achizitor,                                              Promitent- executor/prestator,</w:t>
      </w:r>
    </w:p>
    <w:p w:rsidR="004E7903" w:rsidRPr="004E7903" w:rsidRDefault="004E7903" w:rsidP="004E7903">
      <w:pPr>
        <w:jc w:val="both"/>
        <w:rPr>
          <w:rFonts w:ascii="Times New Roman" w:hAnsi="Times New Roman" w:cs="Times New Roman"/>
          <w:sz w:val="24"/>
          <w:szCs w:val="24"/>
        </w:rPr>
      </w:pPr>
      <w:r w:rsidRPr="004E7903">
        <w:rPr>
          <w:rFonts w:ascii="Times New Roman" w:hAnsi="Times New Roman" w:cs="Times New Roman"/>
          <w:sz w:val="24"/>
          <w:szCs w:val="24"/>
        </w:rPr>
        <w:t>...........................                                                     ..................................</w:t>
      </w:r>
    </w:p>
    <w:p w:rsidR="004E7903" w:rsidRPr="004E7903" w:rsidRDefault="004E7903" w:rsidP="004E7903">
      <w:pPr>
        <w:jc w:val="both"/>
        <w:rPr>
          <w:rFonts w:ascii="Times New Roman" w:hAnsi="Times New Roman" w:cs="Times New Roman"/>
          <w:sz w:val="24"/>
          <w:szCs w:val="24"/>
        </w:rPr>
      </w:pPr>
      <w:r w:rsidRPr="004E7903">
        <w:rPr>
          <w:rFonts w:ascii="Times New Roman" w:hAnsi="Times New Roman" w:cs="Times New Roman"/>
          <w:sz w:val="24"/>
          <w:szCs w:val="24"/>
        </w:rPr>
        <w:t xml:space="preserve"> (semnătura autorizată)                                              (semnătura autorizată)</w:t>
      </w:r>
    </w:p>
    <w:p w:rsidR="004E7903" w:rsidRPr="004E7903" w:rsidRDefault="004E7903" w:rsidP="004E7903">
      <w:pPr>
        <w:jc w:val="both"/>
        <w:rPr>
          <w:rFonts w:ascii="Times New Roman" w:hAnsi="Times New Roman" w:cs="Times New Roman"/>
          <w:sz w:val="24"/>
          <w:szCs w:val="24"/>
        </w:rPr>
      </w:pPr>
    </w:p>
    <w:p w:rsidR="004E7903" w:rsidRPr="004E7903" w:rsidRDefault="004E7903" w:rsidP="004E7903">
      <w:pPr>
        <w:pStyle w:val="a"/>
        <w:numPr>
          <w:ilvl w:val="0"/>
          <w:numId w:val="0"/>
        </w:numPr>
        <w:spacing w:line="276" w:lineRule="auto"/>
        <w:rPr>
          <w:b/>
        </w:rPr>
      </w:pPr>
    </w:p>
    <w:sectPr w:rsidR="004E7903" w:rsidRPr="004E7903" w:rsidSect="00970C94">
      <w:pgSz w:w="11906" w:h="16838"/>
      <w:pgMar w:top="568" w:right="566" w:bottom="850" w:left="56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2118" w:rsidRDefault="005A2118" w:rsidP="004E3066">
      <w:pPr>
        <w:spacing w:after="0" w:line="240" w:lineRule="auto"/>
      </w:pPr>
      <w:r>
        <w:separator/>
      </w:r>
    </w:p>
  </w:endnote>
  <w:endnote w:type="continuationSeparator" w:id="0">
    <w:p w:rsidR="005A2118" w:rsidRDefault="005A2118" w:rsidP="004E306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5A2118" w:rsidP="001F6E5A">
    <w:pPr>
      <w:pStyle w:val="a8"/>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2118" w:rsidRDefault="005A2118" w:rsidP="004E3066">
      <w:pPr>
        <w:spacing w:after="0" w:line="240" w:lineRule="auto"/>
      </w:pPr>
      <w:r>
        <w:separator/>
      </w:r>
    </w:p>
  </w:footnote>
  <w:footnote w:type="continuationSeparator" w:id="0">
    <w:p w:rsidR="005A2118" w:rsidRDefault="005A2118" w:rsidP="004E306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6">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4">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8">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2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4"/>
  </w:num>
  <w:num w:numId="2">
    <w:abstractNumId w:val="32"/>
  </w:num>
  <w:num w:numId="3">
    <w:abstractNumId w:val="24"/>
  </w:num>
  <w:num w:numId="4">
    <w:abstractNumId w:val="23"/>
  </w:num>
  <w:num w:numId="5">
    <w:abstractNumId w:val="10"/>
  </w:num>
  <w:num w:numId="6">
    <w:abstractNumId w:val="12"/>
  </w:num>
  <w:num w:numId="7">
    <w:abstractNumId w:val="11"/>
  </w:num>
  <w:num w:numId="8">
    <w:abstractNumId w:val="7"/>
  </w:num>
  <w:num w:numId="9">
    <w:abstractNumId w:val="17"/>
  </w:num>
  <w:num w:numId="10">
    <w:abstractNumId w:val="22"/>
  </w:num>
  <w:num w:numId="11">
    <w:abstractNumId w:val="6"/>
  </w:num>
  <w:num w:numId="12">
    <w:abstractNumId w:val="20"/>
  </w:num>
  <w:num w:numId="13">
    <w:abstractNumId w:val="25"/>
  </w:num>
  <w:num w:numId="14">
    <w:abstractNumId w:val="21"/>
  </w:num>
  <w:num w:numId="15">
    <w:abstractNumId w:val="16"/>
  </w:num>
  <w:num w:numId="16">
    <w:abstractNumId w:val="29"/>
  </w:num>
  <w:num w:numId="17">
    <w:abstractNumId w:val="9"/>
  </w:num>
  <w:num w:numId="18">
    <w:abstractNumId w:val="8"/>
  </w:num>
  <w:num w:numId="19">
    <w:abstractNumId w:val="5"/>
  </w:num>
  <w:num w:numId="20">
    <w:abstractNumId w:val="1"/>
  </w:num>
  <w:num w:numId="21">
    <w:abstractNumId w:val="27"/>
  </w:num>
  <w:num w:numId="22">
    <w:abstractNumId w:val="26"/>
  </w:num>
  <w:num w:numId="23">
    <w:abstractNumId w:val="13"/>
  </w:num>
  <w:num w:numId="24">
    <w:abstractNumId w:val="18"/>
  </w:num>
  <w:num w:numId="25">
    <w:abstractNumId w:val="31"/>
  </w:num>
  <w:num w:numId="26">
    <w:abstractNumId w:val="19"/>
  </w:num>
  <w:num w:numId="27">
    <w:abstractNumId w:val="28"/>
  </w:num>
  <w:num w:numId="28">
    <w:abstractNumId w:val="32"/>
    <w:lvlOverride w:ilvl="0">
      <w:startOverride w:val="1"/>
    </w:lvlOverride>
  </w:num>
  <w:num w:numId="29">
    <w:abstractNumId w:val="15"/>
  </w:num>
  <w:num w:numId="30">
    <w:abstractNumId w:val="30"/>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970C94"/>
    <w:rsid w:val="001534E4"/>
    <w:rsid w:val="004E2DAF"/>
    <w:rsid w:val="004E3066"/>
    <w:rsid w:val="004E7903"/>
    <w:rsid w:val="004F4E1A"/>
    <w:rsid w:val="005A2118"/>
    <w:rsid w:val="006F6195"/>
    <w:rsid w:val="007000C7"/>
    <w:rsid w:val="00905F10"/>
    <w:rsid w:val="00970C94"/>
    <w:rsid w:val="00973F65"/>
    <w:rsid w:val="00B3786A"/>
    <w:rsid w:val="00E80ECA"/>
    <w:rsid w:val="00F82F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F6195"/>
  </w:style>
  <w:style w:type="paragraph" w:styleId="1">
    <w:name w:val="heading 1"/>
    <w:basedOn w:val="a"/>
    <w:next w:val="a0"/>
    <w:link w:val="10"/>
    <w:qFormat/>
    <w:rsid w:val="00970C94"/>
    <w:pPr>
      <w:ind w:left="720"/>
      <w:jc w:val="center"/>
      <w:outlineLvl w:val="0"/>
    </w:pPr>
    <w:rPr>
      <w:b/>
    </w:rPr>
  </w:style>
  <w:style w:type="paragraph" w:styleId="2">
    <w:name w:val="heading 2"/>
    <w:basedOn w:val="a0"/>
    <w:next w:val="a0"/>
    <w:link w:val="20"/>
    <w:unhideWhenUsed/>
    <w:qFormat/>
    <w:rsid w:val="00970C94"/>
    <w:pPr>
      <w:keepNext/>
      <w:keepLines/>
      <w:spacing w:before="200" w:after="0" w:line="240" w:lineRule="auto"/>
      <w:outlineLvl w:val="1"/>
    </w:pPr>
    <w:rPr>
      <w:rFonts w:asciiTheme="majorHAnsi" w:eastAsiaTheme="majorEastAsia" w:hAnsiTheme="majorHAnsi" w:cstheme="majorBidi"/>
      <w:b/>
      <w:bCs/>
      <w:noProof/>
      <w:color w:val="4F81BD" w:themeColor="accent1"/>
      <w:sz w:val="26"/>
      <w:szCs w:val="26"/>
      <w:lang w:val="ro-RO"/>
    </w:rPr>
  </w:style>
  <w:style w:type="paragraph" w:styleId="3">
    <w:name w:val="heading 3"/>
    <w:basedOn w:val="a0"/>
    <w:next w:val="a0"/>
    <w:link w:val="30"/>
    <w:unhideWhenUsed/>
    <w:qFormat/>
    <w:rsid w:val="00970C94"/>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970C94"/>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qFormat/>
    <w:rsid w:val="00970C94"/>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970C94"/>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semiHidden/>
    <w:unhideWhenUsed/>
    <w:qFormat/>
    <w:rsid w:val="00970C94"/>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iPriority w:val="99"/>
    <w:unhideWhenUsed/>
    <w:rsid w:val="00970C9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1"/>
    <w:uiPriority w:val="22"/>
    <w:qFormat/>
    <w:rsid w:val="00970C94"/>
    <w:rPr>
      <w:b/>
      <w:bCs/>
    </w:rPr>
  </w:style>
  <w:style w:type="character" w:styleId="a6">
    <w:name w:val="Emphasis"/>
    <w:basedOn w:val="a1"/>
    <w:uiPriority w:val="20"/>
    <w:qFormat/>
    <w:rsid w:val="00970C94"/>
    <w:rPr>
      <w:i/>
      <w:iCs/>
    </w:rPr>
  </w:style>
  <w:style w:type="paragraph" w:customStyle="1" w:styleId="Style3">
    <w:name w:val="Style3"/>
    <w:basedOn w:val="3"/>
    <w:link w:val="Style3Char"/>
    <w:qFormat/>
    <w:rsid w:val="00970C94"/>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Cs w:val="0"/>
      <w:color w:val="auto"/>
      <w:sz w:val="24"/>
      <w:szCs w:val="24"/>
      <w:lang w:val="en-US" w:eastAsia="ru-RU"/>
    </w:rPr>
  </w:style>
  <w:style w:type="character" w:customStyle="1" w:styleId="Style3Char">
    <w:name w:val="Style3 Char"/>
    <w:link w:val="Style3"/>
    <w:rsid w:val="00970C94"/>
    <w:rPr>
      <w:rFonts w:ascii="Times New Roman" w:eastAsia="Times New Roman" w:hAnsi="Times New Roman" w:cs="Times New Roman"/>
      <w:b/>
      <w:sz w:val="24"/>
      <w:szCs w:val="24"/>
      <w:lang w:val="en-US" w:eastAsia="ru-RU"/>
    </w:rPr>
  </w:style>
  <w:style w:type="table" w:customStyle="1" w:styleId="Grigliatabella1">
    <w:name w:val="Griglia tabella1"/>
    <w:basedOn w:val="a2"/>
    <w:next w:val="a7"/>
    <w:uiPriority w:val="39"/>
    <w:rsid w:val="00970C94"/>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1"/>
    <w:link w:val="3"/>
    <w:rsid w:val="00970C94"/>
    <w:rPr>
      <w:rFonts w:asciiTheme="majorHAnsi" w:eastAsiaTheme="majorEastAsia" w:hAnsiTheme="majorHAnsi" w:cstheme="majorBidi"/>
      <w:b/>
      <w:bCs/>
      <w:color w:val="4F81BD" w:themeColor="accent1"/>
    </w:rPr>
  </w:style>
  <w:style w:type="table" w:styleId="a7">
    <w:name w:val="Table Grid"/>
    <w:basedOn w:val="a2"/>
    <w:uiPriority w:val="39"/>
    <w:rsid w:val="00970C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rsid w:val="00970C9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970C94"/>
    <w:rPr>
      <w:rFonts w:asciiTheme="majorHAnsi" w:eastAsiaTheme="majorEastAsia" w:hAnsiTheme="majorHAnsi" w:cstheme="majorBidi"/>
      <w:b/>
      <w:bCs/>
      <w:noProof/>
      <w:color w:val="4F81BD" w:themeColor="accent1"/>
      <w:sz w:val="26"/>
      <w:szCs w:val="26"/>
      <w:lang w:val="ro-RO"/>
    </w:rPr>
  </w:style>
  <w:style w:type="character" w:customStyle="1" w:styleId="40">
    <w:name w:val="Заголовок 4 Знак"/>
    <w:aliases w:val=" Sub-Clause Sub-paragraph Знак"/>
    <w:basedOn w:val="a1"/>
    <w:link w:val="4"/>
    <w:rsid w:val="00970C9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970C9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970C9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970C94"/>
    <w:rPr>
      <w:rFonts w:ascii="Cambria" w:eastAsia="Times New Roman" w:hAnsi="Cambria" w:cs="Times New Roman"/>
      <w:lang w:val="ro-RO"/>
    </w:rPr>
  </w:style>
  <w:style w:type="paragraph" w:styleId="a8">
    <w:name w:val="footer"/>
    <w:basedOn w:val="a0"/>
    <w:link w:val="a9"/>
    <w:uiPriority w:val="99"/>
    <w:rsid w:val="00970C94"/>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9">
    <w:name w:val="Нижний колонтитул Знак"/>
    <w:basedOn w:val="a1"/>
    <w:link w:val="a8"/>
    <w:uiPriority w:val="99"/>
    <w:rsid w:val="00970C94"/>
    <w:rPr>
      <w:rFonts w:ascii="Times New Roman" w:eastAsia="Times New Roman" w:hAnsi="Times New Roman" w:cs="Times New Roman"/>
      <w:noProof/>
      <w:sz w:val="24"/>
      <w:szCs w:val="24"/>
      <w:lang w:val="ro-RO"/>
    </w:rPr>
  </w:style>
  <w:style w:type="character" w:styleId="aa">
    <w:name w:val="page number"/>
    <w:basedOn w:val="a1"/>
    <w:rsid w:val="00970C94"/>
  </w:style>
  <w:style w:type="paragraph" w:styleId="a">
    <w:name w:val="List Paragraph"/>
    <w:aliases w:val="HotarirePunct1"/>
    <w:basedOn w:val="a0"/>
    <w:uiPriority w:val="34"/>
    <w:qFormat/>
    <w:rsid w:val="00970C94"/>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paragraph" w:styleId="ab">
    <w:name w:val="Body Text"/>
    <w:basedOn w:val="a0"/>
    <w:link w:val="ac"/>
    <w:rsid w:val="00970C94"/>
    <w:pPr>
      <w:spacing w:after="0" w:line="240" w:lineRule="auto"/>
    </w:pPr>
    <w:rPr>
      <w:rFonts w:ascii="Baltica RR" w:eastAsia="Times New Roman" w:hAnsi="Baltica RR" w:cs="Times New Roman"/>
      <w:sz w:val="24"/>
      <w:szCs w:val="20"/>
      <w:lang w:val="ro-RO"/>
    </w:rPr>
  </w:style>
  <w:style w:type="character" w:customStyle="1" w:styleId="ac">
    <w:name w:val="Основной текст Знак"/>
    <w:basedOn w:val="a1"/>
    <w:link w:val="ab"/>
    <w:rsid w:val="00970C94"/>
    <w:rPr>
      <w:rFonts w:ascii="Baltica RR" w:eastAsia="Times New Roman" w:hAnsi="Baltica RR" w:cs="Times New Roman"/>
      <w:sz w:val="24"/>
      <w:szCs w:val="20"/>
      <w:lang w:val="ro-RO"/>
    </w:rPr>
  </w:style>
  <w:style w:type="paragraph" w:styleId="ad">
    <w:name w:val="header"/>
    <w:basedOn w:val="a0"/>
    <w:link w:val="ae"/>
    <w:rsid w:val="00970C94"/>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e">
    <w:name w:val="Верхний колонтитул Знак"/>
    <w:basedOn w:val="a1"/>
    <w:link w:val="ad"/>
    <w:rsid w:val="00970C94"/>
    <w:rPr>
      <w:rFonts w:ascii="Times New Roman" w:eastAsia="Times New Roman" w:hAnsi="Times New Roman" w:cs="Times New Roman"/>
      <w:sz w:val="20"/>
      <w:szCs w:val="20"/>
      <w:lang w:eastAsia="ru-RU"/>
    </w:rPr>
  </w:style>
  <w:style w:type="paragraph" w:styleId="af">
    <w:name w:val="Subtitle"/>
    <w:basedOn w:val="a0"/>
    <w:link w:val="af0"/>
    <w:qFormat/>
    <w:rsid w:val="00970C94"/>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f0">
    <w:name w:val="Подзаголовок Знак"/>
    <w:basedOn w:val="a1"/>
    <w:link w:val="af"/>
    <w:rsid w:val="00970C94"/>
    <w:rPr>
      <w:rFonts w:ascii="Times New Roman" w:eastAsia="Times New Roman" w:hAnsi="Times New Roman" w:cs="Times New Roman"/>
      <w:b/>
      <w:sz w:val="32"/>
      <w:szCs w:val="20"/>
      <w:lang w:val="en-US" w:eastAsia="ru-RU"/>
    </w:rPr>
  </w:style>
  <w:style w:type="paragraph" w:styleId="af1">
    <w:name w:val="Body Text Indent"/>
    <w:basedOn w:val="a0"/>
    <w:link w:val="af2"/>
    <w:rsid w:val="00970C94"/>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f2">
    <w:name w:val="Основной текст с отступом Знак"/>
    <w:basedOn w:val="a1"/>
    <w:link w:val="af1"/>
    <w:rsid w:val="00970C94"/>
    <w:rPr>
      <w:rFonts w:ascii="Times New Roman" w:eastAsia="Times New Roman" w:hAnsi="Times New Roman" w:cs="Times New Roman"/>
      <w:sz w:val="20"/>
      <w:szCs w:val="20"/>
      <w:lang w:val="ro-RO" w:eastAsia="ru-RU"/>
    </w:rPr>
  </w:style>
  <w:style w:type="paragraph" w:styleId="21">
    <w:name w:val="Body Text Indent 2"/>
    <w:basedOn w:val="a0"/>
    <w:link w:val="22"/>
    <w:rsid w:val="00970C94"/>
    <w:pPr>
      <w:spacing w:after="0" w:line="240" w:lineRule="auto"/>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970C94"/>
    <w:rPr>
      <w:rFonts w:ascii="Baltica RR" w:eastAsia="Times New Roman" w:hAnsi="Baltica RR" w:cs="Times New Roman"/>
      <w:sz w:val="24"/>
      <w:szCs w:val="20"/>
      <w:lang w:val="ro-RO" w:eastAsia="ru-RU"/>
    </w:rPr>
  </w:style>
  <w:style w:type="paragraph" w:styleId="23">
    <w:name w:val="Body Text 2"/>
    <w:basedOn w:val="a0"/>
    <w:link w:val="24"/>
    <w:rsid w:val="00970C94"/>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970C94"/>
    <w:rPr>
      <w:rFonts w:ascii="Baltica RR" w:eastAsia="Times New Roman" w:hAnsi="Baltica RR" w:cs="Times New Roman"/>
      <w:sz w:val="24"/>
      <w:szCs w:val="20"/>
      <w:lang w:val="ro-RO" w:eastAsia="ru-RU"/>
    </w:rPr>
  </w:style>
  <w:style w:type="paragraph" w:styleId="af3">
    <w:name w:val="Balloon Text"/>
    <w:basedOn w:val="a0"/>
    <w:link w:val="af4"/>
    <w:semiHidden/>
    <w:rsid w:val="00970C94"/>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1"/>
    <w:link w:val="af3"/>
    <w:semiHidden/>
    <w:rsid w:val="00970C94"/>
    <w:rPr>
      <w:rFonts w:ascii="Tahoma" w:eastAsia="Times New Roman" w:hAnsi="Tahoma" w:cs="Tahoma"/>
      <w:sz w:val="16"/>
      <w:szCs w:val="16"/>
      <w:lang w:eastAsia="ru-RU"/>
    </w:rPr>
  </w:style>
  <w:style w:type="paragraph" w:customStyle="1" w:styleId="cn">
    <w:name w:val="cn"/>
    <w:basedOn w:val="a0"/>
    <w:rsid w:val="00970C94"/>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rsid w:val="00970C94"/>
    <w:pPr>
      <w:spacing w:after="0" w:line="240" w:lineRule="auto"/>
      <w:jc w:val="center"/>
    </w:pPr>
    <w:rPr>
      <w:rFonts w:ascii="Times New Roman" w:eastAsia="Times New Roman" w:hAnsi="Times New Roman" w:cs="Times New Roman"/>
      <w:b/>
      <w:bCs/>
      <w:sz w:val="24"/>
      <w:szCs w:val="24"/>
      <w:lang w:eastAsia="ru-RU"/>
    </w:rPr>
  </w:style>
  <w:style w:type="paragraph" w:styleId="31">
    <w:name w:val="Body Text Indent 3"/>
    <w:basedOn w:val="a0"/>
    <w:link w:val="32"/>
    <w:rsid w:val="00970C94"/>
    <w:pPr>
      <w:spacing w:after="120" w:line="240" w:lineRule="auto"/>
      <w:ind w:left="283"/>
    </w:pPr>
    <w:rPr>
      <w:rFonts w:ascii="Times New Roman" w:eastAsia="Times New Roman" w:hAnsi="Times New Roman" w:cs="Times New Roman"/>
      <w:sz w:val="16"/>
      <w:szCs w:val="16"/>
      <w:lang w:val="ro-RO"/>
    </w:rPr>
  </w:style>
  <w:style w:type="character" w:customStyle="1" w:styleId="32">
    <w:name w:val="Основной текст с отступом 3 Знак"/>
    <w:basedOn w:val="a1"/>
    <w:link w:val="31"/>
    <w:rsid w:val="00970C94"/>
    <w:rPr>
      <w:rFonts w:ascii="Times New Roman" w:eastAsia="Times New Roman" w:hAnsi="Times New Roman" w:cs="Times New Roman"/>
      <w:sz w:val="16"/>
      <w:szCs w:val="16"/>
      <w:lang w:val="ro-RO"/>
    </w:rPr>
  </w:style>
  <w:style w:type="character" w:styleId="af5">
    <w:name w:val="Hyperlink"/>
    <w:uiPriority w:val="99"/>
    <w:rsid w:val="00970C94"/>
    <w:rPr>
      <w:color w:val="0000FF"/>
      <w:u w:val="single"/>
    </w:rPr>
  </w:style>
  <w:style w:type="paragraph" w:customStyle="1" w:styleId="cp">
    <w:name w:val="cp"/>
    <w:basedOn w:val="a0"/>
    <w:rsid w:val="00970C94"/>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970C94"/>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qFormat/>
    <w:rsid w:val="00970C94"/>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970C94"/>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rsid w:val="00970C94"/>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qFormat/>
    <w:rsid w:val="00970C94"/>
    <w:pPr>
      <w:ind w:left="720"/>
      <w:contextualSpacing/>
    </w:pPr>
    <w:rPr>
      <w:rFonts w:ascii="Calibri" w:eastAsia="PMingLiU" w:hAnsi="Calibri" w:cs="Times New Roman"/>
      <w:lang w:val="en-US" w:eastAsia="zh-CN"/>
    </w:rPr>
  </w:style>
  <w:style w:type="paragraph" w:customStyle="1" w:styleId="BankNormal">
    <w:name w:val="BankNormal"/>
    <w:basedOn w:val="a0"/>
    <w:rsid w:val="00970C94"/>
    <w:pPr>
      <w:spacing w:after="240" w:line="240" w:lineRule="auto"/>
    </w:pPr>
    <w:rPr>
      <w:rFonts w:ascii="Times New Roman" w:eastAsia="Times New Roman" w:hAnsi="Times New Roman" w:cs="Times New Roman"/>
      <w:sz w:val="24"/>
      <w:szCs w:val="20"/>
      <w:lang w:val="en-US"/>
    </w:rPr>
  </w:style>
  <w:style w:type="paragraph" w:styleId="af6">
    <w:name w:val="TOC Heading"/>
    <w:basedOn w:val="1"/>
    <w:next w:val="a0"/>
    <w:uiPriority w:val="39"/>
    <w:unhideWhenUsed/>
    <w:qFormat/>
    <w:rsid w:val="00970C9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970C94"/>
    <w:pPr>
      <w:tabs>
        <w:tab w:val="left" w:pos="660"/>
        <w:tab w:val="right" w:leader="dot" w:pos="9628"/>
      </w:tabs>
      <w:spacing w:after="100" w:line="259" w:lineRule="auto"/>
      <w:ind w:left="220"/>
    </w:pPr>
    <w:rPr>
      <w:rFonts w:ascii="Times New Roman" w:eastAsia="SimSun" w:hAnsi="Times New Roman" w:cs="Times New Roman"/>
      <w:b/>
      <w:noProof/>
      <w:sz w:val="24"/>
      <w:szCs w:val="24"/>
      <w:lang w:val="en-US"/>
    </w:rPr>
  </w:style>
  <w:style w:type="paragraph" w:styleId="11">
    <w:name w:val="toc 1"/>
    <w:basedOn w:val="a0"/>
    <w:next w:val="a0"/>
    <w:autoRedefine/>
    <w:uiPriority w:val="39"/>
    <w:unhideWhenUsed/>
    <w:rsid w:val="00970C94"/>
    <w:pPr>
      <w:tabs>
        <w:tab w:val="right" w:leader="dot" w:pos="9638"/>
      </w:tabs>
      <w:spacing w:after="100" w:line="259" w:lineRule="auto"/>
    </w:pPr>
    <w:rPr>
      <w:rFonts w:ascii="Times New Roman" w:eastAsia="SimSun" w:hAnsi="Times New Roman" w:cs="Times New Roman"/>
      <w:b/>
      <w:noProof/>
      <w:sz w:val="24"/>
      <w:szCs w:val="24"/>
      <w:lang w:val="en-US"/>
    </w:rPr>
  </w:style>
  <w:style w:type="paragraph" w:styleId="33">
    <w:name w:val="toc 3"/>
    <w:basedOn w:val="a0"/>
    <w:next w:val="a0"/>
    <w:autoRedefine/>
    <w:uiPriority w:val="39"/>
    <w:unhideWhenUsed/>
    <w:rsid w:val="00970C94"/>
    <w:pPr>
      <w:spacing w:after="100" w:line="259" w:lineRule="auto"/>
      <w:ind w:left="440"/>
    </w:pPr>
    <w:rPr>
      <w:rFonts w:ascii="Calibri" w:eastAsia="SimSun" w:hAnsi="Calibri" w:cs="Times New Roman"/>
      <w:lang w:val="en-US"/>
    </w:rPr>
  </w:style>
  <w:style w:type="paragraph" w:styleId="af7">
    <w:name w:val="footnote text"/>
    <w:basedOn w:val="a0"/>
    <w:link w:val="af8"/>
    <w:rsid w:val="00970C94"/>
    <w:pPr>
      <w:spacing w:after="0" w:line="240" w:lineRule="auto"/>
      <w:jc w:val="both"/>
    </w:pPr>
    <w:rPr>
      <w:rFonts w:ascii="Times New Roman" w:eastAsia="Times New Roman" w:hAnsi="Times New Roman" w:cs="Times New Roman"/>
      <w:sz w:val="20"/>
      <w:szCs w:val="20"/>
      <w:lang w:val="en-US"/>
    </w:rPr>
  </w:style>
  <w:style w:type="character" w:customStyle="1" w:styleId="af8">
    <w:name w:val="Текст сноски Знак"/>
    <w:basedOn w:val="a1"/>
    <w:link w:val="af7"/>
    <w:rsid w:val="00970C94"/>
    <w:rPr>
      <w:rFonts w:ascii="Times New Roman" w:eastAsia="Times New Roman" w:hAnsi="Times New Roman" w:cs="Times New Roman"/>
      <w:sz w:val="20"/>
      <w:szCs w:val="20"/>
      <w:lang w:val="en-US"/>
    </w:rPr>
  </w:style>
  <w:style w:type="character" w:styleId="af9">
    <w:name w:val="footnote reference"/>
    <w:rsid w:val="00970C94"/>
    <w:rPr>
      <w:vertAlign w:val="superscript"/>
    </w:rPr>
  </w:style>
  <w:style w:type="character" w:styleId="afa">
    <w:name w:val="annotation reference"/>
    <w:uiPriority w:val="99"/>
    <w:rsid w:val="00970C94"/>
    <w:rPr>
      <w:sz w:val="16"/>
      <w:szCs w:val="16"/>
    </w:rPr>
  </w:style>
  <w:style w:type="paragraph" w:styleId="afb">
    <w:name w:val="annotation text"/>
    <w:basedOn w:val="a0"/>
    <w:link w:val="afc"/>
    <w:uiPriority w:val="99"/>
    <w:rsid w:val="00970C94"/>
    <w:pPr>
      <w:spacing w:after="0" w:line="240" w:lineRule="auto"/>
    </w:pPr>
    <w:rPr>
      <w:rFonts w:ascii="Times New Roman" w:eastAsia="Times New Roman" w:hAnsi="Times New Roman" w:cs="Times New Roman"/>
      <w:sz w:val="20"/>
      <w:szCs w:val="20"/>
      <w:lang w:eastAsia="ru-RU"/>
    </w:rPr>
  </w:style>
  <w:style w:type="character" w:customStyle="1" w:styleId="afc">
    <w:name w:val="Текст примечания Знак"/>
    <w:basedOn w:val="a1"/>
    <w:link w:val="afb"/>
    <w:uiPriority w:val="99"/>
    <w:rsid w:val="00970C94"/>
    <w:rPr>
      <w:rFonts w:ascii="Times New Roman" w:eastAsia="Times New Roman" w:hAnsi="Times New Roman" w:cs="Times New Roman"/>
      <w:sz w:val="20"/>
      <w:szCs w:val="20"/>
      <w:lang w:eastAsia="ru-RU"/>
    </w:rPr>
  </w:style>
  <w:style w:type="paragraph" w:styleId="afd">
    <w:name w:val="annotation subject"/>
    <w:basedOn w:val="afb"/>
    <w:next w:val="afb"/>
    <w:link w:val="afe"/>
    <w:rsid w:val="00970C94"/>
    <w:rPr>
      <w:b/>
      <w:bCs/>
    </w:rPr>
  </w:style>
  <w:style w:type="character" w:customStyle="1" w:styleId="afe">
    <w:name w:val="Тема примечания Знак"/>
    <w:basedOn w:val="afc"/>
    <w:link w:val="afd"/>
    <w:rsid w:val="00970C94"/>
    <w:rPr>
      <w:b/>
      <w:bCs/>
    </w:rPr>
  </w:style>
  <w:style w:type="paragraph" w:customStyle="1" w:styleId="Default">
    <w:name w:val="Default"/>
    <w:rsid w:val="00970C9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70C94"/>
    <w:pPr>
      <w:suppressAutoHyphens/>
      <w:autoSpaceDN w:val="0"/>
    </w:pPr>
    <w:rPr>
      <w:rFonts w:ascii="Calibri" w:eastAsia="Calibri" w:hAnsi="Calibri" w:cs="Calibri"/>
      <w:kern w:val="3"/>
      <w:lang w:val="en-US"/>
    </w:rPr>
  </w:style>
  <w:style w:type="character" w:customStyle="1" w:styleId="apple-converted-space">
    <w:name w:val="apple-converted-space"/>
    <w:rsid w:val="00970C94"/>
  </w:style>
  <w:style w:type="paragraph" w:styleId="41">
    <w:name w:val="toc 4"/>
    <w:basedOn w:val="a0"/>
    <w:next w:val="a0"/>
    <w:autoRedefine/>
    <w:uiPriority w:val="39"/>
    <w:unhideWhenUsed/>
    <w:rsid w:val="00970C94"/>
    <w:pPr>
      <w:spacing w:after="100"/>
      <w:ind w:left="660"/>
    </w:pPr>
    <w:rPr>
      <w:rFonts w:ascii="Calibri" w:eastAsia="Times New Roman" w:hAnsi="Calibri" w:cs="Times New Roman"/>
      <w:lang w:val="en-US"/>
    </w:rPr>
  </w:style>
  <w:style w:type="paragraph" w:styleId="51">
    <w:name w:val="toc 5"/>
    <w:basedOn w:val="a0"/>
    <w:next w:val="a0"/>
    <w:autoRedefine/>
    <w:uiPriority w:val="39"/>
    <w:unhideWhenUsed/>
    <w:rsid w:val="00970C94"/>
    <w:pPr>
      <w:spacing w:after="100"/>
      <w:ind w:left="880"/>
    </w:pPr>
    <w:rPr>
      <w:rFonts w:ascii="Calibri" w:eastAsia="Times New Roman" w:hAnsi="Calibri" w:cs="Times New Roman"/>
      <w:lang w:val="en-US"/>
    </w:rPr>
  </w:style>
  <w:style w:type="paragraph" w:styleId="6">
    <w:name w:val="toc 6"/>
    <w:basedOn w:val="a0"/>
    <w:next w:val="a0"/>
    <w:autoRedefine/>
    <w:uiPriority w:val="39"/>
    <w:unhideWhenUsed/>
    <w:rsid w:val="00970C94"/>
    <w:pPr>
      <w:spacing w:after="100"/>
      <w:ind w:left="1100"/>
    </w:pPr>
    <w:rPr>
      <w:rFonts w:ascii="Calibri" w:eastAsia="Times New Roman" w:hAnsi="Calibri" w:cs="Times New Roman"/>
      <w:lang w:val="en-US"/>
    </w:rPr>
  </w:style>
  <w:style w:type="paragraph" w:styleId="7">
    <w:name w:val="toc 7"/>
    <w:basedOn w:val="a0"/>
    <w:next w:val="a0"/>
    <w:autoRedefine/>
    <w:uiPriority w:val="39"/>
    <w:unhideWhenUsed/>
    <w:rsid w:val="00970C94"/>
    <w:pPr>
      <w:spacing w:after="100"/>
      <w:ind w:left="1320"/>
    </w:pPr>
    <w:rPr>
      <w:rFonts w:ascii="Calibri" w:eastAsia="Times New Roman" w:hAnsi="Calibri" w:cs="Times New Roman"/>
      <w:lang w:val="en-US"/>
    </w:rPr>
  </w:style>
  <w:style w:type="paragraph" w:styleId="81">
    <w:name w:val="toc 8"/>
    <w:basedOn w:val="a0"/>
    <w:next w:val="a0"/>
    <w:autoRedefine/>
    <w:uiPriority w:val="39"/>
    <w:unhideWhenUsed/>
    <w:rsid w:val="00970C94"/>
    <w:pPr>
      <w:spacing w:after="100"/>
      <w:ind w:left="1540"/>
    </w:pPr>
    <w:rPr>
      <w:rFonts w:ascii="Calibri" w:eastAsia="Times New Roman" w:hAnsi="Calibri" w:cs="Times New Roman"/>
      <w:lang w:val="en-US"/>
    </w:rPr>
  </w:style>
  <w:style w:type="paragraph" w:styleId="91">
    <w:name w:val="toc 9"/>
    <w:basedOn w:val="a0"/>
    <w:next w:val="a0"/>
    <w:autoRedefine/>
    <w:uiPriority w:val="39"/>
    <w:unhideWhenUsed/>
    <w:rsid w:val="00970C94"/>
    <w:pPr>
      <w:spacing w:after="100"/>
      <w:ind w:left="1760"/>
    </w:pPr>
    <w:rPr>
      <w:rFonts w:ascii="Calibri" w:eastAsia="Times New Roman" w:hAnsi="Calibri" w:cs="Times New Roman"/>
      <w:lang w:val="en-US"/>
    </w:rPr>
  </w:style>
  <w:style w:type="paragraph" w:customStyle="1" w:styleId="Style153">
    <w:name w:val="Style153"/>
    <w:basedOn w:val="a0"/>
    <w:uiPriority w:val="99"/>
    <w:rsid w:val="00970C94"/>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970C94"/>
    <w:rPr>
      <w:rFonts w:ascii="Times New Roman" w:hAnsi="Times New Roman" w:cs="Times New Roman"/>
      <w:b/>
      <w:bCs/>
      <w:i/>
      <w:iCs/>
      <w:sz w:val="22"/>
      <w:szCs w:val="22"/>
    </w:rPr>
  </w:style>
  <w:style w:type="paragraph" w:customStyle="1" w:styleId="Style73">
    <w:name w:val="Style73"/>
    <w:basedOn w:val="a0"/>
    <w:uiPriority w:val="99"/>
    <w:rsid w:val="00970C94"/>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970C94"/>
    <w:rPr>
      <w:rFonts w:ascii="Times New Roman" w:hAnsi="Times New Roman" w:cs="Times New Roman"/>
      <w:sz w:val="22"/>
      <w:szCs w:val="22"/>
    </w:rPr>
  </w:style>
  <w:style w:type="paragraph" w:styleId="HTML">
    <w:name w:val="HTML Preformatted"/>
    <w:basedOn w:val="a0"/>
    <w:link w:val="HTML0"/>
    <w:uiPriority w:val="99"/>
    <w:semiHidden/>
    <w:unhideWhenUsed/>
    <w:rsid w:val="00970C94"/>
    <w:pPr>
      <w:spacing w:after="0" w:line="240" w:lineRule="auto"/>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970C94"/>
    <w:rPr>
      <w:rFonts w:ascii="Consolas" w:eastAsia="Times New Roman" w:hAnsi="Consolas" w:cs="Times New Roman"/>
      <w:noProof/>
      <w:sz w:val="20"/>
      <w:szCs w:val="20"/>
      <w:lang w:val="ro-RO"/>
    </w:rPr>
  </w:style>
  <w:style w:type="character" w:customStyle="1" w:styleId="Style4Char">
    <w:name w:val="Style4 Char"/>
    <w:basedOn w:val="Style3Char"/>
    <w:locked/>
    <w:rsid w:val="00970C94"/>
    <w:rPr>
      <w:rFonts w:eastAsia="Calibri"/>
      <w:b/>
      <w:lang w:val="ru-RU" w:bidi="ar-SA"/>
    </w:rPr>
  </w:style>
  <w:style w:type="character" w:customStyle="1" w:styleId="shorttext">
    <w:name w:val="short_text"/>
    <w:rsid w:val="00970C94"/>
  </w:style>
  <w:style w:type="paragraph" w:styleId="aff">
    <w:name w:val="caption"/>
    <w:basedOn w:val="a0"/>
    <w:qFormat/>
    <w:rsid w:val="00970C94"/>
    <w:pPr>
      <w:spacing w:before="240" w:after="60" w:line="240" w:lineRule="auto"/>
      <w:jc w:val="center"/>
    </w:pPr>
    <w:rPr>
      <w:rFonts w:ascii="Arial" w:eastAsia="Times New Roman" w:hAnsi="Arial" w:cs="Times New Roman"/>
      <w:b/>
      <w:kern w:val="28"/>
      <w:sz w:val="32"/>
      <w:szCs w:val="20"/>
      <w:lang w:eastAsia="ru-RU"/>
    </w:rPr>
  </w:style>
  <w:style w:type="character" w:customStyle="1" w:styleId="aff0">
    <w:name w:val="Основной текст + Курсив"/>
    <w:rsid w:val="00970C94"/>
    <w:rPr>
      <w:rFonts w:ascii="Times New Roman" w:hAnsi="Times New Roman"/>
      <w:i/>
      <w:color w:val="000000"/>
      <w:spacing w:val="0"/>
      <w:w w:val="100"/>
      <w:position w:val="0"/>
      <w:sz w:val="22"/>
      <w:u w:val="none"/>
      <w:lang w:val="ro-RO" w:eastAsia="ro-RO"/>
    </w:rPr>
  </w:style>
  <w:style w:type="paragraph" w:styleId="aff1">
    <w:name w:val="Revision"/>
    <w:hidden/>
    <w:uiPriority w:val="99"/>
    <w:semiHidden/>
    <w:rsid w:val="00970C94"/>
    <w:pPr>
      <w:spacing w:after="0" w:line="240" w:lineRule="auto"/>
    </w:pPr>
    <w:rPr>
      <w:rFonts w:ascii="Times New Roman" w:eastAsia="Times New Roman" w:hAnsi="Times New Roman" w:cs="Times New Roman"/>
      <w:noProof/>
      <w:sz w:val="24"/>
      <w:szCs w:val="24"/>
      <w:lang w:val="ro-RO"/>
    </w:rPr>
  </w:style>
  <w:style w:type="table" w:customStyle="1" w:styleId="Grigliatabella2">
    <w:name w:val="Griglia tabella2"/>
    <w:basedOn w:val="a2"/>
    <w:next w:val="a7"/>
    <w:uiPriority w:val="39"/>
    <w:rsid w:val="00970C9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7"/>
    <w:uiPriority w:val="39"/>
    <w:rsid w:val="00970C94"/>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7"/>
    <w:uiPriority w:val="39"/>
    <w:rsid w:val="00970C94"/>
    <w:pPr>
      <w:spacing w:after="0" w:line="240" w:lineRule="auto"/>
    </w:pPr>
    <w:rPr>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7"/>
    <w:uiPriority w:val="39"/>
    <w:rsid w:val="00970C94"/>
    <w:pPr>
      <w:spacing w:after="0" w:line="240" w:lineRule="auto"/>
    </w:pPr>
    <w:rPr>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970C94"/>
    <w:rPr>
      <w:color w:val="808080"/>
    </w:rPr>
  </w:style>
  <w:style w:type="character" w:customStyle="1" w:styleId="ln2paragraf1">
    <w:name w:val="ln2paragraf1"/>
    <w:rsid w:val="00970C94"/>
    <w:rPr>
      <w:b/>
      <w:bCs/>
    </w:rPr>
  </w:style>
  <w:style w:type="character" w:customStyle="1" w:styleId="ln2tparagraf">
    <w:name w:val="ln2tparagraf"/>
    <w:rsid w:val="00970C94"/>
  </w:style>
  <w:style w:type="character" w:customStyle="1" w:styleId="ln2tpunct">
    <w:name w:val="ln2tpunct"/>
    <w:rsid w:val="00970C94"/>
  </w:style>
  <w:style w:type="paragraph" w:customStyle="1" w:styleId="nt">
    <w:name w:val="nt"/>
    <w:basedOn w:val="a0"/>
    <w:rsid w:val="00970C94"/>
    <w:pPr>
      <w:spacing w:after="0" w:line="240" w:lineRule="auto"/>
      <w:ind w:left="567" w:right="567" w:hanging="567"/>
      <w:jc w:val="both"/>
    </w:pPr>
    <w:rPr>
      <w:rFonts w:ascii="Times New Roman" w:eastAsiaTheme="minorEastAsia" w:hAnsi="Times New Roman" w:cs="Times New Roman"/>
      <w:i/>
      <w:iCs/>
      <w:color w:val="663300"/>
      <w:sz w:val="20"/>
      <w:szCs w:val="20"/>
      <w:lang w:eastAsia="ru-RU"/>
    </w:rPr>
  </w:style>
  <w:style w:type="character" w:customStyle="1" w:styleId="tax1">
    <w:name w:val="tax1"/>
    <w:rsid w:val="00970C94"/>
    <w:rPr>
      <w:b/>
      <w:bCs/>
      <w:sz w:val="26"/>
      <w:szCs w:val="26"/>
    </w:rPr>
  </w:style>
  <w:style w:type="paragraph" w:customStyle="1" w:styleId="DefaultText">
    <w:name w:val="Default Text"/>
    <w:basedOn w:val="a0"/>
    <w:link w:val="DefaultTextChar"/>
    <w:uiPriority w:val="99"/>
    <w:rsid w:val="00970C94"/>
    <w:pPr>
      <w:spacing w:after="0" w:line="240" w:lineRule="auto"/>
    </w:pPr>
    <w:rPr>
      <w:rFonts w:ascii="Times New Roman" w:eastAsia="Times New Roman" w:hAnsi="Times New Roman" w:cs="Times New Roman"/>
      <w:noProof/>
      <w:sz w:val="24"/>
      <w:szCs w:val="20"/>
      <w:lang w:val="en-US"/>
    </w:rPr>
  </w:style>
  <w:style w:type="character" w:customStyle="1" w:styleId="DefaultTextChar">
    <w:name w:val="Default Text Char"/>
    <w:link w:val="DefaultText"/>
    <w:uiPriority w:val="99"/>
    <w:locked/>
    <w:rsid w:val="00970C94"/>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1423722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5F1135-103C-4E4E-820E-74EB895E9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76</Pages>
  <Words>28016</Words>
  <Characters>159695</Characters>
  <Application>Microsoft Office Word</Application>
  <DocSecurity>0</DocSecurity>
  <Lines>1330</Lines>
  <Paragraphs>374</Paragraphs>
  <ScaleCrop>false</ScaleCrop>
  <Company/>
  <LinksUpToDate>false</LinksUpToDate>
  <CharactersWithSpaces>187337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dcterms:created xsi:type="dcterms:W3CDTF">2026-02-10T09:38:00Z</dcterms:created>
  <dcterms:modified xsi:type="dcterms:W3CDTF">2026-02-10T11:27:00Z</dcterms:modified>
</cp:coreProperties>
</file>