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5AE112"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3C7947E1"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13C76280"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2E32D2">
        <w:rPr>
          <w:noProof w:val="0"/>
          <w:lang w:eastAsia="ru-RU"/>
        </w:rPr>
        <w:t>69</w:t>
      </w:r>
      <w:r w:rsidRPr="00FF430B">
        <w:rPr>
          <w:noProof w:val="0"/>
          <w:lang w:eastAsia="ru-RU"/>
        </w:rPr>
        <w:t xml:space="preserve">  din </w:t>
      </w:r>
      <w:r w:rsidR="002E32D2">
        <w:rPr>
          <w:noProof w:val="0"/>
          <w:lang w:eastAsia="ru-RU"/>
        </w:rPr>
        <w:t>07.05.</w:t>
      </w:r>
      <w:r w:rsidR="002A2EA3">
        <w:rPr>
          <w:noProof w:val="0"/>
          <w:lang w:eastAsia="ru-RU"/>
        </w:rPr>
        <w:t xml:space="preserve"> </w:t>
      </w:r>
      <w:r w:rsidRPr="00FF430B">
        <w:rPr>
          <w:noProof w:val="0"/>
          <w:lang w:eastAsia="ru-RU"/>
        </w:rPr>
        <w:t>202</w:t>
      </w:r>
      <w:r w:rsidR="00AD32DD" w:rsidRPr="00FF430B">
        <w:rPr>
          <w:noProof w:val="0"/>
          <w:lang w:eastAsia="ru-RU"/>
        </w:rPr>
        <w:t>1</w:t>
      </w:r>
    </w:p>
    <w:p w14:paraId="631A8138" w14:textId="77777777" w:rsidR="008F1D40" w:rsidRPr="00FF430B" w:rsidRDefault="008F1D40" w:rsidP="003961E7">
      <w:pPr>
        <w:tabs>
          <w:tab w:val="left" w:pos="5103"/>
          <w:tab w:val="left" w:pos="10348"/>
        </w:tabs>
        <w:jc w:val="right"/>
        <w:rPr>
          <w:noProof w:val="0"/>
          <w:lang w:eastAsia="ru-RU"/>
        </w:rPr>
      </w:pPr>
    </w:p>
    <w:p w14:paraId="0ADC2E71" w14:textId="77777777" w:rsidR="00D925B0" w:rsidRPr="00FF430B" w:rsidRDefault="00D925B0" w:rsidP="003961E7">
      <w:pPr>
        <w:tabs>
          <w:tab w:val="left" w:pos="5103"/>
          <w:tab w:val="left" w:pos="10348"/>
        </w:tabs>
        <w:jc w:val="center"/>
        <w:rPr>
          <w:noProof w:val="0"/>
          <w:lang w:eastAsia="ru-RU"/>
        </w:rPr>
      </w:pPr>
    </w:p>
    <w:p w14:paraId="3BEE6A83" w14:textId="77777777" w:rsidR="00DA6115" w:rsidRPr="00FF430B" w:rsidRDefault="00DA6115" w:rsidP="003961E7">
      <w:pPr>
        <w:tabs>
          <w:tab w:val="left" w:pos="5103"/>
          <w:tab w:val="left" w:pos="10348"/>
        </w:tabs>
        <w:jc w:val="center"/>
        <w:rPr>
          <w:b/>
          <w:noProof w:val="0"/>
          <w:lang w:eastAsia="ru-RU"/>
        </w:rPr>
      </w:pPr>
    </w:p>
    <w:p w14:paraId="4478E5AD"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6D0FFFA0"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19CE9EE7" w14:textId="77777777" w:rsidR="003961E7" w:rsidRPr="00FF430B" w:rsidRDefault="003961E7" w:rsidP="003961E7">
      <w:pPr>
        <w:tabs>
          <w:tab w:val="left" w:pos="5103"/>
          <w:tab w:val="left" w:pos="10348"/>
        </w:tabs>
        <w:jc w:val="center"/>
        <w:rPr>
          <w:noProof w:val="0"/>
          <w:lang w:eastAsia="ru-RU"/>
        </w:rPr>
      </w:pPr>
    </w:p>
    <w:p w14:paraId="26B2CE79" w14:textId="77777777" w:rsidR="00A20ACF" w:rsidRPr="00FF430B" w:rsidRDefault="00A20ACF" w:rsidP="00196AB4"/>
    <w:p w14:paraId="34A7C788"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239E8280" w14:textId="77777777" w:rsidR="007D2250" w:rsidRPr="007D2250" w:rsidRDefault="007D2250" w:rsidP="007D2250"/>
    <w:p w14:paraId="13013707"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30A8C8CF" w14:textId="77777777" w:rsidR="007D2250" w:rsidRPr="00A14C96" w:rsidRDefault="007D2250" w:rsidP="007D2250"/>
    <w:p w14:paraId="562C68B1" w14:textId="77777777" w:rsidR="00922F8A" w:rsidRPr="00FF430B" w:rsidRDefault="00033577" w:rsidP="006F2648">
      <w:pPr>
        <w:pStyle w:val="a"/>
        <w:numPr>
          <w:ilvl w:val="0"/>
          <w:numId w:val="15"/>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00B930B0" w14:textId="77777777" w:rsidR="00922F8A" w:rsidRPr="00FF430B" w:rsidRDefault="00922F8A" w:rsidP="006F2648">
      <w:pPr>
        <w:pStyle w:val="a"/>
        <w:numPr>
          <w:ilvl w:val="0"/>
          <w:numId w:val="15"/>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5B8D7001" w14:textId="77777777" w:rsidR="00922F8A" w:rsidRPr="00FF430B" w:rsidRDefault="00922F8A" w:rsidP="006F2648">
      <w:pPr>
        <w:pStyle w:val="a"/>
        <w:numPr>
          <w:ilvl w:val="0"/>
          <w:numId w:val="27"/>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C0ECCAD" w14:textId="77777777" w:rsidR="00922F8A" w:rsidRPr="00FF430B" w:rsidRDefault="00D8130E" w:rsidP="006F2648">
      <w:pPr>
        <w:pStyle w:val="a"/>
        <w:numPr>
          <w:ilvl w:val="0"/>
          <w:numId w:val="27"/>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3ECEE6E2" w14:textId="77777777" w:rsidR="00922F8A" w:rsidRPr="00FF430B" w:rsidRDefault="00922F8A" w:rsidP="006F2648">
      <w:pPr>
        <w:pStyle w:val="a"/>
        <w:numPr>
          <w:ilvl w:val="0"/>
          <w:numId w:val="27"/>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227C445F" w14:textId="77777777" w:rsidR="00922F8A" w:rsidRPr="00FF430B" w:rsidRDefault="00922F8A" w:rsidP="006F2648">
      <w:pPr>
        <w:pStyle w:val="a"/>
        <w:numPr>
          <w:ilvl w:val="0"/>
          <w:numId w:val="27"/>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1457A2F1" w14:textId="77777777" w:rsidR="00922F8A" w:rsidRPr="00FF430B" w:rsidRDefault="00922F8A" w:rsidP="006F2648">
      <w:pPr>
        <w:pStyle w:val="a"/>
        <w:numPr>
          <w:ilvl w:val="0"/>
          <w:numId w:val="27"/>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0112B466" w14:textId="77777777" w:rsidR="00922F8A" w:rsidRPr="00FF430B" w:rsidRDefault="00922F8A" w:rsidP="006F2648">
      <w:pPr>
        <w:pStyle w:val="a"/>
        <w:numPr>
          <w:ilvl w:val="0"/>
          <w:numId w:val="27"/>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459F4D0D" w14:textId="77777777" w:rsidR="00922F8A" w:rsidRPr="00FF430B" w:rsidRDefault="0072565E" w:rsidP="006F2648">
      <w:pPr>
        <w:pStyle w:val="a"/>
        <w:numPr>
          <w:ilvl w:val="0"/>
          <w:numId w:val="27"/>
        </w:numPr>
        <w:tabs>
          <w:tab w:val="left" w:pos="-284"/>
          <w:tab w:val="left" w:pos="426"/>
        </w:tabs>
        <w:ind w:left="-284" w:firstLine="284"/>
      </w:pPr>
      <w:r w:rsidRPr="00FF430B">
        <w:t>Cerere de participare (anexa nr.</w:t>
      </w:r>
      <w:r w:rsidR="00E322C9" w:rsidRPr="00FF430B">
        <w:t xml:space="preserve"> </w:t>
      </w:r>
      <w:r w:rsidRPr="00FF430B">
        <w:t>7);</w:t>
      </w:r>
    </w:p>
    <w:p w14:paraId="0B5BB4B5" w14:textId="77777777" w:rsidR="00922F8A" w:rsidRPr="00FF430B" w:rsidRDefault="00922F8A" w:rsidP="006F2648">
      <w:pPr>
        <w:pStyle w:val="a"/>
        <w:numPr>
          <w:ilvl w:val="0"/>
          <w:numId w:val="27"/>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58303F8C" w14:textId="77777777" w:rsidR="00922F8A" w:rsidRPr="00FF430B" w:rsidRDefault="00922F8A" w:rsidP="006F2648">
      <w:pPr>
        <w:pStyle w:val="a"/>
        <w:numPr>
          <w:ilvl w:val="0"/>
          <w:numId w:val="27"/>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4E02B5C0" w14:textId="77777777" w:rsidR="00922F8A" w:rsidRPr="00FF430B" w:rsidRDefault="00922F8A" w:rsidP="006F2648">
      <w:pPr>
        <w:pStyle w:val="a"/>
        <w:numPr>
          <w:ilvl w:val="0"/>
          <w:numId w:val="27"/>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5903630F" w14:textId="77777777" w:rsidR="00922F8A" w:rsidRPr="00FF430B" w:rsidRDefault="00922F8A" w:rsidP="006F2648">
      <w:pPr>
        <w:pStyle w:val="a"/>
        <w:numPr>
          <w:ilvl w:val="0"/>
          <w:numId w:val="27"/>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71FC2E42" w14:textId="77777777" w:rsidR="00922F8A" w:rsidRPr="00FF430B" w:rsidRDefault="00922F8A" w:rsidP="006F2648">
      <w:pPr>
        <w:pStyle w:val="a"/>
        <w:numPr>
          <w:ilvl w:val="0"/>
          <w:numId w:val="27"/>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728784D2" w14:textId="77777777" w:rsidR="00922F8A" w:rsidRPr="00FF430B" w:rsidRDefault="00922F8A" w:rsidP="006F2648">
      <w:pPr>
        <w:pStyle w:val="a"/>
        <w:numPr>
          <w:ilvl w:val="0"/>
          <w:numId w:val="27"/>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53FF6D64" w14:textId="77777777" w:rsidR="00922F8A" w:rsidRPr="00FF430B" w:rsidRDefault="00922F8A" w:rsidP="006F2648">
      <w:pPr>
        <w:pStyle w:val="a"/>
        <w:numPr>
          <w:ilvl w:val="0"/>
          <w:numId w:val="27"/>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9146DF9" w14:textId="77777777" w:rsidR="00922F8A" w:rsidRPr="00FF430B" w:rsidRDefault="00922F8A" w:rsidP="006F2648">
      <w:pPr>
        <w:pStyle w:val="a"/>
        <w:numPr>
          <w:ilvl w:val="0"/>
          <w:numId w:val="27"/>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6FCB985C" w14:textId="77777777" w:rsidR="00922F8A" w:rsidRPr="00FF430B" w:rsidRDefault="00922F8A" w:rsidP="006F2648">
      <w:pPr>
        <w:pStyle w:val="a"/>
        <w:numPr>
          <w:ilvl w:val="0"/>
          <w:numId w:val="27"/>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70A0F662" w14:textId="77777777" w:rsidR="00922F8A" w:rsidRPr="00FF430B" w:rsidRDefault="0072565E" w:rsidP="006F2648">
      <w:pPr>
        <w:pStyle w:val="a"/>
        <w:numPr>
          <w:ilvl w:val="0"/>
          <w:numId w:val="27"/>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6A18FC45" w14:textId="77777777" w:rsidR="00922F8A" w:rsidRPr="00FF430B" w:rsidRDefault="00922F8A" w:rsidP="006F2648">
      <w:pPr>
        <w:pStyle w:val="a"/>
        <w:numPr>
          <w:ilvl w:val="0"/>
          <w:numId w:val="27"/>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5B92C7D8" w14:textId="77777777" w:rsidR="00922F8A" w:rsidRPr="00FF430B" w:rsidRDefault="00922F8A" w:rsidP="006F2648">
      <w:pPr>
        <w:pStyle w:val="a"/>
        <w:numPr>
          <w:ilvl w:val="0"/>
          <w:numId w:val="27"/>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29098F13" w14:textId="77777777" w:rsidR="00922F8A" w:rsidRPr="00FF430B" w:rsidRDefault="00922F8A" w:rsidP="006F2648">
      <w:pPr>
        <w:pStyle w:val="a"/>
        <w:numPr>
          <w:ilvl w:val="0"/>
          <w:numId w:val="27"/>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6EC28B10" w14:textId="77777777" w:rsidR="00922F8A" w:rsidRPr="00FF430B" w:rsidRDefault="00922F8A" w:rsidP="006F2648">
      <w:pPr>
        <w:pStyle w:val="a"/>
        <w:numPr>
          <w:ilvl w:val="0"/>
          <w:numId w:val="27"/>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385DE9BC" w14:textId="77777777" w:rsidR="00922F8A" w:rsidRPr="00FF430B" w:rsidRDefault="00922F8A" w:rsidP="006F2648">
      <w:pPr>
        <w:pStyle w:val="a"/>
        <w:numPr>
          <w:ilvl w:val="0"/>
          <w:numId w:val="27"/>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05DCB422" w14:textId="77777777" w:rsidR="00922F8A" w:rsidRPr="00FF430B" w:rsidRDefault="00922F8A" w:rsidP="006F2648">
      <w:pPr>
        <w:pStyle w:val="a"/>
        <w:numPr>
          <w:ilvl w:val="0"/>
          <w:numId w:val="27"/>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7EF71FDD" w14:textId="77777777" w:rsidR="00922F8A" w:rsidRPr="00FF430B" w:rsidRDefault="00922F8A" w:rsidP="006F2648">
      <w:pPr>
        <w:pStyle w:val="a"/>
        <w:numPr>
          <w:ilvl w:val="0"/>
          <w:numId w:val="27"/>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698E653B" w14:textId="77777777" w:rsidR="00922F8A" w:rsidRPr="00FF430B" w:rsidRDefault="0072565E" w:rsidP="006F2648">
      <w:pPr>
        <w:pStyle w:val="a"/>
        <w:numPr>
          <w:ilvl w:val="0"/>
          <w:numId w:val="27"/>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6CE83B2" w14:textId="77777777" w:rsidR="00922F8A" w:rsidRPr="00FF430B" w:rsidRDefault="00922F8A" w:rsidP="006F2648">
      <w:pPr>
        <w:pStyle w:val="a"/>
        <w:numPr>
          <w:ilvl w:val="0"/>
          <w:numId w:val="27"/>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B9EEF6D" w14:textId="77777777" w:rsidR="00922F8A" w:rsidRPr="00FF430B" w:rsidRDefault="00922F8A" w:rsidP="006F2648">
      <w:pPr>
        <w:pStyle w:val="a"/>
        <w:numPr>
          <w:ilvl w:val="0"/>
          <w:numId w:val="27"/>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6B53DF11" w14:textId="77777777" w:rsidR="00922F8A" w:rsidRPr="00FF430B" w:rsidRDefault="0072565E" w:rsidP="006F2648">
      <w:pPr>
        <w:pStyle w:val="a"/>
        <w:numPr>
          <w:ilvl w:val="0"/>
          <w:numId w:val="27"/>
        </w:numPr>
        <w:tabs>
          <w:tab w:val="clear" w:pos="1134"/>
          <w:tab w:val="left" w:pos="-284"/>
          <w:tab w:val="left" w:pos="426"/>
        </w:tabs>
        <w:ind w:left="-284" w:firstLine="284"/>
      </w:pPr>
      <w:r w:rsidRPr="00FF430B">
        <w:t>Acord-cadru (anexa nr.</w:t>
      </w:r>
      <w:r w:rsidR="00E322C9" w:rsidRPr="00FF430B">
        <w:t xml:space="preserve"> </w:t>
      </w:r>
      <w:r w:rsidRPr="00FF430B">
        <w:t>28).</w:t>
      </w:r>
    </w:p>
    <w:p w14:paraId="0BA19168"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5053EA91" w14:textId="77777777" w:rsidR="00922F8A" w:rsidRPr="00FF430B" w:rsidRDefault="00922F8A" w:rsidP="006F2648">
      <w:pPr>
        <w:pStyle w:val="a"/>
        <w:numPr>
          <w:ilvl w:val="0"/>
          <w:numId w:val="15"/>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FF430B">
        <w:rPr>
          <w:color w:val="000000" w:themeColor="text1"/>
        </w:rPr>
        <w:t>documentația standard.</w:t>
      </w:r>
    </w:p>
    <w:p w14:paraId="3E5AA7D3"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36E519C0" w14:textId="77777777" w:rsidR="00B93DBE" w:rsidRPr="00FF430B" w:rsidRDefault="00033577" w:rsidP="006F2648">
      <w:pPr>
        <w:pStyle w:val="a"/>
        <w:numPr>
          <w:ilvl w:val="0"/>
          <w:numId w:val="15"/>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0E19BB43" w14:textId="77777777" w:rsidR="00D8130E" w:rsidRPr="00FF430B" w:rsidRDefault="00D8130E" w:rsidP="00D8130E">
      <w:pPr>
        <w:pStyle w:val="a"/>
        <w:numPr>
          <w:ilvl w:val="0"/>
          <w:numId w:val="0"/>
        </w:numPr>
        <w:ind w:left="360"/>
      </w:pPr>
    </w:p>
    <w:p w14:paraId="0C31AB05" w14:textId="77777777" w:rsidR="00352B05" w:rsidRPr="00FF430B" w:rsidRDefault="00033577" w:rsidP="006F2648">
      <w:pPr>
        <w:pStyle w:val="a"/>
        <w:numPr>
          <w:ilvl w:val="0"/>
          <w:numId w:val="15"/>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687AA2B3" w14:textId="77777777" w:rsidR="00D8130E" w:rsidRPr="00FF430B" w:rsidRDefault="00D8130E" w:rsidP="00D8130E">
      <w:pPr>
        <w:pStyle w:val="a"/>
        <w:numPr>
          <w:ilvl w:val="0"/>
          <w:numId w:val="0"/>
        </w:numPr>
        <w:ind w:left="357"/>
      </w:pPr>
    </w:p>
    <w:p w14:paraId="43C09C98" w14:textId="77777777" w:rsidR="00352B05" w:rsidRPr="00FF430B" w:rsidRDefault="00033577" w:rsidP="006F2648">
      <w:pPr>
        <w:pStyle w:val="a"/>
        <w:numPr>
          <w:ilvl w:val="0"/>
          <w:numId w:val="15"/>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4F445ED1" w14:textId="77777777" w:rsidR="00352B05" w:rsidRPr="00FF430B" w:rsidRDefault="004B16DD" w:rsidP="006F2648">
      <w:pPr>
        <w:pStyle w:val="a"/>
        <w:numPr>
          <w:ilvl w:val="0"/>
          <w:numId w:val="16"/>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0CF64B79" w14:textId="77777777" w:rsidR="00352B05" w:rsidRPr="00FF430B" w:rsidRDefault="00246D5F" w:rsidP="006F2648">
      <w:pPr>
        <w:pStyle w:val="a"/>
        <w:numPr>
          <w:ilvl w:val="0"/>
          <w:numId w:val="16"/>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5FBA28BD" w14:textId="77777777" w:rsidR="00A50D0A" w:rsidRPr="00FF430B" w:rsidRDefault="00033577" w:rsidP="006F2648">
      <w:pPr>
        <w:pStyle w:val="a"/>
        <w:numPr>
          <w:ilvl w:val="0"/>
          <w:numId w:val="15"/>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03B9B4F4" w14:textId="77777777" w:rsidR="009F6B02" w:rsidRPr="00FF430B" w:rsidRDefault="00033577" w:rsidP="006F2648">
      <w:pPr>
        <w:pStyle w:val="a"/>
        <w:numPr>
          <w:ilvl w:val="0"/>
          <w:numId w:val="15"/>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065FA366" w14:textId="77777777" w:rsidR="00E000AD" w:rsidRPr="00FF430B" w:rsidRDefault="00E000AD" w:rsidP="006F2648">
      <w:pPr>
        <w:pStyle w:val="a"/>
        <w:numPr>
          <w:ilvl w:val="0"/>
          <w:numId w:val="15"/>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1E0C40B8" w14:textId="77777777" w:rsidR="00A50D0A" w:rsidRPr="00FF430B" w:rsidRDefault="001C03B0" w:rsidP="006F2648">
      <w:pPr>
        <w:pStyle w:val="a"/>
        <w:numPr>
          <w:ilvl w:val="0"/>
          <w:numId w:val="15"/>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571BA351" w14:textId="77777777" w:rsidR="00A50D0A" w:rsidRPr="00FF430B" w:rsidRDefault="00E42F35" w:rsidP="006F2648">
      <w:pPr>
        <w:pStyle w:val="a"/>
        <w:numPr>
          <w:ilvl w:val="0"/>
          <w:numId w:val="15"/>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5A553769" w14:textId="77777777" w:rsidR="00946421" w:rsidRPr="00FF430B" w:rsidRDefault="00946421" w:rsidP="006F2648">
      <w:pPr>
        <w:pStyle w:val="a"/>
        <w:numPr>
          <w:ilvl w:val="0"/>
          <w:numId w:val="15"/>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14:paraId="123BA0F2" w14:textId="77777777" w:rsidR="00862010" w:rsidRPr="00FF430B" w:rsidRDefault="00862010" w:rsidP="006F2648">
      <w:pPr>
        <w:pStyle w:val="a"/>
        <w:numPr>
          <w:ilvl w:val="0"/>
          <w:numId w:val="15"/>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14:paraId="149A29AD" w14:textId="77777777" w:rsidR="00A50D0A" w:rsidRPr="00FF430B" w:rsidRDefault="001C03B0" w:rsidP="006F2648">
      <w:pPr>
        <w:pStyle w:val="a"/>
        <w:numPr>
          <w:ilvl w:val="0"/>
          <w:numId w:val="15"/>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793D8971" w14:textId="77777777" w:rsidR="00A50D0A" w:rsidRPr="00FF430B" w:rsidRDefault="001C03B0" w:rsidP="006F2648">
      <w:pPr>
        <w:pStyle w:val="a"/>
        <w:numPr>
          <w:ilvl w:val="0"/>
          <w:numId w:val="15"/>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48CEABB6" w14:textId="77777777" w:rsidR="00D22624" w:rsidRPr="00FF430B" w:rsidRDefault="001C03B0" w:rsidP="006F2648">
      <w:pPr>
        <w:pStyle w:val="a"/>
        <w:numPr>
          <w:ilvl w:val="0"/>
          <w:numId w:val="15"/>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B9E421B" w14:textId="77777777" w:rsidR="005D44CE" w:rsidRPr="00FF430B" w:rsidRDefault="001C03B0" w:rsidP="006F2648">
      <w:pPr>
        <w:pStyle w:val="a"/>
        <w:numPr>
          <w:ilvl w:val="0"/>
          <w:numId w:val="17"/>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415AC93F" w14:textId="77777777" w:rsidR="005D44CE" w:rsidRPr="00FF430B" w:rsidRDefault="001C03B0" w:rsidP="006F2648">
      <w:pPr>
        <w:pStyle w:val="a"/>
        <w:numPr>
          <w:ilvl w:val="0"/>
          <w:numId w:val="17"/>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2E73BA5" w14:textId="77777777" w:rsidR="00D22624" w:rsidRPr="00FF430B" w:rsidRDefault="00B45370" w:rsidP="006F2648">
      <w:pPr>
        <w:pStyle w:val="a"/>
        <w:numPr>
          <w:ilvl w:val="0"/>
          <w:numId w:val="15"/>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0BE806E8" w14:textId="77777777" w:rsidR="005D44CE" w:rsidRPr="00FF430B" w:rsidRDefault="007167E4" w:rsidP="006F2648">
      <w:pPr>
        <w:pStyle w:val="a"/>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F5D9D37" w14:textId="77777777" w:rsidR="005D44CE" w:rsidRPr="00FF430B" w:rsidRDefault="007167E4" w:rsidP="006F2648">
      <w:pPr>
        <w:pStyle w:val="a"/>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256523E5" w14:textId="77777777" w:rsidR="005D44CE" w:rsidRPr="00FF430B" w:rsidRDefault="007167E4" w:rsidP="006F2648">
      <w:pPr>
        <w:pStyle w:val="a"/>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341EC4A9" w14:textId="77777777" w:rsidR="005D44CE" w:rsidRPr="00FF430B" w:rsidRDefault="007167E4" w:rsidP="006F2648">
      <w:pPr>
        <w:pStyle w:val="a"/>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1B6B5147" w14:textId="77777777" w:rsidR="001034CC" w:rsidRPr="00FF430B" w:rsidRDefault="007167E4" w:rsidP="006F2648">
      <w:pPr>
        <w:pStyle w:val="a"/>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7F19C80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B1B1646"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9324694"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18CAA317" w14:textId="77777777" w:rsidR="00B51DAA" w:rsidRPr="00FF430B" w:rsidRDefault="00B51DAA" w:rsidP="00B51DAA"/>
    <w:p w14:paraId="30DF5EA1"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043E25F3"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5F429E7D"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9C6F8A1" w14:textId="77777777"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14:paraId="013CFC74" w14:textId="77777777"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1BAD97F4"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14:paraId="6DAB2CC1" w14:textId="77777777"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proofErr w:type="gramStart"/>
      <w:r w:rsidR="005157B4" w:rsidRPr="00FF430B">
        <w:rPr>
          <w:color w:val="000000" w:themeColor="text1"/>
        </w:rPr>
        <w:t>72/2020</w:t>
      </w:r>
      <w:r w:rsidR="007167E4" w:rsidRPr="00FF430B">
        <w:rPr>
          <w:color w:val="000000" w:themeColor="text1"/>
        </w:rPr>
        <w:t>, în conformitate cu cerințele stabilite de autoritatea contractantă.</w:t>
      </w:r>
      <w:proofErr w:type="gramEnd"/>
    </w:p>
    <w:p w14:paraId="5AE0C788"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 xml:space="preserve">Prezentarea oricărui alt formular DUAE </w:t>
      </w:r>
      <w:proofErr w:type="gramStart"/>
      <w:r w:rsidR="007167E4" w:rsidRPr="00FF430B">
        <w:rPr>
          <w:color w:val="000000" w:themeColor="text1"/>
        </w:rPr>
        <w:t>este</w:t>
      </w:r>
      <w:proofErr w:type="gramEnd"/>
      <w:r w:rsidR="007167E4" w:rsidRPr="00FF430B">
        <w:rPr>
          <w:color w:val="000000" w:themeColor="text1"/>
        </w:rPr>
        <w:t xml:space="preserve"> temei de descalificare de la procedura de achiziție publică.</w:t>
      </w:r>
    </w:p>
    <w:p w14:paraId="7C53A5B6"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0093A3E"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6D0C3191"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07D667BD" w14:textId="77777777" w:rsidR="004C23A8" w:rsidRPr="00FF430B" w:rsidRDefault="004C23A8" w:rsidP="00A54239">
      <w:pPr>
        <w:spacing w:after="120"/>
        <w:ind w:left="142"/>
      </w:pPr>
      <w:r w:rsidRPr="00FF430B">
        <w:t>2) capacitatea de exercitare a activității profesionale;</w:t>
      </w:r>
    </w:p>
    <w:p w14:paraId="47566C0A"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14:paraId="597BA62E"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14:paraId="77A317C9"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14:paraId="46D47B7F"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14:paraId="60928C2E"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14:paraId="7118A0C4"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8DC7A29"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14:paraId="1D475395" w14:textId="77777777"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14:paraId="545E490E" w14:textId="77777777"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40257454" w14:textId="77777777"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7EC96F9"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A68D434"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32A1B19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00261059"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4F4DE5CC"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7A75972D"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14:paraId="0C35A04C"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14:paraId="00533C56"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143E4F9D"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3580FF7F"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30D67B98"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14:paraId="2F5034B6" w14:textId="77777777"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3302F053" w14:textId="77777777"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12CA8190"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14:paraId="7DD929E1"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0F28A244"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24E5B231" w14:textId="77777777"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1AF1D114"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49EEA67C"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6375C20E"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37A27937"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6F10FC8F" w14:textId="77777777"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9B5E205" w14:textId="77777777"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51ACE58F"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14:paraId="70EF6FA5"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14:paraId="2C9AFED5"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14:paraId="512F0ED0"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5582ED0"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73088E9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2A533D6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5668612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7D63035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5A84A82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2E32CD6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6DFE08C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45A4CFB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5EC20D6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58810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5FFDB03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225DBAD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00D6B9C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48A1ED0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070FB27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003E3AA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6E5CCDB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794CD665"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13C9E518"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14:paraId="43667BB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14:paraId="4DA43B6C"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14:paraId="30887D52"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14:paraId="7F3C7985"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4E0ECF23"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14:paraId="292D5A3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14:paraId="4BEBBEE9"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2E07C7F0"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B8E0D1D"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139A03F4"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16966935"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234EC742"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203F00E0" w14:textId="77777777" w:rsidR="00621CDF" w:rsidRPr="00FF430B" w:rsidRDefault="00377CE0" w:rsidP="003C2C26">
      <w:pPr>
        <w:tabs>
          <w:tab w:val="left" w:pos="-284"/>
          <w:tab w:val="left" w:pos="426"/>
          <w:tab w:val="left" w:pos="604"/>
        </w:tabs>
        <w:spacing w:after="120"/>
        <w:ind w:left="-284" w:firstLine="284"/>
        <w:jc w:val="both"/>
      </w:pPr>
      <w:r w:rsidRPr="00FF430B">
        <w:tab/>
      </w:r>
    </w:p>
    <w:p w14:paraId="2C11594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309BED90" w14:textId="77777777" w:rsidR="000E4D7D" w:rsidRPr="00FF430B" w:rsidRDefault="000E4D7D" w:rsidP="000E4D7D"/>
    <w:bookmarkEnd w:id="25"/>
    <w:bookmarkEnd w:id="26"/>
    <w:p w14:paraId="68F57A30"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2C5D6B37" w14:textId="77777777" w:rsidR="006957AA" w:rsidRPr="00FF430B" w:rsidRDefault="006957AA" w:rsidP="009F1E2C">
      <w:pPr>
        <w:tabs>
          <w:tab w:val="left" w:pos="-284"/>
        </w:tabs>
        <w:ind w:left="-284" w:firstLine="284"/>
      </w:pPr>
    </w:p>
    <w:p w14:paraId="16E6E66A"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33222449"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3FD6CBB4"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E51814C" w14:textId="77777777" w:rsidR="00A61C31" w:rsidRPr="00FF430B" w:rsidRDefault="00A61C31" w:rsidP="00A54239">
      <w:pPr>
        <w:tabs>
          <w:tab w:val="left" w:pos="0"/>
          <w:tab w:val="left" w:pos="426"/>
          <w:tab w:val="left" w:pos="960"/>
        </w:tabs>
        <w:spacing w:after="120"/>
      </w:pPr>
      <w:r w:rsidRPr="00FF430B">
        <w:t>2) Propunerea financiară;</w:t>
      </w:r>
    </w:p>
    <w:p w14:paraId="07DA1056"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53B170E8"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594560ED"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55A44C79"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1B1698C6"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4CEF9D19"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1F6AB8A0"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C39A538"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2A84400B"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2E99B2A6"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59675D2D"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6D6E5D23"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3DF80718"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F34F577"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5DB9B696"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389E891C"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34FED13D"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2EADD160"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5D461CE6" w14:textId="77777777" w:rsidR="002E6BB0" w:rsidRPr="00FF430B" w:rsidRDefault="002E6BB0" w:rsidP="009F1E2C">
      <w:pPr>
        <w:tabs>
          <w:tab w:val="left" w:pos="-284"/>
        </w:tabs>
        <w:ind w:left="-284" w:firstLine="284"/>
        <w:jc w:val="center"/>
        <w:rPr>
          <w:b/>
          <w:sz w:val="26"/>
          <w:szCs w:val="26"/>
        </w:rPr>
      </w:pPr>
    </w:p>
    <w:p w14:paraId="65CF9944"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6837AD40" w14:textId="77777777" w:rsidR="000E4D7D" w:rsidRPr="00FF430B" w:rsidRDefault="000E4D7D" w:rsidP="009F1E2C">
      <w:pPr>
        <w:tabs>
          <w:tab w:val="left" w:pos="-284"/>
        </w:tabs>
        <w:ind w:left="-284" w:firstLine="284"/>
        <w:jc w:val="center"/>
        <w:rPr>
          <w:b/>
          <w:sz w:val="26"/>
          <w:szCs w:val="26"/>
        </w:rPr>
      </w:pPr>
    </w:p>
    <w:p w14:paraId="3AFE7180" w14:textId="77777777" w:rsidR="00DA3C87" w:rsidRPr="00FF430B" w:rsidRDefault="004344C6" w:rsidP="009F1E2C">
      <w:pPr>
        <w:tabs>
          <w:tab w:val="left" w:pos="-284"/>
        </w:tabs>
        <w:ind w:left="-284" w:firstLine="284"/>
        <w:jc w:val="center"/>
        <w:rPr>
          <w:b/>
        </w:rPr>
      </w:pPr>
      <w:r w:rsidRPr="00FF430B">
        <w:rPr>
          <w:b/>
        </w:rPr>
        <w:t>Depunerea și deschiderea ofertelor</w:t>
      </w:r>
    </w:p>
    <w:p w14:paraId="4E552200" w14:textId="77777777" w:rsidR="0097083F" w:rsidRPr="00FF430B" w:rsidRDefault="0097083F" w:rsidP="009F1E2C">
      <w:pPr>
        <w:tabs>
          <w:tab w:val="left" w:pos="-284"/>
        </w:tabs>
        <w:ind w:left="-284" w:firstLine="284"/>
        <w:jc w:val="center"/>
        <w:rPr>
          <w:b/>
        </w:rPr>
      </w:pPr>
    </w:p>
    <w:p w14:paraId="3306466C"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12C870B5"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E989091"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2DEEE916"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4170C5BC"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1E5EA7D9"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3059EE8C"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05214BFA"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696C6480"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7E58628E" w14:textId="77777777" w:rsidR="001034CC" w:rsidRPr="00FF430B" w:rsidRDefault="001034CC" w:rsidP="009F1E2C">
      <w:pPr>
        <w:tabs>
          <w:tab w:val="left" w:pos="-284"/>
          <w:tab w:val="left" w:pos="960"/>
        </w:tabs>
        <w:ind w:left="-284" w:firstLine="284"/>
        <w:jc w:val="both"/>
      </w:pPr>
    </w:p>
    <w:p w14:paraId="1FC9DC8C" w14:textId="77777777" w:rsidR="00E17AFF" w:rsidRPr="00FF430B" w:rsidRDefault="00E17AFF" w:rsidP="009F1E2C">
      <w:pPr>
        <w:tabs>
          <w:tab w:val="left" w:pos="-284"/>
          <w:tab w:val="left" w:pos="960"/>
        </w:tabs>
        <w:ind w:left="-284" w:firstLine="284"/>
        <w:jc w:val="both"/>
      </w:pPr>
    </w:p>
    <w:p w14:paraId="1E1E9D2F"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1780E201"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66AF03E"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0F8F56FD"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0908E0EF"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34A9ED11"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75F88083"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59670B8A"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613280FA"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698ADA79"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0EEC4421"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8FE563F"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03F6176"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4A8ADD02"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C4D7A5B"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535BCCB9"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03C9C2FB"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6E49CEA1"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2088E037"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3E0E5CD9"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480CB385"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2A4FC21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50D6D9B5"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5D6AC24E"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63AD0419"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7F832425"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650EA35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7D9C284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AC1FB11"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2EC99BE9"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076F003B"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48688EF5"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6E411755"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5228F8E9"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08E1E52E"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5D21C3B7" w14:textId="77777777" w:rsidR="004A4CB4" w:rsidRPr="00FF430B" w:rsidRDefault="004A4CB4" w:rsidP="009F1E2C">
      <w:pPr>
        <w:tabs>
          <w:tab w:val="left" w:pos="-284"/>
          <w:tab w:val="left" w:pos="462"/>
          <w:tab w:val="left" w:pos="1134"/>
        </w:tabs>
        <w:spacing w:after="120"/>
        <w:ind w:left="-284" w:firstLine="284"/>
        <w:jc w:val="both"/>
      </w:pPr>
    </w:p>
    <w:p w14:paraId="735E318C"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7F9FC18A" w14:textId="77777777" w:rsidR="000E4D7D" w:rsidRPr="00FF430B" w:rsidRDefault="000E4D7D" w:rsidP="009F1E2C">
      <w:pPr>
        <w:tabs>
          <w:tab w:val="left" w:pos="-284"/>
        </w:tabs>
        <w:ind w:left="-284" w:firstLine="284"/>
        <w:jc w:val="center"/>
        <w:rPr>
          <w:rFonts w:eastAsiaTheme="majorEastAsia"/>
          <w:b/>
          <w:bCs/>
          <w:sz w:val="26"/>
          <w:szCs w:val="26"/>
        </w:rPr>
      </w:pPr>
    </w:p>
    <w:p w14:paraId="2ED0CABD"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1AFE7507" w14:textId="77777777" w:rsidR="009A6869" w:rsidRPr="00FF430B" w:rsidRDefault="009A6869" w:rsidP="009F1E2C">
      <w:pPr>
        <w:tabs>
          <w:tab w:val="left" w:pos="-284"/>
        </w:tabs>
        <w:ind w:left="-284" w:firstLine="284"/>
        <w:jc w:val="center"/>
      </w:pPr>
    </w:p>
    <w:p w14:paraId="2EDC4225"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52E24C8C"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4E9F7F29"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7DE1BBD"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7EDB0550"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3367BE3B" w14:textId="77777777" w:rsidR="00B00190" w:rsidRPr="00AF7059" w:rsidRDefault="000E4D7D" w:rsidP="009F1E2C">
      <w:pPr>
        <w:pStyle w:val="af2"/>
        <w:shd w:val="clear" w:color="auto" w:fill="FFFFFF"/>
        <w:tabs>
          <w:tab w:val="left" w:pos="-284"/>
        </w:tabs>
        <w:ind w:left="-284" w:firstLine="284"/>
        <w:rPr>
          <w:color w:val="000000" w:themeColor="text1"/>
          <w:lang w:val="en-US" w:eastAsia="it-IT"/>
        </w:rPr>
      </w:pPr>
      <w:r w:rsidRPr="00AF7059">
        <w:rPr>
          <w:b/>
          <w:color w:val="000000" w:themeColor="text1"/>
          <w:lang w:val="en-US"/>
        </w:rPr>
        <w:t>9</w:t>
      </w:r>
      <w:r w:rsidR="0024699C" w:rsidRPr="00AF7059">
        <w:rPr>
          <w:b/>
          <w:color w:val="000000" w:themeColor="text1"/>
          <w:lang w:val="en-US"/>
        </w:rPr>
        <w:t>8</w:t>
      </w:r>
      <w:r w:rsidR="00B00190" w:rsidRPr="00AF7059">
        <w:rPr>
          <w:b/>
          <w:color w:val="000000" w:themeColor="text1"/>
          <w:lang w:val="en-US"/>
        </w:rPr>
        <w:t xml:space="preserve">. </w:t>
      </w:r>
      <w:r w:rsidR="009C11B3" w:rsidRPr="00AF7059">
        <w:rPr>
          <w:b/>
          <w:color w:val="000000" w:themeColor="text1"/>
          <w:lang w:val="en-US"/>
        </w:rPr>
        <w:t xml:space="preserve"> </w:t>
      </w:r>
      <w:r w:rsidR="00B00190" w:rsidRPr="00AF7059">
        <w:rPr>
          <w:color w:val="000000" w:themeColor="text1"/>
          <w:lang w:val="en-US" w:eastAsia="it-IT"/>
        </w:rPr>
        <w:t>Garanția de bună execuție a contractului, dacă părțile agreează, se constituie din:</w:t>
      </w:r>
    </w:p>
    <w:p w14:paraId="2DF9B421"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800F88"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EE0C16D"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F695774"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74CC35A"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46EF0EBD"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C154798"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7687161"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3CD263F0"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6E50D5E3"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2E2A4E4A"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280A4B38"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2DF4711F"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5A47A92"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61FEF161"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0C7EF4E0" w14:textId="77777777" w:rsidR="00632E88" w:rsidRPr="00632E88" w:rsidRDefault="00632E88" w:rsidP="00632E88">
      <w:pPr>
        <w:pStyle w:val="Style3"/>
        <w:tabs>
          <w:tab w:val="left" w:pos="567"/>
        </w:tabs>
        <w:ind w:left="0" w:firstLine="0"/>
        <w:jc w:val="center"/>
        <w:rPr>
          <w:rFonts w:eastAsia="PMingLiU"/>
          <w:b w:val="0"/>
          <w:lang w:val="ro-RO" w:eastAsia="zh-CN"/>
        </w:rPr>
      </w:pPr>
      <w:r w:rsidRPr="00632E88">
        <w:rPr>
          <w:rFonts w:eastAsia="PMingLiU"/>
          <w:lang w:val="ro-RO" w:eastAsia="zh-CN"/>
        </w:rPr>
        <w:t>FORMULARULF3.1</w:t>
      </w:r>
    </w:p>
    <w:p w14:paraId="7D84F8A8" w14:textId="77777777" w:rsidR="00632E88" w:rsidRPr="00632E88" w:rsidRDefault="00632E88" w:rsidP="00632E88">
      <w:pPr>
        <w:pStyle w:val="a7"/>
        <w:tabs>
          <w:tab w:val="left" w:pos="567"/>
        </w:tabs>
        <w:rPr>
          <w:rFonts w:ascii="Times New Roman" w:hAnsi="Times New Roman"/>
          <w:b/>
          <w:szCs w:val="24"/>
        </w:rPr>
      </w:pPr>
    </w:p>
    <w:p w14:paraId="71444994" w14:textId="77777777" w:rsidR="00632E88" w:rsidRPr="00632E88" w:rsidRDefault="00632E88" w:rsidP="00632E88">
      <w:pPr>
        <w:pStyle w:val="a7"/>
        <w:tabs>
          <w:tab w:val="left" w:pos="567"/>
        </w:tabs>
        <w:jc w:val="center"/>
        <w:rPr>
          <w:rFonts w:ascii="Times New Roman" w:hAnsi="Times New Roman"/>
          <w:szCs w:val="24"/>
        </w:rPr>
      </w:pPr>
      <w:r w:rsidRPr="00632E88">
        <w:rPr>
          <w:rFonts w:ascii="Times New Roman" w:hAnsi="Times New Roman"/>
          <w:b/>
          <w:szCs w:val="24"/>
        </w:rPr>
        <w:t>OFERTĂ</w:t>
      </w:r>
    </w:p>
    <w:p w14:paraId="63C7990A" w14:textId="77777777"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Către_________________________________________________________________________</w:t>
      </w:r>
    </w:p>
    <w:p w14:paraId="7B471295" w14:textId="77777777"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 xml:space="preserve">                          (dinumireaautorităţii contractante şi adresa completă)</w:t>
      </w:r>
    </w:p>
    <w:p w14:paraId="70A0EB4B" w14:textId="77777777"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_____________________________________________________________________________</w:t>
      </w:r>
    </w:p>
    <w:p w14:paraId="686F7E2D" w14:textId="77777777"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Stimaţi domni,</w:t>
      </w:r>
    </w:p>
    <w:p w14:paraId="18486DC6" w14:textId="77777777" w:rsidR="00632E88" w:rsidRPr="00632E88" w:rsidRDefault="00632E88" w:rsidP="006F2648">
      <w:pPr>
        <w:pStyle w:val="a7"/>
        <w:numPr>
          <w:ilvl w:val="0"/>
          <w:numId w:val="29"/>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Examinînddocumentaţia standard pentru elaborarea şi prezentarea ofertei, subsemnaţii,___________________________________________________________________</w:t>
      </w:r>
    </w:p>
    <w:p w14:paraId="2DA80E36" w14:textId="77777777"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 xml:space="preserve">reprezentanţi ai ofertantului _______________________________________________________ </w:t>
      </w:r>
    </w:p>
    <w:p w14:paraId="2335F9D2" w14:textId="77777777" w:rsidR="00632E88" w:rsidRPr="00632E88" w:rsidRDefault="00632E88" w:rsidP="00632E88">
      <w:pPr>
        <w:pStyle w:val="a7"/>
        <w:tabs>
          <w:tab w:val="left" w:pos="567"/>
        </w:tabs>
        <w:jc w:val="center"/>
        <w:rPr>
          <w:rFonts w:ascii="Times New Roman" w:hAnsi="Times New Roman"/>
          <w:szCs w:val="24"/>
        </w:rPr>
      </w:pPr>
      <w:r w:rsidRPr="00632E88">
        <w:rPr>
          <w:rFonts w:ascii="Times New Roman" w:hAnsi="Times New Roman"/>
          <w:szCs w:val="24"/>
        </w:rPr>
        <w:t>(denumirea, numele ofertantului)</w:t>
      </w:r>
    </w:p>
    <w:p w14:paraId="68BDBCB6" w14:textId="77777777"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_____________________________________________________________________________</w:t>
      </w:r>
    </w:p>
    <w:p w14:paraId="51FD80A3" w14:textId="77777777"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ne oferim ca, în conformitate cu prevederile şicerinţele cuprinse în documentaţiamenţionată, să executăm__________________________________________________________</w:t>
      </w:r>
    </w:p>
    <w:p w14:paraId="053CC3FC" w14:textId="77777777"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 xml:space="preserve">                                                                                      (denumirea lucrării)</w:t>
      </w:r>
    </w:p>
    <w:p w14:paraId="07375B10" w14:textId="77777777"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_____________________________________________________________________________</w:t>
      </w:r>
    </w:p>
    <w:p w14:paraId="71AD3759" w14:textId="77777777"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 xml:space="preserve">pentru suma fără TVA de ________________________________________________________lei, </w:t>
      </w:r>
    </w:p>
    <w:p w14:paraId="1D313690" w14:textId="77777777" w:rsidR="00632E88" w:rsidRPr="00632E88" w:rsidRDefault="00632E88" w:rsidP="00632E88">
      <w:pPr>
        <w:pStyle w:val="a7"/>
        <w:tabs>
          <w:tab w:val="left" w:pos="567"/>
        </w:tabs>
        <w:jc w:val="center"/>
        <w:rPr>
          <w:rFonts w:ascii="Times New Roman" w:hAnsi="Times New Roman"/>
          <w:szCs w:val="24"/>
        </w:rPr>
      </w:pPr>
      <w:r w:rsidRPr="00632E88">
        <w:rPr>
          <w:rFonts w:ascii="Times New Roman" w:hAnsi="Times New Roman"/>
          <w:szCs w:val="24"/>
        </w:rPr>
        <w:t>(suma în litere şi în cifre)</w:t>
      </w:r>
    </w:p>
    <w:p w14:paraId="0406F514" w14:textId="77777777"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la care se adaugă taxa pe valoarea adăugată în cuantum de ______________________________</w:t>
      </w:r>
    </w:p>
    <w:p w14:paraId="19F4ADAD" w14:textId="77777777"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________________________________________________ lei.</w:t>
      </w:r>
    </w:p>
    <w:p w14:paraId="5AB77C2B" w14:textId="77777777"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 xml:space="preserve">                          (suma în litere şi în cifre)</w:t>
      </w:r>
    </w:p>
    <w:p w14:paraId="4C2371E9" w14:textId="77777777" w:rsidR="00632E88" w:rsidRPr="00632E88" w:rsidRDefault="00632E88" w:rsidP="006F2648">
      <w:pPr>
        <w:pStyle w:val="a7"/>
        <w:numPr>
          <w:ilvl w:val="0"/>
          <w:numId w:val="29"/>
        </w:numPr>
        <w:tabs>
          <w:tab w:val="left" w:pos="567"/>
        </w:tabs>
        <w:ind w:left="0" w:firstLine="0"/>
        <w:jc w:val="both"/>
        <w:rPr>
          <w:rFonts w:ascii="Times New Roman" w:hAnsi="Times New Roman"/>
          <w:szCs w:val="24"/>
        </w:rPr>
      </w:pPr>
      <w:r w:rsidRPr="00632E88">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06D5CDE4" w14:textId="77777777"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 xml:space="preserve">                          (perioada în litere şi în cifre)</w:t>
      </w:r>
    </w:p>
    <w:p w14:paraId="534859ED" w14:textId="77777777" w:rsidR="00632E88" w:rsidRPr="00632E88" w:rsidRDefault="00632E88" w:rsidP="006F2648">
      <w:pPr>
        <w:pStyle w:val="a7"/>
        <w:numPr>
          <w:ilvl w:val="0"/>
          <w:numId w:val="29"/>
        </w:numPr>
        <w:tabs>
          <w:tab w:val="left" w:pos="567"/>
        </w:tabs>
        <w:ind w:left="0" w:firstLine="0"/>
        <w:jc w:val="both"/>
        <w:rPr>
          <w:rFonts w:ascii="Times New Roman" w:hAnsi="Times New Roman"/>
          <w:szCs w:val="24"/>
        </w:rPr>
      </w:pPr>
      <w:r w:rsidRPr="00632E88">
        <w:rPr>
          <w:rFonts w:ascii="Times New Roman" w:hAnsi="Times New Roman"/>
          <w:szCs w:val="24"/>
        </w:rPr>
        <w:t xml:space="preserve">Ne angajăm să menţinem această ofertă valabilă pentru o durată de __________________________________ zile, respectiv pînă la data de____________________                             </w:t>
      </w:r>
    </w:p>
    <w:p w14:paraId="19AEB87C" w14:textId="77777777"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 xml:space="preserve">              (durata în litere şi în cifre)</w:t>
      </w:r>
    </w:p>
    <w:p w14:paraId="5EE8294A" w14:textId="77777777"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 xml:space="preserve">______________________________________, şi ea va rămîne obligatorie pentru noi şi poate fi  </w:t>
      </w:r>
    </w:p>
    <w:p w14:paraId="0B84D739" w14:textId="77777777"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 xml:space="preserve">              (ziua/luna/anul)        </w:t>
      </w:r>
    </w:p>
    <w:p w14:paraId="0241694C" w14:textId="77777777"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acceptată oricînd  înainte de expirarea perioadei de valabilitate.</w:t>
      </w:r>
    </w:p>
    <w:p w14:paraId="227135F1" w14:textId="77777777" w:rsidR="00632E88" w:rsidRPr="00632E88" w:rsidRDefault="00632E88" w:rsidP="006F2648">
      <w:pPr>
        <w:pStyle w:val="a7"/>
        <w:numPr>
          <w:ilvl w:val="0"/>
          <w:numId w:val="29"/>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6C2F3445" w14:textId="77777777" w:rsidR="00632E88" w:rsidRPr="00632E88" w:rsidRDefault="00632E88" w:rsidP="006F2648">
      <w:pPr>
        <w:pStyle w:val="a7"/>
        <w:numPr>
          <w:ilvl w:val="0"/>
          <w:numId w:val="29"/>
        </w:numPr>
        <w:tabs>
          <w:tab w:val="left" w:pos="567"/>
        </w:tabs>
        <w:ind w:left="0" w:firstLine="0"/>
        <w:jc w:val="both"/>
        <w:rPr>
          <w:rFonts w:ascii="Times New Roman" w:hAnsi="Times New Roman"/>
          <w:szCs w:val="24"/>
        </w:rPr>
      </w:pPr>
      <w:r w:rsidRPr="00632E88">
        <w:rPr>
          <w:rFonts w:ascii="Times New Roman" w:hAnsi="Times New Roman"/>
          <w:szCs w:val="24"/>
        </w:rPr>
        <w:t>Alături de oferta de bază:</w:t>
      </w:r>
    </w:p>
    <w:p w14:paraId="69F5241D" w14:textId="77777777" w:rsidR="00632E88" w:rsidRPr="00632E88" w:rsidRDefault="00632E88" w:rsidP="00632E88">
      <w:pPr>
        <w:pStyle w:val="a7"/>
        <w:tabs>
          <w:tab w:val="left" w:pos="567"/>
        </w:tabs>
        <w:spacing w:line="360" w:lineRule="auto"/>
        <w:ind w:left="1080"/>
        <w:rPr>
          <w:rFonts w:ascii="Times New Roman" w:hAnsi="Times New Roman"/>
          <w:szCs w:val="24"/>
        </w:rPr>
      </w:pPr>
      <w:r w:rsidRPr="00632E88">
        <w:rPr>
          <w:rFonts w:ascii="Times New Roman" w:hAnsi="Times New Roman"/>
          <w:szCs w:val="24"/>
        </w:rPr>
        <w:t xml:space="preserve">[ </w:t>
      </w:r>
      <w:r w:rsidRPr="00632E88">
        <w:rPr>
          <w:rFonts w:ascii="Times New Roman" w:hAnsi="Times New Roman"/>
          <w:szCs w:val="24"/>
        </w:rPr>
        <w:sym w:font="Symbol" w:char="F05D"/>
      </w:r>
      <w:r w:rsidRPr="00632E88">
        <w:rPr>
          <w:rFonts w:ascii="Times New Roman" w:hAnsi="Times New Roman"/>
          <w:szCs w:val="24"/>
        </w:rPr>
        <w:t xml:space="preserve"> depunem oferta alternativă, ale cărei detalii sînt prezentate într-un formular de ofertă separat, marcat în mod clar „alternativă”;</w:t>
      </w:r>
    </w:p>
    <w:p w14:paraId="7C775FD9" w14:textId="77777777" w:rsidR="00632E88" w:rsidRPr="00632E88" w:rsidRDefault="00632E88" w:rsidP="00632E88">
      <w:pPr>
        <w:pStyle w:val="a7"/>
        <w:tabs>
          <w:tab w:val="left" w:pos="567"/>
        </w:tabs>
        <w:spacing w:line="360" w:lineRule="auto"/>
        <w:ind w:left="1080"/>
        <w:rPr>
          <w:rFonts w:ascii="Times New Roman" w:hAnsi="Times New Roman"/>
          <w:szCs w:val="24"/>
        </w:rPr>
      </w:pPr>
      <w:r w:rsidRPr="00632E88">
        <w:rPr>
          <w:rFonts w:ascii="Times New Roman" w:hAnsi="Times New Roman"/>
          <w:szCs w:val="24"/>
        </w:rPr>
        <w:sym w:font="Symbol" w:char="F05B"/>
      </w:r>
      <w:r w:rsidRPr="00632E88">
        <w:rPr>
          <w:rFonts w:ascii="Times New Roman" w:hAnsi="Times New Roman"/>
          <w:szCs w:val="24"/>
        </w:rPr>
        <w:sym w:font="Symbol" w:char="F05D"/>
      </w:r>
      <w:r w:rsidRPr="00632E88">
        <w:rPr>
          <w:rFonts w:ascii="Times New Roman" w:hAnsi="Times New Roman"/>
          <w:szCs w:val="24"/>
        </w:rPr>
        <w:t xml:space="preserve"> nu depunem ofertă alternativă.</w:t>
      </w:r>
    </w:p>
    <w:p w14:paraId="0AA4F694" w14:textId="77777777"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 xml:space="preserve">     (</w:t>
      </w:r>
      <w:r w:rsidRPr="00632E88">
        <w:rPr>
          <w:rFonts w:ascii="Times New Roman" w:hAnsi="Times New Roman"/>
          <w:i/>
          <w:iCs/>
          <w:szCs w:val="24"/>
        </w:rPr>
        <w:t>se bifează opţiunea corespunzătoare</w:t>
      </w:r>
      <w:r w:rsidRPr="00632E88">
        <w:rPr>
          <w:rFonts w:ascii="Times New Roman" w:hAnsi="Times New Roman"/>
          <w:szCs w:val="24"/>
        </w:rPr>
        <w:t>)</w:t>
      </w:r>
    </w:p>
    <w:p w14:paraId="75945139" w14:textId="77777777" w:rsidR="00632E88" w:rsidRPr="00632E88" w:rsidRDefault="00632E88" w:rsidP="006F2648">
      <w:pPr>
        <w:pStyle w:val="a7"/>
        <w:numPr>
          <w:ilvl w:val="0"/>
          <w:numId w:val="29"/>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14:paraId="55FCE028" w14:textId="77777777" w:rsidR="00632E88" w:rsidRPr="00632E88" w:rsidRDefault="00632E88" w:rsidP="006F2648">
      <w:pPr>
        <w:pStyle w:val="a7"/>
        <w:numPr>
          <w:ilvl w:val="0"/>
          <w:numId w:val="29"/>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Înţelegem că nu sînteţiobligaţi să acceptaţi oferta cu cel mai scăzut preţ sau orice altă ofertă pe care o puteţi primi.</w:t>
      </w:r>
    </w:p>
    <w:p w14:paraId="61304076" w14:textId="77777777" w:rsidR="00632E88" w:rsidRPr="00632E88" w:rsidRDefault="00632E88" w:rsidP="00632E88">
      <w:pPr>
        <w:pStyle w:val="a7"/>
        <w:tabs>
          <w:tab w:val="left" w:pos="567"/>
        </w:tabs>
        <w:spacing w:line="360" w:lineRule="auto"/>
        <w:rPr>
          <w:rFonts w:ascii="Times New Roman" w:hAnsi="Times New Roman"/>
          <w:szCs w:val="24"/>
        </w:rPr>
      </w:pPr>
    </w:p>
    <w:p w14:paraId="1325D838" w14:textId="77777777"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Data____________/__________/___________</w:t>
      </w:r>
    </w:p>
    <w:p w14:paraId="2DE49EA8" w14:textId="77777777"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36A7635B" w14:textId="77777777" w:rsidR="00632E88" w:rsidRPr="00632E88" w:rsidRDefault="00632E88" w:rsidP="00632E88">
      <w:pPr>
        <w:pStyle w:val="a7"/>
        <w:tabs>
          <w:tab w:val="left" w:pos="567"/>
        </w:tabs>
        <w:spacing w:line="360" w:lineRule="auto"/>
        <w:jc w:val="center"/>
        <w:rPr>
          <w:rFonts w:ascii="Times New Roman" w:hAnsi="Times New Roman"/>
          <w:szCs w:val="24"/>
        </w:rPr>
      </w:pPr>
      <w:r w:rsidRPr="00632E88">
        <w:rPr>
          <w:rFonts w:ascii="Times New Roman" w:hAnsi="Times New Roman"/>
          <w:szCs w:val="24"/>
        </w:rPr>
        <w:t>(denumirea/numele ofertantului)</w:t>
      </w:r>
    </w:p>
    <w:p w14:paraId="4E9B691B" w14:textId="77777777" w:rsidR="00632E88" w:rsidRPr="00632E88" w:rsidRDefault="00632E88" w:rsidP="00632E88">
      <w:pPr>
        <w:pStyle w:val="a7"/>
        <w:tabs>
          <w:tab w:val="left" w:pos="567"/>
        </w:tabs>
        <w:spacing w:line="360" w:lineRule="auto"/>
        <w:rPr>
          <w:rFonts w:ascii="Times New Roman" w:hAnsi="Times New Roman"/>
          <w:b/>
          <w:szCs w:val="24"/>
        </w:rPr>
      </w:pPr>
    </w:p>
    <w:p w14:paraId="3B1C22DA" w14:textId="77777777" w:rsidR="00632E88" w:rsidRPr="00632E88" w:rsidRDefault="00632E88" w:rsidP="00632E88">
      <w:pPr>
        <w:pStyle w:val="a7"/>
        <w:tabs>
          <w:tab w:val="left" w:pos="567"/>
        </w:tabs>
        <w:spacing w:line="360" w:lineRule="auto"/>
        <w:jc w:val="center"/>
        <w:rPr>
          <w:rFonts w:ascii="Times New Roman" w:hAnsi="Times New Roman"/>
          <w:szCs w:val="24"/>
        </w:rPr>
      </w:pPr>
      <w:r w:rsidRPr="00632E88">
        <w:rPr>
          <w:rFonts w:ascii="Times New Roman" w:hAnsi="Times New Roman"/>
          <w:b/>
          <w:szCs w:val="24"/>
        </w:rPr>
        <w:t>ANEXĂ LA OFERTĂ</w:t>
      </w:r>
    </w:p>
    <w:p w14:paraId="4171CA34" w14:textId="77777777" w:rsidR="00632E88" w:rsidRPr="00632E88" w:rsidRDefault="00632E88" w:rsidP="00632E88">
      <w:pPr>
        <w:pStyle w:val="a7"/>
        <w:tabs>
          <w:tab w:val="left" w:pos="567"/>
        </w:tabs>
        <w:spacing w:line="360" w:lineRule="auto"/>
        <w:rPr>
          <w:rFonts w:ascii="Times New Roman" w:hAnsi="Times New Roman"/>
          <w:szCs w:val="24"/>
        </w:rPr>
      </w:pPr>
    </w:p>
    <w:p w14:paraId="456711E5" w14:textId="77777777" w:rsidR="00632E88" w:rsidRPr="00632E88" w:rsidRDefault="00632E88" w:rsidP="006F2648">
      <w:pPr>
        <w:pStyle w:val="a7"/>
        <w:numPr>
          <w:ilvl w:val="0"/>
          <w:numId w:val="30"/>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Valoarea maximă a lucrărilor executate de subantreprenor  _________ (% din preţul total ofertat).</w:t>
      </w:r>
    </w:p>
    <w:p w14:paraId="1E265257" w14:textId="77777777" w:rsidR="00632E88" w:rsidRPr="00632E88" w:rsidRDefault="00632E88" w:rsidP="006F2648">
      <w:pPr>
        <w:pStyle w:val="a7"/>
        <w:numPr>
          <w:ilvl w:val="0"/>
          <w:numId w:val="30"/>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Garanţia de bună executare va fi constituită  sub formă   _____________________________</w:t>
      </w:r>
    </w:p>
    <w:p w14:paraId="3F318668" w14:textId="77777777"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în cuantum de ____ %  (din preţul total ofertat) și constituie ____________________________mii lei.</w:t>
      </w:r>
    </w:p>
    <w:p w14:paraId="69FE2376" w14:textId="77777777" w:rsidR="00632E88" w:rsidRPr="00632E88" w:rsidRDefault="00632E88" w:rsidP="006F2648">
      <w:pPr>
        <w:pStyle w:val="a7"/>
        <w:numPr>
          <w:ilvl w:val="0"/>
          <w:numId w:val="30"/>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 xml:space="preserve">Perioada de garanţie pentru lucrările executate _____________________________ luni calendaristice. </w:t>
      </w:r>
    </w:p>
    <w:p w14:paraId="55A36458" w14:textId="77777777" w:rsidR="00632E88" w:rsidRPr="00632E88" w:rsidRDefault="00632E88" w:rsidP="006F2648">
      <w:pPr>
        <w:pStyle w:val="a7"/>
        <w:numPr>
          <w:ilvl w:val="0"/>
          <w:numId w:val="30"/>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Perioada de mobilizare (durata de la data primirii dispoziţiei de începere a lucrărilor pînă la data începerii executării) ______________________________ zile calendaristice.</w:t>
      </w:r>
    </w:p>
    <w:p w14:paraId="784D752F" w14:textId="77777777" w:rsidR="00632E88" w:rsidRPr="00632E88" w:rsidRDefault="00632E88" w:rsidP="006F2648">
      <w:pPr>
        <w:pStyle w:val="a7"/>
        <w:numPr>
          <w:ilvl w:val="0"/>
          <w:numId w:val="30"/>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Termenul pentru emiterea dispoziţiei de începere a lucrărilor (de la data semnării contractului) _________________________________ zile calendaristice</w:t>
      </w:r>
    </w:p>
    <w:p w14:paraId="4E957785" w14:textId="77777777" w:rsidR="00632E88" w:rsidRPr="00632E88" w:rsidRDefault="00632E88" w:rsidP="00632E88">
      <w:pPr>
        <w:pStyle w:val="a7"/>
        <w:tabs>
          <w:tab w:val="left" w:pos="567"/>
        </w:tabs>
        <w:spacing w:line="360" w:lineRule="auto"/>
        <w:rPr>
          <w:rFonts w:ascii="Times New Roman" w:hAnsi="Times New Roman"/>
          <w:szCs w:val="24"/>
        </w:rPr>
      </w:pPr>
    </w:p>
    <w:p w14:paraId="57171570" w14:textId="77777777"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 xml:space="preserve">Ofertant,                                                               </w:t>
      </w:r>
    </w:p>
    <w:p w14:paraId="2B9E47A6" w14:textId="77777777"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 xml:space="preserve">_______________________  </w:t>
      </w:r>
    </w:p>
    <w:p w14:paraId="722F7C99" w14:textId="77777777" w:rsidR="00632E88" w:rsidRPr="00CC01A9" w:rsidRDefault="00632E88" w:rsidP="00632E88">
      <w:pPr>
        <w:pStyle w:val="a7"/>
        <w:tabs>
          <w:tab w:val="left" w:pos="567"/>
        </w:tabs>
        <w:spacing w:line="360" w:lineRule="auto"/>
        <w:rPr>
          <w:rFonts w:ascii="Times New Roman" w:hAnsi="Times New Roman"/>
          <w:szCs w:val="24"/>
        </w:rPr>
      </w:pPr>
      <w:r w:rsidRPr="005D708F">
        <w:rPr>
          <w:rFonts w:asciiTheme="majorHAnsi" w:hAnsiTheme="majorHAnsi" w:cstheme="majorHAnsi"/>
          <w:szCs w:val="24"/>
        </w:rPr>
        <w:t xml:space="preserve">          </w:t>
      </w:r>
      <w:r w:rsidRPr="00CC01A9">
        <w:rPr>
          <w:rFonts w:ascii="Times New Roman" w:hAnsi="Times New Roman"/>
          <w:szCs w:val="24"/>
        </w:rPr>
        <w:t>(semnătura autorizată)</w:t>
      </w:r>
    </w:p>
    <w:p w14:paraId="22CBFCDC" w14:textId="77777777" w:rsidR="000E4D7D" w:rsidRPr="00FF430B" w:rsidRDefault="000E4D7D" w:rsidP="00502EFF">
      <w:pPr>
        <w:jc w:val="right"/>
        <w:rPr>
          <w:noProof w:val="0"/>
        </w:rPr>
      </w:pPr>
    </w:p>
    <w:p w14:paraId="06B04065" w14:textId="77777777" w:rsidR="000E4D7D" w:rsidRPr="00FF430B" w:rsidRDefault="000E4D7D" w:rsidP="00502EFF">
      <w:pPr>
        <w:jc w:val="right"/>
        <w:rPr>
          <w:noProof w:val="0"/>
        </w:rPr>
      </w:pPr>
    </w:p>
    <w:p w14:paraId="32A30635" w14:textId="77777777" w:rsidR="00507348" w:rsidRPr="00FF430B" w:rsidRDefault="00507348" w:rsidP="00443BED">
      <w:pPr>
        <w:tabs>
          <w:tab w:val="decimal" w:pos="8364"/>
        </w:tabs>
        <w:spacing w:line="276" w:lineRule="auto"/>
        <w:ind w:right="-144"/>
        <w:jc w:val="center"/>
        <w:rPr>
          <w:b/>
          <w:bCs/>
          <w:color w:val="000000"/>
        </w:rPr>
      </w:pPr>
    </w:p>
    <w:p w14:paraId="3331FCD7" w14:textId="77777777" w:rsidR="002A6E99" w:rsidRPr="00FF430B" w:rsidRDefault="002A6E99" w:rsidP="00443BED">
      <w:pPr>
        <w:tabs>
          <w:tab w:val="decimal" w:pos="8364"/>
        </w:tabs>
        <w:spacing w:line="276" w:lineRule="auto"/>
        <w:ind w:right="-144"/>
        <w:jc w:val="center"/>
        <w:rPr>
          <w:b/>
          <w:bCs/>
          <w:color w:val="000000"/>
        </w:rPr>
      </w:pPr>
    </w:p>
    <w:p w14:paraId="1FBD98ED"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7A0874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71833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1C363BE"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FD6419E"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9A0432E"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3E346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116DDE9E"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3F01FCAF" w14:textId="77777777" w:rsidR="009D62FF" w:rsidRPr="00FF430B" w:rsidRDefault="003C5FB8" w:rsidP="00130A49">
      <w:pPr>
        <w:tabs>
          <w:tab w:val="decimal" w:pos="8364"/>
        </w:tabs>
        <w:spacing w:line="276" w:lineRule="auto"/>
        <w:ind w:right="-144"/>
        <w:jc w:val="center"/>
        <w:rPr>
          <w:b/>
          <w:bCs/>
          <w:color w:val="000000"/>
        </w:rPr>
      </w:pPr>
      <w:r>
        <w:rPr>
          <w:b/>
          <w:bCs/>
          <w:color w:val="000000"/>
        </w:rPr>
        <w:t xml:space="preserve">   </w:t>
      </w:r>
    </w:p>
    <w:p w14:paraId="4A47A2A3" w14:textId="77777777" w:rsidR="00B65C93" w:rsidRPr="00FF430B" w:rsidRDefault="00B65C93" w:rsidP="00130A49">
      <w:pPr>
        <w:tabs>
          <w:tab w:val="decimal" w:pos="8364"/>
        </w:tabs>
        <w:spacing w:line="276" w:lineRule="auto"/>
        <w:ind w:right="-144"/>
        <w:jc w:val="center"/>
        <w:rPr>
          <w:b/>
          <w:bCs/>
          <w:color w:val="000000"/>
        </w:rPr>
      </w:pPr>
    </w:p>
    <w:p w14:paraId="3937119F" w14:textId="77777777"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10ABC267" w14:textId="77777777" w:rsidR="00287200" w:rsidRDefault="00BA7FF4" w:rsidP="00287200">
      <w:pPr>
        <w:tabs>
          <w:tab w:val="left" w:pos="5103"/>
          <w:tab w:val="left" w:pos="10348"/>
        </w:tabs>
        <w:jc w:val="right"/>
        <w:rPr>
          <w:noProof w:val="0"/>
          <w:lang w:eastAsia="ru-RU"/>
        </w:rPr>
      </w:pPr>
      <w:r w:rsidRPr="00FF430B">
        <w:rPr>
          <w:noProof w:val="0"/>
        </w:rPr>
        <w:t xml:space="preserve">la </w:t>
      </w:r>
      <w:r w:rsidR="00FA0A8D" w:rsidRPr="00FF430B">
        <w:rPr>
          <w:noProof w:val="0"/>
        </w:rPr>
        <w:t>D</w:t>
      </w:r>
      <w:r w:rsidRPr="00FF430B">
        <w:rPr>
          <w:noProof w:val="0"/>
        </w:rPr>
        <w:t>ocumentația standard</w:t>
      </w:r>
      <w:r w:rsidR="00287200" w:rsidRPr="00FF430B">
        <w:rPr>
          <w:noProof w:val="0"/>
          <w:lang w:eastAsia="ru-RU"/>
        </w:rPr>
        <w:t xml:space="preserve">                                               </w:t>
      </w:r>
    </w:p>
    <w:p w14:paraId="284DA164"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4535471B" w14:textId="77777777" w:rsidR="00101CBC" w:rsidRPr="00FF430B" w:rsidRDefault="00101CBC" w:rsidP="00287200">
      <w:pPr>
        <w:jc w:val="right"/>
        <w:rPr>
          <w:rFonts w:eastAsia="PMingLiU"/>
          <w:lang w:eastAsia="zh-CN"/>
        </w:rPr>
      </w:pPr>
    </w:p>
    <w:p w14:paraId="27F59F1E"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14E6003E" w14:textId="77777777" w:rsidR="00F5261B" w:rsidRPr="00FF430B" w:rsidRDefault="00F5261B" w:rsidP="00F5261B">
      <w:pPr>
        <w:pStyle w:val="a7"/>
        <w:tabs>
          <w:tab w:val="left" w:pos="567"/>
        </w:tabs>
        <w:rPr>
          <w:rFonts w:asciiTheme="majorHAnsi" w:hAnsiTheme="majorHAnsi" w:cstheme="majorHAnsi"/>
          <w:b/>
          <w:szCs w:val="24"/>
        </w:rPr>
      </w:pPr>
      <w:bookmarkStart w:id="46" w:name="_Toc449692096"/>
      <w:bookmarkEnd w:id="45"/>
    </w:p>
    <w:p w14:paraId="56A402CB"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6D0C0F64"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02B773E1"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52E53EA7"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3FA1643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D8D55E9"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2225A8A2" w14:textId="77777777" w:rsidR="00E706C1" w:rsidRPr="00FF430B" w:rsidRDefault="00E706C1" w:rsidP="00F5261B">
      <w:pPr>
        <w:pStyle w:val="a7"/>
        <w:tabs>
          <w:tab w:val="left" w:pos="567"/>
        </w:tabs>
        <w:spacing w:line="360" w:lineRule="auto"/>
        <w:rPr>
          <w:rFonts w:ascii="Times New Roman" w:hAnsi="Times New Roman"/>
          <w:szCs w:val="24"/>
        </w:rPr>
      </w:pPr>
    </w:p>
    <w:p w14:paraId="19C3124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BA166A4"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29EB7F8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4A88A294"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6D1F29C" w14:textId="77777777" w:rsidR="00227348" w:rsidRPr="00FF430B" w:rsidRDefault="00227348" w:rsidP="00950D18">
      <w:pPr>
        <w:pStyle w:val="a7"/>
        <w:tabs>
          <w:tab w:val="left" w:pos="567"/>
        </w:tabs>
        <w:spacing w:line="360" w:lineRule="auto"/>
        <w:rPr>
          <w:rFonts w:ascii="Times New Roman" w:hAnsi="Times New Roman"/>
          <w:szCs w:val="24"/>
        </w:rPr>
      </w:pPr>
    </w:p>
    <w:p w14:paraId="6F554B9F" w14:textId="77777777" w:rsidR="0033109C" w:rsidRPr="00FF430B" w:rsidRDefault="0033109C" w:rsidP="00950D18">
      <w:pPr>
        <w:pStyle w:val="a7"/>
        <w:tabs>
          <w:tab w:val="left" w:pos="567"/>
        </w:tabs>
        <w:spacing w:line="360" w:lineRule="auto"/>
        <w:rPr>
          <w:rFonts w:ascii="Times New Roman" w:hAnsi="Times New Roman"/>
          <w:szCs w:val="24"/>
        </w:rPr>
      </w:pPr>
    </w:p>
    <w:p w14:paraId="364303D4" w14:textId="77777777" w:rsidR="00B65C93" w:rsidRPr="00FF430B" w:rsidRDefault="00B65C93" w:rsidP="00950D18">
      <w:pPr>
        <w:pStyle w:val="a7"/>
        <w:tabs>
          <w:tab w:val="left" w:pos="567"/>
        </w:tabs>
        <w:spacing w:line="360" w:lineRule="auto"/>
        <w:rPr>
          <w:rFonts w:ascii="Times New Roman" w:hAnsi="Times New Roman"/>
          <w:szCs w:val="24"/>
        </w:rPr>
      </w:pPr>
    </w:p>
    <w:p w14:paraId="43F6B99A" w14:textId="77777777" w:rsidR="00B65C93" w:rsidRPr="00FF430B" w:rsidRDefault="00B65C93" w:rsidP="00950D18">
      <w:pPr>
        <w:pStyle w:val="a7"/>
        <w:tabs>
          <w:tab w:val="left" w:pos="567"/>
        </w:tabs>
        <w:spacing w:line="360" w:lineRule="auto"/>
        <w:rPr>
          <w:rFonts w:ascii="Times New Roman" w:hAnsi="Times New Roman"/>
          <w:szCs w:val="24"/>
        </w:rPr>
      </w:pPr>
    </w:p>
    <w:p w14:paraId="6B3B1DC3" w14:textId="77777777" w:rsidR="00B65C93" w:rsidRPr="00FF430B" w:rsidRDefault="00B65C93" w:rsidP="00950D18">
      <w:pPr>
        <w:pStyle w:val="a7"/>
        <w:tabs>
          <w:tab w:val="left" w:pos="567"/>
        </w:tabs>
        <w:spacing w:line="360" w:lineRule="auto"/>
        <w:rPr>
          <w:rFonts w:ascii="Times New Roman" w:hAnsi="Times New Roman"/>
          <w:szCs w:val="24"/>
        </w:rPr>
      </w:pPr>
    </w:p>
    <w:p w14:paraId="55F1B35B" w14:textId="77777777" w:rsidR="00B65C93" w:rsidRPr="00FF430B" w:rsidRDefault="00B65C93" w:rsidP="00950D18">
      <w:pPr>
        <w:pStyle w:val="a7"/>
        <w:tabs>
          <w:tab w:val="left" w:pos="567"/>
        </w:tabs>
        <w:spacing w:line="360" w:lineRule="auto"/>
        <w:rPr>
          <w:rFonts w:ascii="Times New Roman" w:hAnsi="Times New Roman"/>
          <w:szCs w:val="24"/>
        </w:rPr>
      </w:pPr>
    </w:p>
    <w:p w14:paraId="347A8B17" w14:textId="77777777" w:rsidR="00B65C93" w:rsidRPr="00FF430B" w:rsidRDefault="00B65C93" w:rsidP="00950D18">
      <w:pPr>
        <w:pStyle w:val="a7"/>
        <w:tabs>
          <w:tab w:val="left" w:pos="567"/>
        </w:tabs>
        <w:spacing w:line="360" w:lineRule="auto"/>
        <w:rPr>
          <w:rFonts w:ascii="Times New Roman" w:hAnsi="Times New Roman"/>
          <w:szCs w:val="24"/>
        </w:rPr>
      </w:pPr>
    </w:p>
    <w:p w14:paraId="5C36D3CF" w14:textId="77777777" w:rsidR="00B65C93" w:rsidRPr="00FF430B" w:rsidRDefault="00B65C93" w:rsidP="00950D18">
      <w:pPr>
        <w:pStyle w:val="a7"/>
        <w:tabs>
          <w:tab w:val="left" w:pos="567"/>
        </w:tabs>
        <w:spacing w:line="360" w:lineRule="auto"/>
        <w:rPr>
          <w:rFonts w:ascii="Times New Roman" w:hAnsi="Times New Roman"/>
          <w:szCs w:val="24"/>
        </w:rPr>
      </w:pPr>
    </w:p>
    <w:p w14:paraId="3E689FF7" w14:textId="77777777" w:rsidR="00B65C93" w:rsidRPr="00FF430B" w:rsidRDefault="00B65C93" w:rsidP="00950D18">
      <w:pPr>
        <w:pStyle w:val="a7"/>
        <w:tabs>
          <w:tab w:val="left" w:pos="567"/>
        </w:tabs>
        <w:spacing w:line="360" w:lineRule="auto"/>
        <w:rPr>
          <w:rFonts w:ascii="Times New Roman" w:hAnsi="Times New Roman"/>
          <w:szCs w:val="24"/>
        </w:rPr>
      </w:pPr>
    </w:p>
    <w:p w14:paraId="4ECD928F" w14:textId="77777777" w:rsidR="00B65C93" w:rsidRPr="00FF430B" w:rsidRDefault="00B65C93" w:rsidP="00950D18">
      <w:pPr>
        <w:pStyle w:val="a7"/>
        <w:tabs>
          <w:tab w:val="left" w:pos="567"/>
        </w:tabs>
        <w:spacing w:line="360" w:lineRule="auto"/>
        <w:rPr>
          <w:rFonts w:ascii="Times New Roman" w:hAnsi="Times New Roman"/>
          <w:szCs w:val="24"/>
        </w:rPr>
      </w:pPr>
    </w:p>
    <w:p w14:paraId="3F7C4AE5" w14:textId="77777777" w:rsidR="00B65C93" w:rsidRPr="00FF430B" w:rsidRDefault="00B65C93" w:rsidP="00950D18">
      <w:pPr>
        <w:pStyle w:val="a7"/>
        <w:tabs>
          <w:tab w:val="left" w:pos="567"/>
        </w:tabs>
        <w:spacing w:line="360" w:lineRule="auto"/>
        <w:rPr>
          <w:rFonts w:ascii="Times New Roman" w:hAnsi="Times New Roman"/>
          <w:szCs w:val="24"/>
        </w:rPr>
      </w:pPr>
    </w:p>
    <w:p w14:paraId="1E520FF4" w14:textId="77777777" w:rsidR="00B65C93" w:rsidRPr="00FF430B" w:rsidRDefault="00B65C93" w:rsidP="00950D18">
      <w:pPr>
        <w:pStyle w:val="a7"/>
        <w:tabs>
          <w:tab w:val="left" w:pos="567"/>
        </w:tabs>
        <w:spacing w:line="360" w:lineRule="auto"/>
        <w:rPr>
          <w:rFonts w:ascii="Times New Roman" w:hAnsi="Times New Roman"/>
          <w:szCs w:val="24"/>
        </w:rPr>
      </w:pPr>
    </w:p>
    <w:p w14:paraId="4D3AD889" w14:textId="77777777" w:rsidR="00B65C93" w:rsidRPr="00FF430B" w:rsidRDefault="00B65C93" w:rsidP="00950D18">
      <w:pPr>
        <w:pStyle w:val="a7"/>
        <w:tabs>
          <w:tab w:val="left" w:pos="567"/>
        </w:tabs>
        <w:spacing w:line="360" w:lineRule="auto"/>
        <w:rPr>
          <w:rFonts w:ascii="Times New Roman" w:hAnsi="Times New Roman"/>
          <w:szCs w:val="24"/>
        </w:rPr>
      </w:pPr>
    </w:p>
    <w:p w14:paraId="6591D1E4" w14:textId="77777777" w:rsidR="00B65C93" w:rsidRPr="00FF430B" w:rsidRDefault="00B65C93" w:rsidP="00950D18">
      <w:pPr>
        <w:pStyle w:val="a7"/>
        <w:tabs>
          <w:tab w:val="left" w:pos="567"/>
        </w:tabs>
        <w:spacing w:line="360" w:lineRule="auto"/>
        <w:rPr>
          <w:rFonts w:ascii="Times New Roman" w:hAnsi="Times New Roman"/>
          <w:szCs w:val="24"/>
        </w:rPr>
      </w:pPr>
    </w:p>
    <w:p w14:paraId="262DF4AB" w14:textId="77777777" w:rsidR="00B65C93" w:rsidRPr="00FF430B" w:rsidRDefault="00B65C93" w:rsidP="00950D18">
      <w:pPr>
        <w:pStyle w:val="a7"/>
        <w:tabs>
          <w:tab w:val="left" w:pos="567"/>
        </w:tabs>
        <w:spacing w:line="360" w:lineRule="auto"/>
        <w:rPr>
          <w:rFonts w:ascii="Times New Roman" w:hAnsi="Times New Roman"/>
          <w:szCs w:val="24"/>
        </w:rPr>
      </w:pPr>
    </w:p>
    <w:p w14:paraId="4C0FF99F"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1BE816C4" w14:textId="77777777" w:rsidR="00B65C93" w:rsidRDefault="00BA7FF4" w:rsidP="00287200">
      <w:pPr>
        <w:jc w:val="right"/>
        <w:rPr>
          <w:noProof w:val="0"/>
        </w:rPr>
      </w:pPr>
      <w:r w:rsidRPr="00FF430B">
        <w:rPr>
          <w:noProof w:val="0"/>
        </w:rPr>
        <w:t xml:space="preserve">la </w:t>
      </w:r>
      <w:r w:rsidR="007A3B63" w:rsidRPr="00FF430B">
        <w:rPr>
          <w:noProof w:val="0"/>
        </w:rPr>
        <w:t>D</w:t>
      </w:r>
      <w:r w:rsidRPr="00FF430B">
        <w:rPr>
          <w:noProof w:val="0"/>
        </w:rPr>
        <w:t xml:space="preserve">ocumentația standard </w:t>
      </w:r>
    </w:p>
    <w:p w14:paraId="31BE140D"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64140F10" w14:textId="77777777" w:rsidR="00287200" w:rsidRPr="00FF430B" w:rsidRDefault="00287200" w:rsidP="00287200">
      <w:pPr>
        <w:jc w:val="right"/>
      </w:pPr>
    </w:p>
    <w:p w14:paraId="7092B891" w14:textId="77777777" w:rsidR="00BE49DD" w:rsidRPr="00FF430B" w:rsidRDefault="00BE49DD" w:rsidP="00950D18">
      <w:pPr>
        <w:pStyle w:val="a7"/>
        <w:tabs>
          <w:tab w:val="left" w:pos="567"/>
        </w:tabs>
        <w:spacing w:line="360" w:lineRule="auto"/>
        <w:rPr>
          <w:rFonts w:ascii="Times New Roman" w:hAnsi="Times New Roman"/>
          <w:szCs w:val="24"/>
        </w:rPr>
      </w:pPr>
    </w:p>
    <w:p w14:paraId="47BF981F"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C3BCA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3CD1D0C0" w14:textId="77777777" w:rsidR="00BB1EC7" w:rsidRPr="00FF430B" w:rsidRDefault="00BB1EC7" w:rsidP="00950D18">
      <w:pPr>
        <w:pStyle w:val="a7"/>
        <w:tabs>
          <w:tab w:val="left" w:pos="567"/>
        </w:tabs>
        <w:spacing w:line="360" w:lineRule="auto"/>
        <w:rPr>
          <w:rFonts w:ascii="Times New Roman" w:hAnsi="Times New Roman"/>
          <w:szCs w:val="24"/>
        </w:rPr>
      </w:pPr>
    </w:p>
    <w:p w14:paraId="58423A14"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7FBAF36B"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42194E20"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FD6FE03"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5DB9181" w14:textId="77777777" w:rsidR="00BB1EC7" w:rsidRPr="00FF430B" w:rsidRDefault="00BB1EC7" w:rsidP="00950D18">
      <w:pPr>
        <w:pStyle w:val="a7"/>
        <w:tabs>
          <w:tab w:val="left" w:pos="567"/>
        </w:tabs>
        <w:spacing w:line="360" w:lineRule="auto"/>
        <w:rPr>
          <w:rFonts w:ascii="Times New Roman" w:hAnsi="Times New Roman"/>
          <w:szCs w:val="24"/>
        </w:rPr>
      </w:pPr>
    </w:p>
    <w:p w14:paraId="6369E897"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10CC3D1"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1C11666" w14:textId="77777777" w:rsidR="00BB1EC7" w:rsidRPr="00FF430B" w:rsidRDefault="00BB1EC7" w:rsidP="00950D18">
      <w:pPr>
        <w:pStyle w:val="a7"/>
        <w:tabs>
          <w:tab w:val="left" w:pos="567"/>
        </w:tabs>
        <w:spacing w:line="360" w:lineRule="auto"/>
        <w:rPr>
          <w:rFonts w:ascii="Times New Roman" w:hAnsi="Times New Roman"/>
          <w:szCs w:val="24"/>
        </w:rPr>
      </w:pPr>
    </w:p>
    <w:p w14:paraId="37850911" w14:textId="77777777" w:rsidR="00BB1EC7" w:rsidRPr="00FF430B" w:rsidRDefault="00BB1EC7" w:rsidP="00950D18">
      <w:pPr>
        <w:pStyle w:val="a7"/>
        <w:tabs>
          <w:tab w:val="left" w:pos="567"/>
        </w:tabs>
        <w:spacing w:line="360" w:lineRule="auto"/>
        <w:rPr>
          <w:rFonts w:ascii="Times New Roman" w:hAnsi="Times New Roman"/>
          <w:szCs w:val="24"/>
        </w:rPr>
      </w:pPr>
    </w:p>
    <w:p w14:paraId="05B9ABFE" w14:textId="77777777" w:rsidR="00BB1EC7" w:rsidRPr="00FF430B" w:rsidRDefault="00BB1EC7" w:rsidP="00950D18">
      <w:pPr>
        <w:pStyle w:val="a7"/>
        <w:tabs>
          <w:tab w:val="left" w:pos="567"/>
        </w:tabs>
        <w:spacing w:line="360" w:lineRule="auto"/>
        <w:rPr>
          <w:rFonts w:ascii="Times New Roman" w:hAnsi="Times New Roman"/>
          <w:szCs w:val="24"/>
        </w:rPr>
      </w:pPr>
    </w:p>
    <w:p w14:paraId="3F07E872" w14:textId="77777777" w:rsidR="00BB1EC7" w:rsidRPr="00FF430B" w:rsidRDefault="00BB1EC7" w:rsidP="00950D18">
      <w:pPr>
        <w:pStyle w:val="a7"/>
        <w:tabs>
          <w:tab w:val="left" w:pos="567"/>
        </w:tabs>
        <w:spacing w:line="360" w:lineRule="auto"/>
        <w:rPr>
          <w:rFonts w:ascii="Times New Roman" w:hAnsi="Times New Roman"/>
          <w:szCs w:val="24"/>
        </w:rPr>
      </w:pPr>
    </w:p>
    <w:p w14:paraId="2D6D2798" w14:textId="77777777" w:rsidR="00BE49DD" w:rsidRPr="00FF430B" w:rsidRDefault="00BE49DD" w:rsidP="00950D18">
      <w:pPr>
        <w:pStyle w:val="a7"/>
        <w:tabs>
          <w:tab w:val="left" w:pos="567"/>
        </w:tabs>
        <w:spacing w:line="360" w:lineRule="auto"/>
        <w:rPr>
          <w:rFonts w:ascii="Times New Roman" w:hAnsi="Times New Roman"/>
          <w:szCs w:val="24"/>
        </w:rPr>
      </w:pPr>
    </w:p>
    <w:p w14:paraId="4F94C550" w14:textId="77777777" w:rsidR="00BE49DD" w:rsidRPr="00FF430B" w:rsidRDefault="00BE49DD" w:rsidP="00950D18">
      <w:pPr>
        <w:pStyle w:val="a7"/>
        <w:tabs>
          <w:tab w:val="left" w:pos="567"/>
        </w:tabs>
        <w:spacing w:line="360" w:lineRule="auto"/>
        <w:rPr>
          <w:rFonts w:ascii="Times New Roman" w:hAnsi="Times New Roman"/>
          <w:szCs w:val="24"/>
        </w:rPr>
      </w:pPr>
    </w:p>
    <w:p w14:paraId="196278C3"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71BF9D7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F09BDA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3BD38E3"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5D3C1D0D" w14:textId="77777777" w:rsidR="00BE49DD" w:rsidRPr="00FF430B" w:rsidRDefault="00BE49DD" w:rsidP="00950D18">
      <w:pPr>
        <w:pStyle w:val="a7"/>
        <w:tabs>
          <w:tab w:val="left" w:pos="567"/>
        </w:tabs>
        <w:spacing w:line="360" w:lineRule="auto"/>
        <w:rPr>
          <w:rFonts w:ascii="Times New Roman" w:hAnsi="Times New Roman"/>
          <w:szCs w:val="24"/>
        </w:rPr>
      </w:pPr>
    </w:p>
    <w:p w14:paraId="66336B97" w14:textId="77777777" w:rsidR="00BE49DD" w:rsidRPr="00FF430B" w:rsidRDefault="00BE49DD" w:rsidP="00950D18">
      <w:pPr>
        <w:pStyle w:val="a7"/>
        <w:tabs>
          <w:tab w:val="left" w:pos="567"/>
        </w:tabs>
        <w:spacing w:line="360" w:lineRule="auto"/>
        <w:rPr>
          <w:rFonts w:ascii="Times New Roman" w:hAnsi="Times New Roman"/>
          <w:szCs w:val="24"/>
        </w:rPr>
      </w:pPr>
    </w:p>
    <w:p w14:paraId="5DB360F6" w14:textId="77777777" w:rsidR="00BE49DD" w:rsidRPr="00FF430B" w:rsidRDefault="00BE49DD" w:rsidP="00950D18">
      <w:pPr>
        <w:pStyle w:val="a7"/>
        <w:tabs>
          <w:tab w:val="left" w:pos="567"/>
        </w:tabs>
        <w:spacing w:line="360" w:lineRule="auto"/>
        <w:rPr>
          <w:rFonts w:ascii="Times New Roman" w:hAnsi="Times New Roman"/>
          <w:szCs w:val="24"/>
        </w:rPr>
      </w:pPr>
    </w:p>
    <w:p w14:paraId="459BA6CB" w14:textId="77777777" w:rsidR="00BE49DD" w:rsidRPr="00FF430B" w:rsidRDefault="00BE49DD" w:rsidP="00950D18">
      <w:pPr>
        <w:pStyle w:val="a7"/>
        <w:tabs>
          <w:tab w:val="left" w:pos="567"/>
        </w:tabs>
        <w:spacing w:line="360" w:lineRule="auto"/>
        <w:rPr>
          <w:rFonts w:ascii="Times New Roman" w:hAnsi="Times New Roman"/>
          <w:szCs w:val="24"/>
        </w:rPr>
      </w:pPr>
    </w:p>
    <w:p w14:paraId="7F5A8306" w14:textId="77777777" w:rsidR="00BE49DD" w:rsidRPr="00FF430B" w:rsidRDefault="00BE49DD" w:rsidP="00950D18">
      <w:pPr>
        <w:pStyle w:val="a7"/>
        <w:tabs>
          <w:tab w:val="left" w:pos="567"/>
        </w:tabs>
        <w:spacing w:line="360" w:lineRule="auto"/>
        <w:rPr>
          <w:rFonts w:ascii="Times New Roman" w:hAnsi="Times New Roman"/>
          <w:szCs w:val="24"/>
        </w:rPr>
      </w:pPr>
    </w:p>
    <w:p w14:paraId="4E616FBF" w14:textId="77777777" w:rsidR="00BE49DD" w:rsidRPr="00FF430B" w:rsidRDefault="00BE49DD" w:rsidP="00950D18">
      <w:pPr>
        <w:pStyle w:val="a7"/>
        <w:tabs>
          <w:tab w:val="left" w:pos="567"/>
        </w:tabs>
        <w:spacing w:line="360" w:lineRule="auto"/>
        <w:rPr>
          <w:rFonts w:ascii="Times New Roman" w:hAnsi="Times New Roman"/>
          <w:szCs w:val="24"/>
        </w:rPr>
      </w:pPr>
    </w:p>
    <w:p w14:paraId="0B08C1E4" w14:textId="77777777" w:rsidR="00BE49DD" w:rsidRPr="00FF430B" w:rsidRDefault="00BE49DD" w:rsidP="00950D18">
      <w:pPr>
        <w:pStyle w:val="a7"/>
        <w:tabs>
          <w:tab w:val="left" w:pos="567"/>
        </w:tabs>
        <w:spacing w:line="360" w:lineRule="auto"/>
        <w:rPr>
          <w:rFonts w:ascii="Times New Roman" w:hAnsi="Times New Roman"/>
          <w:szCs w:val="24"/>
        </w:rPr>
      </w:pPr>
    </w:p>
    <w:p w14:paraId="6A02F096" w14:textId="77777777" w:rsidR="00BE49DD" w:rsidRPr="00FF430B" w:rsidRDefault="00BE49DD" w:rsidP="00950D18">
      <w:pPr>
        <w:pStyle w:val="a7"/>
        <w:tabs>
          <w:tab w:val="left" w:pos="567"/>
        </w:tabs>
        <w:spacing w:line="360" w:lineRule="auto"/>
        <w:rPr>
          <w:rFonts w:ascii="Times New Roman" w:hAnsi="Times New Roman"/>
          <w:szCs w:val="24"/>
        </w:rPr>
      </w:pPr>
    </w:p>
    <w:p w14:paraId="0DD4A381" w14:textId="77777777" w:rsidR="00950D18" w:rsidRPr="00FF430B" w:rsidRDefault="00950D18" w:rsidP="003C5FB8">
      <w:pPr>
        <w:spacing w:after="200" w:line="276" w:lineRule="auto"/>
        <w:rPr>
          <w:lang w:eastAsia="zh-CN"/>
        </w:rPr>
      </w:pPr>
      <w:bookmarkStart w:id="47" w:name="_Toc449692097"/>
      <w:bookmarkEnd w:id="46"/>
    </w:p>
    <w:p w14:paraId="31914CC1" w14:textId="77777777" w:rsidR="008726D2" w:rsidRPr="00FF430B" w:rsidRDefault="008726D2" w:rsidP="00196AB4">
      <w:pPr>
        <w:spacing w:after="200" w:line="276" w:lineRule="auto"/>
        <w:jc w:val="center"/>
        <w:rPr>
          <w:lang w:eastAsia="zh-CN"/>
        </w:rPr>
      </w:pPr>
    </w:p>
    <w:p w14:paraId="2E3A4721" w14:textId="77777777" w:rsidR="002927B7" w:rsidRPr="00FF430B" w:rsidRDefault="002927B7" w:rsidP="00196AB4">
      <w:pPr>
        <w:spacing w:after="200" w:line="276" w:lineRule="auto"/>
        <w:jc w:val="center"/>
        <w:rPr>
          <w:lang w:eastAsia="zh-CN"/>
        </w:rPr>
      </w:pPr>
    </w:p>
    <w:p w14:paraId="0CC78D9D"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5E908498" w14:textId="77777777" w:rsidR="00B65C93" w:rsidRDefault="00BA7FF4" w:rsidP="00287200">
      <w:pPr>
        <w:jc w:val="right"/>
        <w:rPr>
          <w:noProof w:val="0"/>
        </w:rPr>
      </w:pPr>
      <w:r w:rsidRPr="00FF430B">
        <w:rPr>
          <w:noProof w:val="0"/>
        </w:rPr>
        <w:t xml:space="preserve">la </w:t>
      </w:r>
      <w:r w:rsidR="007A3B63" w:rsidRPr="00FF430B">
        <w:rPr>
          <w:noProof w:val="0"/>
        </w:rPr>
        <w:t>D</w:t>
      </w:r>
      <w:r w:rsidRPr="00FF430B">
        <w:rPr>
          <w:noProof w:val="0"/>
        </w:rPr>
        <w:t xml:space="preserve">ocumentația standard </w:t>
      </w:r>
    </w:p>
    <w:p w14:paraId="693B9CC6"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2EFA44CD" w14:textId="77777777" w:rsidR="00287200" w:rsidRPr="00FF430B" w:rsidRDefault="00287200" w:rsidP="00287200">
      <w:pPr>
        <w:jc w:val="right"/>
        <w:rPr>
          <w:lang w:eastAsia="zh-CN"/>
        </w:rPr>
      </w:pPr>
    </w:p>
    <w:p w14:paraId="522E4364" w14:textId="77777777" w:rsidR="00950D18" w:rsidRPr="00FF430B" w:rsidRDefault="00950D18" w:rsidP="00950D18">
      <w:pPr>
        <w:rPr>
          <w:lang w:eastAsia="zh-CN"/>
        </w:rPr>
      </w:pPr>
    </w:p>
    <w:bookmarkEnd w:id="47"/>
    <w:p w14:paraId="53DC21C7" w14:textId="77777777" w:rsidR="008B330F" w:rsidRPr="00FF430B" w:rsidRDefault="008B330F" w:rsidP="00950D18">
      <w:pPr>
        <w:jc w:val="center"/>
        <w:rPr>
          <w:b/>
        </w:rPr>
      </w:pPr>
    </w:p>
    <w:p w14:paraId="3F08AFF3"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4B52E3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5E5169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00A19BB8"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0F4D4ACD" w14:textId="77777777" w:rsidTr="00233538">
        <w:trPr>
          <w:cantSplit/>
          <w:trHeight w:val="300"/>
        </w:trPr>
        <w:tc>
          <w:tcPr>
            <w:tcW w:w="709" w:type="dxa"/>
            <w:vMerge w:val="restart"/>
          </w:tcPr>
          <w:p w14:paraId="52DFA00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80B49F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1421861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6521CF6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5D1ECBA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0178B89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7030EC98" w14:textId="77777777" w:rsidTr="00233538">
        <w:trPr>
          <w:cantSplit/>
          <w:trHeight w:val="240"/>
        </w:trPr>
        <w:tc>
          <w:tcPr>
            <w:tcW w:w="709" w:type="dxa"/>
            <w:vMerge/>
          </w:tcPr>
          <w:p w14:paraId="233B4FD3"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35721D38"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75D7B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6C9E6F98" w14:textId="77777777" w:rsidTr="00233538">
        <w:trPr>
          <w:cantSplit/>
          <w:trHeight w:val="120"/>
        </w:trPr>
        <w:tc>
          <w:tcPr>
            <w:tcW w:w="709" w:type="dxa"/>
            <w:vMerge/>
          </w:tcPr>
          <w:p w14:paraId="1FF166A7"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AFBC9A5"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78738286"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026348B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35EA507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791D4B2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3D92647"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2B113137" w14:textId="77777777" w:rsidTr="00233538">
        <w:trPr>
          <w:cantSplit/>
          <w:trHeight w:val="180"/>
        </w:trPr>
        <w:tc>
          <w:tcPr>
            <w:tcW w:w="709" w:type="dxa"/>
          </w:tcPr>
          <w:p w14:paraId="152C198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57DBF48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2C40F0D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264C72B"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7F398CA4"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5DD56F7B" w14:textId="77777777" w:rsidR="00AA1372" w:rsidRPr="00FF430B" w:rsidRDefault="00AA1372" w:rsidP="00950D18">
            <w:pPr>
              <w:pStyle w:val="a7"/>
              <w:tabs>
                <w:tab w:val="left" w:pos="567"/>
              </w:tabs>
              <w:rPr>
                <w:rFonts w:ascii="Times New Roman" w:hAnsi="Times New Roman"/>
                <w:szCs w:val="24"/>
              </w:rPr>
            </w:pPr>
          </w:p>
        </w:tc>
        <w:tc>
          <w:tcPr>
            <w:tcW w:w="1245" w:type="dxa"/>
          </w:tcPr>
          <w:p w14:paraId="60229DEB" w14:textId="77777777" w:rsidR="00AA1372" w:rsidRPr="00FF430B" w:rsidRDefault="00AA1372" w:rsidP="00950D18">
            <w:pPr>
              <w:pStyle w:val="a7"/>
              <w:tabs>
                <w:tab w:val="left" w:pos="567"/>
              </w:tabs>
              <w:rPr>
                <w:rFonts w:ascii="Times New Roman" w:hAnsi="Times New Roman"/>
                <w:szCs w:val="24"/>
              </w:rPr>
            </w:pPr>
          </w:p>
        </w:tc>
      </w:tr>
      <w:tr w:rsidR="00AA1372" w:rsidRPr="00EC30C2" w14:paraId="52BCE8E6" w14:textId="77777777" w:rsidTr="00233538">
        <w:trPr>
          <w:cantSplit/>
          <w:trHeight w:val="1372"/>
        </w:trPr>
        <w:tc>
          <w:tcPr>
            <w:tcW w:w="709" w:type="dxa"/>
          </w:tcPr>
          <w:p w14:paraId="4D99D3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2156FBB5" w14:textId="77777777" w:rsidR="00AA1372" w:rsidRPr="00FF430B" w:rsidRDefault="00AA1372" w:rsidP="00950D18">
            <w:pPr>
              <w:pStyle w:val="a7"/>
              <w:tabs>
                <w:tab w:val="left" w:pos="567"/>
              </w:tabs>
              <w:rPr>
                <w:rFonts w:ascii="Times New Roman" w:hAnsi="Times New Roman"/>
                <w:szCs w:val="24"/>
              </w:rPr>
            </w:pPr>
          </w:p>
          <w:p w14:paraId="21031CE8" w14:textId="77777777" w:rsidR="00AA1372" w:rsidRPr="00FF430B" w:rsidRDefault="00AA1372" w:rsidP="00950D18">
            <w:pPr>
              <w:pStyle w:val="a7"/>
              <w:tabs>
                <w:tab w:val="left" w:pos="567"/>
              </w:tabs>
              <w:rPr>
                <w:rFonts w:ascii="Times New Roman" w:hAnsi="Times New Roman"/>
                <w:szCs w:val="24"/>
              </w:rPr>
            </w:pPr>
          </w:p>
          <w:p w14:paraId="0F78B512" w14:textId="77777777" w:rsidR="00AA1372" w:rsidRPr="00FF430B" w:rsidRDefault="00AA1372" w:rsidP="00950D18">
            <w:pPr>
              <w:pStyle w:val="a7"/>
              <w:tabs>
                <w:tab w:val="left" w:pos="567"/>
              </w:tabs>
              <w:rPr>
                <w:rFonts w:ascii="Times New Roman" w:hAnsi="Times New Roman"/>
                <w:szCs w:val="24"/>
              </w:rPr>
            </w:pPr>
          </w:p>
          <w:p w14:paraId="24C71D47" w14:textId="77777777" w:rsidR="00AA1372" w:rsidRPr="00FF430B" w:rsidRDefault="00AA1372" w:rsidP="00950D18">
            <w:pPr>
              <w:pStyle w:val="a7"/>
              <w:tabs>
                <w:tab w:val="left" w:pos="567"/>
              </w:tabs>
              <w:rPr>
                <w:rFonts w:ascii="Times New Roman" w:hAnsi="Times New Roman"/>
                <w:szCs w:val="24"/>
              </w:rPr>
            </w:pPr>
          </w:p>
        </w:tc>
        <w:tc>
          <w:tcPr>
            <w:tcW w:w="2825" w:type="dxa"/>
          </w:tcPr>
          <w:p w14:paraId="05BAE6F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6E3A5D3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501764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C70672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F31C99C" w14:textId="77777777" w:rsidR="00AA1372" w:rsidRPr="00FF430B" w:rsidRDefault="00AA1372" w:rsidP="00950D18">
            <w:pPr>
              <w:pStyle w:val="a7"/>
              <w:tabs>
                <w:tab w:val="left" w:pos="567"/>
              </w:tabs>
              <w:rPr>
                <w:rFonts w:ascii="Times New Roman" w:hAnsi="Times New Roman"/>
                <w:szCs w:val="24"/>
              </w:rPr>
            </w:pPr>
          </w:p>
        </w:tc>
        <w:tc>
          <w:tcPr>
            <w:tcW w:w="1035" w:type="dxa"/>
          </w:tcPr>
          <w:p w14:paraId="64105756" w14:textId="77777777" w:rsidR="00AA1372" w:rsidRPr="00FF430B" w:rsidRDefault="00AA1372" w:rsidP="00950D18">
            <w:pPr>
              <w:pStyle w:val="a7"/>
              <w:tabs>
                <w:tab w:val="left" w:pos="567"/>
              </w:tabs>
              <w:rPr>
                <w:rFonts w:ascii="Times New Roman" w:hAnsi="Times New Roman"/>
                <w:szCs w:val="24"/>
              </w:rPr>
            </w:pPr>
          </w:p>
        </w:tc>
        <w:tc>
          <w:tcPr>
            <w:tcW w:w="1215" w:type="dxa"/>
          </w:tcPr>
          <w:p w14:paraId="61F36D3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2B18AD4"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0027DB89" w14:textId="77777777" w:rsidR="00AA1372" w:rsidRPr="00FF430B" w:rsidRDefault="00AA1372" w:rsidP="00950D18">
            <w:pPr>
              <w:pStyle w:val="a7"/>
              <w:tabs>
                <w:tab w:val="left" w:pos="567"/>
              </w:tabs>
              <w:rPr>
                <w:rFonts w:ascii="Times New Roman" w:hAnsi="Times New Roman"/>
                <w:szCs w:val="24"/>
              </w:rPr>
            </w:pPr>
          </w:p>
        </w:tc>
        <w:tc>
          <w:tcPr>
            <w:tcW w:w="1245" w:type="dxa"/>
          </w:tcPr>
          <w:p w14:paraId="141DB532" w14:textId="77777777" w:rsidR="00AA1372" w:rsidRPr="00FF430B" w:rsidRDefault="00AA1372" w:rsidP="00950D18">
            <w:pPr>
              <w:pStyle w:val="a7"/>
              <w:tabs>
                <w:tab w:val="left" w:pos="567"/>
              </w:tabs>
              <w:rPr>
                <w:rFonts w:ascii="Times New Roman" w:hAnsi="Times New Roman"/>
                <w:szCs w:val="24"/>
              </w:rPr>
            </w:pPr>
          </w:p>
        </w:tc>
      </w:tr>
      <w:tr w:rsidR="00AA1372" w:rsidRPr="00EC30C2" w14:paraId="36A3B944" w14:textId="77777777" w:rsidTr="00233538">
        <w:trPr>
          <w:cantSplit/>
          <w:trHeight w:val="1412"/>
        </w:trPr>
        <w:tc>
          <w:tcPr>
            <w:tcW w:w="709" w:type="dxa"/>
          </w:tcPr>
          <w:p w14:paraId="343FAE6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0A138D14" w14:textId="77777777" w:rsidR="00AA1372" w:rsidRPr="00FF430B" w:rsidRDefault="00AA1372" w:rsidP="00950D18">
            <w:pPr>
              <w:pStyle w:val="a7"/>
              <w:tabs>
                <w:tab w:val="left" w:pos="567"/>
              </w:tabs>
              <w:rPr>
                <w:rFonts w:ascii="Times New Roman" w:hAnsi="Times New Roman"/>
                <w:szCs w:val="24"/>
              </w:rPr>
            </w:pPr>
          </w:p>
          <w:p w14:paraId="2B17E6F3" w14:textId="77777777" w:rsidR="00AA1372" w:rsidRPr="00FF430B" w:rsidRDefault="00AA1372" w:rsidP="00950D18">
            <w:pPr>
              <w:pStyle w:val="a7"/>
              <w:tabs>
                <w:tab w:val="left" w:pos="567"/>
              </w:tabs>
              <w:rPr>
                <w:rFonts w:ascii="Times New Roman" w:hAnsi="Times New Roman"/>
                <w:szCs w:val="24"/>
              </w:rPr>
            </w:pPr>
          </w:p>
          <w:p w14:paraId="4F03B1F9" w14:textId="77777777" w:rsidR="00AA1372" w:rsidRPr="00FF430B" w:rsidRDefault="00AA1372" w:rsidP="00950D18">
            <w:pPr>
              <w:pStyle w:val="a7"/>
              <w:tabs>
                <w:tab w:val="left" w:pos="567"/>
              </w:tabs>
              <w:rPr>
                <w:rFonts w:ascii="Times New Roman" w:hAnsi="Times New Roman"/>
                <w:szCs w:val="24"/>
              </w:rPr>
            </w:pPr>
          </w:p>
          <w:p w14:paraId="5BCF720D" w14:textId="77777777" w:rsidR="00AA1372" w:rsidRPr="00FF430B" w:rsidRDefault="00AA1372" w:rsidP="00950D18">
            <w:pPr>
              <w:pStyle w:val="a7"/>
              <w:tabs>
                <w:tab w:val="left" w:pos="567"/>
              </w:tabs>
              <w:rPr>
                <w:rFonts w:ascii="Times New Roman" w:hAnsi="Times New Roman"/>
                <w:szCs w:val="24"/>
              </w:rPr>
            </w:pPr>
          </w:p>
        </w:tc>
        <w:tc>
          <w:tcPr>
            <w:tcW w:w="2825" w:type="dxa"/>
          </w:tcPr>
          <w:p w14:paraId="4057395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6D3F5F3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33401E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D39641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DC0AAA7" w14:textId="77777777" w:rsidR="00AA1372" w:rsidRPr="00FF430B" w:rsidRDefault="00AA1372" w:rsidP="00950D18">
            <w:pPr>
              <w:pStyle w:val="a7"/>
              <w:tabs>
                <w:tab w:val="left" w:pos="567"/>
              </w:tabs>
              <w:rPr>
                <w:rFonts w:ascii="Times New Roman" w:hAnsi="Times New Roman"/>
                <w:szCs w:val="24"/>
              </w:rPr>
            </w:pPr>
          </w:p>
        </w:tc>
        <w:tc>
          <w:tcPr>
            <w:tcW w:w="1035" w:type="dxa"/>
          </w:tcPr>
          <w:p w14:paraId="735FB7C9" w14:textId="77777777" w:rsidR="00AA1372" w:rsidRPr="00FF430B" w:rsidRDefault="00AA1372" w:rsidP="00950D18">
            <w:pPr>
              <w:pStyle w:val="a7"/>
              <w:tabs>
                <w:tab w:val="left" w:pos="567"/>
              </w:tabs>
              <w:rPr>
                <w:rFonts w:ascii="Times New Roman" w:hAnsi="Times New Roman"/>
                <w:szCs w:val="24"/>
              </w:rPr>
            </w:pPr>
          </w:p>
        </w:tc>
        <w:tc>
          <w:tcPr>
            <w:tcW w:w="1215" w:type="dxa"/>
          </w:tcPr>
          <w:p w14:paraId="3A1A822C"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0980B"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7FD5B176" w14:textId="77777777" w:rsidR="00AA1372" w:rsidRPr="00FF430B" w:rsidRDefault="00AA1372" w:rsidP="00950D18">
            <w:pPr>
              <w:pStyle w:val="a7"/>
              <w:tabs>
                <w:tab w:val="left" w:pos="567"/>
              </w:tabs>
              <w:rPr>
                <w:rFonts w:ascii="Times New Roman" w:hAnsi="Times New Roman"/>
                <w:szCs w:val="24"/>
              </w:rPr>
            </w:pPr>
          </w:p>
        </w:tc>
        <w:tc>
          <w:tcPr>
            <w:tcW w:w="1245" w:type="dxa"/>
          </w:tcPr>
          <w:p w14:paraId="44060968" w14:textId="77777777" w:rsidR="00AA1372" w:rsidRPr="00FF430B" w:rsidRDefault="00AA1372" w:rsidP="00950D18">
            <w:pPr>
              <w:pStyle w:val="a7"/>
              <w:tabs>
                <w:tab w:val="left" w:pos="567"/>
              </w:tabs>
              <w:rPr>
                <w:rFonts w:ascii="Times New Roman" w:hAnsi="Times New Roman"/>
                <w:szCs w:val="24"/>
              </w:rPr>
            </w:pPr>
          </w:p>
        </w:tc>
      </w:tr>
      <w:tr w:rsidR="00AA1372" w:rsidRPr="00EC30C2" w14:paraId="08B34174" w14:textId="77777777" w:rsidTr="00233538">
        <w:trPr>
          <w:cantSplit/>
          <w:trHeight w:val="1593"/>
        </w:trPr>
        <w:tc>
          <w:tcPr>
            <w:tcW w:w="709" w:type="dxa"/>
          </w:tcPr>
          <w:p w14:paraId="4207416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2B6565F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6C0467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7FFAE66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5765247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5E35454B" w14:textId="77777777" w:rsidR="00AA1372" w:rsidRPr="00FF430B" w:rsidRDefault="00AA1372" w:rsidP="00950D18">
            <w:pPr>
              <w:pStyle w:val="a7"/>
              <w:tabs>
                <w:tab w:val="left" w:pos="567"/>
              </w:tabs>
              <w:rPr>
                <w:rFonts w:ascii="Times New Roman" w:hAnsi="Times New Roman"/>
                <w:szCs w:val="24"/>
              </w:rPr>
            </w:pPr>
          </w:p>
        </w:tc>
        <w:tc>
          <w:tcPr>
            <w:tcW w:w="1035" w:type="dxa"/>
          </w:tcPr>
          <w:p w14:paraId="3CB03A71" w14:textId="77777777" w:rsidR="00AA1372" w:rsidRPr="00FF430B" w:rsidRDefault="00AA1372" w:rsidP="00950D18">
            <w:pPr>
              <w:pStyle w:val="a7"/>
              <w:tabs>
                <w:tab w:val="left" w:pos="567"/>
              </w:tabs>
              <w:rPr>
                <w:rFonts w:ascii="Times New Roman" w:hAnsi="Times New Roman"/>
                <w:szCs w:val="24"/>
              </w:rPr>
            </w:pPr>
          </w:p>
        </w:tc>
        <w:tc>
          <w:tcPr>
            <w:tcW w:w="1215" w:type="dxa"/>
          </w:tcPr>
          <w:p w14:paraId="4FBEE5FB"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69899B5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5F19F5B5" w14:textId="77777777" w:rsidR="00AA1372" w:rsidRPr="00FF430B" w:rsidRDefault="00AA1372" w:rsidP="00950D18">
            <w:pPr>
              <w:pStyle w:val="a7"/>
              <w:tabs>
                <w:tab w:val="left" w:pos="567"/>
              </w:tabs>
              <w:rPr>
                <w:rFonts w:ascii="Times New Roman" w:hAnsi="Times New Roman"/>
                <w:szCs w:val="24"/>
              </w:rPr>
            </w:pPr>
          </w:p>
        </w:tc>
        <w:tc>
          <w:tcPr>
            <w:tcW w:w="1245" w:type="dxa"/>
          </w:tcPr>
          <w:p w14:paraId="01F40011" w14:textId="77777777" w:rsidR="00AA1372" w:rsidRPr="00FF430B" w:rsidRDefault="00AA1372" w:rsidP="00950D18">
            <w:pPr>
              <w:pStyle w:val="a7"/>
              <w:tabs>
                <w:tab w:val="left" w:pos="567"/>
              </w:tabs>
              <w:rPr>
                <w:rFonts w:ascii="Times New Roman" w:hAnsi="Times New Roman"/>
                <w:szCs w:val="24"/>
              </w:rPr>
            </w:pPr>
          </w:p>
        </w:tc>
      </w:tr>
    </w:tbl>
    <w:p w14:paraId="5FE2B83D" w14:textId="77777777" w:rsidR="00AA1372" w:rsidRPr="00FF430B" w:rsidRDefault="00AA1372" w:rsidP="00950D18">
      <w:pPr>
        <w:jc w:val="both"/>
      </w:pPr>
    </w:p>
    <w:p w14:paraId="17C2D65E" w14:textId="77777777" w:rsidR="00E706C1" w:rsidRPr="00FF430B" w:rsidRDefault="00E706C1" w:rsidP="00950D18">
      <w:pPr>
        <w:jc w:val="both"/>
      </w:pPr>
    </w:p>
    <w:p w14:paraId="28A69304"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1962C324"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CE508E0"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992808B"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045A486A" w14:textId="77777777" w:rsidR="00F43D02" w:rsidRPr="00FF430B" w:rsidRDefault="00F43D02" w:rsidP="00F43D02">
      <w:pPr>
        <w:jc w:val="both"/>
        <w:rPr>
          <w:rFonts w:eastAsia="PMingLiU"/>
          <w:lang w:eastAsia="zh-CN"/>
        </w:rPr>
      </w:pPr>
    </w:p>
    <w:p w14:paraId="1698BDFD" w14:textId="77777777" w:rsidR="00B65C93" w:rsidRPr="00FF430B" w:rsidRDefault="00B65C93" w:rsidP="00F43D02">
      <w:pPr>
        <w:jc w:val="both"/>
        <w:rPr>
          <w:rFonts w:eastAsia="PMingLiU"/>
          <w:lang w:eastAsia="zh-CN"/>
        </w:rPr>
      </w:pPr>
    </w:p>
    <w:p w14:paraId="7CBD3E37" w14:textId="77777777" w:rsidR="00B65C93" w:rsidRPr="00FF430B" w:rsidRDefault="00B65C93" w:rsidP="00F43D02">
      <w:pPr>
        <w:jc w:val="both"/>
        <w:rPr>
          <w:rFonts w:eastAsia="PMingLiU"/>
          <w:lang w:eastAsia="zh-CN"/>
        </w:rPr>
      </w:pPr>
    </w:p>
    <w:p w14:paraId="0308C3BD" w14:textId="77777777" w:rsidR="00B65C93" w:rsidRPr="00FF430B" w:rsidRDefault="00B65C93" w:rsidP="00F43D02">
      <w:pPr>
        <w:jc w:val="both"/>
        <w:rPr>
          <w:rFonts w:eastAsia="PMingLiU"/>
          <w:lang w:eastAsia="zh-CN"/>
        </w:rPr>
      </w:pPr>
    </w:p>
    <w:p w14:paraId="0249D19A" w14:textId="77777777" w:rsidR="00B65C93" w:rsidRPr="00FF430B" w:rsidRDefault="00B65C93" w:rsidP="00F43D02">
      <w:pPr>
        <w:jc w:val="both"/>
        <w:rPr>
          <w:rFonts w:eastAsia="PMingLiU"/>
          <w:lang w:eastAsia="zh-CN"/>
        </w:rPr>
      </w:pPr>
    </w:p>
    <w:p w14:paraId="64FAAD4E" w14:textId="77777777" w:rsidR="00B65C93" w:rsidRPr="00FF430B" w:rsidRDefault="00B65C93" w:rsidP="00F43D02">
      <w:pPr>
        <w:jc w:val="both"/>
        <w:rPr>
          <w:rFonts w:eastAsia="PMingLiU"/>
          <w:lang w:eastAsia="zh-CN"/>
        </w:rPr>
      </w:pPr>
    </w:p>
    <w:p w14:paraId="7FD76830" w14:textId="77777777" w:rsidR="00B65C93" w:rsidRPr="00FF430B" w:rsidRDefault="00B65C93" w:rsidP="00F43D02">
      <w:pPr>
        <w:jc w:val="both"/>
        <w:rPr>
          <w:rFonts w:eastAsia="PMingLiU"/>
          <w:lang w:eastAsia="zh-CN"/>
        </w:rPr>
      </w:pPr>
    </w:p>
    <w:p w14:paraId="05C4F05A" w14:textId="77777777" w:rsidR="00B65C93" w:rsidRPr="00FF430B" w:rsidRDefault="00B65C93" w:rsidP="00F43D02">
      <w:pPr>
        <w:jc w:val="both"/>
        <w:rPr>
          <w:rFonts w:eastAsia="PMingLiU"/>
          <w:lang w:eastAsia="zh-CN"/>
        </w:rPr>
      </w:pPr>
    </w:p>
    <w:p w14:paraId="6F456A5C" w14:textId="77777777" w:rsidR="00B65C93" w:rsidRPr="00FF430B" w:rsidRDefault="00B65C93" w:rsidP="00F43D02">
      <w:pPr>
        <w:jc w:val="both"/>
        <w:rPr>
          <w:rFonts w:eastAsia="PMingLiU"/>
          <w:lang w:eastAsia="zh-CN"/>
        </w:rPr>
      </w:pPr>
    </w:p>
    <w:p w14:paraId="550E3811" w14:textId="77777777" w:rsidR="00B65C93" w:rsidRPr="00FF430B" w:rsidRDefault="00B65C93" w:rsidP="00F43D02">
      <w:pPr>
        <w:jc w:val="both"/>
        <w:rPr>
          <w:rFonts w:eastAsia="PMingLiU"/>
          <w:lang w:eastAsia="zh-CN"/>
        </w:rPr>
      </w:pPr>
    </w:p>
    <w:p w14:paraId="1D89CCB4" w14:textId="77777777" w:rsidR="00B65C93" w:rsidRPr="00FF430B" w:rsidRDefault="00B65C93" w:rsidP="00F43D02">
      <w:pPr>
        <w:jc w:val="both"/>
        <w:rPr>
          <w:rFonts w:eastAsia="PMingLiU"/>
          <w:lang w:eastAsia="zh-CN"/>
        </w:rPr>
      </w:pPr>
    </w:p>
    <w:p w14:paraId="4A7ED7C7" w14:textId="77777777" w:rsidR="00B65C93" w:rsidRPr="00FF430B" w:rsidRDefault="00B65C93" w:rsidP="00F43D02">
      <w:pPr>
        <w:jc w:val="both"/>
        <w:rPr>
          <w:rFonts w:eastAsia="PMingLiU"/>
          <w:lang w:eastAsia="zh-CN"/>
        </w:rPr>
      </w:pPr>
    </w:p>
    <w:p w14:paraId="7F28C495" w14:textId="77777777" w:rsidR="00B65C93" w:rsidRPr="00FF430B" w:rsidRDefault="00B65C93" w:rsidP="00F43D02">
      <w:pPr>
        <w:jc w:val="both"/>
        <w:rPr>
          <w:rFonts w:eastAsia="PMingLiU"/>
          <w:lang w:eastAsia="zh-CN"/>
        </w:rPr>
      </w:pPr>
    </w:p>
    <w:p w14:paraId="5A0A796B" w14:textId="77777777" w:rsidR="00B65C93" w:rsidRPr="00FF430B" w:rsidRDefault="00B65C93" w:rsidP="00F43D02">
      <w:pPr>
        <w:jc w:val="both"/>
        <w:rPr>
          <w:rFonts w:eastAsia="PMingLiU"/>
          <w:lang w:eastAsia="zh-CN"/>
        </w:rPr>
      </w:pPr>
    </w:p>
    <w:p w14:paraId="5EE0F049" w14:textId="77777777" w:rsidR="00B65C93" w:rsidRPr="00FF430B" w:rsidRDefault="00B65C93" w:rsidP="00F43D02">
      <w:pPr>
        <w:jc w:val="both"/>
        <w:rPr>
          <w:rFonts w:eastAsia="PMingLiU"/>
          <w:lang w:eastAsia="zh-CN"/>
        </w:rPr>
      </w:pPr>
    </w:p>
    <w:p w14:paraId="766F085E" w14:textId="77777777" w:rsidR="00B65C93" w:rsidRPr="00FF430B" w:rsidRDefault="00B65C93" w:rsidP="00F43D02">
      <w:pPr>
        <w:jc w:val="both"/>
        <w:rPr>
          <w:rFonts w:eastAsia="PMingLiU"/>
          <w:lang w:eastAsia="zh-CN"/>
        </w:rPr>
      </w:pPr>
    </w:p>
    <w:p w14:paraId="1CA0F4EA" w14:textId="77777777" w:rsidR="00B65C93" w:rsidRPr="00FF430B" w:rsidRDefault="00B65C93" w:rsidP="00F43D02">
      <w:pPr>
        <w:jc w:val="both"/>
        <w:rPr>
          <w:rFonts w:eastAsia="PMingLiU"/>
          <w:lang w:eastAsia="zh-CN"/>
        </w:rPr>
      </w:pPr>
    </w:p>
    <w:p w14:paraId="65E064BC" w14:textId="77777777" w:rsidR="00B65C93" w:rsidRPr="00FF430B" w:rsidRDefault="00B65C93" w:rsidP="00F43D02">
      <w:pPr>
        <w:jc w:val="both"/>
        <w:rPr>
          <w:rFonts w:eastAsia="PMingLiU"/>
          <w:lang w:eastAsia="zh-CN"/>
        </w:rPr>
      </w:pPr>
    </w:p>
    <w:p w14:paraId="6C85752F" w14:textId="77777777" w:rsidR="00B65C93" w:rsidRPr="00FF430B" w:rsidRDefault="00B65C93" w:rsidP="00196AB4">
      <w:pPr>
        <w:pStyle w:val="Style3"/>
        <w:tabs>
          <w:tab w:val="left" w:pos="567"/>
        </w:tabs>
        <w:ind w:left="0" w:firstLine="0"/>
        <w:rPr>
          <w:rFonts w:eastAsia="PMingLiU"/>
          <w:lang w:eastAsia="zh-CN"/>
        </w:rPr>
      </w:pPr>
    </w:p>
    <w:p w14:paraId="56ED73B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6E7C7BF5" w14:textId="77777777" w:rsidR="002242A0" w:rsidRDefault="00BA7FF4" w:rsidP="00287200">
      <w:pPr>
        <w:jc w:val="right"/>
        <w:rPr>
          <w:noProof w:val="0"/>
        </w:rPr>
      </w:pPr>
      <w:r w:rsidRPr="00FF430B">
        <w:rPr>
          <w:noProof w:val="0"/>
        </w:rPr>
        <w:t xml:space="preserve">la </w:t>
      </w:r>
      <w:r w:rsidR="009E719D" w:rsidRPr="00FF430B">
        <w:rPr>
          <w:noProof w:val="0"/>
        </w:rPr>
        <w:t>D</w:t>
      </w:r>
      <w:r w:rsidRPr="00FF430B">
        <w:rPr>
          <w:noProof w:val="0"/>
        </w:rPr>
        <w:t xml:space="preserve">ocumentația standard </w:t>
      </w:r>
      <w:bookmarkEnd w:id="48"/>
    </w:p>
    <w:p w14:paraId="38AC4F5B"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456D1885" w14:textId="77777777" w:rsidR="00287200" w:rsidRPr="00FF430B" w:rsidRDefault="00287200" w:rsidP="00287200">
      <w:pPr>
        <w:jc w:val="right"/>
        <w:rPr>
          <w:rFonts w:eastAsia="PMingLiU"/>
          <w:b/>
          <w:lang w:eastAsia="zh-CN"/>
        </w:rPr>
      </w:pPr>
    </w:p>
    <w:p w14:paraId="05528495"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49B4E893"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C4B1BD4" w14:textId="77777777" w:rsidR="00FB2FFC" w:rsidRPr="00FF430B" w:rsidRDefault="00FB2FFC">
      <w:pPr>
        <w:pStyle w:val="a7"/>
        <w:tabs>
          <w:tab w:val="left" w:pos="567"/>
        </w:tabs>
        <w:jc w:val="center"/>
        <w:rPr>
          <w:rFonts w:ascii="Times New Roman" w:hAnsi="Times New Roman"/>
          <w:b/>
          <w:szCs w:val="24"/>
        </w:rPr>
      </w:pPr>
    </w:p>
    <w:p w14:paraId="2877785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0A50AA21"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539B6584"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0B925545"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07DDE327"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666013A7"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0EDEC842"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13B5569C" w14:textId="77777777" w:rsidR="00AA1372" w:rsidRPr="00FF430B" w:rsidRDefault="00A227F2" w:rsidP="006F2648">
      <w:pPr>
        <w:pStyle w:val="a7"/>
        <w:numPr>
          <w:ilvl w:val="0"/>
          <w:numId w:val="7"/>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2EC84EDA" w14:textId="77777777" w:rsidR="00AA1372" w:rsidRPr="00FF430B" w:rsidRDefault="00A227F2" w:rsidP="006F2648">
      <w:pPr>
        <w:pStyle w:val="a7"/>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5585D32A" w14:textId="77777777" w:rsidR="00AA1372" w:rsidRPr="00FF430B" w:rsidRDefault="00A227F2" w:rsidP="006F2648">
      <w:pPr>
        <w:pStyle w:val="a7"/>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0A02E78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2C78BD6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2F07A57D"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53646A4D"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4E4EE729"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406EBE8"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5894FF38"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670FDC4F"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6683C226"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C2AE2"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38C5FC5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1E6E601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0B68F49A"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547C6BC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44403F42" w14:textId="77777777" w:rsidR="0019071C" w:rsidRPr="00FF430B" w:rsidRDefault="0019071C" w:rsidP="00773FE9">
      <w:pPr>
        <w:rPr>
          <w:rFonts w:eastAsia="MS Mincho"/>
          <w:lang w:eastAsia="zh-CN"/>
        </w:rPr>
      </w:pPr>
    </w:p>
    <w:p w14:paraId="6FC7B21F"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B0945B9"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0DC4AACB"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4CD8E664"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80B7075"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29E60216" w14:textId="77777777" w:rsidR="009A7C84" w:rsidRPr="00FF430B" w:rsidRDefault="009A7C84" w:rsidP="009A7C84">
      <w:pPr>
        <w:spacing w:after="200" w:line="276" w:lineRule="auto"/>
        <w:rPr>
          <w:rFonts w:eastAsia="PMingLiU"/>
          <w:lang w:eastAsia="zh-CN"/>
        </w:rPr>
      </w:pPr>
      <w:bookmarkStart w:id="49" w:name="_Toc449692109"/>
    </w:p>
    <w:p w14:paraId="77EAC7B4" w14:textId="77777777" w:rsidR="002D6E71" w:rsidRPr="00FF430B" w:rsidRDefault="002D6E71" w:rsidP="009A7C84">
      <w:pPr>
        <w:jc w:val="center"/>
        <w:rPr>
          <w:rFonts w:eastAsia="PMingLiU"/>
          <w:b/>
          <w:lang w:eastAsia="zh-CN"/>
        </w:rPr>
      </w:pPr>
    </w:p>
    <w:p w14:paraId="04FC29B3" w14:textId="77777777" w:rsidR="002D6E71" w:rsidRPr="00FF430B" w:rsidRDefault="002D6E71" w:rsidP="009A7C84">
      <w:pPr>
        <w:jc w:val="center"/>
        <w:rPr>
          <w:rFonts w:eastAsia="PMingLiU"/>
          <w:b/>
          <w:lang w:eastAsia="zh-CN"/>
        </w:rPr>
      </w:pPr>
    </w:p>
    <w:p w14:paraId="58D85B51" w14:textId="77777777" w:rsidR="002D6E71" w:rsidRPr="00FF430B" w:rsidRDefault="002D6E71" w:rsidP="009A7C84">
      <w:pPr>
        <w:jc w:val="center"/>
        <w:rPr>
          <w:rFonts w:eastAsia="PMingLiU"/>
          <w:b/>
          <w:lang w:eastAsia="zh-CN"/>
        </w:rPr>
      </w:pPr>
    </w:p>
    <w:p w14:paraId="7F342177" w14:textId="77777777" w:rsidR="002D6E71" w:rsidRPr="00FF430B" w:rsidRDefault="002D6E71" w:rsidP="009A7C84">
      <w:pPr>
        <w:jc w:val="center"/>
        <w:rPr>
          <w:rFonts w:eastAsia="PMingLiU"/>
          <w:b/>
          <w:lang w:eastAsia="zh-CN"/>
        </w:rPr>
      </w:pPr>
    </w:p>
    <w:p w14:paraId="0DF4D9C7" w14:textId="77777777" w:rsidR="002D6E71" w:rsidRPr="00FF430B" w:rsidRDefault="002D6E71" w:rsidP="009A7C84">
      <w:pPr>
        <w:jc w:val="center"/>
        <w:rPr>
          <w:rFonts w:eastAsia="PMingLiU"/>
          <w:b/>
          <w:lang w:eastAsia="zh-CN"/>
        </w:rPr>
      </w:pPr>
    </w:p>
    <w:p w14:paraId="05537167" w14:textId="77777777" w:rsidR="002D6E71" w:rsidRPr="00FF430B" w:rsidRDefault="002D6E71" w:rsidP="009A7C84">
      <w:pPr>
        <w:jc w:val="center"/>
        <w:rPr>
          <w:rFonts w:eastAsia="PMingLiU"/>
          <w:b/>
          <w:lang w:eastAsia="zh-CN"/>
        </w:rPr>
      </w:pPr>
    </w:p>
    <w:p w14:paraId="6D32222E" w14:textId="77777777" w:rsidR="00EF4276" w:rsidRPr="00FF430B" w:rsidRDefault="00EF4276" w:rsidP="009A7C84">
      <w:pPr>
        <w:jc w:val="center"/>
        <w:rPr>
          <w:rFonts w:eastAsia="PMingLiU"/>
          <w:b/>
          <w:lang w:eastAsia="zh-CN"/>
        </w:rPr>
      </w:pPr>
    </w:p>
    <w:p w14:paraId="37562D88" w14:textId="77777777" w:rsidR="00EF4276" w:rsidRPr="00FF430B" w:rsidRDefault="00EF4276" w:rsidP="009A7C84">
      <w:pPr>
        <w:jc w:val="center"/>
        <w:rPr>
          <w:rFonts w:eastAsia="PMingLiU"/>
          <w:b/>
          <w:lang w:eastAsia="zh-CN"/>
        </w:rPr>
      </w:pPr>
    </w:p>
    <w:p w14:paraId="001D86C3" w14:textId="77777777" w:rsidR="0019071C" w:rsidRPr="00FF430B" w:rsidRDefault="0019071C" w:rsidP="009A7C84">
      <w:pPr>
        <w:jc w:val="center"/>
        <w:rPr>
          <w:rFonts w:eastAsia="PMingLiU"/>
          <w:b/>
          <w:lang w:eastAsia="zh-CN"/>
        </w:rPr>
      </w:pPr>
    </w:p>
    <w:p w14:paraId="07C79DD7" w14:textId="77777777" w:rsidR="0019071C" w:rsidRPr="00FF430B" w:rsidRDefault="0019071C" w:rsidP="009A7C84">
      <w:pPr>
        <w:jc w:val="center"/>
        <w:rPr>
          <w:rFonts w:eastAsia="PMingLiU"/>
          <w:b/>
          <w:lang w:eastAsia="zh-CN"/>
        </w:rPr>
      </w:pPr>
    </w:p>
    <w:p w14:paraId="0FFF0106" w14:textId="77777777" w:rsidR="002D6E71" w:rsidRPr="00FF430B" w:rsidRDefault="002D6E71" w:rsidP="009A7C84">
      <w:pPr>
        <w:jc w:val="center"/>
        <w:rPr>
          <w:rFonts w:eastAsia="PMingLiU"/>
          <w:b/>
          <w:lang w:eastAsia="zh-CN"/>
        </w:rPr>
      </w:pPr>
    </w:p>
    <w:p w14:paraId="44D702B6" w14:textId="77777777" w:rsidR="002D6E71" w:rsidRPr="00FF430B" w:rsidRDefault="002D6E71" w:rsidP="009A7C84">
      <w:pPr>
        <w:jc w:val="center"/>
        <w:rPr>
          <w:rFonts w:eastAsia="PMingLiU"/>
          <w:b/>
          <w:lang w:eastAsia="zh-CN"/>
        </w:rPr>
      </w:pPr>
    </w:p>
    <w:p w14:paraId="078FCBE9"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328E65E3" w14:textId="77777777" w:rsidR="002D6E71" w:rsidRDefault="009E719D" w:rsidP="00287200">
      <w:pPr>
        <w:jc w:val="right"/>
        <w:rPr>
          <w:noProof w:val="0"/>
        </w:rPr>
      </w:pPr>
      <w:r w:rsidRPr="00FF430B">
        <w:rPr>
          <w:noProof w:val="0"/>
        </w:rPr>
        <w:t>la D</w:t>
      </w:r>
      <w:r w:rsidR="00BA7FF4" w:rsidRPr="00FF430B">
        <w:rPr>
          <w:noProof w:val="0"/>
        </w:rPr>
        <w:t xml:space="preserve">ocumentația standard </w:t>
      </w:r>
    </w:p>
    <w:p w14:paraId="1BE790CE"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1DAAF26C" w14:textId="77777777" w:rsidR="00287200" w:rsidRPr="00FF430B" w:rsidRDefault="00287200" w:rsidP="00287200">
      <w:pPr>
        <w:jc w:val="right"/>
        <w:rPr>
          <w:rFonts w:eastAsia="PMingLiU"/>
          <w:b/>
          <w:lang w:eastAsia="zh-CN"/>
        </w:rPr>
      </w:pPr>
    </w:p>
    <w:p w14:paraId="4222ECEE" w14:textId="77777777" w:rsidR="002D6E71" w:rsidRPr="00FF430B" w:rsidRDefault="002D6E71" w:rsidP="009A7C84">
      <w:pPr>
        <w:jc w:val="center"/>
        <w:rPr>
          <w:rFonts w:eastAsia="PMingLiU"/>
          <w:b/>
          <w:lang w:eastAsia="zh-CN"/>
        </w:rPr>
      </w:pPr>
    </w:p>
    <w:bookmarkEnd w:id="49"/>
    <w:p w14:paraId="50E83C2E" w14:textId="77777777" w:rsidR="00B14173" w:rsidRPr="00FF430B" w:rsidRDefault="00B14173" w:rsidP="009A7C84">
      <w:pPr>
        <w:jc w:val="center"/>
        <w:rPr>
          <w:b/>
        </w:rPr>
      </w:pPr>
    </w:p>
    <w:p w14:paraId="785982C1"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1CFA2259"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43046A1A"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02CA10B0"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B674303" w14:textId="77777777" w:rsidR="00AA1372" w:rsidRPr="00FF430B" w:rsidRDefault="00A227F2" w:rsidP="00196AB4">
            <w:pPr>
              <w:jc w:val="center"/>
              <w:rPr>
                <w:b/>
                <w:bCs/>
              </w:rPr>
            </w:pPr>
            <w:r w:rsidRPr="00FF430B">
              <w:rPr>
                <w:b/>
                <w:bCs/>
              </w:rPr>
              <w:t>Nr</w:t>
            </w:r>
          </w:p>
          <w:p w14:paraId="63827C37"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1FE437AE"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1138BEB1"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48F853C8"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9B3046E"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63BDFBED"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0A7698A1"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7E253665"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1CEEEC42"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14EA5BED"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DD54333"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97FECE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BAFE04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53C3B4A"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2BB7FDE" w14:textId="77777777" w:rsidR="00AA1372" w:rsidRPr="00FF430B" w:rsidRDefault="00A227F2" w:rsidP="00196AB4">
            <w:pPr>
              <w:jc w:val="center"/>
            </w:pPr>
            <w:r w:rsidRPr="00FF430B">
              <w:t> </w:t>
            </w:r>
          </w:p>
        </w:tc>
      </w:tr>
      <w:tr w:rsidR="00AA1372" w:rsidRPr="00EC30C2" w14:paraId="49AB2C8B"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4A4BD38"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EFC0959"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5FF8CD9"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47CB41D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BAA9DB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B724F6D"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2B5DD46D" w14:textId="77777777" w:rsidR="00AA1372" w:rsidRPr="00FF430B" w:rsidRDefault="00A227F2" w:rsidP="00196AB4">
            <w:pPr>
              <w:jc w:val="center"/>
            </w:pPr>
            <w:r w:rsidRPr="00FF430B">
              <w:t> </w:t>
            </w:r>
          </w:p>
        </w:tc>
      </w:tr>
      <w:tr w:rsidR="00AA1372" w:rsidRPr="00EC30C2" w14:paraId="542501C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46D8AD42"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17B91E0"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C97EA21"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6AFDF730"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C00D3E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CE8C0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2CDDCD98" w14:textId="77777777" w:rsidR="00AA1372" w:rsidRPr="00FF430B" w:rsidRDefault="00A227F2" w:rsidP="00196AB4">
            <w:pPr>
              <w:jc w:val="center"/>
            </w:pPr>
            <w:r w:rsidRPr="00FF430B">
              <w:t> </w:t>
            </w:r>
          </w:p>
        </w:tc>
      </w:tr>
    </w:tbl>
    <w:p w14:paraId="2AC22D06" w14:textId="77777777" w:rsidR="00AB1EC3" w:rsidRPr="00FF430B" w:rsidRDefault="00AB1EC3" w:rsidP="009A7C84">
      <w:pPr>
        <w:jc w:val="both"/>
      </w:pPr>
    </w:p>
    <w:p w14:paraId="76461113"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7909F432" w14:textId="77777777" w:rsidR="00AB1EC3" w:rsidRPr="00FF430B" w:rsidRDefault="00AB1EC3" w:rsidP="00196AB4">
      <w:pPr>
        <w:jc w:val="both"/>
        <w:rPr>
          <w:rFonts w:eastAsia="PMingLiU"/>
          <w:lang w:eastAsia="zh-CN"/>
        </w:rPr>
      </w:pPr>
    </w:p>
    <w:p w14:paraId="0DEA0A65"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669D6B47"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4029718A"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10F58072"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354D4991" w14:textId="77777777" w:rsidR="00284ED0" w:rsidRPr="00FF430B" w:rsidRDefault="00284ED0" w:rsidP="00284ED0">
      <w:pPr>
        <w:spacing w:after="200" w:line="276" w:lineRule="auto"/>
        <w:rPr>
          <w:rFonts w:eastAsia="PMingLiU"/>
          <w:lang w:eastAsia="zh-CN"/>
        </w:rPr>
      </w:pPr>
      <w:bookmarkStart w:id="50" w:name="_Toc449692110"/>
    </w:p>
    <w:p w14:paraId="710C0355" w14:textId="77777777" w:rsidR="002D6E71" w:rsidRPr="00FF430B" w:rsidRDefault="002D6E71" w:rsidP="00284ED0">
      <w:pPr>
        <w:spacing w:line="276" w:lineRule="auto"/>
        <w:jc w:val="center"/>
        <w:rPr>
          <w:rFonts w:eastAsia="PMingLiU"/>
          <w:b/>
          <w:lang w:eastAsia="zh-CN"/>
        </w:rPr>
      </w:pPr>
    </w:p>
    <w:p w14:paraId="74E8D4E7" w14:textId="77777777" w:rsidR="002D6E71" w:rsidRPr="00FF430B" w:rsidRDefault="002D6E71" w:rsidP="00284ED0">
      <w:pPr>
        <w:spacing w:line="276" w:lineRule="auto"/>
        <w:jc w:val="center"/>
        <w:rPr>
          <w:rFonts w:eastAsia="PMingLiU"/>
          <w:b/>
          <w:lang w:eastAsia="zh-CN"/>
        </w:rPr>
      </w:pPr>
    </w:p>
    <w:p w14:paraId="233C9A08" w14:textId="77777777" w:rsidR="002D6E71" w:rsidRPr="00FF430B" w:rsidRDefault="002D6E71" w:rsidP="00284ED0">
      <w:pPr>
        <w:spacing w:line="276" w:lineRule="auto"/>
        <w:jc w:val="center"/>
        <w:rPr>
          <w:rFonts w:eastAsia="PMingLiU"/>
          <w:b/>
          <w:lang w:eastAsia="zh-CN"/>
        </w:rPr>
      </w:pPr>
    </w:p>
    <w:p w14:paraId="66EDDEF9" w14:textId="77777777" w:rsidR="002D6E71" w:rsidRPr="00FF430B" w:rsidRDefault="002D6E71" w:rsidP="00284ED0">
      <w:pPr>
        <w:spacing w:line="276" w:lineRule="auto"/>
        <w:jc w:val="center"/>
        <w:rPr>
          <w:rFonts w:eastAsia="PMingLiU"/>
          <w:b/>
          <w:lang w:eastAsia="zh-CN"/>
        </w:rPr>
      </w:pPr>
    </w:p>
    <w:p w14:paraId="4E8FEDE4" w14:textId="77777777" w:rsidR="002D6E71" w:rsidRPr="00FF430B" w:rsidRDefault="002D6E71" w:rsidP="00284ED0">
      <w:pPr>
        <w:spacing w:line="276" w:lineRule="auto"/>
        <w:jc w:val="center"/>
        <w:rPr>
          <w:rFonts w:eastAsia="PMingLiU"/>
          <w:b/>
          <w:lang w:eastAsia="zh-CN"/>
        </w:rPr>
      </w:pPr>
    </w:p>
    <w:p w14:paraId="02A63234" w14:textId="77777777" w:rsidR="002D6E71" w:rsidRPr="00FF430B" w:rsidRDefault="002D6E71" w:rsidP="00284ED0">
      <w:pPr>
        <w:spacing w:line="276" w:lineRule="auto"/>
        <w:jc w:val="center"/>
        <w:rPr>
          <w:rFonts w:eastAsia="PMingLiU"/>
          <w:b/>
          <w:lang w:eastAsia="zh-CN"/>
        </w:rPr>
      </w:pPr>
    </w:p>
    <w:p w14:paraId="3CE0975C" w14:textId="77777777" w:rsidR="002D6E71" w:rsidRPr="00FF430B" w:rsidRDefault="002D6E71" w:rsidP="00284ED0">
      <w:pPr>
        <w:spacing w:line="276" w:lineRule="auto"/>
        <w:jc w:val="center"/>
        <w:rPr>
          <w:rFonts w:eastAsia="PMingLiU"/>
          <w:b/>
          <w:lang w:eastAsia="zh-CN"/>
        </w:rPr>
      </w:pPr>
    </w:p>
    <w:p w14:paraId="0F1B6D2F" w14:textId="77777777" w:rsidR="002D6E71" w:rsidRPr="00FF430B" w:rsidRDefault="002D6E71" w:rsidP="00284ED0">
      <w:pPr>
        <w:spacing w:line="276" w:lineRule="auto"/>
        <w:jc w:val="center"/>
        <w:rPr>
          <w:rFonts w:eastAsia="PMingLiU"/>
          <w:b/>
          <w:lang w:eastAsia="zh-CN"/>
        </w:rPr>
      </w:pPr>
    </w:p>
    <w:p w14:paraId="2A385681" w14:textId="77777777" w:rsidR="002D6E71" w:rsidRPr="00FF430B" w:rsidRDefault="002D6E71" w:rsidP="00284ED0">
      <w:pPr>
        <w:spacing w:line="276" w:lineRule="auto"/>
        <w:jc w:val="center"/>
        <w:rPr>
          <w:rFonts w:eastAsia="PMingLiU"/>
          <w:b/>
          <w:lang w:eastAsia="zh-CN"/>
        </w:rPr>
      </w:pPr>
    </w:p>
    <w:p w14:paraId="4E5B4FB4" w14:textId="77777777" w:rsidR="002D6E71" w:rsidRPr="00FF430B" w:rsidRDefault="002D6E71" w:rsidP="00284ED0">
      <w:pPr>
        <w:spacing w:line="276" w:lineRule="auto"/>
        <w:jc w:val="center"/>
        <w:rPr>
          <w:rFonts w:eastAsia="PMingLiU"/>
          <w:b/>
          <w:lang w:eastAsia="zh-CN"/>
        </w:rPr>
      </w:pPr>
    </w:p>
    <w:p w14:paraId="200D991D" w14:textId="77777777" w:rsidR="002D6E71" w:rsidRPr="00FF430B" w:rsidRDefault="002D6E71" w:rsidP="00284ED0">
      <w:pPr>
        <w:spacing w:line="276" w:lineRule="auto"/>
        <w:jc w:val="center"/>
        <w:rPr>
          <w:rFonts w:eastAsia="PMingLiU"/>
          <w:b/>
          <w:lang w:eastAsia="zh-CN"/>
        </w:rPr>
      </w:pPr>
    </w:p>
    <w:p w14:paraId="44B7B684" w14:textId="77777777" w:rsidR="002D6E71" w:rsidRPr="00FF430B" w:rsidRDefault="002D6E71" w:rsidP="00284ED0">
      <w:pPr>
        <w:spacing w:line="276" w:lineRule="auto"/>
        <w:jc w:val="center"/>
        <w:rPr>
          <w:rFonts w:eastAsia="PMingLiU"/>
          <w:b/>
          <w:lang w:eastAsia="zh-CN"/>
        </w:rPr>
      </w:pPr>
    </w:p>
    <w:p w14:paraId="56E1BCA5" w14:textId="77777777" w:rsidR="002D6E71" w:rsidRPr="00FF430B" w:rsidRDefault="002D6E71" w:rsidP="00284ED0">
      <w:pPr>
        <w:spacing w:line="276" w:lineRule="auto"/>
        <w:jc w:val="center"/>
        <w:rPr>
          <w:rFonts w:eastAsia="PMingLiU"/>
          <w:b/>
          <w:lang w:eastAsia="zh-CN"/>
        </w:rPr>
      </w:pPr>
    </w:p>
    <w:p w14:paraId="2D0EE5DA" w14:textId="77777777" w:rsidR="002D6E71" w:rsidRPr="00FF430B" w:rsidRDefault="002D6E71" w:rsidP="00284ED0">
      <w:pPr>
        <w:spacing w:line="276" w:lineRule="auto"/>
        <w:jc w:val="center"/>
        <w:rPr>
          <w:rFonts w:eastAsia="PMingLiU"/>
          <w:b/>
          <w:lang w:eastAsia="zh-CN"/>
        </w:rPr>
      </w:pPr>
    </w:p>
    <w:p w14:paraId="2F94A2DB" w14:textId="77777777" w:rsidR="002D6E71" w:rsidRPr="00FF430B" w:rsidRDefault="002D6E71" w:rsidP="00284ED0">
      <w:pPr>
        <w:spacing w:line="276" w:lineRule="auto"/>
        <w:jc w:val="center"/>
        <w:rPr>
          <w:rFonts w:eastAsia="PMingLiU"/>
          <w:b/>
          <w:lang w:eastAsia="zh-CN"/>
        </w:rPr>
      </w:pPr>
    </w:p>
    <w:p w14:paraId="74386A0C" w14:textId="77777777" w:rsidR="002D6E71" w:rsidRPr="00FF430B" w:rsidRDefault="002D6E71" w:rsidP="00284ED0">
      <w:pPr>
        <w:spacing w:line="276" w:lineRule="auto"/>
        <w:jc w:val="center"/>
        <w:rPr>
          <w:rFonts w:eastAsia="PMingLiU"/>
          <w:b/>
          <w:lang w:eastAsia="zh-CN"/>
        </w:rPr>
      </w:pPr>
    </w:p>
    <w:p w14:paraId="33493AEE" w14:textId="77777777" w:rsidR="002D6E71" w:rsidRPr="00FF430B" w:rsidRDefault="002D6E71" w:rsidP="00284ED0">
      <w:pPr>
        <w:spacing w:line="276" w:lineRule="auto"/>
        <w:jc w:val="center"/>
        <w:rPr>
          <w:rFonts w:eastAsia="PMingLiU"/>
          <w:b/>
          <w:lang w:eastAsia="zh-CN"/>
        </w:rPr>
      </w:pPr>
    </w:p>
    <w:p w14:paraId="1B669DF2" w14:textId="77777777" w:rsidR="002D6E71" w:rsidRPr="00FF430B" w:rsidRDefault="002D6E71" w:rsidP="00284ED0">
      <w:pPr>
        <w:spacing w:line="276" w:lineRule="auto"/>
        <w:jc w:val="center"/>
        <w:rPr>
          <w:rFonts w:eastAsia="PMingLiU"/>
          <w:b/>
          <w:lang w:eastAsia="zh-CN"/>
        </w:rPr>
      </w:pPr>
    </w:p>
    <w:p w14:paraId="4AC60C74" w14:textId="77777777" w:rsidR="002D6E71" w:rsidRPr="00FF430B" w:rsidRDefault="002D6E71" w:rsidP="00284ED0">
      <w:pPr>
        <w:spacing w:line="276" w:lineRule="auto"/>
        <w:jc w:val="center"/>
        <w:rPr>
          <w:rFonts w:eastAsia="PMingLiU"/>
          <w:b/>
          <w:lang w:eastAsia="zh-CN"/>
        </w:rPr>
      </w:pPr>
    </w:p>
    <w:p w14:paraId="2AD8992E" w14:textId="77777777" w:rsidR="002D6E71" w:rsidRPr="00FF430B" w:rsidRDefault="002D6E71" w:rsidP="00284ED0">
      <w:pPr>
        <w:spacing w:line="276" w:lineRule="auto"/>
        <w:jc w:val="center"/>
        <w:rPr>
          <w:rFonts w:eastAsia="PMingLiU"/>
          <w:b/>
          <w:lang w:eastAsia="zh-CN"/>
        </w:rPr>
      </w:pPr>
    </w:p>
    <w:p w14:paraId="527947C9" w14:textId="77777777" w:rsidR="002D6E71" w:rsidRPr="00FF430B" w:rsidRDefault="002D6E71" w:rsidP="00284ED0">
      <w:pPr>
        <w:spacing w:line="276" w:lineRule="auto"/>
        <w:jc w:val="center"/>
        <w:rPr>
          <w:rFonts w:eastAsia="PMingLiU"/>
          <w:b/>
          <w:lang w:eastAsia="zh-CN"/>
        </w:rPr>
      </w:pPr>
    </w:p>
    <w:p w14:paraId="11C3CE34" w14:textId="77777777" w:rsidR="002D6E71" w:rsidRPr="00FF430B" w:rsidRDefault="002D6E71" w:rsidP="00284ED0">
      <w:pPr>
        <w:spacing w:line="276" w:lineRule="auto"/>
        <w:jc w:val="center"/>
        <w:rPr>
          <w:rFonts w:eastAsia="PMingLiU"/>
          <w:b/>
          <w:lang w:eastAsia="zh-CN"/>
        </w:rPr>
      </w:pPr>
    </w:p>
    <w:p w14:paraId="1FCA4EC0" w14:textId="77777777" w:rsidR="002D6E71" w:rsidRPr="00FF430B" w:rsidRDefault="002D6E71" w:rsidP="00284ED0">
      <w:pPr>
        <w:spacing w:line="276" w:lineRule="auto"/>
        <w:jc w:val="center"/>
        <w:rPr>
          <w:rFonts w:eastAsia="PMingLiU"/>
          <w:b/>
          <w:lang w:eastAsia="zh-CN"/>
        </w:rPr>
      </w:pPr>
    </w:p>
    <w:p w14:paraId="2F3BD58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57B2AE1" w14:textId="77777777" w:rsidR="002D6E71" w:rsidRDefault="00BA7FF4" w:rsidP="00287200">
      <w:pPr>
        <w:jc w:val="right"/>
        <w:rPr>
          <w:noProof w:val="0"/>
        </w:rPr>
      </w:pPr>
      <w:r w:rsidRPr="00FF430B">
        <w:rPr>
          <w:noProof w:val="0"/>
        </w:rPr>
        <w:t xml:space="preserve">la </w:t>
      </w:r>
      <w:r w:rsidR="009E719D" w:rsidRPr="00FF430B">
        <w:rPr>
          <w:noProof w:val="0"/>
        </w:rPr>
        <w:t>D</w:t>
      </w:r>
      <w:r w:rsidRPr="00FF430B">
        <w:rPr>
          <w:noProof w:val="0"/>
        </w:rPr>
        <w:t xml:space="preserve">ocumentația standard </w:t>
      </w:r>
    </w:p>
    <w:p w14:paraId="0128D23C"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1615E8C5" w14:textId="77777777" w:rsidR="00287200" w:rsidRPr="00FF430B" w:rsidRDefault="00287200" w:rsidP="00287200">
      <w:pPr>
        <w:jc w:val="right"/>
        <w:rPr>
          <w:rFonts w:eastAsia="PMingLiU"/>
          <w:b/>
          <w:lang w:eastAsia="zh-CN"/>
        </w:rPr>
      </w:pPr>
    </w:p>
    <w:p w14:paraId="618F7E0B" w14:textId="77777777" w:rsidR="002D6E71" w:rsidRPr="00FF430B" w:rsidRDefault="002D6E71" w:rsidP="00284ED0">
      <w:pPr>
        <w:spacing w:line="276" w:lineRule="auto"/>
        <w:jc w:val="center"/>
        <w:rPr>
          <w:rFonts w:eastAsia="PMingLiU"/>
          <w:b/>
          <w:lang w:eastAsia="zh-CN"/>
        </w:rPr>
      </w:pPr>
    </w:p>
    <w:bookmarkEnd w:id="50"/>
    <w:p w14:paraId="58E36557" w14:textId="77777777" w:rsidR="00B14173" w:rsidRPr="00FF430B" w:rsidRDefault="00B14173" w:rsidP="00284ED0">
      <w:pPr>
        <w:spacing w:line="276" w:lineRule="auto"/>
        <w:jc w:val="center"/>
        <w:rPr>
          <w:rFonts w:eastAsia="PMingLiU"/>
          <w:b/>
          <w:noProof w:val="0"/>
          <w:lang w:eastAsia="zh-CN"/>
        </w:rPr>
      </w:pPr>
    </w:p>
    <w:p w14:paraId="26B3ADFF"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5626DEFC"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2C455119"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34BC64E7" w14:textId="77777777" w:rsidTr="00233538">
        <w:trPr>
          <w:trHeight w:val="700"/>
        </w:trPr>
        <w:tc>
          <w:tcPr>
            <w:tcW w:w="720" w:type="dxa"/>
          </w:tcPr>
          <w:p w14:paraId="7A4506F8" w14:textId="77777777" w:rsidR="00AA1372" w:rsidRPr="00FF430B" w:rsidRDefault="00AA1372" w:rsidP="008A6911">
            <w:pPr>
              <w:tabs>
                <w:tab w:val="left" w:pos="567"/>
                <w:tab w:val="left" w:pos="1134"/>
              </w:tabs>
              <w:ind w:left="360"/>
              <w:jc w:val="both"/>
              <w:outlineLvl w:val="0"/>
              <w:rPr>
                <w:b/>
              </w:rPr>
            </w:pPr>
          </w:p>
          <w:p w14:paraId="45293E98" w14:textId="77777777" w:rsidR="00AA1372" w:rsidRPr="00FF430B" w:rsidRDefault="00A227F2" w:rsidP="00196AB4">
            <w:pPr>
              <w:tabs>
                <w:tab w:val="left" w:pos="567"/>
              </w:tabs>
              <w:jc w:val="both"/>
              <w:rPr>
                <w:b/>
              </w:rPr>
            </w:pPr>
            <w:r w:rsidRPr="00FF430B">
              <w:rPr>
                <w:b/>
              </w:rPr>
              <w:t>Nr.</w:t>
            </w:r>
          </w:p>
          <w:p w14:paraId="5A5339A4" w14:textId="77777777" w:rsidR="00AA1372" w:rsidRPr="00FF430B" w:rsidRDefault="00A227F2" w:rsidP="00196AB4">
            <w:pPr>
              <w:tabs>
                <w:tab w:val="left" w:pos="567"/>
              </w:tabs>
              <w:jc w:val="both"/>
              <w:rPr>
                <w:b/>
              </w:rPr>
            </w:pPr>
            <w:r w:rsidRPr="00FF430B">
              <w:rPr>
                <w:b/>
              </w:rPr>
              <w:t>d/o</w:t>
            </w:r>
          </w:p>
        </w:tc>
        <w:tc>
          <w:tcPr>
            <w:tcW w:w="4680" w:type="dxa"/>
            <w:vAlign w:val="center"/>
          </w:tcPr>
          <w:p w14:paraId="45D71C0C"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85BDF89" w14:textId="77777777" w:rsidR="00AA1372" w:rsidRPr="00FF430B" w:rsidRDefault="00AA1372" w:rsidP="008A6911">
            <w:pPr>
              <w:tabs>
                <w:tab w:val="left" w:pos="567"/>
                <w:tab w:val="left" w:pos="1134"/>
              </w:tabs>
              <w:ind w:left="360"/>
              <w:jc w:val="center"/>
              <w:outlineLvl w:val="0"/>
              <w:rPr>
                <w:b/>
              </w:rPr>
            </w:pPr>
          </w:p>
          <w:p w14:paraId="279B692E" w14:textId="77777777" w:rsidR="00AA1372" w:rsidRPr="00FF430B" w:rsidRDefault="00A227F2" w:rsidP="00196AB4">
            <w:pPr>
              <w:tabs>
                <w:tab w:val="left" w:pos="567"/>
              </w:tabs>
              <w:jc w:val="center"/>
              <w:rPr>
                <w:b/>
              </w:rPr>
            </w:pPr>
            <w:r w:rsidRPr="00FF430B">
              <w:rPr>
                <w:b/>
              </w:rPr>
              <w:t>Unitatea de măsură</w:t>
            </w:r>
          </w:p>
          <w:p w14:paraId="101EDE75"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0B48F2B1" w14:textId="77777777" w:rsidR="00AA1372" w:rsidRPr="00FF430B" w:rsidRDefault="00AA1372" w:rsidP="008A6911">
            <w:pPr>
              <w:tabs>
                <w:tab w:val="left" w:pos="567"/>
                <w:tab w:val="left" w:pos="1134"/>
              </w:tabs>
              <w:ind w:left="360"/>
              <w:jc w:val="center"/>
              <w:outlineLvl w:val="0"/>
              <w:rPr>
                <w:b/>
              </w:rPr>
            </w:pPr>
          </w:p>
          <w:p w14:paraId="08932F05"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17F8792" w14:textId="77777777" w:rsidR="00AA1372" w:rsidRPr="00FF430B" w:rsidRDefault="00AA1372" w:rsidP="008A6911">
            <w:pPr>
              <w:tabs>
                <w:tab w:val="left" w:pos="567"/>
                <w:tab w:val="left" w:pos="1134"/>
              </w:tabs>
              <w:ind w:left="360"/>
              <w:jc w:val="center"/>
              <w:outlineLvl w:val="0"/>
              <w:rPr>
                <w:b/>
              </w:rPr>
            </w:pPr>
          </w:p>
          <w:p w14:paraId="64809AB8"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6BCBC427" w14:textId="77777777" w:rsidTr="00233538">
        <w:trPr>
          <w:trHeight w:val="240"/>
        </w:trPr>
        <w:tc>
          <w:tcPr>
            <w:tcW w:w="720" w:type="dxa"/>
          </w:tcPr>
          <w:p w14:paraId="3A77C683" w14:textId="77777777" w:rsidR="00AA1372" w:rsidRPr="00FF430B" w:rsidRDefault="00D7570D" w:rsidP="00196AB4">
            <w:pPr>
              <w:tabs>
                <w:tab w:val="left" w:pos="567"/>
              </w:tabs>
              <w:jc w:val="both"/>
              <w:rPr>
                <w:b/>
              </w:rPr>
            </w:pPr>
            <w:r w:rsidRPr="00FF430B">
              <w:rPr>
                <w:b/>
              </w:rPr>
              <w:t>0</w:t>
            </w:r>
          </w:p>
        </w:tc>
        <w:tc>
          <w:tcPr>
            <w:tcW w:w="4680" w:type="dxa"/>
          </w:tcPr>
          <w:p w14:paraId="20076C34" w14:textId="77777777" w:rsidR="00AA1372" w:rsidRPr="00FF430B" w:rsidRDefault="00D7570D" w:rsidP="00196AB4">
            <w:pPr>
              <w:tabs>
                <w:tab w:val="left" w:pos="567"/>
              </w:tabs>
              <w:jc w:val="both"/>
              <w:rPr>
                <w:b/>
              </w:rPr>
            </w:pPr>
            <w:r w:rsidRPr="00FF430B">
              <w:rPr>
                <w:b/>
              </w:rPr>
              <w:t xml:space="preserve">                             1</w:t>
            </w:r>
          </w:p>
        </w:tc>
        <w:tc>
          <w:tcPr>
            <w:tcW w:w="1260" w:type="dxa"/>
          </w:tcPr>
          <w:p w14:paraId="57CECDD9" w14:textId="77777777" w:rsidR="00AA1372" w:rsidRPr="00FF430B" w:rsidRDefault="0003591A" w:rsidP="00196AB4">
            <w:pPr>
              <w:tabs>
                <w:tab w:val="left" w:pos="567"/>
              </w:tabs>
              <w:jc w:val="both"/>
              <w:rPr>
                <w:b/>
              </w:rPr>
            </w:pPr>
            <w:r w:rsidRPr="00FF430B">
              <w:rPr>
                <w:b/>
              </w:rPr>
              <w:t>2</w:t>
            </w:r>
          </w:p>
        </w:tc>
        <w:tc>
          <w:tcPr>
            <w:tcW w:w="1289" w:type="dxa"/>
          </w:tcPr>
          <w:p w14:paraId="33BBD832" w14:textId="77777777" w:rsidR="00AA1372" w:rsidRPr="00FF430B" w:rsidRDefault="0003591A" w:rsidP="00196AB4">
            <w:pPr>
              <w:tabs>
                <w:tab w:val="left" w:pos="567"/>
              </w:tabs>
              <w:jc w:val="both"/>
              <w:rPr>
                <w:b/>
              </w:rPr>
            </w:pPr>
            <w:r w:rsidRPr="00FF430B">
              <w:rPr>
                <w:b/>
              </w:rPr>
              <w:t>3</w:t>
            </w:r>
          </w:p>
        </w:tc>
        <w:tc>
          <w:tcPr>
            <w:tcW w:w="1544" w:type="dxa"/>
          </w:tcPr>
          <w:p w14:paraId="4861D240" w14:textId="77777777" w:rsidR="00AA1372" w:rsidRPr="00FF430B" w:rsidRDefault="0003591A" w:rsidP="00196AB4">
            <w:pPr>
              <w:tabs>
                <w:tab w:val="left" w:pos="567"/>
              </w:tabs>
              <w:jc w:val="both"/>
              <w:rPr>
                <w:b/>
              </w:rPr>
            </w:pPr>
            <w:r w:rsidRPr="00FF430B">
              <w:rPr>
                <w:b/>
              </w:rPr>
              <w:t>4</w:t>
            </w:r>
          </w:p>
        </w:tc>
      </w:tr>
      <w:tr w:rsidR="00AA1372" w:rsidRPr="00EC30C2" w14:paraId="25CA828A" w14:textId="77777777" w:rsidTr="00233538">
        <w:trPr>
          <w:trHeight w:val="240"/>
        </w:trPr>
        <w:tc>
          <w:tcPr>
            <w:tcW w:w="720" w:type="dxa"/>
          </w:tcPr>
          <w:p w14:paraId="03310362" w14:textId="77777777" w:rsidR="00AA1372" w:rsidRPr="00FF430B" w:rsidRDefault="0003591A" w:rsidP="00196AB4">
            <w:pPr>
              <w:tabs>
                <w:tab w:val="left" w:pos="567"/>
              </w:tabs>
              <w:jc w:val="both"/>
            </w:pPr>
            <w:r w:rsidRPr="00FF430B">
              <w:t>1.</w:t>
            </w:r>
          </w:p>
        </w:tc>
        <w:tc>
          <w:tcPr>
            <w:tcW w:w="4680" w:type="dxa"/>
          </w:tcPr>
          <w:p w14:paraId="0A5B79C8" w14:textId="77777777" w:rsidR="00AA1372" w:rsidRPr="00FF430B" w:rsidRDefault="00AA1372" w:rsidP="00196AB4">
            <w:pPr>
              <w:keepNext/>
              <w:keepLines/>
              <w:tabs>
                <w:tab w:val="left" w:pos="567"/>
              </w:tabs>
              <w:spacing w:before="200"/>
              <w:jc w:val="both"/>
              <w:outlineLvl w:val="2"/>
            </w:pPr>
          </w:p>
        </w:tc>
        <w:tc>
          <w:tcPr>
            <w:tcW w:w="1260" w:type="dxa"/>
          </w:tcPr>
          <w:p w14:paraId="725BA374" w14:textId="77777777" w:rsidR="00AA1372" w:rsidRPr="00FF430B" w:rsidRDefault="00AA1372" w:rsidP="00196AB4">
            <w:pPr>
              <w:keepNext/>
              <w:keepLines/>
              <w:tabs>
                <w:tab w:val="left" w:pos="567"/>
              </w:tabs>
              <w:spacing w:before="200"/>
              <w:jc w:val="both"/>
              <w:outlineLvl w:val="2"/>
            </w:pPr>
          </w:p>
        </w:tc>
        <w:tc>
          <w:tcPr>
            <w:tcW w:w="1289" w:type="dxa"/>
          </w:tcPr>
          <w:p w14:paraId="409A9A02" w14:textId="77777777" w:rsidR="00AA1372" w:rsidRPr="00FF430B" w:rsidRDefault="00AA1372" w:rsidP="00196AB4">
            <w:pPr>
              <w:keepNext/>
              <w:keepLines/>
              <w:tabs>
                <w:tab w:val="left" w:pos="567"/>
              </w:tabs>
              <w:spacing w:before="200"/>
              <w:jc w:val="both"/>
              <w:outlineLvl w:val="2"/>
            </w:pPr>
          </w:p>
        </w:tc>
        <w:tc>
          <w:tcPr>
            <w:tcW w:w="1544" w:type="dxa"/>
          </w:tcPr>
          <w:p w14:paraId="0613199E" w14:textId="77777777" w:rsidR="00AA1372" w:rsidRPr="00FF430B" w:rsidRDefault="00AA1372" w:rsidP="00196AB4">
            <w:pPr>
              <w:keepNext/>
              <w:keepLines/>
              <w:tabs>
                <w:tab w:val="left" w:pos="567"/>
              </w:tabs>
              <w:spacing w:before="200"/>
              <w:jc w:val="both"/>
              <w:outlineLvl w:val="2"/>
            </w:pPr>
          </w:p>
        </w:tc>
      </w:tr>
      <w:tr w:rsidR="00AA1372" w:rsidRPr="00EC30C2" w14:paraId="5A71654C" w14:textId="77777777" w:rsidTr="00233538">
        <w:trPr>
          <w:trHeight w:val="240"/>
        </w:trPr>
        <w:tc>
          <w:tcPr>
            <w:tcW w:w="720" w:type="dxa"/>
          </w:tcPr>
          <w:p w14:paraId="64FEAE30" w14:textId="77777777" w:rsidR="00AA1372" w:rsidRPr="00FF430B" w:rsidRDefault="0003591A" w:rsidP="00196AB4">
            <w:pPr>
              <w:tabs>
                <w:tab w:val="left" w:pos="567"/>
              </w:tabs>
              <w:jc w:val="both"/>
            </w:pPr>
            <w:r w:rsidRPr="00FF430B">
              <w:t>2.</w:t>
            </w:r>
          </w:p>
        </w:tc>
        <w:tc>
          <w:tcPr>
            <w:tcW w:w="4680" w:type="dxa"/>
          </w:tcPr>
          <w:p w14:paraId="196D6146" w14:textId="77777777" w:rsidR="00AA1372" w:rsidRPr="00FF430B" w:rsidRDefault="00AA1372" w:rsidP="00196AB4">
            <w:pPr>
              <w:keepNext/>
              <w:keepLines/>
              <w:tabs>
                <w:tab w:val="left" w:pos="567"/>
              </w:tabs>
              <w:spacing w:before="200"/>
              <w:jc w:val="both"/>
              <w:outlineLvl w:val="2"/>
            </w:pPr>
          </w:p>
        </w:tc>
        <w:tc>
          <w:tcPr>
            <w:tcW w:w="1260" w:type="dxa"/>
          </w:tcPr>
          <w:p w14:paraId="14397B3F" w14:textId="77777777" w:rsidR="00AA1372" w:rsidRPr="00FF430B" w:rsidRDefault="00AA1372" w:rsidP="00196AB4">
            <w:pPr>
              <w:keepNext/>
              <w:keepLines/>
              <w:tabs>
                <w:tab w:val="left" w:pos="567"/>
              </w:tabs>
              <w:spacing w:before="200"/>
              <w:jc w:val="both"/>
              <w:outlineLvl w:val="2"/>
            </w:pPr>
          </w:p>
        </w:tc>
        <w:tc>
          <w:tcPr>
            <w:tcW w:w="1289" w:type="dxa"/>
          </w:tcPr>
          <w:p w14:paraId="7C39D7EE" w14:textId="77777777" w:rsidR="00AA1372" w:rsidRPr="00FF430B" w:rsidRDefault="00AA1372" w:rsidP="00196AB4">
            <w:pPr>
              <w:keepNext/>
              <w:keepLines/>
              <w:tabs>
                <w:tab w:val="left" w:pos="567"/>
              </w:tabs>
              <w:spacing w:before="200"/>
              <w:jc w:val="both"/>
              <w:outlineLvl w:val="2"/>
            </w:pPr>
          </w:p>
        </w:tc>
        <w:tc>
          <w:tcPr>
            <w:tcW w:w="1544" w:type="dxa"/>
          </w:tcPr>
          <w:p w14:paraId="521DC091" w14:textId="77777777" w:rsidR="00AA1372" w:rsidRPr="00FF430B" w:rsidRDefault="00AA1372" w:rsidP="00196AB4">
            <w:pPr>
              <w:keepNext/>
              <w:keepLines/>
              <w:tabs>
                <w:tab w:val="left" w:pos="567"/>
              </w:tabs>
              <w:spacing w:before="200"/>
              <w:jc w:val="both"/>
              <w:outlineLvl w:val="2"/>
            </w:pPr>
          </w:p>
        </w:tc>
      </w:tr>
      <w:tr w:rsidR="00AA1372" w:rsidRPr="00EC30C2" w14:paraId="604BABBC" w14:textId="77777777" w:rsidTr="00233538">
        <w:trPr>
          <w:trHeight w:val="240"/>
        </w:trPr>
        <w:tc>
          <w:tcPr>
            <w:tcW w:w="720" w:type="dxa"/>
          </w:tcPr>
          <w:p w14:paraId="4B4800A8" w14:textId="77777777" w:rsidR="00AA1372" w:rsidRPr="00FF430B" w:rsidRDefault="0003591A" w:rsidP="00196AB4">
            <w:pPr>
              <w:tabs>
                <w:tab w:val="left" w:pos="567"/>
              </w:tabs>
              <w:jc w:val="both"/>
            </w:pPr>
            <w:r w:rsidRPr="00FF430B">
              <w:t>3.</w:t>
            </w:r>
          </w:p>
        </w:tc>
        <w:tc>
          <w:tcPr>
            <w:tcW w:w="4680" w:type="dxa"/>
          </w:tcPr>
          <w:p w14:paraId="244E0406" w14:textId="77777777" w:rsidR="00AA1372" w:rsidRPr="00FF430B" w:rsidRDefault="00AA1372" w:rsidP="00196AB4">
            <w:pPr>
              <w:keepNext/>
              <w:keepLines/>
              <w:tabs>
                <w:tab w:val="left" w:pos="567"/>
              </w:tabs>
              <w:spacing w:before="200"/>
              <w:jc w:val="both"/>
              <w:outlineLvl w:val="2"/>
            </w:pPr>
          </w:p>
        </w:tc>
        <w:tc>
          <w:tcPr>
            <w:tcW w:w="1260" w:type="dxa"/>
          </w:tcPr>
          <w:p w14:paraId="5FFD2F99" w14:textId="77777777" w:rsidR="00AA1372" w:rsidRPr="00FF430B" w:rsidRDefault="00AA1372" w:rsidP="00196AB4">
            <w:pPr>
              <w:keepNext/>
              <w:keepLines/>
              <w:tabs>
                <w:tab w:val="left" w:pos="567"/>
              </w:tabs>
              <w:spacing w:before="200"/>
              <w:jc w:val="both"/>
              <w:outlineLvl w:val="2"/>
            </w:pPr>
          </w:p>
        </w:tc>
        <w:tc>
          <w:tcPr>
            <w:tcW w:w="1289" w:type="dxa"/>
          </w:tcPr>
          <w:p w14:paraId="0F17DD1F" w14:textId="77777777" w:rsidR="00AA1372" w:rsidRPr="00FF430B" w:rsidRDefault="00AA1372" w:rsidP="00196AB4">
            <w:pPr>
              <w:keepNext/>
              <w:keepLines/>
              <w:tabs>
                <w:tab w:val="left" w:pos="567"/>
              </w:tabs>
              <w:spacing w:before="200"/>
              <w:jc w:val="both"/>
              <w:outlineLvl w:val="2"/>
            </w:pPr>
          </w:p>
        </w:tc>
        <w:tc>
          <w:tcPr>
            <w:tcW w:w="1544" w:type="dxa"/>
          </w:tcPr>
          <w:p w14:paraId="218AAE41" w14:textId="77777777" w:rsidR="00AA1372" w:rsidRPr="00FF430B" w:rsidRDefault="00AA1372" w:rsidP="00196AB4">
            <w:pPr>
              <w:keepNext/>
              <w:keepLines/>
              <w:tabs>
                <w:tab w:val="left" w:pos="567"/>
              </w:tabs>
              <w:spacing w:before="200"/>
              <w:jc w:val="both"/>
              <w:outlineLvl w:val="2"/>
            </w:pPr>
          </w:p>
        </w:tc>
      </w:tr>
      <w:tr w:rsidR="00AA1372" w:rsidRPr="00EC30C2" w14:paraId="7CF29311" w14:textId="77777777" w:rsidTr="00233538">
        <w:trPr>
          <w:trHeight w:val="240"/>
        </w:trPr>
        <w:tc>
          <w:tcPr>
            <w:tcW w:w="720" w:type="dxa"/>
          </w:tcPr>
          <w:p w14:paraId="52082702" w14:textId="77777777" w:rsidR="00AA1372" w:rsidRPr="00FF430B" w:rsidRDefault="0003591A" w:rsidP="00196AB4">
            <w:pPr>
              <w:tabs>
                <w:tab w:val="left" w:pos="567"/>
              </w:tabs>
              <w:jc w:val="both"/>
            </w:pPr>
            <w:r w:rsidRPr="00FF430B">
              <w:t>.</w:t>
            </w:r>
          </w:p>
        </w:tc>
        <w:tc>
          <w:tcPr>
            <w:tcW w:w="4680" w:type="dxa"/>
          </w:tcPr>
          <w:p w14:paraId="1DCD5E28" w14:textId="77777777" w:rsidR="00AA1372" w:rsidRPr="00FF430B" w:rsidRDefault="00AA1372" w:rsidP="00196AB4">
            <w:pPr>
              <w:keepNext/>
              <w:keepLines/>
              <w:tabs>
                <w:tab w:val="left" w:pos="567"/>
              </w:tabs>
              <w:spacing w:before="200"/>
              <w:jc w:val="both"/>
              <w:outlineLvl w:val="2"/>
            </w:pPr>
          </w:p>
        </w:tc>
        <w:tc>
          <w:tcPr>
            <w:tcW w:w="1260" w:type="dxa"/>
          </w:tcPr>
          <w:p w14:paraId="6AA1E39E" w14:textId="77777777" w:rsidR="00AA1372" w:rsidRPr="00FF430B" w:rsidRDefault="00AA1372" w:rsidP="00196AB4">
            <w:pPr>
              <w:keepNext/>
              <w:keepLines/>
              <w:tabs>
                <w:tab w:val="left" w:pos="567"/>
              </w:tabs>
              <w:spacing w:before="200"/>
              <w:jc w:val="both"/>
              <w:outlineLvl w:val="2"/>
            </w:pPr>
          </w:p>
        </w:tc>
        <w:tc>
          <w:tcPr>
            <w:tcW w:w="1289" w:type="dxa"/>
          </w:tcPr>
          <w:p w14:paraId="5FA6225A" w14:textId="77777777" w:rsidR="00AA1372" w:rsidRPr="00FF430B" w:rsidRDefault="00AA1372" w:rsidP="00196AB4">
            <w:pPr>
              <w:keepNext/>
              <w:keepLines/>
              <w:tabs>
                <w:tab w:val="left" w:pos="567"/>
              </w:tabs>
              <w:spacing w:before="200"/>
              <w:jc w:val="both"/>
              <w:outlineLvl w:val="2"/>
            </w:pPr>
          </w:p>
        </w:tc>
        <w:tc>
          <w:tcPr>
            <w:tcW w:w="1544" w:type="dxa"/>
          </w:tcPr>
          <w:p w14:paraId="0380BD80" w14:textId="77777777" w:rsidR="00AA1372" w:rsidRPr="00FF430B" w:rsidRDefault="00AA1372" w:rsidP="00196AB4">
            <w:pPr>
              <w:keepNext/>
              <w:keepLines/>
              <w:tabs>
                <w:tab w:val="left" w:pos="567"/>
              </w:tabs>
              <w:spacing w:before="200"/>
              <w:jc w:val="both"/>
              <w:outlineLvl w:val="2"/>
            </w:pPr>
          </w:p>
        </w:tc>
      </w:tr>
      <w:tr w:rsidR="00AA1372" w:rsidRPr="00EC30C2" w14:paraId="758F4819" w14:textId="77777777" w:rsidTr="00233538">
        <w:trPr>
          <w:trHeight w:val="240"/>
        </w:trPr>
        <w:tc>
          <w:tcPr>
            <w:tcW w:w="720" w:type="dxa"/>
          </w:tcPr>
          <w:p w14:paraId="0100DC87" w14:textId="77777777" w:rsidR="00AA1372" w:rsidRPr="00FF430B" w:rsidRDefault="00AA1372" w:rsidP="00196AB4">
            <w:pPr>
              <w:keepNext/>
              <w:keepLines/>
              <w:tabs>
                <w:tab w:val="left" w:pos="567"/>
              </w:tabs>
              <w:spacing w:before="200"/>
              <w:jc w:val="both"/>
              <w:outlineLvl w:val="2"/>
            </w:pPr>
          </w:p>
        </w:tc>
        <w:tc>
          <w:tcPr>
            <w:tcW w:w="4680" w:type="dxa"/>
          </w:tcPr>
          <w:p w14:paraId="1918E982" w14:textId="77777777" w:rsidR="00AA1372" w:rsidRPr="00FF430B" w:rsidRDefault="00AA1372" w:rsidP="00196AB4">
            <w:pPr>
              <w:keepNext/>
              <w:keepLines/>
              <w:tabs>
                <w:tab w:val="left" w:pos="567"/>
              </w:tabs>
              <w:spacing w:before="200"/>
              <w:jc w:val="both"/>
              <w:outlineLvl w:val="2"/>
            </w:pPr>
          </w:p>
        </w:tc>
        <w:tc>
          <w:tcPr>
            <w:tcW w:w="1260" w:type="dxa"/>
          </w:tcPr>
          <w:p w14:paraId="6BC2D81F" w14:textId="77777777" w:rsidR="00AA1372" w:rsidRPr="00FF430B" w:rsidRDefault="00AA1372" w:rsidP="00196AB4">
            <w:pPr>
              <w:keepNext/>
              <w:keepLines/>
              <w:tabs>
                <w:tab w:val="left" w:pos="567"/>
              </w:tabs>
              <w:spacing w:before="200"/>
              <w:jc w:val="both"/>
              <w:outlineLvl w:val="2"/>
            </w:pPr>
          </w:p>
        </w:tc>
        <w:tc>
          <w:tcPr>
            <w:tcW w:w="1289" w:type="dxa"/>
          </w:tcPr>
          <w:p w14:paraId="2CEA15EF" w14:textId="77777777" w:rsidR="00AA1372" w:rsidRPr="00FF430B" w:rsidRDefault="00AA1372" w:rsidP="00196AB4">
            <w:pPr>
              <w:keepNext/>
              <w:keepLines/>
              <w:tabs>
                <w:tab w:val="left" w:pos="567"/>
              </w:tabs>
              <w:spacing w:before="200"/>
              <w:jc w:val="both"/>
              <w:outlineLvl w:val="2"/>
            </w:pPr>
          </w:p>
        </w:tc>
        <w:tc>
          <w:tcPr>
            <w:tcW w:w="1544" w:type="dxa"/>
          </w:tcPr>
          <w:p w14:paraId="2B584D03" w14:textId="77777777" w:rsidR="00AA1372" w:rsidRPr="00FF430B" w:rsidRDefault="00AA1372" w:rsidP="00196AB4">
            <w:pPr>
              <w:keepNext/>
              <w:keepLines/>
              <w:tabs>
                <w:tab w:val="left" w:pos="567"/>
              </w:tabs>
              <w:spacing w:before="200"/>
              <w:jc w:val="both"/>
              <w:outlineLvl w:val="2"/>
            </w:pPr>
          </w:p>
        </w:tc>
      </w:tr>
      <w:tr w:rsidR="00AA1372" w:rsidRPr="00EC30C2" w14:paraId="0442D857" w14:textId="77777777" w:rsidTr="00233538">
        <w:trPr>
          <w:trHeight w:val="240"/>
        </w:trPr>
        <w:tc>
          <w:tcPr>
            <w:tcW w:w="720" w:type="dxa"/>
          </w:tcPr>
          <w:p w14:paraId="14CDE963" w14:textId="77777777" w:rsidR="00AA1372" w:rsidRPr="00FF430B" w:rsidRDefault="0003591A" w:rsidP="00196AB4">
            <w:pPr>
              <w:tabs>
                <w:tab w:val="left" w:pos="567"/>
              </w:tabs>
              <w:jc w:val="both"/>
            </w:pPr>
            <w:r w:rsidRPr="00FF430B">
              <w:t>n</w:t>
            </w:r>
          </w:p>
        </w:tc>
        <w:tc>
          <w:tcPr>
            <w:tcW w:w="4680" w:type="dxa"/>
          </w:tcPr>
          <w:p w14:paraId="3A7F29A5" w14:textId="77777777" w:rsidR="00AA1372" w:rsidRPr="00FF430B" w:rsidRDefault="00AA1372" w:rsidP="00196AB4">
            <w:pPr>
              <w:keepNext/>
              <w:keepLines/>
              <w:tabs>
                <w:tab w:val="left" w:pos="567"/>
              </w:tabs>
              <w:spacing w:before="200"/>
              <w:jc w:val="both"/>
              <w:outlineLvl w:val="2"/>
            </w:pPr>
          </w:p>
        </w:tc>
        <w:tc>
          <w:tcPr>
            <w:tcW w:w="1260" w:type="dxa"/>
          </w:tcPr>
          <w:p w14:paraId="3B6D7F00" w14:textId="77777777" w:rsidR="00AA1372" w:rsidRPr="00FF430B" w:rsidRDefault="00AA1372" w:rsidP="00196AB4">
            <w:pPr>
              <w:keepNext/>
              <w:keepLines/>
              <w:tabs>
                <w:tab w:val="left" w:pos="567"/>
              </w:tabs>
              <w:spacing w:before="200"/>
              <w:jc w:val="both"/>
              <w:outlineLvl w:val="2"/>
            </w:pPr>
          </w:p>
        </w:tc>
        <w:tc>
          <w:tcPr>
            <w:tcW w:w="1289" w:type="dxa"/>
          </w:tcPr>
          <w:p w14:paraId="72ADF797" w14:textId="77777777" w:rsidR="00AA1372" w:rsidRPr="00FF430B" w:rsidRDefault="00AA1372" w:rsidP="00196AB4">
            <w:pPr>
              <w:keepNext/>
              <w:keepLines/>
              <w:tabs>
                <w:tab w:val="left" w:pos="567"/>
              </w:tabs>
              <w:spacing w:before="200"/>
              <w:jc w:val="both"/>
              <w:outlineLvl w:val="2"/>
            </w:pPr>
          </w:p>
        </w:tc>
        <w:tc>
          <w:tcPr>
            <w:tcW w:w="1544" w:type="dxa"/>
          </w:tcPr>
          <w:p w14:paraId="17005ED5" w14:textId="77777777" w:rsidR="00AA1372" w:rsidRPr="00FF430B" w:rsidRDefault="00AA1372" w:rsidP="00196AB4">
            <w:pPr>
              <w:keepNext/>
              <w:keepLines/>
              <w:tabs>
                <w:tab w:val="left" w:pos="567"/>
              </w:tabs>
              <w:spacing w:before="200"/>
              <w:jc w:val="both"/>
              <w:outlineLvl w:val="2"/>
            </w:pPr>
          </w:p>
        </w:tc>
      </w:tr>
    </w:tbl>
    <w:p w14:paraId="1372359C" w14:textId="77777777" w:rsidR="008A6911" w:rsidRPr="00FF430B" w:rsidRDefault="008A6911" w:rsidP="00196AB4">
      <w:pPr>
        <w:jc w:val="both"/>
        <w:rPr>
          <w:rFonts w:eastAsia="PMingLiU"/>
          <w:lang w:eastAsia="zh-CN"/>
        </w:rPr>
      </w:pPr>
    </w:p>
    <w:p w14:paraId="1F7F5766" w14:textId="77777777" w:rsidR="0019071C" w:rsidRPr="00FF430B" w:rsidRDefault="0019071C" w:rsidP="00196AB4">
      <w:pPr>
        <w:jc w:val="both"/>
        <w:rPr>
          <w:rFonts w:eastAsia="PMingLiU"/>
          <w:lang w:eastAsia="zh-CN"/>
        </w:rPr>
      </w:pPr>
    </w:p>
    <w:p w14:paraId="7348A098"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4445DE6E"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4772FB80"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12739AA"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8DBF244" w14:textId="77777777" w:rsidR="00B322B4" w:rsidRPr="00FF430B" w:rsidRDefault="00B322B4" w:rsidP="00B322B4">
      <w:pPr>
        <w:spacing w:after="200" w:line="276" w:lineRule="auto"/>
        <w:jc w:val="center"/>
        <w:rPr>
          <w:rFonts w:eastAsia="PMingLiU"/>
          <w:lang w:eastAsia="zh-CN"/>
        </w:rPr>
      </w:pPr>
      <w:bookmarkStart w:id="57" w:name="_Toc449692113"/>
    </w:p>
    <w:p w14:paraId="28EA0DCB" w14:textId="77777777" w:rsidR="002D6E71" w:rsidRPr="00FF430B" w:rsidRDefault="002D6E71" w:rsidP="00B322B4">
      <w:pPr>
        <w:spacing w:line="276" w:lineRule="auto"/>
        <w:jc w:val="center"/>
        <w:rPr>
          <w:rFonts w:eastAsia="PMingLiU"/>
          <w:b/>
          <w:lang w:eastAsia="zh-CN"/>
        </w:rPr>
      </w:pPr>
    </w:p>
    <w:p w14:paraId="361FFE96" w14:textId="77777777" w:rsidR="002D6E71" w:rsidRPr="00FF430B" w:rsidRDefault="002D6E71" w:rsidP="00B322B4">
      <w:pPr>
        <w:spacing w:line="276" w:lineRule="auto"/>
        <w:jc w:val="center"/>
        <w:rPr>
          <w:rFonts w:eastAsia="PMingLiU"/>
          <w:b/>
          <w:lang w:eastAsia="zh-CN"/>
        </w:rPr>
      </w:pPr>
    </w:p>
    <w:p w14:paraId="0476922B" w14:textId="77777777" w:rsidR="002D6E71" w:rsidRPr="00FF430B" w:rsidRDefault="002D6E71" w:rsidP="00B322B4">
      <w:pPr>
        <w:spacing w:line="276" w:lineRule="auto"/>
        <w:jc w:val="center"/>
        <w:rPr>
          <w:rFonts w:eastAsia="PMingLiU"/>
          <w:b/>
          <w:lang w:eastAsia="zh-CN"/>
        </w:rPr>
      </w:pPr>
    </w:p>
    <w:p w14:paraId="53D22EA5" w14:textId="77777777" w:rsidR="002D6E71" w:rsidRPr="00FF430B" w:rsidRDefault="002D6E71" w:rsidP="00B322B4">
      <w:pPr>
        <w:spacing w:line="276" w:lineRule="auto"/>
        <w:jc w:val="center"/>
        <w:rPr>
          <w:rFonts w:eastAsia="PMingLiU"/>
          <w:b/>
          <w:lang w:eastAsia="zh-CN"/>
        </w:rPr>
      </w:pPr>
    </w:p>
    <w:p w14:paraId="41546488" w14:textId="77777777" w:rsidR="002D6E71" w:rsidRPr="00FF430B" w:rsidRDefault="002D6E71" w:rsidP="00B322B4">
      <w:pPr>
        <w:spacing w:line="276" w:lineRule="auto"/>
        <w:jc w:val="center"/>
        <w:rPr>
          <w:rFonts w:eastAsia="PMingLiU"/>
          <w:b/>
          <w:lang w:eastAsia="zh-CN"/>
        </w:rPr>
      </w:pPr>
    </w:p>
    <w:p w14:paraId="5DA18128" w14:textId="77777777" w:rsidR="002D6E71" w:rsidRPr="00FF430B" w:rsidRDefault="002D6E71" w:rsidP="00B322B4">
      <w:pPr>
        <w:spacing w:line="276" w:lineRule="auto"/>
        <w:jc w:val="center"/>
        <w:rPr>
          <w:rFonts w:eastAsia="PMingLiU"/>
          <w:b/>
          <w:lang w:eastAsia="zh-CN"/>
        </w:rPr>
      </w:pPr>
    </w:p>
    <w:p w14:paraId="17E4CDE0" w14:textId="77777777" w:rsidR="002D6E71" w:rsidRPr="00FF430B" w:rsidRDefault="002D6E71" w:rsidP="00B322B4">
      <w:pPr>
        <w:spacing w:line="276" w:lineRule="auto"/>
        <w:jc w:val="center"/>
        <w:rPr>
          <w:rFonts w:eastAsia="PMingLiU"/>
          <w:b/>
          <w:lang w:eastAsia="zh-CN"/>
        </w:rPr>
      </w:pPr>
    </w:p>
    <w:p w14:paraId="3FBAC4E5" w14:textId="77777777" w:rsidR="002D6E71" w:rsidRPr="00FF430B" w:rsidRDefault="002D6E71" w:rsidP="00B322B4">
      <w:pPr>
        <w:spacing w:line="276" w:lineRule="auto"/>
        <w:jc w:val="center"/>
        <w:rPr>
          <w:rFonts w:eastAsia="PMingLiU"/>
          <w:b/>
          <w:lang w:eastAsia="zh-CN"/>
        </w:rPr>
      </w:pPr>
    </w:p>
    <w:p w14:paraId="7B2059B5" w14:textId="77777777" w:rsidR="002D6E71" w:rsidRPr="00FF430B" w:rsidRDefault="002D6E71" w:rsidP="00B322B4">
      <w:pPr>
        <w:spacing w:line="276" w:lineRule="auto"/>
        <w:jc w:val="center"/>
        <w:rPr>
          <w:rFonts w:eastAsia="PMingLiU"/>
          <w:b/>
          <w:lang w:eastAsia="zh-CN"/>
        </w:rPr>
      </w:pPr>
    </w:p>
    <w:p w14:paraId="231E70C3" w14:textId="77777777" w:rsidR="002D6E71" w:rsidRPr="00FF430B" w:rsidRDefault="002D6E71" w:rsidP="00B322B4">
      <w:pPr>
        <w:spacing w:line="276" w:lineRule="auto"/>
        <w:jc w:val="center"/>
        <w:rPr>
          <w:rFonts w:eastAsia="PMingLiU"/>
          <w:b/>
          <w:lang w:eastAsia="zh-CN"/>
        </w:rPr>
      </w:pPr>
    </w:p>
    <w:p w14:paraId="61D8B3FE" w14:textId="77777777" w:rsidR="002D6E71" w:rsidRPr="00FF430B" w:rsidRDefault="002D6E71" w:rsidP="00B322B4">
      <w:pPr>
        <w:spacing w:line="276" w:lineRule="auto"/>
        <w:jc w:val="center"/>
        <w:rPr>
          <w:rFonts w:eastAsia="PMingLiU"/>
          <w:b/>
          <w:lang w:eastAsia="zh-CN"/>
        </w:rPr>
      </w:pPr>
    </w:p>
    <w:p w14:paraId="517DF83B" w14:textId="77777777" w:rsidR="002D6E71" w:rsidRPr="00FF430B" w:rsidRDefault="002D6E71" w:rsidP="00B322B4">
      <w:pPr>
        <w:spacing w:line="276" w:lineRule="auto"/>
        <w:jc w:val="center"/>
        <w:rPr>
          <w:rFonts w:eastAsia="PMingLiU"/>
          <w:b/>
          <w:lang w:eastAsia="zh-CN"/>
        </w:rPr>
      </w:pPr>
    </w:p>
    <w:p w14:paraId="68A8CAEB" w14:textId="77777777" w:rsidR="002D6E71" w:rsidRPr="00FF430B" w:rsidRDefault="002D6E71" w:rsidP="00B322B4">
      <w:pPr>
        <w:spacing w:line="276" w:lineRule="auto"/>
        <w:jc w:val="center"/>
        <w:rPr>
          <w:rFonts w:eastAsia="PMingLiU"/>
          <w:b/>
          <w:lang w:eastAsia="zh-CN"/>
        </w:rPr>
      </w:pPr>
    </w:p>
    <w:p w14:paraId="2E7D9142" w14:textId="77777777" w:rsidR="002D6E71" w:rsidRPr="00FF430B" w:rsidRDefault="002D6E71" w:rsidP="00B322B4">
      <w:pPr>
        <w:spacing w:line="276" w:lineRule="auto"/>
        <w:jc w:val="center"/>
        <w:rPr>
          <w:rFonts w:eastAsia="PMingLiU"/>
          <w:b/>
          <w:lang w:eastAsia="zh-CN"/>
        </w:rPr>
      </w:pPr>
    </w:p>
    <w:p w14:paraId="223A5C6E" w14:textId="77777777" w:rsidR="000E4D7D" w:rsidRPr="00FF430B" w:rsidRDefault="000E4D7D" w:rsidP="00B322B4">
      <w:pPr>
        <w:spacing w:line="276" w:lineRule="auto"/>
        <w:jc w:val="center"/>
        <w:rPr>
          <w:rFonts w:eastAsia="PMingLiU"/>
          <w:b/>
          <w:lang w:eastAsia="zh-CN"/>
        </w:rPr>
      </w:pPr>
    </w:p>
    <w:p w14:paraId="33F8BE6E" w14:textId="77777777" w:rsidR="000E4D7D" w:rsidRPr="00FF430B" w:rsidRDefault="000E4D7D" w:rsidP="00B322B4">
      <w:pPr>
        <w:spacing w:line="276" w:lineRule="auto"/>
        <w:jc w:val="center"/>
        <w:rPr>
          <w:rFonts w:eastAsia="PMingLiU"/>
          <w:b/>
          <w:lang w:eastAsia="zh-CN"/>
        </w:rPr>
      </w:pPr>
    </w:p>
    <w:p w14:paraId="68AE4CF6"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01CB72C1" w14:textId="77777777" w:rsidR="002D6E71" w:rsidRDefault="009E719D" w:rsidP="00287200">
      <w:pPr>
        <w:jc w:val="right"/>
        <w:rPr>
          <w:noProof w:val="0"/>
        </w:rPr>
      </w:pPr>
      <w:r w:rsidRPr="00FF430B">
        <w:rPr>
          <w:noProof w:val="0"/>
        </w:rPr>
        <w:t>la D</w:t>
      </w:r>
      <w:r w:rsidR="00BA7FF4" w:rsidRPr="00FF430B">
        <w:rPr>
          <w:noProof w:val="0"/>
        </w:rPr>
        <w:t xml:space="preserve">ocumentația standard </w:t>
      </w:r>
    </w:p>
    <w:p w14:paraId="74FE137A"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523E2675" w14:textId="77777777" w:rsidR="00287200" w:rsidRPr="00FF430B" w:rsidRDefault="00287200" w:rsidP="00287200">
      <w:pPr>
        <w:jc w:val="right"/>
        <w:rPr>
          <w:rFonts w:eastAsia="PMingLiU"/>
          <w:b/>
          <w:lang w:eastAsia="zh-CN"/>
        </w:rPr>
      </w:pPr>
    </w:p>
    <w:p w14:paraId="35564014" w14:textId="77777777" w:rsidR="002D6E71" w:rsidRPr="00FF430B" w:rsidRDefault="002D6E71" w:rsidP="00B322B4">
      <w:pPr>
        <w:spacing w:line="276" w:lineRule="auto"/>
        <w:jc w:val="center"/>
        <w:rPr>
          <w:rFonts w:eastAsia="PMingLiU"/>
          <w:b/>
          <w:lang w:eastAsia="zh-CN"/>
        </w:rPr>
      </w:pPr>
    </w:p>
    <w:bookmarkEnd w:id="57"/>
    <w:p w14:paraId="48E5167B" w14:textId="77777777" w:rsidR="00316C81" w:rsidRPr="00FF430B" w:rsidRDefault="00316C81" w:rsidP="00B322B4">
      <w:pPr>
        <w:spacing w:line="276" w:lineRule="auto"/>
        <w:jc w:val="center"/>
        <w:rPr>
          <w:rFonts w:eastAsia="PMingLiU"/>
          <w:b/>
          <w:noProof w:val="0"/>
          <w:lang w:eastAsia="zh-CN"/>
        </w:rPr>
      </w:pPr>
    </w:p>
    <w:p w14:paraId="179C570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63C2B7E6"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4015DA08"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245ED0B3" w14:textId="77777777" w:rsidTr="00233538">
        <w:trPr>
          <w:cantSplit/>
          <w:trHeight w:val="1942"/>
        </w:trPr>
        <w:tc>
          <w:tcPr>
            <w:tcW w:w="273" w:type="pct"/>
            <w:vAlign w:val="center"/>
          </w:tcPr>
          <w:p w14:paraId="215A38D4" w14:textId="77777777" w:rsidR="00AA1372" w:rsidRPr="00FF430B" w:rsidRDefault="00AA1372" w:rsidP="00196AB4">
            <w:pPr>
              <w:tabs>
                <w:tab w:val="left" w:pos="567"/>
              </w:tabs>
              <w:jc w:val="center"/>
              <w:rPr>
                <w:b/>
                <w:bCs/>
              </w:rPr>
            </w:pPr>
          </w:p>
          <w:p w14:paraId="1D42E147" w14:textId="77777777" w:rsidR="00AA1372" w:rsidRPr="00FF430B" w:rsidRDefault="0003591A" w:rsidP="00196AB4">
            <w:pPr>
              <w:tabs>
                <w:tab w:val="left" w:pos="567"/>
              </w:tabs>
              <w:jc w:val="center"/>
              <w:rPr>
                <w:b/>
                <w:bCs/>
              </w:rPr>
            </w:pPr>
            <w:r w:rsidRPr="00FF430B">
              <w:rPr>
                <w:b/>
                <w:bCs/>
              </w:rPr>
              <w:t>Nr.</w:t>
            </w:r>
          </w:p>
          <w:p w14:paraId="29C9267A"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24D5ED50" w14:textId="77777777" w:rsidR="00AA1372" w:rsidRPr="00FF430B" w:rsidRDefault="00AA1372" w:rsidP="008A6911">
            <w:pPr>
              <w:tabs>
                <w:tab w:val="left" w:pos="567"/>
                <w:tab w:val="left" w:pos="1134"/>
              </w:tabs>
              <w:ind w:left="360"/>
              <w:jc w:val="center"/>
              <w:outlineLvl w:val="0"/>
              <w:rPr>
                <w:b/>
                <w:bCs/>
              </w:rPr>
            </w:pPr>
          </w:p>
          <w:p w14:paraId="3DFDEB7B"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513FAA38" w14:textId="77777777" w:rsidR="00AA1372" w:rsidRPr="00FF430B" w:rsidRDefault="00AA1372" w:rsidP="008A6911">
            <w:pPr>
              <w:tabs>
                <w:tab w:val="left" w:pos="567"/>
                <w:tab w:val="left" w:pos="1134"/>
              </w:tabs>
              <w:ind w:left="360"/>
              <w:jc w:val="center"/>
              <w:outlineLvl w:val="0"/>
              <w:rPr>
                <w:b/>
                <w:bCs/>
              </w:rPr>
            </w:pPr>
          </w:p>
          <w:p w14:paraId="12720CB3"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C5DE726"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79797884"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44114661" w14:textId="77777777" w:rsidR="00AA1372" w:rsidRPr="00FF430B" w:rsidRDefault="0003591A" w:rsidP="00196AB4">
            <w:pPr>
              <w:tabs>
                <w:tab w:val="left" w:pos="567"/>
              </w:tabs>
              <w:jc w:val="center"/>
              <w:rPr>
                <w:b/>
                <w:bCs/>
              </w:rPr>
            </w:pPr>
            <w:r w:rsidRPr="00FF430B">
              <w:rPr>
                <w:b/>
                <w:bCs/>
              </w:rPr>
              <w:t>Numărul certificatului de atestare</w:t>
            </w:r>
          </w:p>
          <w:p w14:paraId="65C5DCC4"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72B329C3" w14:textId="77777777" w:rsidR="00AA1372" w:rsidRPr="00FF430B" w:rsidRDefault="00AA1372" w:rsidP="008A6911">
            <w:pPr>
              <w:tabs>
                <w:tab w:val="left" w:pos="567"/>
                <w:tab w:val="left" w:pos="1134"/>
              </w:tabs>
              <w:ind w:left="360"/>
              <w:jc w:val="center"/>
              <w:outlineLvl w:val="0"/>
              <w:rPr>
                <w:b/>
                <w:bCs/>
              </w:rPr>
            </w:pPr>
          </w:p>
          <w:p w14:paraId="5E560085" w14:textId="77777777" w:rsidR="00AA1372" w:rsidRPr="00FF430B" w:rsidRDefault="00AA1372" w:rsidP="008A6911">
            <w:pPr>
              <w:tabs>
                <w:tab w:val="left" w:pos="567"/>
                <w:tab w:val="left" w:pos="1134"/>
              </w:tabs>
              <w:ind w:left="360"/>
              <w:jc w:val="center"/>
              <w:outlineLvl w:val="0"/>
              <w:rPr>
                <w:b/>
                <w:bCs/>
              </w:rPr>
            </w:pPr>
          </w:p>
        </w:tc>
      </w:tr>
      <w:tr w:rsidR="00AA1372" w:rsidRPr="00EC30C2" w14:paraId="7E75F1EB" w14:textId="77777777" w:rsidTr="00233538">
        <w:trPr>
          <w:cantSplit/>
          <w:trHeight w:val="320"/>
        </w:trPr>
        <w:tc>
          <w:tcPr>
            <w:tcW w:w="273" w:type="pct"/>
          </w:tcPr>
          <w:p w14:paraId="64792975" w14:textId="77777777" w:rsidR="00AA1372" w:rsidRPr="00FF430B" w:rsidRDefault="00AA1372" w:rsidP="008A6911">
            <w:pPr>
              <w:tabs>
                <w:tab w:val="left" w:pos="567"/>
                <w:tab w:val="left" w:pos="1134"/>
              </w:tabs>
              <w:ind w:left="360"/>
              <w:jc w:val="both"/>
              <w:outlineLvl w:val="0"/>
              <w:rPr>
                <w:b/>
                <w:bCs/>
              </w:rPr>
            </w:pPr>
          </w:p>
        </w:tc>
        <w:tc>
          <w:tcPr>
            <w:tcW w:w="727" w:type="pct"/>
          </w:tcPr>
          <w:p w14:paraId="173863D2" w14:textId="77777777" w:rsidR="00AA1372" w:rsidRPr="00FF430B" w:rsidRDefault="0003591A" w:rsidP="00196AB4">
            <w:pPr>
              <w:tabs>
                <w:tab w:val="left" w:pos="567"/>
              </w:tabs>
              <w:jc w:val="both"/>
              <w:rPr>
                <w:b/>
                <w:bCs/>
              </w:rPr>
            </w:pPr>
            <w:r w:rsidRPr="00FF430B">
              <w:rPr>
                <w:b/>
                <w:bCs/>
              </w:rPr>
              <w:t>1</w:t>
            </w:r>
          </w:p>
        </w:tc>
        <w:tc>
          <w:tcPr>
            <w:tcW w:w="1000" w:type="pct"/>
          </w:tcPr>
          <w:p w14:paraId="695A1B7F" w14:textId="77777777" w:rsidR="00AA1372" w:rsidRPr="00FF430B" w:rsidRDefault="0003591A" w:rsidP="00196AB4">
            <w:pPr>
              <w:tabs>
                <w:tab w:val="left" w:pos="567"/>
              </w:tabs>
              <w:jc w:val="both"/>
              <w:rPr>
                <w:b/>
                <w:bCs/>
              </w:rPr>
            </w:pPr>
            <w:r w:rsidRPr="00FF430B">
              <w:rPr>
                <w:b/>
                <w:bCs/>
              </w:rPr>
              <w:t>2</w:t>
            </w:r>
          </w:p>
        </w:tc>
        <w:tc>
          <w:tcPr>
            <w:tcW w:w="1036" w:type="pct"/>
          </w:tcPr>
          <w:p w14:paraId="40DDB76B" w14:textId="77777777" w:rsidR="00AA1372" w:rsidRPr="00FF430B" w:rsidRDefault="0003591A" w:rsidP="00196AB4">
            <w:pPr>
              <w:tabs>
                <w:tab w:val="left" w:pos="567"/>
              </w:tabs>
              <w:jc w:val="both"/>
              <w:rPr>
                <w:b/>
                <w:bCs/>
              </w:rPr>
            </w:pPr>
            <w:r w:rsidRPr="00FF430B">
              <w:rPr>
                <w:b/>
                <w:bCs/>
              </w:rPr>
              <w:t>3</w:t>
            </w:r>
          </w:p>
        </w:tc>
        <w:tc>
          <w:tcPr>
            <w:tcW w:w="1056" w:type="pct"/>
          </w:tcPr>
          <w:p w14:paraId="14D26D60" w14:textId="77777777" w:rsidR="00AA1372" w:rsidRPr="00FF430B" w:rsidRDefault="0003591A" w:rsidP="00196AB4">
            <w:pPr>
              <w:tabs>
                <w:tab w:val="left" w:pos="567"/>
              </w:tabs>
              <w:jc w:val="both"/>
              <w:rPr>
                <w:b/>
                <w:bCs/>
              </w:rPr>
            </w:pPr>
            <w:r w:rsidRPr="00FF430B">
              <w:rPr>
                <w:b/>
                <w:bCs/>
              </w:rPr>
              <w:t>4</w:t>
            </w:r>
          </w:p>
        </w:tc>
        <w:tc>
          <w:tcPr>
            <w:tcW w:w="908" w:type="pct"/>
          </w:tcPr>
          <w:p w14:paraId="67BAA5C2" w14:textId="77777777" w:rsidR="00AA1372" w:rsidRPr="00FF430B" w:rsidRDefault="008A6911" w:rsidP="008A6911">
            <w:pPr>
              <w:tabs>
                <w:tab w:val="left" w:pos="567"/>
              </w:tabs>
              <w:jc w:val="both"/>
              <w:rPr>
                <w:b/>
                <w:bCs/>
              </w:rPr>
            </w:pPr>
            <w:r w:rsidRPr="00FF430B">
              <w:rPr>
                <w:b/>
                <w:bCs/>
              </w:rPr>
              <w:t>5</w:t>
            </w:r>
          </w:p>
        </w:tc>
      </w:tr>
      <w:tr w:rsidR="00AA1372" w:rsidRPr="00EC30C2" w14:paraId="24A458D0" w14:textId="77777777" w:rsidTr="00233538">
        <w:trPr>
          <w:cantSplit/>
          <w:trHeight w:val="140"/>
        </w:trPr>
        <w:tc>
          <w:tcPr>
            <w:tcW w:w="273" w:type="pct"/>
          </w:tcPr>
          <w:p w14:paraId="0DCEBA89" w14:textId="77777777" w:rsidR="00AA1372" w:rsidRPr="00FF430B" w:rsidRDefault="00AA1372" w:rsidP="00196AB4">
            <w:pPr>
              <w:keepNext/>
              <w:keepLines/>
              <w:tabs>
                <w:tab w:val="left" w:pos="567"/>
              </w:tabs>
              <w:spacing w:before="200"/>
              <w:jc w:val="both"/>
              <w:outlineLvl w:val="2"/>
              <w:rPr>
                <w:bCs/>
              </w:rPr>
            </w:pPr>
          </w:p>
        </w:tc>
        <w:tc>
          <w:tcPr>
            <w:tcW w:w="727" w:type="pct"/>
          </w:tcPr>
          <w:p w14:paraId="4ED6DE7A"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2421DDD1" w14:textId="77777777" w:rsidR="00AA1372" w:rsidRPr="00FF430B" w:rsidRDefault="00AA1372" w:rsidP="00196AB4">
            <w:pPr>
              <w:keepNext/>
              <w:keepLines/>
              <w:tabs>
                <w:tab w:val="left" w:pos="567"/>
              </w:tabs>
              <w:spacing w:before="200"/>
              <w:jc w:val="both"/>
              <w:outlineLvl w:val="2"/>
              <w:rPr>
                <w:bCs/>
              </w:rPr>
            </w:pPr>
          </w:p>
        </w:tc>
        <w:tc>
          <w:tcPr>
            <w:tcW w:w="1036" w:type="pct"/>
          </w:tcPr>
          <w:p w14:paraId="42475931" w14:textId="77777777" w:rsidR="00AA1372" w:rsidRPr="00FF430B" w:rsidRDefault="00AA1372" w:rsidP="00196AB4">
            <w:pPr>
              <w:keepNext/>
              <w:keepLines/>
              <w:tabs>
                <w:tab w:val="left" w:pos="567"/>
              </w:tabs>
              <w:spacing w:before="200"/>
              <w:jc w:val="both"/>
              <w:outlineLvl w:val="2"/>
              <w:rPr>
                <w:bCs/>
              </w:rPr>
            </w:pPr>
          </w:p>
        </w:tc>
        <w:tc>
          <w:tcPr>
            <w:tcW w:w="1056" w:type="pct"/>
          </w:tcPr>
          <w:p w14:paraId="46358478" w14:textId="77777777" w:rsidR="00AA1372" w:rsidRPr="00FF430B" w:rsidRDefault="00AA1372" w:rsidP="00196AB4">
            <w:pPr>
              <w:keepNext/>
              <w:keepLines/>
              <w:tabs>
                <w:tab w:val="left" w:pos="567"/>
              </w:tabs>
              <w:spacing w:before="200"/>
              <w:jc w:val="both"/>
              <w:outlineLvl w:val="2"/>
              <w:rPr>
                <w:bCs/>
              </w:rPr>
            </w:pPr>
          </w:p>
        </w:tc>
        <w:tc>
          <w:tcPr>
            <w:tcW w:w="908" w:type="pct"/>
          </w:tcPr>
          <w:p w14:paraId="0E27B701" w14:textId="77777777" w:rsidR="00AA1372" w:rsidRPr="00FF430B" w:rsidRDefault="00AA1372" w:rsidP="00196AB4">
            <w:pPr>
              <w:keepNext/>
              <w:keepLines/>
              <w:tabs>
                <w:tab w:val="left" w:pos="567"/>
              </w:tabs>
              <w:spacing w:before="200"/>
              <w:jc w:val="both"/>
              <w:outlineLvl w:val="2"/>
              <w:rPr>
                <w:bCs/>
              </w:rPr>
            </w:pPr>
          </w:p>
        </w:tc>
      </w:tr>
      <w:tr w:rsidR="009451E2" w:rsidRPr="00EC30C2" w14:paraId="765848F7" w14:textId="77777777" w:rsidTr="00233538">
        <w:trPr>
          <w:cantSplit/>
          <w:trHeight w:val="140"/>
        </w:trPr>
        <w:tc>
          <w:tcPr>
            <w:tcW w:w="273" w:type="pct"/>
          </w:tcPr>
          <w:p w14:paraId="4FEFE6EC" w14:textId="77777777" w:rsidR="009451E2" w:rsidRPr="00FF430B" w:rsidRDefault="009451E2" w:rsidP="00196AB4">
            <w:pPr>
              <w:keepNext/>
              <w:keepLines/>
              <w:tabs>
                <w:tab w:val="left" w:pos="567"/>
              </w:tabs>
              <w:spacing w:before="200"/>
              <w:jc w:val="both"/>
              <w:outlineLvl w:val="2"/>
              <w:rPr>
                <w:bCs/>
              </w:rPr>
            </w:pPr>
          </w:p>
        </w:tc>
        <w:tc>
          <w:tcPr>
            <w:tcW w:w="727" w:type="pct"/>
          </w:tcPr>
          <w:p w14:paraId="417AD0E3"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1FAC768C" w14:textId="77777777" w:rsidR="009451E2" w:rsidRPr="00FF430B" w:rsidRDefault="009451E2" w:rsidP="00196AB4">
            <w:pPr>
              <w:keepNext/>
              <w:keepLines/>
              <w:tabs>
                <w:tab w:val="left" w:pos="567"/>
              </w:tabs>
              <w:spacing w:before="200"/>
              <w:jc w:val="both"/>
              <w:outlineLvl w:val="2"/>
              <w:rPr>
                <w:bCs/>
              </w:rPr>
            </w:pPr>
          </w:p>
        </w:tc>
        <w:tc>
          <w:tcPr>
            <w:tcW w:w="1036" w:type="pct"/>
          </w:tcPr>
          <w:p w14:paraId="364CA9C8" w14:textId="77777777" w:rsidR="009451E2" w:rsidRPr="00FF430B" w:rsidRDefault="009451E2" w:rsidP="00196AB4">
            <w:pPr>
              <w:keepNext/>
              <w:keepLines/>
              <w:tabs>
                <w:tab w:val="left" w:pos="567"/>
              </w:tabs>
              <w:spacing w:before="200"/>
              <w:jc w:val="both"/>
              <w:outlineLvl w:val="2"/>
              <w:rPr>
                <w:bCs/>
              </w:rPr>
            </w:pPr>
          </w:p>
        </w:tc>
        <w:tc>
          <w:tcPr>
            <w:tcW w:w="1056" w:type="pct"/>
          </w:tcPr>
          <w:p w14:paraId="361A3E17" w14:textId="77777777" w:rsidR="009451E2" w:rsidRPr="00FF430B" w:rsidRDefault="009451E2" w:rsidP="00196AB4">
            <w:pPr>
              <w:keepNext/>
              <w:keepLines/>
              <w:tabs>
                <w:tab w:val="left" w:pos="567"/>
              </w:tabs>
              <w:spacing w:before="200"/>
              <w:jc w:val="both"/>
              <w:outlineLvl w:val="2"/>
              <w:rPr>
                <w:bCs/>
              </w:rPr>
            </w:pPr>
          </w:p>
        </w:tc>
        <w:tc>
          <w:tcPr>
            <w:tcW w:w="908" w:type="pct"/>
          </w:tcPr>
          <w:p w14:paraId="27CCC96E" w14:textId="77777777" w:rsidR="009451E2" w:rsidRPr="00FF430B" w:rsidRDefault="009451E2" w:rsidP="00196AB4">
            <w:pPr>
              <w:keepNext/>
              <w:keepLines/>
              <w:tabs>
                <w:tab w:val="left" w:pos="567"/>
              </w:tabs>
              <w:spacing w:before="200"/>
              <w:jc w:val="both"/>
              <w:outlineLvl w:val="2"/>
              <w:rPr>
                <w:bCs/>
              </w:rPr>
            </w:pPr>
          </w:p>
        </w:tc>
      </w:tr>
      <w:tr w:rsidR="009451E2" w:rsidRPr="00EC30C2" w14:paraId="46221F86" w14:textId="77777777" w:rsidTr="00233538">
        <w:trPr>
          <w:cantSplit/>
          <w:trHeight w:val="140"/>
        </w:trPr>
        <w:tc>
          <w:tcPr>
            <w:tcW w:w="273" w:type="pct"/>
          </w:tcPr>
          <w:p w14:paraId="33F41AED" w14:textId="77777777" w:rsidR="009451E2" w:rsidRPr="00FF430B" w:rsidRDefault="009451E2" w:rsidP="00196AB4">
            <w:pPr>
              <w:keepNext/>
              <w:keepLines/>
              <w:tabs>
                <w:tab w:val="left" w:pos="567"/>
              </w:tabs>
              <w:spacing w:before="200"/>
              <w:jc w:val="both"/>
              <w:outlineLvl w:val="2"/>
              <w:rPr>
                <w:bCs/>
              </w:rPr>
            </w:pPr>
          </w:p>
        </w:tc>
        <w:tc>
          <w:tcPr>
            <w:tcW w:w="727" w:type="pct"/>
          </w:tcPr>
          <w:p w14:paraId="36B9BEDB"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0EDB9959" w14:textId="77777777" w:rsidR="009451E2" w:rsidRPr="00FF430B" w:rsidRDefault="009451E2" w:rsidP="00196AB4">
            <w:pPr>
              <w:keepNext/>
              <w:keepLines/>
              <w:tabs>
                <w:tab w:val="left" w:pos="567"/>
              </w:tabs>
              <w:spacing w:before="200"/>
              <w:jc w:val="both"/>
              <w:outlineLvl w:val="2"/>
              <w:rPr>
                <w:bCs/>
              </w:rPr>
            </w:pPr>
          </w:p>
        </w:tc>
        <w:tc>
          <w:tcPr>
            <w:tcW w:w="1036" w:type="pct"/>
          </w:tcPr>
          <w:p w14:paraId="1996B13E" w14:textId="77777777" w:rsidR="009451E2" w:rsidRPr="00FF430B" w:rsidRDefault="009451E2" w:rsidP="00196AB4">
            <w:pPr>
              <w:keepNext/>
              <w:keepLines/>
              <w:tabs>
                <w:tab w:val="left" w:pos="567"/>
              </w:tabs>
              <w:spacing w:before="200"/>
              <w:jc w:val="both"/>
              <w:outlineLvl w:val="2"/>
              <w:rPr>
                <w:bCs/>
              </w:rPr>
            </w:pPr>
          </w:p>
        </w:tc>
        <w:tc>
          <w:tcPr>
            <w:tcW w:w="1056" w:type="pct"/>
          </w:tcPr>
          <w:p w14:paraId="451A5D0F" w14:textId="77777777" w:rsidR="009451E2" w:rsidRPr="00FF430B" w:rsidRDefault="009451E2" w:rsidP="00196AB4">
            <w:pPr>
              <w:keepNext/>
              <w:keepLines/>
              <w:tabs>
                <w:tab w:val="left" w:pos="567"/>
              </w:tabs>
              <w:spacing w:before="200"/>
              <w:jc w:val="both"/>
              <w:outlineLvl w:val="2"/>
              <w:rPr>
                <w:bCs/>
              </w:rPr>
            </w:pPr>
          </w:p>
        </w:tc>
        <w:tc>
          <w:tcPr>
            <w:tcW w:w="908" w:type="pct"/>
          </w:tcPr>
          <w:p w14:paraId="1F70D182" w14:textId="77777777" w:rsidR="009451E2" w:rsidRPr="00FF430B" w:rsidRDefault="009451E2" w:rsidP="00196AB4">
            <w:pPr>
              <w:keepNext/>
              <w:keepLines/>
              <w:tabs>
                <w:tab w:val="left" w:pos="567"/>
              </w:tabs>
              <w:spacing w:before="200"/>
              <w:jc w:val="both"/>
              <w:outlineLvl w:val="2"/>
              <w:rPr>
                <w:bCs/>
              </w:rPr>
            </w:pPr>
          </w:p>
        </w:tc>
      </w:tr>
      <w:tr w:rsidR="00AA1372" w:rsidRPr="00EC30C2" w14:paraId="43687240" w14:textId="77777777" w:rsidTr="00233538">
        <w:trPr>
          <w:cantSplit/>
          <w:trHeight w:val="140"/>
        </w:trPr>
        <w:tc>
          <w:tcPr>
            <w:tcW w:w="273" w:type="pct"/>
          </w:tcPr>
          <w:p w14:paraId="26203378" w14:textId="77777777" w:rsidR="00AA1372" w:rsidRPr="00FF430B" w:rsidRDefault="00AA1372" w:rsidP="00196AB4">
            <w:pPr>
              <w:keepNext/>
              <w:keepLines/>
              <w:tabs>
                <w:tab w:val="left" w:pos="567"/>
              </w:tabs>
              <w:spacing w:before="200"/>
              <w:jc w:val="both"/>
              <w:outlineLvl w:val="2"/>
              <w:rPr>
                <w:bCs/>
              </w:rPr>
            </w:pPr>
          </w:p>
        </w:tc>
        <w:tc>
          <w:tcPr>
            <w:tcW w:w="727" w:type="pct"/>
          </w:tcPr>
          <w:p w14:paraId="3C6349A0" w14:textId="77777777" w:rsidR="00AA1372" w:rsidRPr="00FF430B" w:rsidRDefault="0003591A" w:rsidP="00196AB4">
            <w:pPr>
              <w:tabs>
                <w:tab w:val="left" w:pos="567"/>
              </w:tabs>
              <w:jc w:val="both"/>
              <w:rPr>
                <w:bCs/>
              </w:rPr>
            </w:pPr>
            <w:r w:rsidRPr="00FF430B">
              <w:rPr>
                <w:bCs/>
              </w:rPr>
              <w:t>Maiştri</w:t>
            </w:r>
          </w:p>
        </w:tc>
        <w:tc>
          <w:tcPr>
            <w:tcW w:w="1000" w:type="pct"/>
          </w:tcPr>
          <w:p w14:paraId="480C6075" w14:textId="77777777" w:rsidR="00AA1372" w:rsidRPr="00FF430B" w:rsidRDefault="00AA1372" w:rsidP="00196AB4">
            <w:pPr>
              <w:keepNext/>
              <w:keepLines/>
              <w:tabs>
                <w:tab w:val="left" w:pos="567"/>
              </w:tabs>
              <w:spacing w:before="200"/>
              <w:jc w:val="both"/>
              <w:outlineLvl w:val="2"/>
              <w:rPr>
                <w:bCs/>
              </w:rPr>
            </w:pPr>
          </w:p>
        </w:tc>
        <w:tc>
          <w:tcPr>
            <w:tcW w:w="1036" w:type="pct"/>
          </w:tcPr>
          <w:p w14:paraId="1DDD4079" w14:textId="77777777" w:rsidR="00AA1372" w:rsidRPr="00FF430B" w:rsidRDefault="00AA1372" w:rsidP="00196AB4">
            <w:pPr>
              <w:keepNext/>
              <w:keepLines/>
              <w:tabs>
                <w:tab w:val="left" w:pos="567"/>
              </w:tabs>
              <w:spacing w:before="200"/>
              <w:jc w:val="both"/>
              <w:outlineLvl w:val="2"/>
              <w:rPr>
                <w:bCs/>
              </w:rPr>
            </w:pPr>
          </w:p>
        </w:tc>
        <w:tc>
          <w:tcPr>
            <w:tcW w:w="1056" w:type="pct"/>
          </w:tcPr>
          <w:p w14:paraId="4BFF1EE0" w14:textId="77777777" w:rsidR="00AA1372" w:rsidRPr="00FF430B" w:rsidRDefault="00AA1372" w:rsidP="00196AB4">
            <w:pPr>
              <w:keepNext/>
              <w:keepLines/>
              <w:tabs>
                <w:tab w:val="left" w:pos="567"/>
              </w:tabs>
              <w:spacing w:before="200"/>
              <w:jc w:val="both"/>
              <w:outlineLvl w:val="2"/>
              <w:rPr>
                <w:bCs/>
              </w:rPr>
            </w:pPr>
          </w:p>
        </w:tc>
        <w:tc>
          <w:tcPr>
            <w:tcW w:w="908" w:type="pct"/>
          </w:tcPr>
          <w:p w14:paraId="155044B4" w14:textId="77777777" w:rsidR="00AA1372" w:rsidRPr="00FF430B" w:rsidRDefault="00AA1372" w:rsidP="00196AB4">
            <w:pPr>
              <w:keepNext/>
              <w:keepLines/>
              <w:tabs>
                <w:tab w:val="left" w:pos="567"/>
              </w:tabs>
              <w:spacing w:before="200"/>
              <w:jc w:val="both"/>
              <w:outlineLvl w:val="2"/>
              <w:rPr>
                <w:bCs/>
              </w:rPr>
            </w:pPr>
          </w:p>
        </w:tc>
      </w:tr>
      <w:tr w:rsidR="00AA1372" w:rsidRPr="00EC30C2" w14:paraId="1B24AC3A" w14:textId="77777777" w:rsidTr="00233538">
        <w:trPr>
          <w:cantSplit/>
          <w:trHeight w:val="1270"/>
        </w:trPr>
        <w:tc>
          <w:tcPr>
            <w:tcW w:w="273" w:type="pct"/>
          </w:tcPr>
          <w:p w14:paraId="18F3D852" w14:textId="77777777" w:rsidR="00AA1372" w:rsidRPr="00FF430B" w:rsidRDefault="00AA1372" w:rsidP="00196AB4">
            <w:pPr>
              <w:keepNext/>
              <w:keepLines/>
              <w:tabs>
                <w:tab w:val="left" w:pos="567"/>
              </w:tabs>
              <w:spacing w:before="200"/>
              <w:jc w:val="both"/>
              <w:outlineLvl w:val="2"/>
              <w:rPr>
                <w:bCs/>
              </w:rPr>
            </w:pPr>
          </w:p>
        </w:tc>
        <w:tc>
          <w:tcPr>
            <w:tcW w:w="727" w:type="pct"/>
          </w:tcPr>
          <w:p w14:paraId="5DBE77D0" w14:textId="77777777" w:rsidR="00AA1372" w:rsidRPr="00FF430B" w:rsidRDefault="0003591A" w:rsidP="00196AB4">
            <w:pPr>
              <w:tabs>
                <w:tab w:val="left" w:pos="567"/>
              </w:tabs>
              <w:jc w:val="both"/>
              <w:rPr>
                <w:bCs/>
              </w:rPr>
            </w:pPr>
            <w:r w:rsidRPr="00FF430B">
              <w:rPr>
                <w:bCs/>
              </w:rPr>
              <w:t>Specialişti</w:t>
            </w:r>
          </w:p>
          <w:p w14:paraId="6F073EFA" w14:textId="77777777" w:rsidR="00AA1372" w:rsidRPr="00FF430B" w:rsidRDefault="0003591A" w:rsidP="00196AB4">
            <w:pPr>
              <w:tabs>
                <w:tab w:val="left" w:pos="567"/>
              </w:tabs>
              <w:jc w:val="both"/>
              <w:rPr>
                <w:bCs/>
              </w:rPr>
            </w:pPr>
            <w:r w:rsidRPr="00FF430B">
              <w:rPr>
                <w:bCs/>
              </w:rPr>
              <w:t>……………</w:t>
            </w:r>
          </w:p>
          <w:p w14:paraId="0407E38D" w14:textId="77777777" w:rsidR="00AA1372" w:rsidRPr="00FF430B" w:rsidRDefault="0003591A" w:rsidP="00196AB4">
            <w:pPr>
              <w:tabs>
                <w:tab w:val="left" w:pos="567"/>
              </w:tabs>
              <w:jc w:val="both"/>
              <w:rPr>
                <w:bCs/>
              </w:rPr>
            </w:pPr>
            <w:r w:rsidRPr="00FF430B">
              <w:rPr>
                <w:bCs/>
              </w:rPr>
              <w:t>……………</w:t>
            </w:r>
          </w:p>
          <w:p w14:paraId="3DB14CE6" w14:textId="77777777" w:rsidR="00AA1372" w:rsidRPr="00FF430B" w:rsidRDefault="0003591A" w:rsidP="00196AB4">
            <w:pPr>
              <w:tabs>
                <w:tab w:val="left" w:pos="567"/>
              </w:tabs>
              <w:jc w:val="both"/>
              <w:rPr>
                <w:bCs/>
              </w:rPr>
            </w:pPr>
            <w:r w:rsidRPr="00FF430B">
              <w:rPr>
                <w:bCs/>
              </w:rPr>
              <w:t>…………….</w:t>
            </w:r>
          </w:p>
        </w:tc>
        <w:tc>
          <w:tcPr>
            <w:tcW w:w="1000" w:type="pct"/>
          </w:tcPr>
          <w:p w14:paraId="55DFE1A1" w14:textId="77777777" w:rsidR="00AA1372" w:rsidRPr="00FF430B" w:rsidRDefault="00AA1372" w:rsidP="00196AB4">
            <w:pPr>
              <w:keepNext/>
              <w:keepLines/>
              <w:tabs>
                <w:tab w:val="left" w:pos="567"/>
              </w:tabs>
              <w:spacing w:before="200"/>
              <w:jc w:val="both"/>
              <w:outlineLvl w:val="2"/>
              <w:rPr>
                <w:bCs/>
              </w:rPr>
            </w:pPr>
          </w:p>
        </w:tc>
        <w:tc>
          <w:tcPr>
            <w:tcW w:w="1036" w:type="pct"/>
          </w:tcPr>
          <w:p w14:paraId="08DFC1AC" w14:textId="77777777" w:rsidR="00AA1372" w:rsidRPr="00FF430B" w:rsidRDefault="00AA1372" w:rsidP="00196AB4">
            <w:pPr>
              <w:keepNext/>
              <w:keepLines/>
              <w:tabs>
                <w:tab w:val="left" w:pos="567"/>
              </w:tabs>
              <w:spacing w:before="200"/>
              <w:jc w:val="both"/>
              <w:outlineLvl w:val="2"/>
              <w:rPr>
                <w:bCs/>
              </w:rPr>
            </w:pPr>
          </w:p>
        </w:tc>
        <w:tc>
          <w:tcPr>
            <w:tcW w:w="1056" w:type="pct"/>
          </w:tcPr>
          <w:p w14:paraId="0B159158" w14:textId="77777777" w:rsidR="00AA1372" w:rsidRPr="00FF430B" w:rsidRDefault="00AA1372" w:rsidP="00196AB4">
            <w:pPr>
              <w:keepNext/>
              <w:keepLines/>
              <w:tabs>
                <w:tab w:val="left" w:pos="567"/>
              </w:tabs>
              <w:spacing w:before="200"/>
              <w:jc w:val="both"/>
              <w:outlineLvl w:val="2"/>
              <w:rPr>
                <w:bCs/>
              </w:rPr>
            </w:pPr>
          </w:p>
        </w:tc>
        <w:tc>
          <w:tcPr>
            <w:tcW w:w="908" w:type="pct"/>
          </w:tcPr>
          <w:p w14:paraId="557596BD" w14:textId="77777777" w:rsidR="00AA1372" w:rsidRPr="00FF430B" w:rsidRDefault="00AA1372" w:rsidP="00196AB4">
            <w:pPr>
              <w:keepNext/>
              <w:keepLines/>
              <w:tabs>
                <w:tab w:val="left" w:pos="567"/>
              </w:tabs>
              <w:spacing w:before="200"/>
              <w:jc w:val="both"/>
              <w:outlineLvl w:val="2"/>
              <w:rPr>
                <w:bCs/>
              </w:rPr>
            </w:pPr>
          </w:p>
        </w:tc>
      </w:tr>
    </w:tbl>
    <w:p w14:paraId="68EFDF32" w14:textId="77777777" w:rsidR="008A6911" w:rsidRPr="00FF430B" w:rsidRDefault="008A6911" w:rsidP="00196AB4">
      <w:pPr>
        <w:jc w:val="both"/>
        <w:rPr>
          <w:rFonts w:eastAsia="PMingLiU"/>
          <w:lang w:eastAsia="zh-CN"/>
        </w:rPr>
      </w:pPr>
    </w:p>
    <w:p w14:paraId="55526EDC"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673C4C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32505AB0"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FB3D05A"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04CF24C" w14:textId="77777777" w:rsidR="004F77F1" w:rsidRPr="00FF430B" w:rsidRDefault="004F77F1" w:rsidP="004F77F1">
      <w:pPr>
        <w:spacing w:after="200" w:line="276" w:lineRule="auto"/>
        <w:rPr>
          <w:rFonts w:eastAsia="PMingLiU"/>
          <w:lang w:eastAsia="zh-CN"/>
        </w:rPr>
      </w:pPr>
      <w:bookmarkStart w:id="58" w:name="_Toc449692114"/>
    </w:p>
    <w:p w14:paraId="62F83323" w14:textId="77777777" w:rsidR="002D6E71" w:rsidRPr="00FF430B" w:rsidRDefault="002D6E71" w:rsidP="004F77F1">
      <w:pPr>
        <w:spacing w:line="276" w:lineRule="auto"/>
        <w:jc w:val="center"/>
        <w:rPr>
          <w:rFonts w:eastAsia="PMingLiU"/>
          <w:b/>
          <w:lang w:eastAsia="zh-CN"/>
        </w:rPr>
      </w:pPr>
    </w:p>
    <w:p w14:paraId="66CEA446" w14:textId="77777777" w:rsidR="002D6E71" w:rsidRPr="00FF430B" w:rsidRDefault="002D6E71" w:rsidP="004F77F1">
      <w:pPr>
        <w:spacing w:line="276" w:lineRule="auto"/>
        <w:jc w:val="center"/>
        <w:rPr>
          <w:rFonts w:eastAsia="PMingLiU"/>
          <w:b/>
          <w:lang w:eastAsia="zh-CN"/>
        </w:rPr>
      </w:pPr>
    </w:p>
    <w:p w14:paraId="2080F41D" w14:textId="77777777" w:rsidR="002D6E71" w:rsidRPr="00FF430B" w:rsidRDefault="002D6E71" w:rsidP="004F77F1">
      <w:pPr>
        <w:spacing w:line="276" w:lineRule="auto"/>
        <w:jc w:val="center"/>
        <w:rPr>
          <w:rFonts w:eastAsia="PMingLiU"/>
          <w:b/>
          <w:lang w:eastAsia="zh-CN"/>
        </w:rPr>
      </w:pPr>
    </w:p>
    <w:p w14:paraId="0E21B87B" w14:textId="77777777" w:rsidR="002D6E71" w:rsidRPr="00FF430B" w:rsidRDefault="002D6E71" w:rsidP="004F77F1">
      <w:pPr>
        <w:spacing w:line="276" w:lineRule="auto"/>
        <w:jc w:val="center"/>
        <w:rPr>
          <w:rFonts w:eastAsia="PMingLiU"/>
          <w:b/>
          <w:lang w:eastAsia="zh-CN"/>
        </w:rPr>
      </w:pPr>
    </w:p>
    <w:p w14:paraId="3EAF0626" w14:textId="77777777" w:rsidR="002D6E71" w:rsidRPr="00FF430B" w:rsidRDefault="002D6E71" w:rsidP="004F77F1">
      <w:pPr>
        <w:spacing w:line="276" w:lineRule="auto"/>
        <w:jc w:val="center"/>
        <w:rPr>
          <w:rFonts w:eastAsia="PMingLiU"/>
          <w:b/>
          <w:lang w:eastAsia="zh-CN"/>
        </w:rPr>
      </w:pPr>
    </w:p>
    <w:p w14:paraId="5B8BB3DF" w14:textId="77777777" w:rsidR="002D6E71" w:rsidRPr="00FF430B" w:rsidRDefault="002D6E71" w:rsidP="004F77F1">
      <w:pPr>
        <w:spacing w:line="276" w:lineRule="auto"/>
        <w:jc w:val="center"/>
        <w:rPr>
          <w:rFonts w:eastAsia="PMingLiU"/>
          <w:b/>
          <w:lang w:eastAsia="zh-CN"/>
        </w:rPr>
      </w:pPr>
    </w:p>
    <w:p w14:paraId="19806A93" w14:textId="77777777" w:rsidR="002D6E71" w:rsidRPr="00FF430B" w:rsidRDefault="002D6E71" w:rsidP="004F77F1">
      <w:pPr>
        <w:spacing w:line="276" w:lineRule="auto"/>
        <w:jc w:val="center"/>
        <w:rPr>
          <w:rFonts w:eastAsia="PMingLiU"/>
          <w:b/>
          <w:lang w:eastAsia="zh-CN"/>
        </w:rPr>
      </w:pPr>
    </w:p>
    <w:p w14:paraId="6E8546D7" w14:textId="77777777" w:rsidR="002D6E71" w:rsidRPr="00FF430B" w:rsidRDefault="002D6E71" w:rsidP="004F77F1">
      <w:pPr>
        <w:spacing w:line="276" w:lineRule="auto"/>
        <w:jc w:val="center"/>
        <w:rPr>
          <w:rFonts w:eastAsia="PMingLiU"/>
          <w:b/>
          <w:lang w:eastAsia="zh-CN"/>
        </w:rPr>
      </w:pPr>
    </w:p>
    <w:p w14:paraId="09FBA437" w14:textId="77777777" w:rsidR="002D6E71" w:rsidRPr="00FF430B" w:rsidRDefault="002D6E71" w:rsidP="004F77F1">
      <w:pPr>
        <w:spacing w:line="276" w:lineRule="auto"/>
        <w:jc w:val="center"/>
        <w:rPr>
          <w:rFonts w:eastAsia="PMingLiU"/>
          <w:b/>
          <w:lang w:eastAsia="zh-CN"/>
        </w:rPr>
      </w:pPr>
    </w:p>
    <w:p w14:paraId="15D77A12" w14:textId="77777777" w:rsidR="002D6E71" w:rsidRPr="00FF430B" w:rsidRDefault="002D6E71" w:rsidP="004F77F1">
      <w:pPr>
        <w:spacing w:line="276" w:lineRule="auto"/>
        <w:jc w:val="center"/>
        <w:rPr>
          <w:rFonts w:eastAsia="PMingLiU"/>
          <w:b/>
          <w:lang w:eastAsia="zh-CN"/>
        </w:rPr>
      </w:pPr>
    </w:p>
    <w:p w14:paraId="0672BED6" w14:textId="77777777" w:rsidR="002D6E71" w:rsidRPr="00FF430B" w:rsidRDefault="002D6E71" w:rsidP="004F77F1">
      <w:pPr>
        <w:spacing w:line="276" w:lineRule="auto"/>
        <w:jc w:val="center"/>
        <w:rPr>
          <w:rFonts w:eastAsia="PMingLiU"/>
          <w:b/>
          <w:lang w:eastAsia="zh-CN"/>
        </w:rPr>
      </w:pPr>
    </w:p>
    <w:p w14:paraId="7B0FD75A" w14:textId="77777777" w:rsidR="000E4D7D" w:rsidRPr="00FF430B" w:rsidRDefault="000E4D7D" w:rsidP="004F77F1">
      <w:pPr>
        <w:spacing w:line="276" w:lineRule="auto"/>
        <w:jc w:val="center"/>
        <w:rPr>
          <w:rFonts w:eastAsia="PMingLiU"/>
          <w:b/>
          <w:lang w:eastAsia="zh-CN"/>
        </w:rPr>
      </w:pPr>
    </w:p>
    <w:p w14:paraId="29C5A011" w14:textId="77777777" w:rsidR="000E4D7D" w:rsidRPr="00FF430B" w:rsidRDefault="000E4D7D" w:rsidP="004F77F1">
      <w:pPr>
        <w:spacing w:line="276" w:lineRule="auto"/>
        <w:jc w:val="center"/>
        <w:rPr>
          <w:rFonts w:eastAsia="PMingLiU"/>
          <w:b/>
          <w:lang w:eastAsia="zh-CN"/>
        </w:rPr>
      </w:pPr>
    </w:p>
    <w:p w14:paraId="1D9A7622" w14:textId="77777777" w:rsidR="000E4D7D" w:rsidRPr="00FF430B" w:rsidRDefault="000E4D7D" w:rsidP="004F77F1">
      <w:pPr>
        <w:spacing w:line="276" w:lineRule="auto"/>
        <w:jc w:val="center"/>
        <w:rPr>
          <w:rFonts w:eastAsia="PMingLiU"/>
          <w:b/>
          <w:lang w:eastAsia="zh-CN"/>
        </w:rPr>
      </w:pPr>
    </w:p>
    <w:p w14:paraId="49B2B48B" w14:textId="77777777" w:rsidR="000E4D7D" w:rsidRPr="00FF430B" w:rsidRDefault="000E4D7D" w:rsidP="004F77F1">
      <w:pPr>
        <w:spacing w:line="276" w:lineRule="auto"/>
        <w:jc w:val="center"/>
        <w:rPr>
          <w:rFonts w:eastAsia="PMingLiU"/>
          <w:b/>
          <w:lang w:eastAsia="zh-CN"/>
        </w:rPr>
      </w:pPr>
    </w:p>
    <w:p w14:paraId="67C50931" w14:textId="77777777" w:rsidR="000E4D7D" w:rsidRPr="00FF430B" w:rsidRDefault="000E4D7D" w:rsidP="004F77F1">
      <w:pPr>
        <w:spacing w:line="276" w:lineRule="auto"/>
        <w:jc w:val="center"/>
        <w:rPr>
          <w:rFonts w:eastAsia="PMingLiU"/>
          <w:b/>
          <w:lang w:eastAsia="zh-CN"/>
        </w:rPr>
      </w:pPr>
    </w:p>
    <w:p w14:paraId="0CFE8EB2" w14:textId="77777777" w:rsidR="00211C74" w:rsidRPr="00FF430B" w:rsidRDefault="00211C74" w:rsidP="00BA7FF4">
      <w:pPr>
        <w:jc w:val="right"/>
        <w:rPr>
          <w:noProof w:val="0"/>
        </w:rPr>
      </w:pPr>
    </w:p>
    <w:p w14:paraId="1CB4F9BD"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65DD8E8A" w14:textId="77777777" w:rsidR="002D6E71" w:rsidRDefault="009E719D" w:rsidP="00287200">
      <w:pPr>
        <w:jc w:val="right"/>
        <w:rPr>
          <w:noProof w:val="0"/>
        </w:rPr>
      </w:pPr>
      <w:r w:rsidRPr="00FF430B">
        <w:rPr>
          <w:noProof w:val="0"/>
        </w:rPr>
        <w:t>la D</w:t>
      </w:r>
      <w:r w:rsidR="00BA7FF4" w:rsidRPr="00FF430B">
        <w:rPr>
          <w:noProof w:val="0"/>
        </w:rPr>
        <w:t xml:space="preserve">ocumentația standard </w:t>
      </w:r>
    </w:p>
    <w:p w14:paraId="7FB23DE3"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73FD3409" w14:textId="77777777" w:rsidR="00287200" w:rsidRPr="00FF430B" w:rsidRDefault="00287200" w:rsidP="00287200">
      <w:pPr>
        <w:jc w:val="right"/>
        <w:rPr>
          <w:rFonts w:eastAsia="PMingLiU"/>
          <w:b/>
          <w:lang w:eastAsia="zh-CN"/>
        </w:rPr>
      </w:pPr>
    </w:p>
    <w:p w14:paraId="53C21FCD" w14:textId="77777777" w:rsidR="002D6E71" w:rsidRPr="00FF430B" w:rsidRDefault="002D6E71" w:rsidP="004F77F1">
      <w:pPr>
        <w:spacing w:line="276" w:lineRule="auto"/>
        <w:jc w:val="center"/>
        <w:rPr>
          <w:rFonts w:eastAsia="PMingLiU"/>
          <w:b/>
          <w:lang w:eastAsia="zh-CN"/>
        </w:rPr>
      </w:pPr>
    </w:p>
    <w:p w14:paraId="594ACFEA" w14:textId="77777777" w:rsidR="002D6E71" w:rsidRPr="00FF430B" w:rsidRDefault="002D6E71" w:rsidP="004F77F1">
      <w:pPr>
        <w:spacing w:line="276" w:lineRule="auto"/>
        <w:jc w:val="center"/>
        <w:rPr>
          <w:rFonts w:eastAsia="PMingLiU"/>
          <w:b/>
          <w:lang w:eastAsia="zh-CN"/>
        </w:rPr>
      </w:pPr>
    </w:p>
    <w:bookmarkEnd w:id="58"/>
    <w:p w14:paraId="2617390C" w14:textId="77777777" w:rsidR="00316C81" w:rsidRPr="00FF430B" w:rsidRDefault="00316C81" w:rsidP="004F77F1">
      <w:pPr>
        <w:spacing w:line="276" w:lineRule="auto"/>
        <w:jc w:val="center"/>
        <w:rPr>
          <w:rFonts w:eastAsia="PMingLiU"/>
          <w:b/>
          <w:noProof w:val="0"/>
          <w:lang w:eastAsia="zh-CN"/>
        </w:rPr>
      </w:pPr>
    </w:p>
    <w:p w14:paraId="63F4508F"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2EC35791"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17031272"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6BE75ECD"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61BB9070" w14:textId="77777777" w:rsidTr="00233538">
        <w:trPr>
          <w:cantSplit/>
          <w:trHeight w:val="920"/>
        </w:trPr>
        <w:tc>
          <w:tcPr>
            <w:tcW w:w="0" w:type="auto"/>
            <w:vAlign w:val="center"/>
          </w:tcPr>
          <w:p w14:paraId="262CD1F0" w14:textId="77777777" w:rsidR="00AA1372" w:rsidRPr="00FF430B" w:rsidRDefault="0003591A" w:rsidP="00196AB4">
            <w:pPr>
              <w:tabs>
                <w:tab w:val="left" w:pos="567"/>
              </w:tabs>
              <w:jc w:val="both"/>
              <w:rPr>
                <w:b/>
              </w:rPr>
            </w:pPr>
            <w:r w:rsidRPr="00FF430B">
              <w:rPr>
                <w:b/>
              </w:rPr>
              <w:t>Nr. d/o</w:t>
            </w:r>
          </w:p>
        </w:tc>
        <w:tc>
          <w:tcPr>
            <w:tcW w:w="3126" w:type="dxa"/>
            <w:vAlign w:val="center"/>
          </w:tcPr>
          <w:p w14:paraId="207EBA95" w14:textId="77777777" w:rsidR="00AA1372" w:rsidRPr="00FF430B" w:rsidRDefault="0003591A" w:rsidP="00196AB4">
            <w:pPr>
              <w:jc w:val="center"/>
              <w:rPr>
                <w:b/>
              </w:rPr>
            </w:pPr>
            <w:r w:rsidRPr="00FF430B">
              <w:rPr>
                <w:b/>
              </w:rPr>
              <w:t>Numele şi adresa subantreprenorilor</w:t>
            </w:r>
          </w:p>
        </w:tc>
        <w:tc>
          <w:tcPr>
            <w:tcW w:w="1984" w:type="dxa"/>
            <w:vAlign w:val="center"/>
          </w:tcPr>
          <w:p w14:paraId="38C8AA2A"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0534E467"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592B006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4FACAAED" w14:textId="77777777" w:rsidTr="00233538">
        <w:trPr>
          <w:trHeight w:val="175"/>
        </w:trPr>
        <w:tc>
          <w:tcPr>
            <w:tcW w:w="0" w:type="auto"/>
          </w:tcPr>
          <w:p w14:paraId="73A0FFC9" w14:textId="77777777" w:rsidR="00AA1372" w:rsidRPr="00FF430B" w:rsidRDefault="0003591A" w:rsidP="00196AB4">
            <w:pPr>
              <w:tabs>
                <w:tab w:val="left" w:pos="567"/>
              </w:tabs>
              <w:jc w:val="both"/>
            </w:pPr>
            <w:r w:rsidRPr="00FF430B">
              <w:t>1.</w:t>
            </w:r>
          </w:p>
        </w:tc>
        <w:tc>
          <w:tcPr>
            <w:tcW w:w="3126" w:type="dxa"/>
          </w:tcPr>
          <w:p w14:paraId="0281BFD4" w14:textId="77777777" w:rsidR="00AA1372" w:rsidRPr="00FF430B" w:rsidRDefault="00AA1372" w:rsidP="00196AB4">
            <w:pPr>
              <w:keepNext/>
              <w:keepLines/>
              <w:tabs>
                <w:tab w:val="left" w:pos="567"/>
              </w:tabs>
              <w:spacing w:before="200"/>
              <w:jc w:val="both"/>
              <w:outlineLvl w:val="2"/>
            </w:pPr>
          </w:p>
        </w:tc>
        <w:tc>
          <w:tcPr>
            <w:tcW w:w="1984" w:type="dxa"/>
          </w:tcPr>
          <w:p w14:paraId="46A8DA98" w14:textId="77777777" w:rsidR="00AA1372" w:rsidRPr="00FF430B" w:rsidRDefault="00AA1372" w:rsidP="00196AB4">
            <w:pPr>
              <w:keepNext/>
              <w:keepLines/>
              <w:tabs>
                <w:tab w:val="left" w:pos="567"/>
              </w:tabs>
              <w:spacing w:before="200"/>
              <w:jc w:val="both"/>
              <w:outlineLvl w:val="2"/>
            </w:pPr>
          </w:p>
        </w:tc>
        <w:tc>
          <w:tcPr>
            <w:tcW w:w="1443" w:type="dxa"/>
          </w:tcPr>
          <w:p w14:paraId="56D6C400" w14:textId="77777777" w:rsidR="00AA1372" w:rsidRPr="00FF430B" w:rsidRDefault="00AA1372" w:rsidP="00196AB4">
            <w:pPr>
              <w:keepNext/>
              <w:keepLines/>
              <w:tabs>
                <w:tab w:val="left" w:pos="567"/>
              </w:tabs>
              <w:spacing w:before="200"/>
              <w:jc w:val="both"/>
              <w:outlineLvl w:val="2"/>
            </w:pPr>
          </w:p>
        </w:tc>
        <w:tc>
          <w:tcPr>
            <w:tcW w:w="0" w:type="auto"/>
          </w:tcPr>
          <w:p w14:paraId="082A091F" w14:textId="77777777" w:rsidR="00AA1372" w:rsidRPr="00FF430B" w:rsidRDefault="00AA1372" w:rsidP="00196AB4">
            <w:pPr>
              <w:keepNext/>
              <w:keepLines/>
              <w:tabs>
                <w:tab w:val="left" w:pos="567"/>
              </w:tabs>
              <w:spacing w:before="200"/>
              <w:jc w:val="both"/>
              <w:outlineLvl w:val="2"/>
            </w:pPr>
          </w:p>
        </w:tc>
      </w:tr>
      <w:tr w:rsidR="00AA1372" w:rsidRPr="00EC30C2" w14:paraId="614D1B09" w14:textId="77777777" w:rsidTr="00233538">
        <w:trPr>
          <w:trHeight w:val="337"/>
        </w:trPr>
        <w:tc>
          <w:tcPr>
            <w:tcW w:w="0" w:type="auto"/>
          </w:tcPr>
          <w:p w14:paraId="2E261692" w14:textId="77777777" w:rsidR="00AA1372" w:rsidRPr="00FF430B" w:rsidRDefault="0003591A" w:rsidP="00196AB4">
            <w:pPr>
              <w:tabs>
                <w:tab w:val="left" w:pos="567"/>
              </w:tabs>
              <w:jc w:val="both"/>
            </w:pPr>
            <w:r w:rsidRPr="00FF430B">
              <w:t>2.</w:t>
            </w:r>
          </w:p>
        </w:tc>
        <w:tc>
          <w:tcPr>
            <w:tcW w:w="3126" w:type="dxa"/>
          </w:tcPr>
          <w:p w14:paraId="063CBC07" w14:textId="77777777" w:rsidR="00AA1372" w:rsidRPr="00FF430B" w:rsidRDefault="00AA1372" w:rsidP="00196AB4">
            <w:pPr>
              <w:keepNext/>
              <w:keepLines/>
              <w:tabs>
                <w:tab w:val="left" w:pos="567"/>
              </w:tabs>
              <w:spacing w:before="200"/>
              <w:jc w:val="both"/>
              <w:outlineLvl w:val="2"/>
            </w:pPr>
          </w:p>
        </w:tc>
        <w:tc>
          <w:tcPr>
            <w:tcW w:w="1984" w:type="dxa"/>
          </w:tcPr>
          <w:p w14:paraId="63061BFA" w14:textId="77777777" w:rsidR="00AA1372" w:rsidRPr="00FF430B" w:rsidRDefault="00AA1372" w:rsidP="00196AB4">
            <w:pPr>
              <w:keepNext/>
              <w:keepLines/>
              <w:tabs>
                <w:tab w:val="left" w:pos="567"/>
              </w:tabs>
              <w:spacing w:before="200"/>
              <w:jc w:val="both"/>
              <w:outlineLvl w:val="2"/>
            </w:pPr>
          </w:p>
        </w:tc>
        <w:tc>
          <w:tcPr>
            <w:tcW w:w="1443" w:type="dxa"/>
          </w:tcPr>
          <w:p w14:paraId="7C6C31F0" w14:textId="77777777" w:rsidR="00AA1372" w:rsidRPr="00FF430B" w:rsidRDefault="00AA1372" w:rsidP="00196AB4">
            <w:pPr>
              <w:keepNext/>
              <w:keepLines/>
              <w:tabs>
                <w:tab w:val="left" w:pos="567"/>
              </w:tabs>
              <w:spacing w:before="200"/>
              <w:jc w:val="both"/>
              <w:outlineLvl w:val="2"/>
            </w:pPr>
          </w:p>
        </w:tc>
        <w:tc>
          <w:tcPr>
            <w:tcW w:w="0" w:type="auto"/>
          </w:tcPr>
          <w:p w14:paraId="5DC4C882" w14:textId="77777777" w:rsidR="00AA1372" w:rsidRPr="00FF430B" w:rsidRDefault="00AA1372" w:rsidP="00196AB4">
            <w:pPr>
              <w:keepNext/>
              <w:keepLines/>
              <w:tabs>
                <w:tab w:val="left" w:pos="567"/>
              </w:tabs>
              <w:spacing w:before="200"/>
              <w:jc w:val="both"/>
              <w:outlineLvl w:val="2"/>
            </w:pPr>
          </w:p>
        </w:tc>
      </w:tr>
      <w:tr w:rsidR="00AA1372" w:rsidRPr="00EC30C2" w14:paraId="1036CCB1" w14:textId="77777777" w:rsidTr="00233538">
        <w:trPr>
          <w:trHeight w:val="181"/>
        </w:trPr>
        <w:tc>
          <w:tcPr>
            <w:tcW w:w="0" w:type="auto"/>
          </w:tcPr>
          <w:p w14:paraId="6613131E" w14:textId="77777777" w:rsidR="00AA1372" w:rsidRPr="00FF430B" w:rsidRDefault="0003591A" w:rsidP="00196AB4">
            <w:pPr>
              <w:tabs>
                <w:tab w:val="left" w:pos="567"/>
              </w:tabs>
              <w:jc w:val="both"/>
            </w:pPr>
            <w:r w:rsidRPr="00FF430B">
              <w:t>3.</w:t>
            </w:r>
          </w:p>
        </w:tc>
        <w:tc>
          <w:tcPr>
            <w:tcW w:w="3126" w:type="dxa"/>
          </w:tcPr>
          <w:p w14:paraId="04D1407E" w14:textId="77777777" w:rsidR="00AA1372" w:rsidRPr="00FF430B" w:rsidRDefault="00AA1372" w:rsidP="00196AB4">
            <w:pPr>
              <w:keepNext/>
              <w:keepLines/>
              <w:tabs>
                <w:tab w:val="left" w:pos="567"/>
              </w:tabs>
              <w:spacing w:before="200"/>
              <w:jc w:val="both"/>
              <w:outlineLvl w:val="2"/>
            </w:pPr>
          </w:p>
        </w:tc>
        <w:tc>
          <w:tcPr>
            <w:tcW w:w="1984" w:type="dxa"/>
          </w:tcPr>
          <w:p w14:paraId="6AA3C609" w14:textId="77777777" w:rsidR="00AA1372" w:rsidRPr="00FF430B" w:rsidRDefault="00AA1372" w:rsidP="00196AB4">
            <w:pPr>
              <w:keepNext/>
              <w:keepLines/>
              <w:tabs>
                <w:tab w:val="left" w:pos="567"/>
              </w:tabs>
              <w:spacing w:before="200"/>
              <w:jc w:val="both"/>
              <w:outlineLvl w:val="2"/>
            </w:pPr>
          </w:p>
        </w:tc>
        <w:tc>
          <w:tcPr>
            <w:tcW w:w="1443" w:type="dxa"/>
          </w:tcPr>
          <w:p w14:paraId="27F1442D" w14:textId="77777777" w:rsidR="00AA1372" w:rsidRPr="00FF430B" w:rsidRDefault="00AA1372" w:rsidP="00196AB4">
            <w:pPr>
              <w:keepNext/>
              <w:keepLines/>
              <w:tabs>
                <w:tab w:val="left" w:pos="567"/>
              </w:tabs>
              <w:spacing w:before="200"/>
              <w:jc w:val="both"/>
              <w:outlineLvl w:val="2"/>
            </w:pPr>
          </w:p>
        </w:tc>
        <w:tc>
          <w:tcPr>
            <w:tcW w:w="0" w:type="auto"/>
          </w:tcPr>
          <w:p w14:paraId="6DD14451" w14:textId="77777777" w:rsidR="00AA1372" w:rsidRPr="00FF430B" w:rsidRDefault="00AA1372" w:rsidP="00196AB4">
            <w:pPr>
              <w:keepNext/>
              <w:keepLines/>
              <w:tabs>
                <w:tab w:val="left" w:pos="567"/>
              </w:tabs>
              <w:spacing w:before="200"/>
              <w:jc w:val="both"/>
              <w:outlineLvl w:val="2"/>
            </w:pPr>
          </w:p>
        </w:tc>
      </w:tr>
      <w:tr w:rsidR="00AA1372" w:rsidRPr="00EC30C2" w14:paraId="39969353" w14:textId="77777777" w:rsidTr="00233538">
        <w:trPr>
          <w:trHeight w:val="181"/>
        </w:trPr>
        <w:tc>
          <w:tcPr>
            <w:tcW w:w="0" w:type="auto"/>
          </w:tcPr>
          <w:p w14:paraId="2157601E" w14:textId="77777777" w:rsidR="00AA1372" w:rsidRPr="00FF430B" w:rsidRDefault="0003591A" w:rsidP="00196AB4">
            <w:pPr>
              <w:tabs>
                <w:tab w:val="left" w:pos="567"/>
              </w:tabs>
              <w:jc w:val="both"/>
            </w:pPr>
            <w:r w:rsidRPr="00FF430B">
              <w:t>4.</w:t>
            </w:r>
          </w:p>
        </w:tc>
        <w:tc>
          <w:tcPr>
            <w:tcW w:w="3126" w:type="dxa"/>
          </w:tcPr>
          <w:p w14:paraId="300F331E" w14:textId="77777777" w:rsidR="00AA1372" w:rsidRPr="00FF430B" w:rsidRDefault="00AA1372" w:rsidP="00196AB4">
            <w:pPr>
              <w:keepNext/>
              <w:keepLines/>
              <w:tabs>
                <w:tab w:val="left" w:pos="567"/>
              </w:tabs>
              <w:spacing w:before="200"/>
              <w:jc w:val="both"/>
              <w:outlineLvl w:val="2"/>
            </w:pPr>
          </w:p>
        </w:tc>
        <w:tc>
          <w:tcPr>
            <w:tcW w:w="1984" w:type="dxa"/>
          </w:tcPr>
          <w:p w14:paraId="5228E608" w14:textId="77777777" w:rsidR="00AA1372" w:rsidRPr="00FF430B" w:rsidRDefault="00AA1372" w:rsidP="00196AB4">
            <w:pPr>
              <w:keepNext/>
              <w:keepLines/>
              <w:tabs>
                <w:tab w:val="left" w:pos="567"/>
              </w:tabs>
              <w:spacing w:before="200"/>
              <w:jc w:val="both"/>
              <w:outlineLvl w:val="2"/>
            </w:pPr>
          </w:p>
        </w:tc>
        <w:tc>
          <w:tcPr>
            <w:tcW w:w="1443" w:type="dxa"/>
          </w:tcPr>
          <w:p w14:paraId="060D9C79" w14:textId="77777777" w:rsidR="00AA1372" w:rsidRPr="00FF430B" w:rsidRDefault="00AA1372" w:rsidP="00196AB4">
            <w:pPr>
              <w:keepNext/>
              <w:keepLines/>
              <w:tabs>
                <w:tab w:val="left" w:pos="567"/>
              </w:tabs>
              <w:spacing w:before="200"/>
              <w:jc w:val="both"/>
              <w:outlineLvl w:val="2"/>
            </w:pPr>
          </w:p>
        </w:tc>
        <w:tc>
          <w:tcPr>
            <w:tcW w:w="0" w:type="auto"/>
          </w:tcPr>
          <w:p w14:paraId="53388015" w14:textId="77777777" w:rsidR="00AA1372" w:rsidRPr="00FF430B" w:rsidRDefault="00AA1372" w:rsidP="00196AB4">
            <w:pPr>
              <w:keepNext/>
              <w:keepLines/>
              <w:tabs>
                <w:tab w:val="left" w:pos="567"/>
              </w:tabs>
              <w:spacing w:before="200"/>
              <w:jc w:val="both"/>
              <w:outlineLvl w:val="2"/>
            </w:pPr>
          </w:p>
        </w:tc>
      </w:tr>
      <w:tr w:rsidR="00AA1372" w:rsidRPr="00EC30C2" w14:paraId="54E9E3F8" w14:textId="77777777" w:rsidTr="00233538">
        <w:trPr>
          <w:trHeight w:val="181"/>
        </w:trPr>
        <w:tc>
          <w:tcPr>
            <w:tcW w:w="0" w:type="auto"/>
          </w:tcPr>
          <w:p w14:paraId="609EADFE" w14:textId="77777777" w:rsidR="00AA1372" w:rsidRPr="00FF430B" w:rsidRDefault="00AA1372" w:rsidP="00196AB4">
            <w:pPr>
              <w:keepNext/>
              <w:keepLines/>
              <w:tabs>
                <w:tab w:val="left" w:pos="567"/>
              </w:tabs>
              <w:spacing w:before="200"/>
              <w:jc w:val="both"/>
              <w:outlineLvl w:val="2"/>
            </w:pPr>
          </w:p>
        </w:tc>
        <w:tc>
          <w:tcPr>
            <w:tcW w:w="3126" w:type="dxa"/>
          </w:tcPr>
          <w:p w14:paraId="4285D71E" w14:textId="77777777" w:rsidR="00AA1372" w:rsidRPr="00FF430B" w:rsidRDefault="00AA1372" w:rsidP="00196AB4">
            <w:pPr>
              <w:keepNext/>
              <w:keepLines/>
              <w:tabs>
                <w:tab w:val="left" w:pos="567"/>
              </w:tabs>
              <w:spacing w:before="200"/>
              <w:jc w:val="both"/>
              <w:outlineLvl w:val="2"/>
            </w:pPr>
          </w:p>
        </w:tc>
        <w:tc>
          <w:tcPr>
            <w:tcW w:w="1984" w:type="dxa"/>
          </w:tcPr>
          <w:p w14:paraId="239A7EAE" w14:textId="77777777" w:rsidR="00AA1372" w:rsidRPr="00FF430B" w:rsidRDefault="00AA1372" w:rsidP="00196AB4">
            <w:pPr>
              <w:keepNext/>
              <w:keepLines/>
              <w:tabs>
                <w:tab w:val="left" w:pos="567"/>
              </w:tabs>
              <w:spacing w:before="200"/>
              <w:jc w:val="both"/>
              <w:outlineLvl w:val="2"/>
            </w:pPr>
          </w:p>
        </w:tc>
        <w:tc>
          <w:tcPr>
            <w:tcW w:w="1443" w:type="dxa"/>
          </w:tcPr>
          <w:p w14:paraId="78FA9873" w14:textId="77777777" w:rsidR="00AA1372" w:rsidRPr="00FF430B" w:rsidRDefault="00AA1372" w:rsidP="00196AB4">
            <w:pPr>
              <w:keepNext/>
              <w:keepLines/>
              <w:tabs>
                <w:tab w:val="left" w:pos="567"/>
              </w:tabs>
              <w:spacing w:before="200"/>
              <w:jc w:val="both"/>
              <w:outlineLvl w:val="2"/>
            </w:pPr>
          </w:p>
        </w:tc>
        <w:tc>
          <w:tcPr>
            <w:tcW w:w="0" w:type="auto"/>
          </w:tcPr>
          <w:p w14:paraId="40B7594E" w14:textId="77777777" w:rsidR="00AA1372" w:rsidRPr="00FF430B" w:rsidRDefault="00AA1372" w:rsidP="00196AB4">
            <w:pPr>
              <w:keepNext/>
              <w:keepLines/>
              <w:tabs>
                <w:tab w:val="left" w:pos="567"/>
              </w:tabs>
              <w:spacing w:before="200"/>
              <w:jc w:val="both"/>
              <w:outlineLvl w:val="2"/>
            </w:pPr>
          </w:p>
        </w:tc>
      </w:tr>
    </w:tbl>
    <w:p w14:paraId="2BDB8ABF" w14:textId="77777777" w:rsidR="00B27D8B" w:rsidRPr="00FF430B" w:rsidRDefault="00B27D8B" w:rsidP="00196AB4">
      <w:pPr>
        <w:jc w:val="both"/>
        <w:rPr>
          <w:rFonts w:eastAsia="PMingLiU"/>
          <w:lang w:eastAsia="zh-CN"/>
        </w:rPr>
      </w:pPr>
    </w:p>
    <w:p w14:paraId="20667936"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1644CC75"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864750D"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0EB57AD"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F8F6D87" w14:textId="77777777" w:rsidR="00AA1372" w:rsidRPr="00FF430B" w:rsidRDefault="00AA1372" w:rsidP="00196AB4">
      <w:pPr>
        <w:rPr>
          <w:rFonts w:eastAsia="PMingLiU"/>
          <w:lang w:eastAsia="zh-CN"/>
        </w:rPr>
      </w:pPr>
    </w:p>
    <w:p w14:paraId="0C699A41" w14:textId="77777777" w:rsidR="00316C81" w:rsidRPr="00FF430B" w:rsidRDefault="00316C81" w:rsidP="00316C81">
      <w:pPr>
        <w:spacing w:after="200" w:line="276" w:lineRule="auto"/>
        <w:jc w:val="center"/>
        <w:rPr>
          <w:rFonts w:eastAsia="PMingLiU"/>
          <w:lang w:eastAsia="zh-CN"/>
        </w:rPr>
      </w:pPr>
      <w:bookmarkStart w:id="59" w:name="_Toc449692115"/>
    </w:p>
    <w:p w14:paraId="4A4F6AA8" w14:textId="77777777" w:rsidR="002D6E71" w:rsidRPr="00FF430B" w:rsidRDefault="002D6E71" w:rsidP="00316C81">
      <w:pPr>
        <w:spacing w:after="200" w:line="276" w:lineRule="auto"/>
        <w:jc w:val="center"/>
        <w:rPr>
          <w:rFonts w:eastAsia="PMingLiU"/>
          <w:b/>
          <w:lang w:eastAsia="zh-CN"/>
        </w:rPr>
      </w:pPr>
    </w:p>
    <w:p w14:paraId="63BB8DF7" w14:textId="77777777" w:rsidR="002D6E71" w:rsidRPr="00FF430B" w:rsidRDefault="002D6E71" w:rsidP="00316C81">
      <w:pPr>
        <w:spacing w:after="200" w:line="276" w:lineRule="auto"/>
        <w:jc w:val="center"/>
        <w:rPr>
          <w:rFonts w:eastAsia="PMingLiU"/>
          <w:b/>
          <w:lang w:eastAsia="zh-CN"/>
        </w:rPr>
      </w:pPr>
    </w:p>
    <w:p w14:paraId="2D421BE4" w14:textId="77777777" w:rsidR="002D6E71" w:rsidRPr="00FF430B" w:rsidRDefault="002D6E71" w:rsidP="00316C81">
      <w:pPr>
        <w:spacing w:after="200" w:line="276" w:lineRule="auto"/>
        <w:jc w:val="center"/>
        <w:rPr>
          <w:rFonts w:eastAsia="PMingLiU"/>
          <w:b/>
          <w:lang w:eastAsia="zh-CN"/>
        </w:rPr>
      </w:pPr>
    </w:p>
    <w:p w14:paraId="5C34C787" w14:textId="77777777" w:rsidR="002D6E71" w:rsidRPr="00FF430B" w:rsidRDefault="002D6E71" w:rsidP="00316C81">
      <w:pPr>
        <w:spacing w:after="200" w:line="276" w:lineRule="auto"/>
        <w:jc w:val="center"/>
        <w:rPr>
          <w:rFonts w:eastAsia="PMingLiU"/>
          <w:b/>
          <w:lang w:eastAsia="zh-CN"/>
        </w:rPr>
      </w:pPr>
    </w:p>
    <w:p w14:paraId="6FD76DBE" w14:textId="77777777" w:rsidR="002D6E71" w:rsidRPr="00FF430B" w:rsidRDefault="002D6E71" w:rsidP="00316C81">
      <w:pPr>
        <w:spacing w:after="200" w:line="276" w:lineRule="auto"/>
        <w:jc w:val="center"/>
        <w:rPr>
          <w:rFonts w:eastAsia="PMingLiU"/>
          <w:b/>
          <w:lang w:eastAsia="zh-CN"/>
        </w:rPr>
      </w:pPr>
    </w:p>
    <w:p w14:paraId="3699FAD9" w14:textId="77777777" w:rsidR="002D6E71" w:rsidRPr="00FF430B" w:rsidRDefault="002D6E71" w:rsidP="00316C81">
      <w:pPr>
        <w:spacing w:after="200" w:line="276" w:lineRule="auto"/>
        <w:jc w:val="center"/>
        <w:rPr>
          <w:rFonts w:eastAsia="PMingLiU"/>
          <w:b/>
          <w:lang w:eastAsia="zh-CN"/>
        </w:rPr>
      </w:pPr>
    </w:p>
    <w:p w14:paraId="4C39352B" w14:textId="77777777" w:rsidR="002D6E71" w:rsidRPr="00FF430B" w:rsidRDefault="002D6E71" w:rsidP="00316C81">
      <w:pPr>
        <w:spacing w:after="200" w:line="276" w:lineRule="auto"/>
        <w:jc w:val="center"/>
        <w:rPr>
          <w:rFonts w:eastAsia="PMingLiU"/>
          <w:b/>
          <w:lang w:eastAsia="zh-CN"/>
        </w:rPr>
      </w:pPr>
    </w:p>
    <w:p w14:paraId="49B98065" w14:textId="77777777" w:rsidR="002D6E71" w:rsidRPr="00FF430B" w:rsidRDefault="002D6E71" w:rsidP="00316C81">
      <w:pPr>
        <w:spacing w:after="200" w:line="276" w:lineRule="auto"/>
        <w:jc w:val="center"/>
        <w:rPr>
          <w:rFonts w:eastAsia="PMingLiU"/>
          <w:b/>
          <w:lang w:eastAsia="zh-CN"/>
        </w:rPr>
      </w:pPr>
    </w:p>
    <w:p w14:paraId="6C7F915C" w14:textId="77777777" w:rsidR="002D6E71" w:rsidRPr="00FF430B" w:rsidRDefault="002D6E71" w:rsidP="00316C81">
      <w:pPr>
        <w:spacing w:after="200" w:line="276" w:lineRule="auto"/>
        <w:jc w:val="center"/>
        <w:rPr>
          <w:rFonts w:eastAsia="PMingLiU"/>
          <w:b/>
          <w:lang w:eastAsia="zh-CN"/>
        </w:rPr>
      </w:pPr>
    </w:p>
    <w:p w14:paraId="74F85B1F" w14:textId="77777777" w:rsidR="000E4D7D" w:rsidRPr="00FF430B" w:rsidRDefault="000E4D7D" w:rsidP="00316C81">
      <w:pPr>
        <w:spacing w:after="200" w:line="276" w:lineRule="auto"/>
        <w:jc w:val="center"/>
        <w:rPr>
          <w:rFonts w:eastAsia="PMingLiU"/>
          <w:b/>
          <w:lang w:eastAsia="zh-CN"/>
        </w:rPr>
      </w:pPr>
    </w:p>
    <w:p w14:paraId="76CCB942" w14:textId="77777777" w:rsidR="000E4D7D" w:rsidRPr="00FF430B" w:rsidRDefault="000E4D7D" w:rsidP="00316C81">
      <w:pPr>
        <w:spacing w:after="200" w:line="276" w:lineRule="auto"/>
        <w:jc w:val="center"/>
        <w:rPr>
          <w:rFonts w:eastAsia="PMingLiU"/>
          <w:b/>
          <w:lang w:eastAsia="zh-CN"/>
        </w:rPr>
      </w:pPr>
    </w:p>
    <w:p w14:paraId="26EC02B4" w14:textId="77777777" w:rsidR="000E4D7D" w:rsidRPr="00FF430B" w:rsidRDefault="000E4D7D" w:rsidP="00316C81">
      <w:pPr>
        <w:spacing w:after="200" w:line="276" w:lineRule="auto"/>
        <w:jc w:val="center"/>
        <w:rPr>
          <w:rFonts w:eastAsia="PMingLiU"/>
          <w:b/>
          <w:lang w:eastAsia="zh-CN"/>
        </w:rPr>
      </w:pPr>
    </w:p>
    <w:p w14:paraId="47307241" w14:textId="77777777" w:rsidR="002D6E71" w:rsidRPr="00FF430B" w:rsidRDefault="002D6E71" w:rsidP="00316C81">
      <w:pPr>
        <w:spacing w:after="200" w:line="276" w:lineRule="auto"/>
        <w:jc w:val="center"/>
        <w:rPr>
          <w:rFonts w:eastAsia="PMingLiU"/>
          <w:b/>
          <w:lang w:eastAsia="zh-CN"/>
        </w:rPr>
      </w:pPr>
    </w:p>
    <w:p w14:paraId="289C10AA"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06381690" w14:textId="77777777" w:rsidR="00BA7FF4" w:rsidRDefault="009E719D" w:rsidP="00287200">
      <w:pPr>
        <w:jc w:val="right"/>
        <w:rPr>
          <w:noProof w:val="0"/>
        </w:rPr>
      </w:pPr>
      <w:r w:rsidRPr="00FF430B">
        <w:rPr>
          <w:noProof w:val="0"/>
        </w:rPr>
        <w:t>la D</w:t>
      </w:r>
      <w:r w:rsidR="00BA7FF4" w:rsidRPr="00FF430B">
        <w:rPr>
          <w:noProof w:val="0"/>
        </w:rPr>
        <w:t xml:space="preserve">ocumentația standard </w:t>
      </w:r>
    </w:p>
    <w:p w14:paraId="30C64CC2"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427B7C07" w14:textId="77777777" w:rsidR="00287200" w:rsidRPr="00FF430B" w:rsidRDefault="00287200" w:rsidP="00287200">
      <w:pPr>
        <w:jc w:val="right"/>
        <w:rPr>
          <w:noProof w:val="0"/>
        </w:rPr>
      </w:pPr>
    </w:p>
    <w:p w14:paraId="1651F24F" w14:textId="77777777" w:rsidR="002D6E71" w:rsidRPr="00FF430B" w:rsidRDefault="002D6E71" w:rsidP="00316C81">
      <w:pPr>
        <w:spacing w:after="200" w:line="276" w:lineRule="auto"/>
        <w:jc w:val="center"/>
        <w:rPr>
          <w:rFonts w:eastAsia="PMingLiU"/>
          <w:b/>
          <w:lang w:eastAsia="zh-CN"/>
        </w:rPr>
      </w:pPr>
    </w:p>
    <w:p w14:paraId="60C98B67" w14:textId="77777777" w:rsidR="002D6E71" w:rsidRPr="00FF430B" w:rsidRDefault="002D6E71" w:rsidP="00316C81">
      <w:pPr>
        <w:spacing w:after="200" w:line="276" w:lineRule="auto"/>
        <w:jc w:val="center"/>
        <w:rPr>
          <w:rFonts w:eastAsia="PMingLiU"/>
          <w:b/>
          <w:lang w:eastAsia="zh-CN"/>
        </w:rPr>
      </w:pPr>
    </w:p>
    <w:bookmarkEnd w:id="59"/>
    <w:p w14:paraId="2EF5CBEE"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269D3750"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85FC755" w14:textId="77777777" w:rsidR="00AA1372" w:rsidRPr="00FF430B" w:rsidRDefault="0003591A" w:rsidP="008C0290">
      <w:pPr>
        <w:tabs>
          <w:tab w:val="left" w:pos="567"/>
        </w:tabs>
        <w:jc w:val="both"/>
      </w:pPr>
      <w:r w:rsidRPr="00FF430B">
        <w:t>____________________________________________________________________________</w:t>
      </w:r>
    </w:p>
    <w:p w14:paraId="0D6F0ED4" w14:textId="77777777" w:rsidR="00AA1372" w:rsidRPr="00FF430B" w:rsidRDefault="0003591A" w:rsidP="008C0290">
      <w:pPr>
        <w:tabs>
          <w:tab w:val="left" w:pos="567"/>
        </w:tabs>
        <w:jc w:val="center"/>
        <w:rPr>
          <w:b/>
        </w:rPr>
      </w:pPr>
      <w:r w:rsidRPr="00FF430B">
        <w:rPr>
          <w:b/>
        </w:rPr>
        <w:t>(denumirea)</w:t>
      </w:r>
    </w:p>
    <w:p w14:paraId="789893BC"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10688065"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14126827"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132624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4F03966"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2ED6B31B"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7DA1DD5C"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45B6085C"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736B87A9" w14:textId="77777777" w:rsidR="00AA1372" w:rsidRPr="00FF430B" w:rsidRDefault="00A227F2" w:rsidP="008C0290">
      <w:pPr>
        <w:tabs>
          <w:tab w:val="left" w:pos="567"/>
        </w:tabs>
        <w:jc w:val="both"/>
      </w:pPr>
      <w:r w:rsidRPr="00FF430B">
        <w:rPr>
          <w:b/>
        </w:rPr>
        <w:t>3. Informaţii privind modul de asociere:</w:t>
      </w:r>
    </w:p>
    <w:p w14:paraId="7F406137"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63DE80E0" w14:textId="77777777" w:rsidR="00AA1372" w:rsidRPr="00FF430B" w:rsidRDefault="00A227F2" w:rsidP="008C0290">
      <w:pPr>
        <w:tabs>
          <w:tab w:val="left" w:pos="567"/>
        </w:tabs>
        <w:jc w:val="both"/>
      </w:pPr>
      <w:r w:rsidRPr="00FF430B">
        <w:t>b) Locul şi data înregistrării asociaţiei______________________________________________</w:t>
      </w:r>
    </w:p>
    <w:p w14:paraId="6A0301FD"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10704757" w14:textId="77777777" w:rsidR="00AA1372" w:rsidRPr="00FF430B" w:rsidRDefault="00A227F2" w:rsidP="008C0290">
      <w:pPr>
        <w:tabs>
          <w:tab w:val="left" w:pos="567"/>
        </w:tabs>
        <w:jc w:val="both"/>
      </w:pPr>
      <w:r w:rsidRPr="00FF430B">
        <w:t>_____________________________________________________________________________</w:t>
      </w:r>
    </w:p>
    <w:p w14:paraId="3E6D94D2"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0CF30952"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62B937C6" w14:textId="77777777" w:rsidR="00355106" w:rsidRPr="00FF430B" w:rsidRDefault="00A227F2" w:rsidP="008C0290">
      <w:pPr>
        <w:tabs>
          <w:tab w:val="left" w:pos="567"/>
        </w:tabs>
        <w:jc w:val="both"/>
      </w:pPr>
      <w:r w:rsidRPr="00FF430B">
        <w:t>_____________________________________________________________________________</w:t>
      </w:r>
    </w:p>
    <w:p w14:paraId="769D8E7A" w14:textId="77777777" w:rsidR="00355106" w:rsidRPr="00FF430B" w:rsidRDefault="00A227F2" w:rsidP="008C0290">
      <w:pPr>
        <w:tabs>
          <w:tab w:val="left" w:pos="567"/>
        </w:tabs>
        <w:jc w:val="both"/>
      </w:pPr>
      <w:r w:rsidRPr="00FF430B">
        <w:t>f) Condiţii de administrare a asociaţiei______________________________________________</w:t>
      </w:r>
    </w:p>
    <w:p w14:paraId="156FDF93"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7FE0CA9D"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6DC9DC6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741A10F2" w14:textId="77777777" w:rsidR="00AA1372" w:rsidRPr="00FF430B" w:rsidRDefault="00A227F2" w:rsidP="008C0290">
      <w:pPr>
        <w:tabs>
          <w:tab w:val="left" w:pos="567"/>
        </w:tabs>
        <w:jc w:val="both"/>
      </w:pPr>
      <w:r w:rsidRPr="00FF430B">
        <w:t>j) Alte cauze__________________________________________________________________</w:t>
      </w:r>
    </w:p>
    <w:p w14:paraId="2708FB8B" w14:textId="77777777" w:rsidR="008C0290" w:rsidRPr="00FF430B" w:rsidRDefault="008C0290" w:rsidP="008C0290">
      <w:pPr>
        <w:jc w:val="both"/>
        <w:rPr>
          <w:rFonts w:eastAsia="PMingLiU"/>
          <w:lang w:eastAsia="zh-CN"/>
        </w:rPr>
      </w:pPr>
    </w:p>
    <w:p w14:paraId="1EA6BF11" w14:textId="77777777" w:rsidR="00B27D8B" w:rsidRPr="00FF430B" w:rsidRDefault="00B27D8B" w:rsidP="008C0290">
      <w:pPr>
        <w:jc w:val="both"/>
        <w:rPr>
          <w:rFonts w:eastAsia="PMingLiU"/>
          <w:lang w:eastAsia="zh-CN"/>
        </w:rPr>
      </w:pPr>
    </w:p>
    <w:p w14:paraId="7DFCB229"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624BB791"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DCE2C71"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98B9AB5"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BBAD950"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0A2F9773" w14:textId="77777777" w:rsidR="00AA1372" w:rsidRPr="00FF430B" w:rsidRDefault="00AA1372" w:rsidP="008C0290">
      <w:pPr>
        <w:jc w:val="both"/>
        <w:rPr>
          <w:rFonts w:eastAsia="PMingLiU"/>
          <w:lang w:eastAsia="zh-CN"/>
        </w:rPr>
      </w:pPr>
    </w:p>
    <w:p w14:paraId="5ED1D1E5"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326E2418"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466B87C2"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643EB8E"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16B06468" w14:textId="77777777" w:rsidR="00A1178E" w:rsidRPr="00FF430B" w:rsidRDefault="00A1178E" w:rsidP="00A1178E">
      <w:pPr>
        <w:tabs>
          <w:tab w:val="left" w:pos="567"/>
        </w:tabs>
        <w:jc w:val="both"/>
        <w:rPr>
          <w:rFonts w:eastAsia="PMingLiU"/>
          <w:lang w:eastAsia="zh-CN"/>
        </w:rPr>
      </w:pPr>
    </w:p>
    <w:p w14:paraId="080897A4" w14:textId="77777777" w:rsidR="0036022B" w:rsidRPr="00FF430B" w:rsidRDefault="0036022B" w:rsidP="00A1178E">
      <w:pPr>
        <w:tabs>
          <w:tab w:val="left" w:pos="567"/>
        </w:tabs>
        <w:jc w:val="center"/>
        <w:rPr>
          <w:b/>
          <w:color w:val="000000"/>
          <w:w w:val="90"/>
          <w:sz w:val="28"/>
          <w:szCs w:val="28"/>
        </w:rPr>
      </w:pPr>
    </w:p>
    <w:p w14:paraId="4CAE2859" w14:textId="77777777" w:rsidR="002D6E71" w:rsidRPr="00FF430B" w:rsidRDefault="002D6E71" w:rsidP="00A1178E">
      <w:pPr>
        <w:tabs>
          <w:tab w:val="left" w:pos="567"/>
        </w:tabs>
        <w:jc w:val="center"/>
        <w:rPr>
          <w:b/>
          <w:color w:val="000000"/>
          <w:w w:val="90"/>
        </w:rPr>
      </w:pPr>
    </w:p>
    <w:p w14:paraId="504EB9E5" w14:textId="77777777" w:rsidR="00B27D8B" w:rsidRPr="00FF430B" w:rsidRDefault="00B27D8B" w:rsidP="00A1178E">
      <w:pPr>
        <w:tabs>
          <w:tab w:val="left" w:pos="567"/>
        </w:tabs>
        <w:jc w:val="center"/>
        <w:rPr>
          <w:b/>
          <w:color w:val="000000"/>
          <w:w w:val="90"/>
        </w:rPr>
      </w:pPr>
    </w:p>
    <w:p w14:paraId="773E5EAE" w14:textId="77777777" w:rsidR="00B27D8B" w:rsidRDefault="00B27D8B" w:rsidP="00A1178E">
      <w:pPr>
        <w:tabs>
          <w:tab w:val="left" w:pos="567"/>
        </w:tabs>
        <w:jc w:val="center"/>
        <w:rPr>
          <w:b/>
          <w:color w:val="000000"/>
          <w:w w:val="90"/>
        </w:rPr>
      </w:pPr>
    </w:p>
    <w:p w14:paraId="2EC326E8" w14:textId="77777777" w:rsidR="00FF430B" w:rsidRDefault="00FF430B" w:rsidP="00A1178E">
      <w:pPr>
        <w:tabs>
          <w:tab w:val="left" w:pos="567"/>
        </w:tabs>
        <w:jc w:val="center"/>
        <w:rPr>
          <w:b/>
          <w:color w:val="000000"/>
          <w:w w:val="90"/>
        </w:rPr>
      </w:pPr>
    </w:p>
    <w:p w14:paraId="0FB86920" w14:textId="77777777" w:rsidR="00FF430B" w:rsidRPr="00FF430B" w:rsidRDefault="00FF430B" w:rsidP="00A1178E">
      <w:pPr>
        <w:tabs>
          <w:tab w:val="left" w:pos="567"/>
        </w:tabs>
        <w:jc w:val="center"/>
        <w:rPr>
          <w:b/>
          <w:color w:val="000000"/>
          <w:w w:val="90"/>
        </w:rPr>
      </w:pPr>
    </w:p>
    <w:p w14:paraId="30A5B81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6094C896" w14:textId="77777777" w:rsidR="00B27D8B" w:rsidRDefault="009E719D" w:rsidP="00287200">
      <w:pPr>
        <w:jc w:val="right"/>
        <w:rPr>
          <w:noProof w:val="0"/>
        </w:rPr>
      </w:pPr>
      <w:r w:rsidRPr="00FF430B">
        <w:rPr>
          <w:noProof w:val="0"/>
        </w:rPr>
        <w:t>la D</w:t>
      </w:r>
      <w:r w:rsidR="00BA7FF4" w:rsidRPr="00FF430B">
        <w:rPr>
          <w:noProof w:val="0"/>
        </w:rPr>
        <w:t xml:space="preserve">ocumentația standard </w:t>
      </w:r>
    </w:p>
    <w:p w14:paraId="46E00818"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1BA36640" w14:textId="77777777" w:rsidR="00287200" w:rsidRPr="00FF430B" w:rsidRDefault="00287200" w:rsidP="00287200">
      <w:pPr>
        <w:jc w:val="right"/>
        <w:rPr>
          <w:b/>
          <w:color w:val="000000"/>
          <w:w w:val="90"/>
        </w:rPr>
      </w:pPr>
    </w:p>
    <w:p w14:paraId="66965D72" w14:textId="77777777" w:rsidR="00B27D8B" w:rsidRPr="00FF430B" w:rsidRDefault="00B27D8B" w:rsidP="00A1178E">
      <w:pPr>
        <w:tabs>
          <w:tab w:val="left" w:pos="567"/>
        </w:tabs>
        <w:jc w:val="center"/>
        <w:rPr>
          <w:b/>
          <w:color w:val="000000"/>
          <w:w w:val="90"/>
        </w:rPr>
      </w:pPr>
    </w:p>
    <w:p w14:paraId="318BC119" w14:textId="77777777" w:rsidR="00653E70" w:rsidRPr="00FF430B" w:rsidRDefault="00653E70" w:rsidP="00B27D8B">
      <w:pPr>
        <w:tabs>
          <w:tab w:val="left" w:pos="567"/>
        </w:tabs>
        <w:jc w:val="center"/>
        <w:rPr>
          <w:b/>
          <w:color w:val="000000"/>
          <w:w w:val="90"/>
        </w:rPr>
      </w:pPr>
    </w:p>
    <w:p w14:paraId="597B9806" w14:textId="77777777" w:rsidR="00653E70" w:rsidRPr="00FF430B" w:rsidRDefault="00A13EAE" w:rsidP="00B27D8B">
      <w:pPr>
        <w:pStyle w:val="1"/>
        <w:numPr>
          <w:ilvl w:val="0"/>
          <w:numId w:val="0"/>
        </w:numPr>
        <w:ind w:left="720"/>
      </w:pPr>
      <w:r w:rsidRPr="00FF430B">
        <w:t>ANGAJAMENT TERŢ SUSŢINĂTOR FINANCIAR</w:t>
      </w:r>
    </w:p>
    <w:p w14:paraId="75840401" w14:textId="77777777" w:rsidR="002D6E71" w:rsidRPr="00FF430B" w:rsidRDefault="002D6E71" w:rsidP="00B27D8B">
      <w:pPr>
        <w:tabs>
          <w:tab w:val="left" w:pos="567"/>
        </w:tabs>
        <w:jc w:val="center"/>
        <w:rPr>
          <w:b/>
          <w:color w:val="000000"/>
          <w:w w:val="90"/>
        </w:rPr>
      </w:pPr>
    </w:p>
    <w:p w14:paraId="649A94CB" w14:textId="77777777" w:rsidR="00AC7DAC" w:rsidRPr="00FF430B" w:rsidRDefault="00AC7DAC" w:rsidP="00AC7DAC">
      <w:pPr>
        <w:shd w:val="clear" w:color="auto" w:fill="FFFFFF"/>
        <w:jc w:val="both"/>
        <w:rPr>
          <w:b/>
          <w:spacing w:val="-2"/>
        </w:rPr>
      </w:pPr>
      <w:r w:rsidRPr="00FF430B">
        <w:rPr>
          <w:b/>
          <w:spacing w:val="-2"/>
        </w:rPr>
        <w:t>Terţ susţinător financiar</w:t>
      </w:r>
    </w:p>
    <w:p w14:paraId="194B2875" w14:textId="77777777" w:rsidR="00AC7DAC" w:rsidRPr="00FF430B" w:rsidRDefault="00AC7DAC" w:rsidP="00AC7DAC">
      <w:pPr>
        <w:shd w:val="clear" w:color="auto" w:fill="FFFFFF"/>
        <w:jc w:val="both"/>
      </w:pPr>
      <w:r w:rsidRPr="00FF430B">
        <w:rPr>
          <w:b/>
          <w:spacing w:val="-2"/>
        </w:rPr>
        <w:t>..........................</w:t>
      </w:r>
      <w:r w:rsidRPr="00FF430B">
        <w:t xml:space="preserve">(denumirea)  </w:t>
      </w:r>
    </w:p>
    <w:p w14:paraId="735BDBE1" w14:textId="77777777" w:rsidR="00AC7DAC" w:rsidRPr="00FF430B" w:rsidRDefault="00AC7DAC" w:rsidP="00AC7DAC">
      <w:pPr>
        <w:shd w:val="clear" w:color="auto" w:fill="FFFFFF"/>
        <w:jc w:val="center"/>
        <w:rPr>
          <w:b/>
        </w:rPr>
      </w:pPr>
      <w:r w:rsidRPr="00FF430B">
        <w:rPr>
          <w:b/>
        </w:rPr>
        <w:t>ANGAJAMENT</w:t>
      </w:r>
    </w:p>
    <w:p w14:paraId="260F3C9A"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3194AF25"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300FF80F"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6FAC1437"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79067BC"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9E8648C"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2366331E"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22C3BABA"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49DF2738"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10F06B49"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72507E1F"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15036AB8" w14:textId="77777777" w:rsidR="00AC7DAC" w:rsidRPr="00FF430B" w:rsidRDefault="00AC7DAC" w:rsidP="00AC7DAC">
      <w:pPr>
        <w:shd w:val="clear" w:color="auto" w:fill="FFFFFF"/>
        <w:jc w:val="both"/>
        <w:rPr>
          <w:spacing w:val="-1"/>
        </w:rPr>
      </w:pPr>
    </w:p>
    <w:p w14:paraId="3F21C745" w14:textId="77777777" w:rsidR="00B27D8B" w:rsidRPr="00FF430B" w:rsidRDefault="00B27D8B" w:rsidP="00AC7DAC">
      <w:pPr>
        <w:shd w:val="clear" w:color="auto" w:fill="FFFFFF"/>
        <w:jc w:val="both"/>
        <w:rPr>
          <w:spacing w:val="-1"/>
        </w:rPr>
      </w:pPr>
    </w:p>
    <w:p w14:paraId="0DE68546" w14:textId="77777777" w:rsidR="00B27D8B" w:rsidRPr="00FF430B" w:rsidRDefault="00B27D8B" w:rsidP="00AC7DAC">
      <w:pPr>
        <w:shd w:val="clear" w:color="auto" w:fill="FFFFFF"/>
        <w:jc w:val="both"/>
        <w:rPr>
          <w:spacing w:val="-1"/>
        </w:rPr>
      </w:pPr>
    </w:p>
    <w:p w14:paraId="5F9394C9" w14:textId="77777777" w:rsidR="00AC7DAC" w:rsidRPr="00FF430B" w:rsidRDefault="00AC7DAC" w:rsidP="00AC7DAC">
      <w:pPr>
        <w:shd w:val="clear" w:color="auto" w:fill="FFFFFF"/>
        <w:jc w:val="both"/>
        <w:rPr>
          <w:spacing w:val="-1"/>
        </w:rPr>
      </w:pPr>
    </w:p>
    <w:p w14:paraId="3BBFD25D" w14:textId="77777777" w:rsidR="00AC7DAC" w:rsidRPr="00FF430B" w:rsidRDefault="00AC7DAC" w:rsidP="00AC7DAC">
      <w:pPr>
        <w:shd w:val="clear" w:color="auto" w:fill="FFFFFF"/>
        <w:jc w:val="both"/>
        <w:rPr>
          <w:spacing w:val="-1"/>
        </w:rPr>
      </w:pPr>
    </w:p>
    <w:p w14:paraId="48F6107A"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2E2F83B" w14:textId="77777777" w:rsidR="00AC7DAC" w:rsidRPr="00FF430B" w:rsidRDefault="00AC7DAC" w:rsidP="00AC7DAC">
      <w:pPr>
        <w:ind w:left="5040" w:firstLine="720"/>
        <w:jc w:val="both"/>
        <w:rPr>
          <w:rStyle w:val="tax1"/>
          <w:rFonts w:eastAsiaTheme="majorEastAsia"/>
          <w:sz w:val="22"/>
          <w:szCs w:val="22"/>
        </w:rPr>
      </w:pPr>
    </w:p>
    <w:p w14:paraId="7859B616" w14:textId="77777777" w:rsidR="0019071C" w:rsidRPr="00FF430B" w:rsidRDefault="0019071C" w:rsidP="00BA7FF4">
      <w:pPr>
        <w:jc w:val="right"/>
        <w:rPr>
          <w:noProof w:val="0"/>
        </w:rPr>
      </w:pPr>
    </w:p>
    <w:p w14:paraId="24AB7536" w14:textId="77777777" w:rsidR="0019071C" w:rsidRPr="00FF430B" w:rsidRDefault="0019071C" w:rsidP="00BA7FF4">
      <w:pPr>
        <w:jc w:val="right"/>
        <w:rPr>
          <w:noProof w:val="0"/>
        </w:rPr>
      </w:pPr>
    </w:p>
    <w:p w14:paraId="60BC5EF9"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359465CD" w14:textId="77777777" w:rsidR="00BA7FF4" w:rsidRDefault="00BA7FF4" w:rsidP="00BA7FF4">
      <w:pPr>
        <w:jc w:val="right"/>
        <w:rPr>
          <w:noProof w:val="0"/>
        </w:rPr>
      </w:pPr>
      <w:r w:rsidRPr="00FF430B">
        <w:rPr>
          <w:noProof w:val="0"/>
        </w:rPr>
        <w:t xml:space="preserve">la </w:t>
      </w:r>
      <w:r w:rsidR="009E719D" w:rsidRPr="00FF430B">
        <w:rPr>
          <w:noProof w:val="0"/>
        </w:rPr>
        <w:t>D</w:t>
      </w:r>
      <w:r w:rsidRPr="00FF430B">
        <w:rPr>
          <w:noProof w:val="0"/>
        </w:rPr>
        <w:t xml:space="preserve">ocumentația standard </w:t>
      </w:r>
    </w:p>
    <w:p w14:paraId="1912402B"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6C346B2A" w14:textId="77777777" w:rsidR="00B27D8B" w:rsidRPr="00FF430B" w:rsidRDefault="00B27D8B" w:rsidP="000D4488">
      <w:pPr>
        <w:tabs>
          <w:tab w:val="left" w:pos="567"/>
        </w:tabs>
        <w:jc w:val="center"/>
        <w:rPr>
          <w:b/>
          <w:color w:val="000000"/>
          <w:w w:val="90"/>
        </w:rPr>
      </w:pPr>
    </w:p>
    <w:p w14:paraId="32001748" w14:textId="77777777" w:rsidR="00653E70" w:rsidRPr="00FF430B" w:rsidRDefault="00653E70" w:rsidP="00653E70">
      <w:pPr>
        <w:pStyle w:val="1"/>
        <w:numPr>
          <w:ilvl w:val="0"/>
          <w:numId w:val="0"/>
        </w:numPr>
        <w:ind w:left="720"/>
        <w:rPr>
          <w:sz w:val="22"/>
          <w:szCs w:val="22"/>
        </w:rPr>
      </w:pPr>
    </w:p>
    <w:p w14:paraId="4889E3B9"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6CF1FD61" w14:textId="77777777" w:rsidR="00AC7DAC" w:rsidRPr="00FF430B" w:rsidRDefault="00AC7DAC" w:rsidP="00AC7DAC">
      <w:pPr>
        <w:ind w:left="5040" w:firstLine="720"/>
        <w:jc w:val="both"/>
        <w:rPr>
          <w:rStyle w:val="tax1"/>
          <w:rFonts w:eastAsiaTheme="majorEastAsia"/>
          <w:sz w:val="24"/>
          <w:szCs w:val="24"/>
        </w:rPr>
      </w:pPr>
    </w:p>
    <w:p w14:paraId="1A9275E4" w14:textId="77777777" w:rsidR="006A6FDA" w:rsidRPr="00FF430B" w:rsidRDefault="006A6FDA" w:rsidP="00AC7DAC">
      <w:pPr>
        <w:ind w:left="5040" w:firstLine="720"/>
        <w:jc w:val="both"/>
        <w:rPr>
          <w:rStyle w:val="tax1"/>
          <w:rFonts w:eastAsiaTheme="majorEastAsia"/>
          <w:sz w:val="24"/>
          <w:szCs w:val="24"/>
        </w:rPr>
      </w:pPr>
    </w:p>
    <w:p w14:paraId="7FC164D8" w14:textId="77777777" w:rsidR="006A6FDA" w:rsidRPr="00FF430B" w:rsidRDefault="006A6FDA" w:rsidP="006A6FDA">
      <w:pPr>
        <w:pStyle w:val="DefaultText"/>
        <w:rPr>
          <w:noProof w:val="0"/>
          <w:szCs w:val="24"/>
        </w:rPr>
      </w:pPr>
    </w:p>
    <w:p w14:paraId="3946BB70" w14:textId="77777777" w:rsidR="006A6FDA" w:rsidRPr="00FF430B" w:rsidRDefault="006A6FDA" w:rsidP="006A6FDA">
      <w:pPr>
        <w:shd w:val="clear" w:color="auto" w:fill="FFFFFF"/>
        <w:rPr>
          <w:b/>
        </w:rPr>
      </w:pPr>
      <w:r w:rsidRPr="00FF430B">
        <w:rPr>
          <w:b/>
          <w:spacing w:val="-2"/>
        </w:rPr>
        <w:t>..........................</w:t>
      </w:r>
    </w:p>
    <w:p w14:paraId="69919306" w14:textId="77777777" w:rsidR="006A6FDA" w:rsidRPr="00FF430B" w:rsidRDefault="006A6FDA" w:rsidP="006A6FDA">
      <w:pPr>
        <w:shd w:val="clear" w:color="auto" w:fill="FFFFFF"/>
      </w:pPr>
      <w:r w:rsidRPr="00FF430B">
        <w:t>(denumirea)</w:t>
      </w:r>
    </w:p>
    <w:p w14:paraId="10C23722" w14:textId="77777777" w:rsidR="006A6FDA" w:rsidRPr="00FF430B" w:rsidRDefault="006A6FDA" w:rsidP="006A6FDA">
      <w:pPr>
        <w:shd w:val="clear" w:color="auto" w:fill="FFFFFF"/>
        <w:jc w:val="center"/>
        <w:rPr>
          <w:b/>
        </w:rPr>
      </w:pPr>
      <w:r w:rsidRPr="00FF430B">
        <w:rPr>
          <w:b/>
        </w:rPr>
        <w:t>ANGAJAMENT</w:t>
      </w:r>
    </w:p>
    <w:p w14:paraId="05C9C0B0"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27F1CF4B" w14:textId="77777777" w:rsidR="006A6FDA" w:rsidRPr="00FF430B" w:rsidRDefault="006A6FDA" w:rsidP="006A6FDA">
      <w:pPr>
        <w:shd w:val="clear" w:color="auto" w:fill="FFFFFF"/>
        <w:jc w:val="center"/>
        <w:rPr>
          <w:b/>
        </w:rPr>
      </w:pPr>
      <w:r w:rsidRPr="00FF430B">
        <w:rPr>
          <w:b/>
        </w:rPr>
        <w:t>a ofertantului/candidatului</w:t>
      </w:r>
    </w:p>
    <w:p w14:paraId="02AA424C" w14:textId="77777777" w:rsidR="00FB2FFC" w:rsidRPr="00FF430B" w:rsidRDefault="00FB2FFC" w:rsidP="006A6FDA">
      <w:pPr>
        <w:shd w:val="clear" w:color="auto" w:fill="FFFFFF"/>
        <w:jc w:val="center"/>
      </w:pPr>
    </w:p>
    <w:p w14:paraId="58BE0D1D"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0E09F186"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2E835FF2"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1049E96"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2944818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442A4295"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24491CFE"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23EA09C0"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6484DD8B"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583412AF" w14:textId="77777777" w:rsidR="006A6FDA" w:rsidRPr="00FF430B" w:rsidRDefault="006A6FDA" w:rsidP="006A6FDA">
      <w:pPr>
        <w:shd w:val="clear" w:color="auto" w:fill="FFFFFF"/>
        <w:rPr>
          <w:spacing w:val="-1"/>
        </w:rPr>
      </w:pPr>
    </w:p>
    <w:p w14:paraId="60BDA0B5" w14:textId="77777777" w:rsidR="006A6FDA" w:rsidRPr="00FF430B" w:rsidRDefault="006A6FDA" w:rsidP="006A6FDA">
      <w:pPr>
        <w:shd w:val="clear" w:color="auto" w:fill="FFFFFF"/>
        <w:rPr>
          <w:spacing w:val="-1"/>
        </w:rPr>
      </w:pPr>
    </w:p>
    <w:p w14:paraId="65CB377D"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01C9A4A"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457E798" w14:textId="77777777" w:rsidR="006A6FDA" w:rsidRPr="00FF430B" w:rsidRDefault="006A6FDA" w:rsidP="009E719D">
      <w:pPr>
        <w:shd w:val="clear" w:color="auto" w:fill="FFFFFF"/>
        <w:jc w:val="right"/>
        <w:rPr>
          <w:i/>
          <w:spacing w:val="-1"/>
        </w:rPr>
      </w:pPr>
      <w:r w:rsidRPr="00FF430B">
        <w:rPr>
          <w:i/>
          <w:spacing w:val="-1"/>
        </w:rPr>
        <w:t>(semnătură autorizată)</w:t>
      </w:r>
    </w:p>
    <w:p w14:paraId="5B5C7C79" w14:textId="77777777" w:rsidR="00F85D58" w:rsidRPr="00FF430B" w:rsidRDefault="00F85D58" w:rsidP="00A1178E">
      <w:pPr>
        <w:tabs>
          <w:tab w:val="left" w:pos="567"/>
        </w:tabs>
        <w:jc w:val="center"/>
        <w:rPr>
          <w:b/>
          <w:color w:val="000000"/>
          <w:w w:val="90"/>
        </w:rPr>
      </w:pPr>
    </w:p>
    <w:p w14:paraId="06200806"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15E08E65" w14:textId="77777777" w:rsidR="00B27D8B" w:rsidRDefault="00BA7FF4" w:rsidP="00287200">
      <w:pPr>
        <w:jc w:val="right"/>
        <w:rPr>
          <w:noProof w:val="0"/>
        </w:rPr>
      </w:pPr>
      <w:r w:rsidRPr="00FF430B">
        <w:rPr>
          <w:noProof w:val="0"/>
        </w:rPr>
        <w:t xml:space="preserve">la </w:t>
      </w:r>
      <w:r w:rsidR="009E719D" w:rsidRPr="00FF430B">
        <w:rPr>
          <w:noProof w:val="0"/>
        </w:rPr>
        <w:t>D</w:t>
      </w:r>
      <w:r w:rsidRPr="00FF430B">
        <w:rPr>
          <w:noProof w:val="0"/>
        </w:rPr>
        <w:t xml:space="preserve">ocumentația standard </w:t>
      </w:r>
    </w:p>
    <w:p w14:paraId="62C385B7"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01EDB332" w14:textId="77777777" w:rsidR="00287200" w:rsidRPr="00FF430B" w:rsidRDefault="00287200" w:rsidP="00287200">
      <w:pPr>
        <w:jc w:val="right"/>
        <w:rPr>
          <w:b/>
          <w:color w:val="000000"/>
          <w:w w:val="90"/>
        </w:rPr>
      </w:pPr>
    </w:p>
    <w:p w14:paraId="1700465B" w14:textId="77777777" w:rsidR="00B27D8B" w:rsidRPr="00FF430B" w:rsidRDefault="00B27D8B" w:rsidP="000D4488">
      <w:pPr>
        <w:tabs>
          <w:tab w:val="left" w:pos="567"/>
        </w:tabs>
        <w:jc w:val="center"/>
        <w:rPr>
          <w:b/>
          <w:color w:val="000000"/>
          <w:w w:val="90"/>
        </w:rPr>
      </w:pPr>
    </w:p>
    <w:p w14:paraId="0097C597"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983E2A2" w14:textId="77777777" w:rsidR="005C6BF4" w:rsidRPr="00FF430B" w:rsidRDefault="005C6BF4" w:rsidP="005C6BF4">
      <w:pPr>
        <w:shd w:val="clear" w:color="auto" w:fill="FFFFFF"/>
        <w:spacing w:after="200"/>
        <w:rPr>
          <w:rFonts w:eastAsia="Calibri"/>
          <w:b/>
          <w:i/>
        </w:rPr>
      </w:pPr>
    </w:p>
    <w:p w14:paraId="339A443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40378503" w14:textId="77777777" w:rsidR="005C6BF4" w:rsidRPr="00FF430B" w:rsidRDefault="005C6BF4" w:rsidP="005C6BF4">
      <w:pPr>
        <w:shd w:val="clear" w:color="auto" w:fill="FFFFFF"/>
        <w:rPr>
          <w:rFonts w:eastAsia="Calibri"/>
          <w:b/>
        </w:rPr>
      </w:pPr>
      <w:r w:rsidRPr="00FF430B">
        <w:rPr>
          <w:rFonts w:eastAsia="Calibri"/>
          <w:b/>
          <w:spacing w:val="-2"/>
        </w:rPr>
        <w:t>..........................</w:t>
      </w:r>
    </w:p>
    <w:p w14:paraId="2CF6A32D" w14:textId="77777777" w:rsidR="005C6BF4" w:rsidRPr="00FF430B" w:rsidRDefault="005C6BF4" w:rsidP="005C6BF4">
      <w:pPr>
        <w:shd w:val="clear" w:color="auto" w:fill="FFFFFF"/>
        <w:rPr>
          <w:rFonts w:eastAsia="Calibri"/>
        </w:rPr>
      </w:pPr>
      <w:r w:rsidRPr="00FF430B">
        <w:rPr>
          <w:rFonts w:eastAsia="Calibri"/>
        </w:rPr>
        <w:t>(denumirea)</w:t>
      </w:r>
    </w:p>
    <w:p w14:paraId="0CDEBC15" w14:textId="77777777" w:rsidR="005C6BF4" w:rsidRPr="00FF430B" w:rsidRDefault="005C6BF4" w:rsidP="005C6BF4">
      <w:pPr>
        <w:shd w:val="clear" w:color="auto" w:fill="FFFFFF"/>
        <w:rPr>
          <w:rFonts w:eastAsia="Calibri"/>
        </w:rPr>
      </w:pPr>
    </w:p>
    <w:p w14:paraId="57E23716" w14:textId="77777777" w:rsidR="005C6BF4" w:rsidRPr="00FF430B" w:rsidRDefault="005C6BF4" w:rsidP="005C6BF4">
      <w:pPr>
        <w:spacing w:after="200"/>
        <w:jc w:val="center"/>
        <w:rPr>
          <w:rFonts w:eastAsia="Calibri"/>
          <w:b/>
        </w:rPr>
      </w:pPr>
      <w:r w:rsidRPr="00FF430B">
        <w:rPr>
          <w:rFonts w:eastAsia="Calibri"/>
          <w:b/>
        </w:rPr>
        <w:t>Declaraţie</w:t>
      </w:r>
    </w:p>
    <w:p w14:paraId="1C682F72"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3F0E3D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2B613DCB" w14:textId="77777777" w:rsidR="005C6BF4" w:rsidRPr="00FF430B" w:rsidRDefault="005C6BF4" w:rsidP="005C6BF4">
      <w:pPr>
        <w:shd w:val="clear" w:color="auto" w:fill="FFFFFF"/>
        <w:spacing w:after="200"/>
        <w:rPr>
          <w:rFonts w:eastAsia="Calibri"/>
        </w:rPr>
      </w:pPr>
    </w:p>
    <w:p w14:paraId="4C8C5F4D"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4030DC8C"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7817BD78" w14:textId="77777777" w:rsidTr="008A2F19">
        <w:tc>
          <w:tcPr>
            <w:tcW w:w="609" w:type="dxa"/>
          </w:tcPr>
          <w:p w14:paraId="2D89BCF4"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1822AB2B"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050D51E3"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6B0B2CF5"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26C89563"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57EA2483" w14:textId="77777777" w:rsidTr="008A2F19">
        <w:tc>
          <w:tcPr>
            <w:tcW w:w="609" w:type="dxa"/>
          </w:tcPr>
          <w:p w14:paraId="41CCA1E0" w14:textId="77777777" w:rsidR="005C6BF4" w:rsidRPr="00FF430B" w:rsidRDefault="005C6BF4" w:rsidP="008A2F19">
            <w:pPr>
              <w:jc w:val="center"/>
              <w:rPr>
                <w:rFonts w:eastAsia="Calibri"/>
                <w:lang w:eastAsia="ro-RO"/>
              </w:rPr>
            </w:pPr>
          </w:p>
        </w:tc>
        <w:tc>
          <w:tcPr>
            <w:tcW w:w="3477" w:type="dxa"/>
          </w:tcPr>
          <w:p w14:paraId="626ADCD3" w14:textId="77777777" w:rsidR="005C6BF4" w:rsidRPr="00FF430B" w:rsidRDefault="005C6BF4" w:rsidP="008A2F19">
            <w:pPr>
              <w:jc w:val="center"/>
              <w:rPr>
                <w:rFonts w:eastAsia="Calibri"/>
                <w:lang w:eastAsia="ro-RO"/>
              </w:rPr>
            </w:pPr>
          </w:p>
        </w:tc>
        <w:tc>
          <w:tcPr>
            <w:tcW w:w="1293" w:type="dxa"/>
          </w:tcPr>
          <w:p w14:paraId="38A66B50" w14:textId="77777777" w:rsidR="005C6BF4" w:rsidRPr="00FF430B" w:rsidRDefault="005C6BF4" w:rsidP="008A2F19">
            <w:pPr>
              <w:jc w:val="center"/>
              <w:rPr>
                <w:rFonts w:eastAsia="Calibri"/>
                <w:lang w:eastAsia="ro-RO"/>
              </w:rPr>
            </w:pPr>
          </w:p>
        </w:tc>
        <w:tc>
          <w:tcPr>
            <w:tcW w:w="1608" w:type="dxa"/>
          </w:tcPr>
          <w:p w14:paraId="636F9BAD"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4BB41DDA"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2013E59D" w14:textId="77777777" w:rsidTr="008A2F19">
        <w:tc>
          <w:tcPr>
            <w:tcW w:w="609" w:type="dxa"/>
          </w:tcPr>
          <w:p w14:paraId="4C879A25" w14:textId="77777777" w:rsidR="005C6BF4" w:rsidRPr="00FF430B" w:rsidRDefault="005C6BF4" w:rsidP="008A2F19">
            <w:pPr>
              <w:jc w:val="center"/>
              <w:rPr>
                <w:rFonts w:eastAsia="Calibri"/>
                <w:lang w:eastAsia="ro-RO"/>
              </w:rPr>
            </w:pPr>
          </w:p>
        </w:tc>
        <w:tc>
          <w:tcPr>
            <w:tcW w:w="3477" w:type="dxa"/>
          </w:tcPr>
          <w:p w14:paraId="09314E25" w14:textId="77777777" w:rsidR="005C6BF4" w:rsidRPr="00FF430B" w:rsidRDefault="005C6BF4" w:rsidP="008A2F19">
            <w:pPr>
              <w:jc w:val="center"/>
              <w:rPr>
                <w:rFonts w:eastAsia="Calibri"/>
                <w:lang w:eastAsia="ro-RO"/>
              </w:rPr>
            </w:pPr>
          </w:p>
        </w:tc>
        <w:tc>
          <w:tcPr>
            <w:tcW w:w="1293" w:type="dxa"/>
          </w:tcPr>
          <w:p w14:paraId="438F869B" w14:textId="77777777" w:rsidR="005C6BF4" w:rsidRPr="00FF430B" w:rsidRDefault="005C6BF4" w:rsidP="008A2F19">
            <w:pPr>
              <w:jc w:val="center"/>
              <w:rPr>
                <w:rFonts w:eastAsia="Calibri"/>
                <w:lang w:eastAsia="ro-RO"/>
              </w:rPr>
            </w:pPr>
          </w:p>
        </w:tc>
        <w:tc>
          <w:tcPr>
            <w:tcW w:w="1608" w:type="dxa"/>
          </w:tcPr>
          <w:p w14:paraId="742BC5BE" w14:textId="77777777" w:rsidR="005C6BF4" w:rsidRPr="00FF430B" w:rsidRDefault="005C6BF4" w:rsidP="008A2F19">
            <w:pPr>
              <w:jc w:val="center"/>
              <w:rPr>
                <w:rFonts w:eastAsia="Calibri"/>
                <w:lang w:eastAsia="ro-RO"/>
              </w:rPr>
            </w:pPr>
          </w:p>
        </w:tc>
        <w:tc>
          <w:tcPr>
            <w:tcW w:w="1323" w:type="dxa"/>
          </w:tcPr>
          <w:p w14:paraId="4E4DF745" w14:textId="77777777" w:rsidR="005C6BF4" w:rsidRPr="00FF430B" w:rsidRDefault="005C6BF4" w:rsidP="008A2F19">
            <w:pPr>
              <w:jc w:val="center"/>
              <w:rPr>
                <w:rFonts w:eastAsia="Calibri"/>
                <w:lang w:eastAsia="ro-RO"/>
              </w:rPr>
            </w:pPr>
          </w:p>
        </w:tc>
      </w:tr>
      <w:tr w:rsidR="005C6BF4" w:rsidRPr="00EC30C2" w14:paraId="0A2A84EE" w14:textId="77777777" w:rsidTr="008A2F19">
        <w:tc>
          <w:tcPr>
            <w:tcW w:w="609" w:type="dxa"/>
          </w:tcPr>
          <w:p w14:paraId="365C7FD1" w14:textId="77777777" w:rsidR="005C6BF4" w:rsidRPr="00FF430B" w:rsidRDefault="005C6BF4" w:rsidP="008A2F19">
            <w:pPr>
              <w:jc w:val="center"/>
              <w:rPr>
                <w:rFonts w:eastAsia="Calibri"/>
                <w:lang w:eastAsia="ro-RO"/>
              </w:rPr>
            </w:pPr>
          </w:p>
        </w:tc>
        <w:tc>
          <w:tcPr>
            <w:tcW w:w="3477" w:type="dxa"/>
          </w:tcPr>
          <w:p w14:paraId="15A04F38" w14:textId="77777777" w:rsidR="005C6BF4" w:rsidRPr="00FF430B" w:rsidRDefault="005C6BF4" w:rsidP="008A2F19">
            <w:pPr>
              <w:jc w:val="center"/>
              <w:rPr>
                <w:rFonts w:eastAsia="Calibri"/>
                <w:lang w:eastAsia="ro-RO"/>
              </w:rPr>
            </w:pPr>
          </w:p>
        </w:tc>
        <w:tc>
          <w:tcPr>
            <w:tcW w:w="1293" w:type="dxa"/>
          </w:tcPr>
          <w:p w14:paraId="420BC619" w14:textId="77777777" w:rsidR="005C6BF4" w:rsidRPr="00FF430B" w:rsidRDefault="005C6BF4" w:rsidP="008A2F19">
            <w:pPr>
              <w:jc w:val="center"/>
              <w:rPr>
                <w:rFonts w:eastAsia="Calibri"/>
                <w:lang w:eastAsia="ro-RO"/>
              </w:rPr>
            </w:pPr>
          </w:p>
        </w:tc>
        <w:tc>
          <w:tcPr>
            <w:tcW w:w="1608" w:type="dxa"/>
          </w:tcPr>
          <w:p w14:paraId="58BB941B" w14:textId="77777777" w:rsidR="005C6BF4" w:rsidRPr="00FF430B" w:rsidRDefault="005C6BF4" w:rsidP="008A2F19">
            <w:pPr>
              <w:jc w:val="center"/>
              <w:rPr>
                <w:rFonts w:eastAsia="Calibri"/>
                <w:lang w:eastAsia="ro-RO"/>
              </w:rPr>
            </w:pPr>
          </w:p>
        </w:tc>
        <w:tc>
          <w:tcPr>
            <w:tcW w:w="1323" w:type="dxa"/>
          </w:tcPr>
          <w:p w14:paraId="2F2DC6A5" w14:textId="77777777" w:rsidR="005C6BF4" w:rsidRPr="00FF430B" w:rsidRDefault="005C6BF4" w:rsidP="008A2F19">
            <w:pPr>
              <w:jc w:val="center"/>
              <w:rPr>
                <w:rFonts w:eastAsia="Calibri"/>
                <w:lang w:eastAsia="ro-RO"/>
              </w:rPr>
            </w:pPr>
          </w:p>
        </w:tc>
      </w:tr>
      <w:tr w:rsidR="005C6BF4" w:rsidRPr="00EC30C2" w14:paraId="31BBBB44" w14:textId="77777777" w:rsidTr="008A2F19">
        <w:tc>
          <w:tcPr>
            <w:tcW w:w="609" w:type="dxa"/>
          </w:tcPr>
          <w:p w14:paraId="1C3A61E6" w14:textId="77777777" w:rsidR="005C6BF4" w:rsidRPr="00FF430B" w:rsidRDefault="005C6BF4" w:rsidP="008A2F19">
            <w:pPr>
              <w:jc w:val="center"/>
              <w:rPr>
                <w:rFonts w:eastAsia="Calibri"/>
                <w:lang w:eastAsia="ro-RO"/>
              </w:rPr>
            </w:pPr>
          </w:p>
        </w:tc>
        <w:tc>
          <w:tcPr>
            <w:tcW w:w="3477" w:type="dxa"/>
          </w:tcPr>
          <w:p w14:paraId="06CA7A51" w14:textId="77777777" w:rsidR="005C6BF4" w:rsidRPr="00FF430B" w:rsidRDefault="005C6BF4" w:rsidP="008A2F19">
            <w:pPr>
              <w:jc w:val="center"/>
              <w:rPr>
                <w:rFonts w:eastAsia="Calibri"/>
                <w:lang w:eastAsia="ro-RO"/>
              </w:rPr>
            </w:pPr>
          </w:p>
        </w:tc>
        <w:tc>
          <w:tcPr>
            <w:tcW w:w="1293" w:type="dxa"/>
          </w:tcPr>
          <w:p w14:paraId="20C32D06" w14:textId="77777777" w:rsidR="005C6BF4" w:rsidRPr="00FF430B" w:rsidRDefault="005C6BF4" w:rsidP="008A2F19">
            <w:pPr>
              <w:jc w:val="center"/>
              <w:rPr>
                <w:rFonts w:eastAsia="Calibri"/>
                <w:lang w:eastAsia="ro-RO"/>
              </w:rPr>
            </w:pPr>
          </w:p>
        </w:tc>
        <w:tc>
          <w:tcPr>
            <w:tcW w:w="1608" w:type="dxa"/>
          </w:tcPr>
          <w:p w14:paraId="7AA31079" w14:textId="77777777" w:rsidR="005C6BF4" w:rsidRPr="00FF430B" w:rsidRDefault="005C6BF4" w:rsidP="008A2F19">
            <w:pPr>
              <w:jc w:val="center"/>
              <w:rPr>
                <w:rFonts w:eastAsia="Calibri"/>
                <w:lang w:eastAsia="ro-RO"/>
              </w:rPr>
            </w:pPr>
          </w:p>
        </w:tc>
        <w:tc>
          <w:tcPr>
            <w:tcW w:w="1323" w:type="dxa"/>
          </w:tcPr>
          <w:p w14:paraId="5CBBF53B" w14:textId="77777777" w:rsidR="005C6BF4" w:rsidRPr="00FF430B" w:rsidRDefault="005C6BF4" w:rsidP="008A2F19">
            <w:pPr>
              <w:jc w:val="center"/>
              <w:rPr>
                <w:rFonts w:eastAsia="Calibri"/>
                <w:lang w:eastAsia="ro-RO"/>
              </w:rPr>
            </w:pPr>
          </w:p>
        </w:tc>
      </w:tr>
    </w:tbl>
    <w:p w14:paraId="0A0BE996" w14:textId="77777777" w:rsidR="005C6BF4" w:rsidRPr="00FF430B" w:rsidRDefault="005C6BF4" w:rsidP="005C6BF4">
      <w:pPr>
        <w:spacing w:after="200"/>
        <w:ind w:left="28"/>
        <w:rPr>
          <w:rFonts w:eastAsia="Calibri"/>
        </w:rPr>
      </w:pPr>
    </w:p>
    <w:p w14:paraId="060CD6B8"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3595FF4D"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566FF820" w14:textId="77777777" w:rsidR="00B27D8B" w:rsidRPr="00FF430B" w:rsidRDefault="00B27D8B" w:rsidP="005C6BF4">
      <w:pPr>
        <w:shd w:val="clear" w:color="auto" w:fill="FFFFFF"/>
        <w:spacing w:after="200"/>
        <w:ind w:firstLine="993"/>
        <w:rPr>
          <w:rFonts w:eastAsia="Calibri"/>
          <w:spacing w:val="-1"/>
        </w:rPr>
      </w:pPr>
    </w:p>
    <w:p w14:paraId="208EC496" w14:textId="77777777" w:rsidR="00B27D8B" w:rsidRPr="00FF430B" w:rsidRDefault="00B27D8B" w:rsidP="005C6BF4">
      <w:pPr>
        <w:shd w:val="clear" w:color="auto" w:fill="FFFFFF"/>
        <w:spacing w:after="200"/>
        <w:ind w:firstLine="993"/>
        <w:rPr>
          <w:rFonts w:eastAsia="Calibri"/>
          <w:spacing w:val="-1"/>
        </w:rPr>
      </w:pPr>
    </w:p>
    <w:p w14:paraId="2018639E" w14:textId="77777777" w:rsidR="00B27D8B" w:rsidRPr="00FF430B" w:rsidRDefault="00B27D8B" w:rsidP="005C6BF4">
      <w:pPr>
        <w:shd w:val="clear" w:color="auto" w:fill="FFFFFF"/>
        <w:spacing w:after="200"/>
        <w:ind w:firstLine="993"/>
        <w:rPr>
          <w:rFonts w:eastAsia="Calibri"/>
          <w:spacing w:val="-1"/>
        </w:rPr>
      </w:pPr>
    </w:p>
    <w:p w14:paraId="62B275EB"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7362AA2F"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2B27C9E8" w14:textId="77777777" w:rsidR="00B27D8B" w:rsidRPr="00FF430B" w:rsidRDefault="00B27D8B" w:rsidP="000D4488">
      <w:pPr>
        <w:tabs>
          <w:tab w:val="left" w:pos="567"/>
        </w:tabs>
        <w:jc w:val="center"/>
        <w:rPr>
          <w:b/>
          <w:color w:val="000000"/>
          <w:w w:val="90"/>
        </w:rPr>
      </w:pPr>
    </w:p>
    <w:p w14:paraId="30799470" w14:textId="77777777" w:rsidR="00B27D8B" w:rsidRPr="00FF430B" w:rsidRDefault="00B27D8B" w:rsidP="000D4488">
      <w:pPr>
        <w:tabs>
          <w:tab w:val="left" w:pos="567"/>
        </w:tabs>
        <w:jc w:val="center"/>
        <w:rPr>
          <w:b/>
          <w:color w:val="000000"/>
          <w:w w:val="90"/>
        </w:rPr>
      </w:pPr>
    </w:p>
    <w:p w14:paraId="43404748" w14:textId="77777777" w:rsidR="00B27D8B" w:rsidRPr="00FF430B" w:rsidRDefault="00B27D8B" w:rsidP="000D4488">
      <w:pPr>
        <w:tabs>
          <w:tab w:val="left" w:pos="567"/>
        </w:tabs>
        <w:jc w:val="center"/>
        <w:rPr>
          <w:b/>
          <w:color w:val="000000"/>
          <w:w w:val="90"/>
        </w:rPr>
      </w:pPr>
    </w:p>
    <w:p w14:paraId="13FB70A6" w14:textId="77777777" w:rsidR="00B27D8B" w:rsidRPr="00FF430B" w:rsidRDefault="00B27D8B" w:rsidP="000D4488">
      <w:pPr>
        <w:tabs>
          <w:tab w:val="left" w:pos="567"/>
        </w:tabs>
        <w:jc w:val="center"/>
        <w:rPr>
          <w:b/>
          <w:color w:val="000000"/>
          <w:w w:val="90"/>
        </w:rPr>
      </w:pPr>
    </w:p>
    <w:p w14:paraId="301D3B77" w14:textId="77777777" w:rsidR="00B27D8B" w:rsidRPr="00FF430B" w:rsidRDefault="00B27D8B" w:rsidP="000D4488">
      <w:pPr>
        <w:tabs>
          <w:tab w:val="left" w:pos="567"/>
        </w:tabs>
        <w:jc w:val="center"/>
        <w:rPr>
          <w:b/>
          <w:color w:val="000000"/>
          <w:w w:val="90"/>
        </w:rPr>
      </w:pPr>
    </w:p>
    <w:p w14:paraId="6C7F0FA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6189830A" w14:textId="77777777" w:rsidR="00BA7FF4" w:rsidRDefault="009E719D" w:rsidP="00287200">
      <w:pPr>
        <w:jc w:val="right"/>
        <w:rPr>
          <w:noProof w:val="0"/>
        </w:rPr>
      </w:pPr>
      <w:r w:rsidRPr="00FF430B">
        <w:rPr>
          <w:noProof w:val="0"/>
        </w:rPr>
        <w:t>la D</w:t>
      </w:r>
      <w:r w:rsidR="00BA7FF4" w:rsidRPr="00FF430B">
        <w:rPr>
          <w:noProof w:val="0"/>
        </w:rPr>
        <w:t xml:space="preserve">ocumentația standard </w:t>
      </w:r>
    </w:p>
    <w:p w14:paraId="73750825"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6BC67AC2" w14:textId="77777777" w:rsidR="00287200" w:rsidRPr="00FF430B" w:rsidRDefault="00287200" w:rsidP="00287200">
      <w:pPr>
        <w:jc w:val="right"/>
        <w:rPr>
          <w:noProof w:val="0"/>
        </w:rPr>
      </w:pPr>
    </w:p>
    <w:p w14:paraId="3860667A" w14:textId="77777777" w:rsidR="00B27D8B" w:rsidRPr="00FF430B" w:rsidRDefault="00B27D8B" w:rsidP="000D4488">
      <w:pPr>
        <w:tabs>
          <w:tab w:val="left" w:pos="567"/>
        </w:tabs>
        <w:jc w:val="center"/>
        <w:rPr>
          <w:b/>
          <w:color w:val="000000"/>
          <w:w w:val="90"/>
        </w:rPr>
      </w:pPr>
    </w:p>
    <w:p w14:paraId="654835DA" w14:textId="77777777" w:rsidR="00B27D8B" w:rsidRPr="00FF430B" w:rsidRDefault="00B27D8B" w:rsidP="000D4488">
      <w:pPr>
        <w:tabs>
          <w:tab w:val="left" w:pos="567"/>
        </w:tabs>
        <w:jc w:val="center"/>
        <w:rPr>
          <w:b/>
          <w:color w:val="000000"/>
          <w:w w:val="90"/>
        </w:rPr>
      </w:pPr>
    </w:p>
    <w:p w14:paraId="1E46DCBD" w14:textId="77777777" w:rsidR="00B27D8B" w:rsidRPr="00FF430B" w:rsidRDefault="00B27D8B" w:rsidP="000D4488">
      <w:pPr>
        <w:tabs>
          <w:tab w:val="left" w:pos="567"/>
        </w:tabs>
        <w:jc w:val="center"/>
        <w:rPr>
          <w:b/>
          <w:color w:val="000000"/>
          <w:w w:val="90"/>
        </w:rPr>
      </w:pPr>
    </w:p>
    <w:p w14:paraId="1F8F11C2"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EA903D0" w14:textId="77777777" w:rsidR="005C6BF4" w:rsidRPr="00FF430B" w:rsidRDefault="005C6BF4" w:rsidP="005C6BF4">
      <w:pPr>
        <w:spacing w:line="276" w:lineRule="auto"/>
        <w:rPr>
          <w:rFonts w:eastAsia="Calibri"/>
        </w:rPr>
      </w:pPr>
    </w:p>
    <w:p w14:paraId="45040F37"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47C883DA"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727717FC"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5DE01DEC" w14:textId="77777777" w:rsidR="005C6BF4" w:rsidRPr="00FF430B" w:rsidRDefault="005C6BF4" w:rsidP="005C6BF4">
      <w:pPr>
        <w:shd w:val="clear" w:color="auto" w:fill="FFFFFF"/>
        <w:spacing w:line="276" w:lineRule="auto"/>
        <w:rPr>
          <w:rFonts w:eastAsia="Calibri"/>
        </w:rPr>
      </w:pPr>
    </w:p>
    <w:p w14:paraId="79E8DED7"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75B9E4D3"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778C6344"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5FC92834"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43184083"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146FB177"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0C147F70" w14:textId="77777777" w:rsidTr="008A2F19">
        <w:trPr>
          <w:jc w:val="center"/>
        </w:trPr>
        <w:tc>
          <w:tcPr>
            <w:tcW w:w="3023" w:type="dxa"/>
          </w:tcPr>
          <w:p w14:paraId="1BF7EDD6" w14:textId="77777777" w:rsidR="005C6BF4" w:rsidRPr="00FF430B" w:rsidRDefault="005C6BF4" w:rsidP="008A2F19">
            <w:pPr>
              <w:rPr>
                <w:rFonts w:eastAsia="Calibri"/>
                <w:lang w:eastAsia="ro-RO"/>
              </w:rPr>
            </w:pPr>
          </w:p>
        </w:tc>
        <w:tc>
          <w:tcPr>
            <w:tcW w:w="1757" w:type="dxa"/>
          </w:tcPr>
          <w:p w14:paraId="116BE8C9"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73CE29C7"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4725B16D"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6BCFDCF3" w14:textId="77777777" w:rsidTr="008A2F19">
        <w:trPr>
          <w:jc w:val="center"/>
        </w:trPr>
        <w:tc>
          <w:tcPr>
            <w:tcW w:w="3023" w:type="dxa"/>
          </w:tcPr>
          <w:p w14:paraId="0969A131"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4597C70" w14:textId="77777777" w:rsidR="005C6BF4" w:rsidRPr="00FF430B" w:rsidRDefault="005C6BF4" w:rsidP="008A2F19">
            <w:pPr>
              <w:rPr>
                <w:rFonts w:eastAsia="Calibri"/>
                <w:lang w:eastAsia="ro-RO"/>
              </w:rPr>
            </w:pPr>
          </w:p>
        </w:tc>
        <w:tc>
          <w:tcPr>
            <w:tcW w:w="1845" w:type="dxa"/>
          </w:tcPr>
          <w:p w14:paraId="6807B1E5" w14:textId="77777777" w:rsidR="005C6BF4" w:rsidRPr="00FF430B" w:rsidRDefault="005C6BF4" w:rsidP="008A2F19">
            <w:pPr>
              <w:rPr>
                <w:rFonts w:eastAsia="Calibri"/>
                <w:lang w:eastAsia="ro-RO"/>
              </w:rPr>
            </w:pPr>
          </w:p>
        </w:tc>
        <w:tc>
          <w:tcPr>
            <w:tcW w:w="1757" w:type="dxa"/>
          </w:tcPr>
          <w:p w14:paraId="0A409CE6" w14:textId="77777777" w:rsidR="005C6BF4" w:rsidRPr="00FF430B" w:rsidRDefault="005C6BF4" w:rsidP="008A2F19">
            <w:pPr>
              <w:rPr>
                <w:rFonts w:eastAsia="Calibri"/>
                <w:lang w:eastAsia="ro-RO"/>
              </w:rPr>
            </w:pPr>
          </w:p>
        </w:tc>
      </w:tr>
      <w:tr w:rsidR="005C6BF4" w:rsidRPr="00EC30C2" w14:paraId="58FADD4C" w14:textId="77777777" w:rsidTr="008A2F19">
        <w:trPr>
          <w:jc w:val="center"/>
        </w:trPr>
        <w:tc>
          <w:tcPr>
            <w:tcW w:w="3023" w:type="dxa"/>
          </w:tcPr>
          <w:p w14:paraId="205C355D"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0C77F799" w14:textId="77777777" w:rsidR="005C6BF4" w:rsidRPr="00FF430B" w:rsidRDefault="005C6BF4" w:rsidP="008A2F19">
            <w:pPr>
              <w:rPr>
                <w:rFonts w:eastAsia="Calibri"/>
                <w:lang w:eastAsia="ro-RO"/>
              </w:rPr>
            </w:pPr>
          </w:p>
        </w:tc>
        <w:tc>
          <w:tcPr>
            <w:tcW w:w="1845" w:type="dxa"/>
          </w:tcPr>
          <w:p w14:paraId="71624EA5" w14:textId="77777777" w:rsidR="005C6BF4" w:rsidRPr="00FF430B" w:rsidRDefault="005C6BF4" w:rsidP="008A2F19">
            <w:pPr>
              <w:rPr>
                <w:rFonts w:eastAsia="Calibri"/>
                <w:lang w:eastAsia="ro-RO"/>
              </w:rPr>
            </w:pPr>
          </w:p>
        </w:tc>
        <w:tc>
          <w:tcPr>
            <w:tcW w:w="1757" w:type="dxa"/>
          </w:tcPr>
          <w:p w14:paraId="636FF445" w14:textId="77777777" w:rsidR="005C6BF4" w:rsidRPr="00FF430B" w:rsidRDefault="005C6BF4" w:rsidP="008A2F19">
            <w:pPr>
              <w:rPr>
                <w:rFonts w:eastAsia="Calibri"/>
                <w:lang w:eastAsia="ro-RO"/>
              </w:rPr>
            </w:pPr>
          </w:p>
        </w:tc>
      </w:tr>
      <w:tr w:rsidR="005C6BF4" w:rsidRPr="00EC30C2" w14:paraId="3C5ACC50" w14:textId="77777777" w:rsidTr="008A2F19">
        <w:trPr>
          <w:jc w:val="center"/>
        </w:trPr>
        <w:tc>
          <w:tcPr>
            <w:tcW w:w="3023" w:type="dxa"/>
          </w:tcPr>
          <w:p w14:paraId="2B088B7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01DB52CA" w14:textId="77777777" w:rsidR="005C6BF4" w:rsidRPr="00FF430B" w:rsidRDefault="005C6BF4" w:rsidP="008A2F19">
            <w:pPr>
              <w:rPr>
                <w:rFonts w:eastAsia="Calibri"/>
                <w:lang w:eastAsia="ro-RO"/>
              </w:rPr>
            </w:pPr>
          </w:p>
        </w:tc>
        <w:tc>
          <w:tcPr>
            <w:tcW w:w="1845" w:type="dxa"/>
          </w:tcPr>
          <w:p w14:paraId="5603BAD7" w14:textId="77777777" w:rsidR="005C6BF4" w:rsidRPr="00FF430B" w:rsidRDefault="005C6BF4" w:rsidP="008A2F19">
            <w:pPr>
              <w:rPr>
                <w:rFonts w:eastAsia="Calibri"/>
                <w:lang w:eastAsia="ro-RO"/>
              </w:rPr>
            </w:pPr>
          </w:p>
        </w:tc>
        <w:tc>
          <w:tcPr>
            <w:tcW w:w="1757" w:type="dxa"/>
          </w:tcPr>
          <w:p w14:paraId="6823B16F" w14:textId="77777777" w:rsidR="005C6BF4" w:rsidRPr="00FF430B" w:rsidRDefault="005C6BF4" w:rsidP="008A2F19">
            <w:pPr>
              <w:rPr>
                <w:rFonts w:eastAsia="Calibri"/>
                <w:lang w:eastAsia="ro-RO"/>
              </w:rPr>
            </w:pPr>
          </w:p>
        </w:tc>
      </w:tr>
      <w:tr w:rsidR="005C6BF4" w:rsidRPr="00EC30C2" w14:paraId="31E87B42" w14:textId="77777777" w:rsidTr="008A2F19">
        <w:trPr>
          <w:jc w:val="center"/>
        </w:trPr>
        <w:tc>
          <w:tcPr>
            <w:tcW w:w="3023" w:type="dxa"/>
          </w:tcPr>
          <w:p w14:paraId="025CDC81"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3F83E042" w14:textId="77777777" w:rsidR="005C6BF4" w:rsidRPr="00FF430B" w:rsidRDefault="005C6BF4" w:rsidP="008A2F19">
            <w:pPr>
              <w:rPr>
                <w:rFonts w:eastAsia="Calibri"/>
                <w:lang w:eastAsia="ro-RO"/>
              </w:rPr>
            </w:pPr>
          </w:p>
        </w:tc>
        <w:tc>
          <w:tcPr>
            <w:tcW w:w="1845" w:type="dxa"/>
          </w:tcPr>
          <w:p w14:paraId="413F21F0" w14:textId="77777777" w:rsidR="005C6BF4" w:rsidRPr="00FF430B" w:rsidRDefault="005C6BF4" w:rsidP="008A2F19">
            <w:pPr>
              <w:rPr>
                <w:rFonts w:eastAsia="Calibri"/>
                <w:lang w:eastAsia="ro-RO"/>
              </w:rPr>
            </w:pPr>
          </w:p>
        </w:tc>
        <w:tc>
          <w:tcPr>
            <w:tcW w:w="1757" w:type="dxa"/>
          </w:tcPr>
          <w:p w14:paraId="2E05DC7D" w14:textId="77777777" w:rsidR="005C6BF4" w:rsidRPr="00FF430B" w:rsidRDefault="005C6BF4" w:rsidP="008A2F19">
            <w:pPr>
              <w:rPr>
                <w:rFonts w:eastAsia="Calibri"/>
                <w:lang w:eastAsia="ro-RO"/>
              </w:rPr>
            </w:pPr>
          </w:p>
        </w:tc>
      </w:tr>
    </w:tbl>
    <w:p w14:paraId="3ECD5045" w14:textId="77777777" w:rsidR="00653E70" w:rsidRPr="00FF430B" w:rsidRDefault="00653E70" w:rsidP="005C6BF4">
      <w:pPr>
        <w:shd w:val="clear" w:color="auto" w:fill="FFFFFF"/>
        <w:spacing w:line="276" w:lineRule="auto"/>
        <w:ind w:firstLine="1080"/>
        <w:jc w:val="both"/>
        <w:rPr>
          <w:rFonts w:eastAsia="Calibri"/>
        </w:rPr>
      </w:pPr>
    </w:p>
    <w:p w14:paraId="658D30DE"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7498B1A0"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0E3466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4A11B4D0"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24527B03"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B45E7B4" w14:textId="77777777" w:rsidR="00E26A0E" w:rsidRPr="00FF430B" w:rsidRDefault="00E26A0E" w:rsidP="005C6BF4">
      <w:pPr>
        <w:shd w:val="clear" w:color="auto" w:fill="FFFFFF"/>
        <w:spacing w:after="200" w:line="276" w:lineRule="auto"/>
        <w:ind w:firstLine="720"/>
        <w:rPr>
          <w:rFonts w:eastAsia="Calibri"/>
          <w:spacing w:val="-1"/>
        </w:rPr>
      </w:pPr>
    </w:p>
    <w:p w14:paraId="13D68E0E" w14:textId="77777777" w:rsidR="002927B7" w:rsidRPr="00FF430B" w:rsidRDefault="002927B7" w:rsidP="005C6BF4">
      <w:pPr>
        <w:shd w:val="clear" w:color="auto" w:fill="FFFFFF"/>
        <w:spacing w:after="200" w:line="276" w:lineRule="auto"/>
        <w:ind w:firstLine="720"/>
        <w:rPr>
          <w:rFonts w:eastAsia="Calibri"/>
          <w:spacing w:val="-1"/>
        </w:rPr>
      </w:pPr>
    </w:p>
    <w:p w14:paraId="29146244"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0E0A8081"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lastRenderedPageBreak/>
        <w:t>(semnătură autorizată)</w:t>
      </w:r>
    </w:p>
    <w:p w14:paraId="43F09860" w14:textId="77777777"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0012679B" w14:textId="77777777" w:rsidR="00B27D8B" w:rsidRDefault="00BA7FF4" w:rsidP="00287200">
      <w:pPr>
        <w:jc w:val="right"/>
        <w:rPr>
          <w:noProof w:val="0"/>
        </w:rPr>
      </w:pPr>
      <w:r w:rsidRPr="00FF430B">
        <w:rPr>
          <w:noProof w:val="0"/>
        </w:rPr>
        <w:t xml:space="preserve">la </w:t>
      </w:r>
      <w:r w:rsidR="009E719D" w:rsidRPr="00FF430B">
        <w:rPr>
          <w:noProof w:val="0"/>
        </w:rPr>
        <w:t>D</w:t>
      </w:r>
      <w:r w:rsidRPr="00FF430B">
        <w:rPr>
          <w:noProof w:val="0"/>
        </w:rPr>
        <w:t xml:space="preserve">ocumentația standard </w:t>
      </w:r>
    </w:p>
    <w:p w14:paraId="5D1D58C8"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49E3E8B1" w14:textId="77777777" w:rsidR="00287200" w:rsidRPr="00FF430B" w:rsidRDefault="00287200" w:rsidP="00287200">
      <w:pPr>
        <w:jc w:val="right"/>
        <w:rPr>
          <w:b/>
          <w:color w:val="000000"/>
          <w:w w:val="90"/>
        </w:rPr>
      </w:pPr>
    </w:p>
    <w:p w14:paraId="4762B554"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30D327FD"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2FB1F1E6"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5899C7FD"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1E9A2109"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9F20DDE"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760ACEF1"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17B1F6D4"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2156DF7C"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1CC861E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4E619EA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77D1B952" w14:textId="77777777" w:rsidTr="00413218">
        <w:tc>
          <w:tcPr>
            <w:tcW w:w="471" w:type="dxa"/>
          </w:tcPr>
          <w:p w14:paraId="1211746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42AB11D8"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37D86C6D"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04C46D17"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7E99B683"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69FBB167"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5A946D7F" w14:textId="77777777" w:rsidTr="00413218">
        <w:trPr>
          <w:trHeight w:val="540"/>
        </w:trPr>
        <w:tc>
          <w:tcPr>
            <w:tcW w:w="471" w:type="dxa"/>
            <w:vMerge w:val="restart"/>
          </w:tcPr>
          <w:p w14:paraId="43BF772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2349D5AD"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62971986"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59BB150D"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92378B9"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60DB4BB7"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57F484B8"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2AD3B9FD" w14:textId="77777777" w:rsidTr="00413218">
        <w:trPr>
          <w:trHeight w:val="1380"/>
        </w:trPr>
        <w:tc>
          <w:tcPr>
            <w:tcW w:w="471" w:type="dxa"/>
            <w:vMerge/>
          </w:tcPr>
          <w:p w14:paraId="0B39752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364F6495"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1ED269B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092D82AC"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31FAAC0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A603B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3EA9E9D"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19266F16" w14:textId="77777777" w:rsidTr="00413218">
        <w:trPr>
          <w:trHeight w:val="420"/>
        </w:trPr>
        <w:tc>
          <w:tcPr>
            <w:tcW w:w="471" w:type="dxa"/>
            <w:vMerge w:val="restart"/>
          </w:tcPr>
          <w:p w14:paraId="1792E74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79BFED8D"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53093B1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242D18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1029E78"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C86598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3EC42C41" w14:textId="77777777" w:rsidTr="00413218">
        <w:trPr>
          <w:trHeight w:val="535"/>
        </w:trPr>
        <w:tc>
          <w:tcPr>
            <w:tcW w:w="471" w:type="dxa"/>
            <w:vMerge/>
          </w:tcPr>
          <w:p w14:paraId="728051F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FD4782C"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512FFEF"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54F1466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72670F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8C8E9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725BC98B" w14:textId="77777777" w:rsidTr="00DA5198">
        <w:trPr>
          <w:trHeight w:val="1770"/>
        </w:trPr>
        <w:tc>
          <w:tcPr>
            <w:tcW w:w="471" w:type="dxa"/>
            <w:vMerge w:val="restart"/>
          </w:tcPr>
          <w:p w14:paraId="06E281B3"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3A965977"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34F2EED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6C27CC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E3AF9F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793B69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8CFC9F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683FB26"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046A24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0CCE7A5"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6FDF7AF5" w14:textId="77777777" w:rsidR="00F366C7" w:rsidRPr="00FF430B" w:rsidRDefault="000F650B" w:rsidP="00F366C7">
            <w:pPr>
              <w:tabs>
                <w:tab w:val="left" w:pos="567"/>
              </w:tabs>
            </w:pPr>
            <w:r w:rsidRPr="00FF430B">
              <w:t>A.Terasamente, lucrări la structura clădirilor;</w:t>
            </w:r>
          </w:p>
          <w:p w14:paraId="6B7CF6EC"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3419A78F"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573DDB1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B0BA9E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9829A0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F5999FF" w14:textId="77777777" w:rsidTr="00F40A1C">
        <w:trPr>
          <w:trHeight w:val="1260"/>
        </w:trPr>
        <w:tc>
          <w:tcPr>
            <w:tcW w:w="471" w:type="dxa"/>
            <w:vMerge/>
          </w:tcPr>
          <w:p w14:paraId="464FD2E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F59E57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6C4FD5E"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3E38D1CB"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4D54000" w14:textId="77777777" w:rsidR="0079357E" w:rsidRPr="00FF430B" w:rsidRDefault="00FD2140" w:rsidP="00DA5198">
            <w:pPr>
              <w:tabs>
                <w:tab w:val="left" w:leader="underscore" w:pos="6465"/>
                <w:tab w:val="right" w:leader="underscore" w:pos="9777"/>
              </w:tabs>
              <w:jc w:val="both"/>
            </w:pPr>
            <w:r w:rsidRPr="00FF430B">
              <w:t xml:space="preserve">B.poduri; </w:t>
            </w:r>
          </w:p>
          <w:p w14:paraId="2404FF04"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6EB80D1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5DA7CD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9F38C4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5F3CCD97" w14:textId="77777777" w:rsidTr="00F40A1C">
        <w:trPr>
          <w:trHeight w:val="1260"/>
        </w:trPr>
        <w:tc>
          <w:tcPr>
            <w:tcW w:w="471" w:type="dxa"/>
            <w:vMerge/>
          </w:tcPr>
          <w:p w14:paraId="4B759E6F"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A4BD725"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A89A9F1" w14:textId="77777777" w:rsidR="00F366C7" w:rsidRPr="00FF430B" w:rsidRDefault="00F366C7" w:rsidP="00F366C7">
            <w:pPr>
              <w:tabs>
                <w:tab w:val="left" w:pos="567"/>
              </w:tabs>
              <w:spacing w:line="276" w:lineRule="auto"/>
            </w:pPr>
            <w:r w:rsidRPr="00FF430B">
              <w:t>Construcții speciale:</w:t>
            </w:r>
          </w:p>
          <w:p w14:paraId="1E495400" w14:textId="77777777" w:rsidR="00F366C7" w:rsidRPr="00FF430B" w:rsidRDefault="00F366C7" w:rsidP="00F366C7">
            <w:pPr>
              <w:tabs>
                <w:tab w:val="left" w:pos="567"/>
              </w:tabs>
              <w:spacing w:line="276" w:lineRule="auto"/>
            </w:pPr>
            <w:r w:rsidRPr="00FF430B">
              <w:t>A. hidrotehnice și pentru îmbunătățiri funciare;</w:t>
            </w:r>
          </w:p>
          <w:p w14:paraId="7E28487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6A7197A2" w14:textId="77777777" w:rsidR="00F366C7" w:rsidRPr="00FF430B" w:rsidRDefault="00F366C7" w:rsidP="00F366C7">
            <w:pPr>
              <w:tabs>
                <w:tab w:val="left" w:pos="567"/>
              </w:tabs>
              <w:spacing w:line="276" w:lineRule="auto"/>
            </w:pPr>
            <w:r w:rsidRPr="00FF430B">
              <w:t>C. porturi și debarcadere;</w:t>
            </w:r>
          </w:p>
          <w:p w14:paraId="22D312EC"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16899EE2"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8A111F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63A8CEB"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60EE7760" w14:textId="77777777" w:rsidTr="00F40A1C">
        <w:trPr>
          <w:trHeight w:val="2055"/>
        </w:trPr>
        <w:tc>
          <w:tcPr>
            <w:tcW w:w="471" w:type="dxa"/>
            <w:vMerge/>
          </w:tcPr>
          <w:p w14:paraId="3AA7F8D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9031C6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65D816"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491FAC11" w14:textId="77777777" w:rsidR="00F366C7" w:rsidRPr="00FF430B" w:rsidRDefault="00F366C7" w:rsidP="00F366C7">
            <w:pPr>
              <w:tabs>
                <w:tab w:val="left" w:pos="567"/>
              </w:tabs>
              <w:spacing w:line="276" w:lineRule="auto"/>
            </w:pPr>
            <w:r w:rsidRPr="00FF430B">
              <w:t>A.de alimentare cu apă și canalizare;</w:t>
            </w:r>
          </w:p>
          <w:p w14:paraId="5F18ED7A" w14:textId="77777777" w:rsidR="0079357E" w:rsidRPr="00FF430B" w:rsidRDefault="00F366C7" w:rsidP="00F366C7">
            <w:pPr>
              <w:tabs>
                <w:tab w:val="left" w:pos="567"/>
              </w:tabs>
              <w:spacing w:line="276" w:lineRule="auto"/>
            </w:pPr>
            <w:r w:rsidRPr="00FF430B">
              <w:t xml:space="preserve">B.de încălzire; </w:t>
            </w:r>
          </w:p>
          <w:p w14:paraId="5A5B5156"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7C4C3F48"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1424B4B4"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5F35277E"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1538FF4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6A59C2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A649D2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A417668" w14:textId="77777777" w:rsidTr="00413218">
        <w:trPr>
          <w:trHeight w:val="945"/>
        </w:trPr>
        <w:tc>
          <w:tcPr>
            <w:tcW w:w="471" w:type="dxa"/>
            <w:vMerge/>
          </w:tcPr>
          <w:p w14:paraId="3766884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386BC9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2FD1066"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116AC724" w14:textId="77777777" w:rsidR="00F366C7" w:rsidRPr="00FF430B" w:rsidRDefault="00F366C7" w:rsidP="00F366C7">
            <w:pPr>
              <w:tabs>
                <w:tab w:val="left" w:pos="567"/>
              </w:tabs>
              <w:spacing w:line="276" w:lineRule="auto"/>
            </w:pPr>
            <w:r w:rsidRPr="00FF430B">
              <w:t>A. sub presiune, mecanisme de ridicat, cazane;</w:t>
            </w:r>
          </w:p>
          <w:p w14:paraId="48665864" w14:textId="77777777" w:rsidR="00F366C7" w:rsidRPr="00FF430B" w:rsidRDefault="00F366C7" w:rsidP="00F366C7">
            <w:pPr>
              <w:tabs>
                <w:tab w:val="left" w:pos="567"/>
              </w:tabs>
              <w:spacing w:line="276" w:lineRule="auto"/>
            </w:pPr>
            <w:r w:rsidRPr="00FF430B">
              <w:t>B. chimico-tehnologice; C. gazoducte magistrale;</w:t>
            </w:r>
          </w:p>
          <w:p w14:paraId="1959C388" w14:textId="77777777" w:rsidR="006C4C0E" w:rsidRPr="00FF430B" w:rsidRDefault="00F366C7" w:rsidP="006F2648">
            <w:pPr>
              <w:pStyle w:val="a"/>
              <w:numPr>
                <w:ilvl w:val="0"/>
                <w:numId w:val="19"/>
              </w:numPr>
              <w:tabs>
                <w:tab w:val="decimal" w:pos="317"/>
              </w:tabs>
              <w:ind w:left="0" w:hanging="650"/>
              <w:rPr>
                <w:rFonts w:eastAsia="PMingLiU"/>
                <w:i/>
                <w:noProof/>
                <w:lang w:eastAsia="zh-CN"/>
              </w:rPr>
            </w:pPr>
            <w:r w:rsidRPr="00FF430B">
              <w:t>D. sisteme de alimentare cu gaze.</w:t>
            </w:r>
          </w:p>
        </w:tc>
        <w:tc>
          <w:tcPr>
            <w:tcW w:w="575" w:type="dxa"/>
          </w:tcPr>
          <w:p w14:paraId="23AEEBA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8936F2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B1C5DA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2C684A1A"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37EF8483"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7ABB70D9"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3E53E2E"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0C8F1C3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93B2C78"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1E25EF68"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05E2D44"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27FB644B"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72435BDF"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2876EB"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3466E76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6AC8C9BD"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3F037A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219382A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307B548"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9C24D9E"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E2884A9"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3760E34"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30BAD51"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0204E0C2"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102F2E46" w14:textId="77777777" w:rsidR="002D6E71" w:rsidRDefault="002D6E71" w:rsidP="006C4C0E">
      <w:pPr>
        <w:tabs>
          <w:tab w:val="left" w:leader="underscore" w:pos="6465"/>
          <w:tab w:val="right" w:leader="underscore" w:pos="9777"/>
        </w:tabs>
        <w:spacing w:line="302" w:lineRule="auto"/>
        <w:rPr>
          <w:rFonts w:eastAsia="PMingLiU"/>
          <w:lang w:eastAsia="zh-CN"/>
        </w:rPr>
      </w:pPr>
    </w:p>
    <w:p w14:paraId="7D0EE4F5"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F727E52"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2664D83F" w14:textId="77777777" w:rsidR="000C5DFB" w:rsidRDefault="000C5DFB" w:rsidP="00287200">
      <w:pPr>
        <w:jc w:val="right"/>
        <w:rPr>
          <w:noProof w:val="0"/>
        </w:rPr>
      </w:pPr>
      <w:r w:rsidRPr="00FF430B">
        <w:rPr>
          <w:noProof w:val="0"/>
        </w:rPr>
        <w:t xml:space="preserve">la </w:t>
      </w:r>
      <w:r w:rsidR="009E719D" w:rsidRPr="00FF430B">
        <w:rPr>
          <w:noProof w:val="0"/>
        </w:rPr>
        <w:t>D</w:t>
      </w:r>
      <w:r w:rsidRPr="00FF430B">
        <w:rPr>
          <w:noProof w:val="0"/>
        </w:rPr>
        <w:t xml:space="preserve">ocumentația standard </w:t>
      </w:r>
    </w:p>
    <w:p w14:paraId="05C8B52B"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7FDAE2A6" w14:textId="77777777" w:rsidR="00287200" w:rsidRPr="00FF430B" w:rsidRDefault="00287200" w:rsidP="00287200">
      <w:pPr>
        <w:jc w:val="right"/>
        <w:rPr>
          <w:noProof w:val="0"/>
        </w:rPr>
      </w:pPr>
    </w:p>
    <w:p w14:paraId="0B35E4B5"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D93A489"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1BD8C4" w14:textId="77777777" w:rsidR="006F2895" w:rsidRDefault="0003591A" w:rsidP="006C4C0E">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14:paraId="0B578523" w14:textId="77777777"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79B5074"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14:paraId="5C6A4995" w14:textId="77777777" w:rsidR="006C4C0E" w:rsidRPr="00FF430B" w:rsidRDefault="006C4C0E" w:rsidP="006C4C0E">
      <w:pPr>
        <w:pStyle w:val="2"/>
        <w:spacing w:before="0"/>
        <w:jc w:val="center"/>
        <w:rPr>
          <w:rFonts w:ascii="Times New Roman" w:hAnsi="Times New Roman" w:cs="Times New Roman"/>
          <w:bCs w:val="0"/>
          <w:i/>
          <w:color w:val="auto"/>
        </w:rPr>
      </w:pPr>
    </w:p>
    <w:p w14:paraId="7495B1FE"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r w:rsidR="003C5FB8">
        <w:rPr>
          <w:rFonts w:ascii="Times New Roman" w:hAnsi="Times New Roman" w:cs="Times New Roman"/>
          <w:bCs w:val="0"/>
          <w:color w:val="auto"/>
        </w:rPr>
        <w:t xml:space="preserve"> se anexează</w:t>
      </w:r>
    </w:p>
    <w:p w14:paraId="2DDA4773" w14:textId="77777777" w:rsidR="00E71F7B" w:rsidRPr="00FF430B" w:rsidRDefault="00E71F7B" w:rsidP="00196AB4">
      <w:pPr>
        <w:jc w:val="both"/>
      </w:pPr>
    </w:p>
    <w:p w14:paraId="29F3C917" w14:textId="77777777" w:rsidR="00E71F7B" w:rsidRPr="00FF430B" w:rsidRDefault="00E71F7B" w:rsidP="00196AB4">
      <w:pPr>
        <w:pStyle w:val="a"/>
        <w:numPr>
          <w:ilvl w:val="0"/>
          <w:numId w:val="0"/>
        </w:numPr>
      </w:pPr>
    </w:p>
    <w:p w14:paraId="087647AF"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3CA8AD43"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2E0BAF05" w14:textId="77777777" w:rsidR="002D6E71" w:rsidRDefault="000C5DFB" w:rsidP="00287200">
      <w:pPr>
        <w:jc w:val="right"/>
        <w:rPr>
          <w:noProof w:val="0"/>
        </w:rPr>
      </w:pPr>
      <w:r w:rsidRPr="00FF430B">
        <w:rPr>
          <w:noProof w:val="0"/>
        </w:rPr>
        <w:t xml:space="preserve">la </w:t>
      </w:r>
      <w:r w:rsidR="009E719D" w:rsidRPr="00FF430B">
        <w:rPr>
          <w:noProof w:val="0"/>
        </w:rPr>
        <w:t>D</w:t>
      </w:r>
      <w:r w:rsidRPr="00FF430B">
        <w:rPr>
          <w:noProof w:val="0"/>
        </w:rPr>
        <w:t xml:space="preserve">ocumentația standard </w:t>
      </w:r>
    </w:p>
    <w:p w14:paraId="114617D4"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490CDEA8" w14:textId="77777777" w:rsidR="00287200" w:rsidRPr="00FF430B" w:rsidRDefault="00287200" w:rsidP="00287200">
      <w:pPr>
        <w:jc w:val="right"/>
        <w:rPr>
          <w:i/>
        </w:rPr>
      </w:pPr>
    </w:p>
    <w:p w14:paraId="0DC6A72E" w14:textId="77777777" w:rsidR="002D6E71" w:rsidRPr="00FF430B" w:rsidRDefault="002D6E71" w:rsidP="00196AB4">
      <w:pPr>
        <w:pStyle w:val="a"/>
        <w:numPr>
          <w:ilvl w:val="0"/>
          <w:numId w:val="0"/>
        </w:numPr>
        <w:ind w:right="-1"/>
        <w:rPr>
          <w:i/>
        </w:rPr>
      </w:pPr>
    </w:p>
    <w:p w14:paraId="19084284" w14:textId="77777777" w:rsidR="002D6E71" w:rsidRPr="00FF430B" w:rsidRDefault="002D6E71" w:rsidP="00196AB4">
      <w:pPr>
        <w:pStyle w:val="a"/>
        <w:numPr>
          <w:ilvl w:val="0"/>
          <w:numId w:val="0"/>
        </w:numPr>
        <w:ind w:right="-1"/>
        <w:rPr>
          <w:i/>
        </w:rPr>
      </w:pPr>
    </w:p>
    <w:p w14:paraId="6CEC7B45" w14:textId="77777777" w:rsidR="002D6E71" w:rsidRPr="00FF430B" w:rsidRDefault="002D6E71" w:rsidP="007B392A">
      <w:pPr>
        <w:jc w:val="center"/>
        <w:rPr>
          <w:b/>
          <w:noProof w:val="0"/>
        </w:rPr>
      </w:pPr>
    </w:p>
    <w:p w14:paraId="4742048C"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4AB539B6" w14:textId="77777777" w:rsidR="00806E2B" w:rsidRPr="00FF430B" w:rsidRDefault="00806E2B" w:rsidP="00196AB4">
      <w:pPr>
        <w:pStyle w:val="a"/>
        <w:numPr>
          <w:ilvl w:val="0"/>
          <w:numId w:val="0"/>
        </w:numPr>
        <w:ind w:right="-1"/>
      </w:pPr>
    </w:p>
    <w:p w14:paraId="2573E691"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52C0F97" w14:textId="77777777" w:rsidTr="00283820">
        <w:trPr>
          <w:trHeight w:val="697"/>
        </w:trPr>
        <w:tc>
          <w:tcPr>
            <w:tcW w:w="9748" w:type="dxa"/>
            <w:vAlign w:val="center"/>
          </w:tcPr>
          <w:p w14:paraId="6A610E48" w14:textId="77777777" w:rsidR="00233538" w:rsidRPr="00FF430B" w:rsidRDefault="00233538" w:rsidP="00196AB4">
            <w:pPr>
              <w:jc w:val="both"/>
            </w:pPr>
          </w:p>
          <w:p w14:paraId="286DD68B" w14:textId="77777777" w:rsidR="00460653" w:rsidRPr="00FF430B" w:rsidRDefault="00460653" w:rsidP="00196AB4">
            <w:pPr>
              <w:jc w:val="both"/>
              <w:rPr>
                <w:b/>
                <w:caps/>
                <w:sz w:val="28"/>
                <w:szCs w:val="28"/>
              </w:rPr>
            </w:pPr>
          </w:p>
          <w:p w14:paraId="18CC6C0A"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59716E"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3C5FB8">
              <w:rPr>
                <w:b/>
              </w:rPr>
              <w:t xml:space="preserve"> </w:t>
            </w:r>
            <w:r w:rsidR="006F2648">
              <w:rPr>
                <w:b/>
              </w:rPr>
              <w:t>COP</w:t>
            </w:r>
          </w:p>
          <w:p w14:paraId="036172D7" w14:textId="77777777" w:rsidR="00460653" w:rsidRPr="00FF430B" w:rsidRDefault="00460653" w:rsidP="00196AB4">
            <w:pPr>
              <w:jc w:val="both"/>
              <w:rPr>
                <w:b/>
                <w:i/>
              </w:rPr>
            </w:pPr>
          </w:p>
          <w:p w14:paraId="4C7F488B" w14:textId="77777777" w:rsidR="00460653" w:rsidRPr="00FF430B" w:rsidRDefault="00460653" w:rsidP="00196AB4">
            <w:pPr>
              <w:jc w:val="both"/>
              <w:rPr>
                <w:b/>
                <w:i/>
              </w:rPr>
            </w:pPr>
          </w:p>
          <w:p w14:paraId="4A0EDD4E"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w:t>
            </w:r>
            <w:r w:rsidR="006F2648">
              <w:t>Orhei</w:t>
            </w:r>
            <w:r w:rsidR="00F26535" w:rsidRPr="00FF430B">
              <w:t>__</w:t>
            </w:r>
          </w:p>
          <w:p w14:paraId="374CC6E3"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1776CC3B" w14:textId="77777777" w:rsidR="00460653" w:rsidRPr="00FF430B" w:rsidRDefault="00460653" w:rsidP="00196AB4">
            <w:pPr>
              <w:jc w:val="both"/>
            </w:pPr>
          </w:p>
          <w:p w14:paraId="4385BE23" w14:textId="77777777" w:rsidR="00460653" w:rsidRPr="00FF430B" w:rsidRDefault="00460653" w:rsidP="00196AB4">
            <w:pPr>
              <w:jc w:val="both"/>
            </w:pPr>
          </w:p>
          <w:p w14:paraId="7CDC2239" w14:textId="77777777" w:rsidR="004B0051" w:rsidRPr="00FF430B" w:rsidRDefault="00792182" w:rsidP="0019071C">
            <w:pPr>
              <w:pStyle w:val="a"/>
              <w:numPr>
                <w:ilvl w:val="3"/>
                <w:numId w:val="3"/>
              </w:numPr>
              <w:rPr>
                <w:b/>
                <w:kern w:val="28"/>
              </w:rPr>
            </w:pPr>
            <w:r w:rsidRPr="00FF430B">
              <w:rPr>
                <w:b/>
                <w:kern w:val="28"/>
              </w:rPr>
              <w:t>PARTEA GENERALĂ</w:t>
            </w:r>
          </w:p>
          <w:p w14:paraId="2419D8EC"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0EA3A516" w14:textId="77777777" w:rsidR="004B0051" w:rsidRPr="00FF430B" w:rsidRDefault="004B0051" w:rsidP="004B0051">
            <w:pPr>
              <w:rPr>
                <w:b/>
                <w:kern w:val="28"/>
              </w:rPr>
            </w:pPr>
          </w:p>
          <w:p w14:paraId="3700FE2E" w14:textId="77777777" w:rsidR="00460653" w:rsidRPr="00FF430B" w:rsidRDefault="00460653" w:rsidP="004B0051">
            <w:pPr>
              <w:rPr>
                <w:b/>
                <w:kern w:val="28"/>
              </w:rPr>
            </w:pPr>
            <w:r w:rsidRPr="00FF430B">
              <w:rPr>
                <w:b/>
                <w:kern w:val="28"/>
              </w:rPr>
              <w:t>PĂRŢILE CONTRACTANTE</w:t>
            </w:r>
          </w:p>
          <w:p w14:paraId="3C240599" w14:textId="77777777" w:rsidR="004B0051" w:rsidRPr="00FF430B" w:rsidRDefault="004B0051" w:rsidP="004B0051">
            <w:pPr>
              <w:rPr>
                <w:b/>
                <w:kern w:val="28"/>
              </w:rPr>
            </w:pPr>
          </w:p>
          <w:p w14:paraId="4CF7A515" w14:textId="77777777" w:rsidR="00460653" w:rsidRPr="006F2648" w:rsidRDefault="00460653" w:rsidP="006F2648">
            <w:pPr>
              <w:pStyle w:val="af2"/>
              <w:tabs>
                <w:tab w:val="left" w:pos="567"/>
                <w:tab w:val="right" w:pos="9531"/>
              </w:tabs>
              <w:ind w:firstLine="0"/>
              <w:rPr>
                <w:lang w:val="ro-MD"/>
              </w:rPr>
            </w:pPr>
            <w:r w:rsidRPr="00AF7059">
              <w:rPr>
                <w:lang w:val="en-US"/>
              </w:rPr>
              <w:t>Prezentul contract este încheiat în urma procedurii de achiziție nr. ___________</w:t>
            </w:r>
            <w:r w:rsidR="006F2648" w:rsidRPr="00AF7059">
              <w:rPr>
                <w:lang w:val="en-US"/>
              </w:rPr>
              <w:t xml:space="preserve">_____ </w:t>
            </w:r>
            <w:proofErr w:type="gramStart"/>
            <w:r w:rsidR="006F2648" w:rsidRPr="00AF7059">
              <w:rPr>
                <w:lang w:val="en-US"/>
              </w:rPr>
              <w:t>din</w:t>
            </w:r>
            <w:proofErr w:type="gramEnd"/>
            <w:r w:rsidR="006F2648" w:rsidRPr="00AF7059">
              <w:rPr>
                <w:lang w:val="en-US"/>
              </w:rPr>
              <w:t xml:space="preserve"> data________________</w:t>
            </w:r>
            <w:r w:rsidRPr="00AF7059">
              <w:rPr>
                <w:lang w:val="en-US"/>
              </w:rPr>
              <w:t>_, între</w:t>
            </w:r>
            <w:r w:rsidR="006F2648">
              <w:rPr>
                <w:lang w:val="ro-MD"/>
              </w:rPr>
              <w:t xml:space="preserve"> </w:t>
            </w:r>
            <w:r w:rsidR="006F2648" w:rsidRPr="006F2648">
              <w:rPr>
                <w:b/>
                <w:lang w:val="ro-MD"/>
              </w:rPr>
              <w:t>IMSP Centrul de Sănătate nr. 1 Orhei</w:t>
            </w:r>
            <w:r w:rsidRPr="00AF7059">
              <w:rPr>
                <w:lang w:val="en-US"/>
              </w:rPr>
              <w:t>, cu sediul în</w:t>
            </w:r>
            <w:r w:rsidR="006F2648">
              <w:rPr>
                <w:lang w:val="ro-MD"/>
              </w:rPr>
              <w:t xml:space="preserve"> </w:t>
            </w:r>
            <w:r w:rsidR="006F2648" w:rsidRPr="006F2648">
              <w:rPr>
                <w:b/>
                <w:lang w:val="ro-MD"/>
              </w:rPr>
              <w:t>mun. Orhei</w:t>
            </w:r>
          </w:p>
          <w:p w14:paraId="5385030D" w14:textId="77777777" w:rsidR="00460653" w:rsidRPr="00FF430B" w:rsidRDefault="00460653" w:rsidP="006F2648">
            <w:pPr>
              <w:tabs>
                <w:tab w:val="left" w:pos="567"/>
                <w:tab w:val="right" w:pos="10205"/>
              </w:tabs>
              <w:jc w:val="both"/>
              <w:rPr>
                <w:sz w:val="20"/>
                <w:szCs w:val="20"/>
              </w:rPr>
            </w:pPr>
            <w:r w:rsidRPr="00FF430B">
              <w:rPr>
                <w:sz w:val="20"/>
                <w:szCs w:val="20"/>
              </w:rPr>
              <w:t xml:space="preserve">                                                          (denumirea autorităţii contractante) </w:t>
            </w:r>
            <w:r w:rsidR="006F2648">
              <w:rPr>
                <w:sz w:val="20"/>
                <w:szCs w:val="20"/>
              </w:rPr>
              <w:t xml:space="preserve">                                                    </w:t>
            </w:r>
            <w:r w:rsidRPr="00FF430B">
              <w:rPr>
                <w:sz w:val="20"/>
                <w:szCs w:val="20"/>
              </w:rPr>
              <w:t xml:space="preserve">(localitatea) </w:t>
            </w:r>
          </w:p>
          <w:p w14:paraId="30D2DD32" w14:textId="77777777" w:rsidR="00460653" w:rsidRPr="00FF430B" w:rsidRDefault="00460653" w:rsidP="006F2648">
            <w:pPr>
              <w:tabs>
                <w:tab w:val="left" w:pos="567"/>
                <w:tab w:val="right" w:pos="9531"/>
              </w:tabs>
              <w:jc w:val="both"/>
            </w:pPr>
            <w:r w:rsidRPr="006F2648">
              <w:rPr>
                <w:b/>
              </w:rPr>
              <w:t>str.</w:t>
            </w:r>
            <w:r w:rsidR="006F2648" w:rsidRPr="006F2648">
              <w:rPr>
                <w:b/>
              </w:rPr>
              <w:t xml:space="preserve"> Vasile Lupu 127</w:t>
            </w:r>
            <w:r w:rsidR="006F2648">
              <w:t xml:space="preserve">, </w:t>
            </w:r>
            <w:r w:rsidRPr="00FF430B">
              <w:t xml:space="preserve">telefon: </w:t>
            </w:r>
            <w:r w:rsidR="006F2648">
              <w:t>0235 24384</w:t>
            </w:r>
            <w:r w:rsidRPr="00FF430B">
              <w:t xml:space="preserve">, fax: </w:t>
            </w:r>
            <w:r w:rsidR="006F2648">
              <w:t>0235 24556</w:t>
            </w:r>
            <w:r w:rsidRPr="00FF430B">
              <w:t>,</w:t>
            </w:r>
            <w:r w:rsidR="006F2648">
              <w:t xml:space="preserve"> </w:t>
            </w:r>
            <w:r w:rsidR="009157BF" w:rsidRPr="00FF430B">
              <w:t>IDNO</w:t>
            </w:r>
            <w:r w:rsidRPr="00FF430B">
              <w:t xml:space="preserve"> </w:t>
            </w:r>
            <w:r w:rsidR="006F2648">
              <w:t xml:space="preserve">1013606002553 </w:t>
            </w:r>
            <w:r w:rsidR="00B51B6E" w:rsidRPr="00FF430B">
              <w:t>reprezentat prin</w:t>
            </w:r>
            <w:r w:rsidR="006F2648">
              <w:t xml:space="preserve"> </w:t>
            </w:r>
            <w:r w:rsidR="006F2648" w:rsidRPr="006F2648">
              <w:rPr>
                <w:b/>
              </w:rPr>
              <w:t>Șef CS dl Iu. Lupacescu</w:t>
            </w:r>
            <w:r w:rsidRPr="00FF430B">
              <w:t xml:space="preserve">,    </w:t>
            </w:r>
          </w:p>
          <w:p w14:paraId="247C87FB" w14:textId="77777777" w:rsidR="00460653" w:rsidRPr="00AF7059" w:rsidRDefault="005D4B79" w:rsidP="00385C85">
            <w:pPr>
              <w:pStyle w:val="af2"/>
              <w:tabs>
                <w:tab w:val="left" w:pos="567"/>
              </w:tabs>
              <w:ind w:firstLine="0"/>
              <w:rPr>
                <w:sz w:val="20"/>
                <w:szCs w:val="20"/>
                <w:lang w:val="en-US"/>
              </w:rPr>
            </w:pPr>
            <w:r w:rsidRPr="00AF7059">
              <w:rPr>
                <w:sz w:val="20"/>
                <w:szCs w:val="20"/>
                <w:lang w:val="en-US"/>
              </w:rPr>
              <w:t xml:space="preserve">                                                   </w:t>
            </w:r>
            <w:r w:rsidR="00460653" w:rsidRPr="00AF7059">
              <w:rPr>
                <w:sz w:val="20"/>
                <w:szCs w:val="20"/>
                <w:lang w:val="en-US"/>
              </w:rPr>
              <w:t xml:space="preserve"> (numele, prenumele şi</w:t>
            </w:r>
            <w:r w:rsidR="00DF4DCF" w:rsidRPr="00AF7059">
              <w:rPr>
                <w:sz w:val="20"/>
                <w:szCs w:val="20"/>
                <w:lang w:val="en-US"/>
              </w:rPr>
              <w:t xml:space="preserve"> </w:t>
            </w:r>
            <w:r w:rsidR="00460653" w:rsidRPr="00AF7059">
              <w:rPr>
                <w:sz w:val="20"/>
                <w:szCs w:val="20"/>
                <w:lang w:val="en-US"/>
              </w:rPr>
              <w:t xml:space="preserve">funcţia conducătorului) </w:t>
            </w:r>
          </w:p>
          <w:p w14:paraId="5879603B"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436D8C2D"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5CA784E5"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21A22A46"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653C742D" w14:textId="77777777" w:rsidR="00CD0EA7" w:rsidRPr="00AF7059" w:rsidRDefault="00460653" w:rsidP="00385C85">
            <w:pPr>
              <w:pStyle w:val="af2"/>
              <w:tabs>
                <w:tab w:val="left" w:pos="567"/>
              </w:tabs>
              <w:ind w:firstLine="0"/>
              <w:rPr>
                <w:sz w:val="20"/>
                <w:szCs w:val="20"/>
                <w:lang w:val="en-US"/>
              </w:rPr>
            </w:pPr>
            <w:proofErr w:type="gramStart"/>
            <w:r w:rsidRPr="00AF7059">
              <w:rPr>
                <w:lang w:val="en-US"/>
              </w:rPr>
              <w:t>telefon</w:t>
            </w:r>
            <w:proofErr w:type="gramEnd"/>
            <w:r w:rsidRPr="00AF7059">
              <w:rPr>
                <w:lang w:val="en-US"/>
              </w:rPr>
              <w:t>: ______________, fax: _____________,</w:t>
            </w:r>
            <w:r w:rsidR="00DF4DCF" w:rsidRPr="00AF7059">
              <w:rPr>
                <w:lang w:val="en-US"/>
              </w:rPr>
              <w:t xml:space="preserve"> </w:t>
            </w:r>
            <w:r w:rsidR="009157BF" w:rsidRPr="00AF7059">
              <w:rPr>
                <w:lang w:val="en-US"/>
              </w:rPr>
              <w:t>IDNO</w:t>
            </w:r>
            <w:r w:rsidRPr="00AF7059">
              <w:rPr>
                <w:lang w:val="en-US"/>
              </w:rPr>
              <w:t xml:space="preserve">________________ autorizat pentru activitatea în construcţii: autorizaţia nr. _______ </w:t>
            </w:r>
            <w:proofErr w:type="gramStart"/>
            <w:r w:rsidR="0016369C" w:rsidRPr="00AF7059">
              <w:rPr>
                <w:lang w:val="en-US"/>
              </w:rPr>
              <w:t>din</w:t>
            </w:r>
            <w:proofErr w:type="gramEnd"/>
            <w:r w:rsidR="0016369C" w:rsidRPr="00AF7059">
              <w:rPr>
                <w:lang w:val="en-US"/>
              </w:rPr>
              <w:t xml:space="preserve"> „</w:t>
            </w:r>
            <w:r w:rsidRPr="00AF7059">
              <w:rPr>
                <w:lang w:val="en-US"/>
              </w:rPr>
              <w:t>__”______________20__, eliberată de __________________,pe un termen de ____</w:t>
            </w:r>
            <w:r w:rsidR="0016369C" w:rsidRPr="00AF7059">
              <w:rPr>
                <w:lang w:val="en-US"/>
              </w:rPr>
              <w:t xml:space="preserve"> ani, pentru genurile de </w:t>
            </w:r>
            <w:r w:rsidRPr="00AF7059">
              <w:rPr>
                <w:lang w:val="en-US"/>
              </w:rPr>
              <w:t>activitate___________________________________,</w:t>
            </w:r>
            <w:r w:rsidR="00CD0EA7" w:rsidRPr="00AF7059">
              <w:rPr>
                <w:lang w:val="en-US"/>
              </w:rPr>
              <w:t xml:space="preserve"> reprezentat prin </w:t>
            </w:r>
            <w:r w:rsidRPr="00AF7059">
              <w:rPr>
                <w:lang w:val="en-US"/>
              </w:rPr>
              <w:t>__________________</w:t>
            </w:r>
            <w:r w:rsidR="00CD0EA7" w:rsidRPr="00AF7059">
              <w:rPr>
                <w:lang w:val="en-US"/>
              </w:rPr>
              <w:t>__________________</w:t>
            </w:r>
            <w:r w:rsidRPr="00AF7059">
              <w:rPr>
                <w:lang w:val="en-US"/>
              </w:rPr>
              <w:t>_, în calitate</w:t>
            </w:r>
            <w:r w:rsidR="00CD0EA7" w:rsidRPr="00AF7059">
              <w:rPr>
                <w:lang w:val="en-US"/>
              </w:rPr>
              <w:t xml:space="preserve"> de Antreprenor, pe de altă parte.</w:t>
            </w:r>
          </w:p>
          <w:p w14:paraId="5B41DDC1" w14:textId="77777777" w:rsidR="001A5517" w:rsidRPr="00AF7059" w:rsidRDefault="00460653" w:rsidP="00385C85">
            <w:pPr>
              <w:pStyle w:val="af2"/>
              <w:tabs>
                <w:tab w:val="left" w:pos="567"/>
              </w:tabs>
              <w:ind w:firstLine="0"/>
              <w:rPr>
                <w:sz w:val="20"/>
                <w:szCs w:val="20"/>
                <w:lang w:val="en-US"/>
              </w:rPr>
            </w:pPr>
            <w:r w:rsidRPr="00AF7059">
              <w:rPr>
                <w:sz w:val="20"/>
                <w:szCs w:val="20"/>
                <w:lang w:val="en-US"/>
              </w:rPr>
              <w:t xml:space="preserve"> (numele şi</w:t>
            </w:r>
            <w:r w:rsidR="005D4B79" w:rsidRPr="00AF7059">
              <w:rPr>
                <w:sz w:val="20"/>
                <w:szCs w:val="20"/>
                <w:lang w:val="en-US"/>
              </w:rPr>
              <w:t xml:space="preserve"> </w:t>
            </w:r>
            <w:r w:rsidRPr="00AF7059">
              <w:rPr>
                <w:sz w:val="20"/>
                <w:szCs w:val="20"/>
                <w:lang w:val="en-US"/>
              </w:rPr>
              <w:t>funcţia conducătorului)</w:t>
            </w:r>
          </w:p>
          <w:p w14:paraId="08E5152D"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576A0D94"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1A97C361" w14:textId="5F50CDD0"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AF7059">
              <w:rPr>
                <w:i/>
              </w:rPr>
              <w:t>l</w:t>
            </w:r>
            <w:r w:rsidR="00087530">
              <w:rPr>
                <w:i/>
              </w:rPr>
              <w:t>ucrări</w:t>
            </w:r>
            <w:r w:rsidR="00460653" w:rsidRPr="00FF430B">
              <w:rPr>
                <w:i/>
              </w:rPr>
              <w:t xml:space="preserve"> </w:t>
            </w:r>
            <w:r w:rsidR="005D7925">
              <w:rPr>
                <w:i/>
              </w:rPr>
              <w:t xml:space="preserve">de reparație </w:t>
            </w:r>
            <w:r w:rsidR="00AF7059">
              <w:rPr>
                <w:i/>
              </w:rPr>
              <w:t xml:space="preserve">a </w:t>
            </w:r>
            <w:r w:rsidR="00874D81">
              <w:rPr>
                <w:i/>
              </w:rPr>
              <w:t>birourilor în incinta CS Nr. 1 Orhei</w:t>
            </w:r>
            <w:r w:rsidR="005D7925">
              <w:rPr>
                <w:i/>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4B2F2732" w14:textId="77777777" w:rsidR="00460653" w:rsidRPr="00FF430B" w:rsidRDefault="00460653" w:rsidP="00196AB4">
            <w:pPr>
              <w:jc w:val="both"/>
            </w:pPr>
          </w:p>
          <w:p w14:paraId="6AFF8386"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6765AE21" w14:textId="08F440DC" w:rsidR="00460653" w:rsidRPr="00AF7059" w:rsidRDefault="00A156C0" w:rsidP="00196AB4">
            <w:pPr>
              <w:pStyle w:val="af2"/>
              <w:tabs>
                <w:tab w:val="left" w:pos="567"/>
              </w:tabs>
              <w:spacing w:line="276" w:lineRule="auto"/>
              <w:ind w:firstLine="0"/>
              <w:rPr>
                <w:lang w:val="en-US"/>
              </w:rPr>
            </w:pPr>
            <w:r w:rsidRPr="00AF7059">
              <w:rPr>
                <w:lang w:val="en-US"/>
              </w:rPr>
              <w:t xml:space="preserve">2.1. </w:t>
            </w:r>
            <w:r w:rsidR="00460653" w:rsidRPr="00AF7059">
              <w:rPr>
                <w:lang w:val="en-US"/>
              </w:rPr>
              <w:t xml:space="preserve">Durata de execuţie a lucrărilor contractate este de </w:t>
            </w:r>
            <w:r w:rsidR="005D7925">
              <w:rPr>
                <w:lang w:val="ro-MD"/>
              </w:rPr>
              <w:t xml:space="preserve">maxim pînă </w:t>
            </w:r>
            <w:r w:rsidR="005B48F8">
              <w:rPr>
                <w:lang w:val="ro-MD"/>
              </w:rPr>
              <w:t>45</w:t>
            </w:r>
            <w:r w:rsidR="00591855">
              <w:rPr>
                <w:lang w:val="ro-MD"/>
              </w:rPr>
              <w:t xml:space="preserve"> zile</w:t>
            </w:r>
            <w:r w:rsidR="00E5300D">
              <w:rPr>
                <w:lang w:val="ro-MD"/>
              </w:rPr>
              <w:t xml:space="preserve"> </w:t>
            </w:r>
            <w:r w:rsidR="00460653" w:rsidRPr="00AF7059">
              <w:rPr>
                <w:lang w:val="en-US"/>
              </w:rPr>
              <w:t xml:space="preserve">după primirea ordinului de începere </w:t>
            </w:r>
            <w:proofErr w:type="gramStart"/>
            <w:r w:rsidR="00460653" w:rsidRPr="00AF7059">
              <w:rPr>
                <w:lang w:val="en-US"/>
              </w:rPr>
              <w:t>a</w:t>
            </w:r>
            <w:proofErr w:type="gramEnd"/>
            <w:r w:rsidR="00460653" w:rsidRPr="00AF7059">
              <w:rPr>
                <w:lang w:val="en-US"/>
              </w:rPr>
              <w:t xml:space="preserve"> execuţiei</w:t>
            </w:r>
            <w:r w:rsidR="005D4B79" w:rsidRPr="00AF7059">
              <w:rPr>
                <w:lang w:val="en-US"/>
              </w:rPr>
              <w:t xml:space="preserve"> </w:t>
            </w:r>
            <w:r w:rsidR="00460653" w:rsidRPr="00AF7059">
              <w:rPr>
                <w:lang w:val="en-US"/>
              </w:rPr>
              <w:t>şi asigurării lucrului ritmic de către beneficiar</w:t>
            </w:r>
            <w:r w:rsidR="005D4B79" w:rsidRPr="00AF7059">
              <w:rPr>
                <w:lang w:val="en-US"/>
              </w:rPr>
              <w:t>-</w:t>
            </w:r>
            <w:r w:rsidR="00460653" w:rsidRPr="00AF7059">
              <w:rPr>
                <w:lang w:val="en-US"/>
              </w:rPr>
              <w:t>ordonatorul de credite.</w:t>
            </w:r>
          </w:p>
          <w:p w14:paraId="42D60AF8" w14:textId="77777777" w:rsidR="00460653" w:rsidRPr="00AF7059" w:rsidRDefault="00A156C0" w:rsidP="00196AB4">
            <w:pPr>
              <w:pStyle w:val="af2"/>
              <w:tabs>
                <w:tab w:val="left" w:pos="567"/>
              </w:tabs>
              <w:spacing w:line="276" w:lineRule="auto"/>
              <w:ind w:firstLine="0"/>
              <w:rPr>
                <w:lang w:val="en-US"/>
              </w:rPr>
            </w:pPr>
            <w:r w:rsidRPr="00AF7059">
              <w:rPr>
                <w:lang w:val="en-US"/>
              </w:rPr>
              <w:t xml:space="preserve">2.2. </w:t>
            </w:r>
            <w:r w:rsidR="00460653" w:rsidRPr="00AF7059">
              <w:rPr>
                <w:lang w:val="en-US"/>
              </w:rPr>
              <w:t xml:space="preserve">Graficul de execuţie a lucrărilor se va efectua conform specificaţiei din anexa </w:t>
            </w:r>
            <w:r w:rsidR="009157BF" w:rsidRPr="00AF7059">
              <w:rPr>
                <w:lang w:val="en-US"/>
              </w:rPr>
              <w:t xml:space="preserve">la </w:t>
            </w:r>
            <w:r w:rsidR="00460653" w:rsidRPr="00AF7059">
              <w:rPr>
                <w:lang w:val="en-US"/>
              </w:rPr>
              <w:t xml:space="preserve">prezentul </w:t>
            </w:r>
            <w:r w:rsidR="00460653" w:rsidRPr="00AF7059">
              <w:rPr>
                <w:lang w:val="en-US"/>
              </w:rPr>
              <w:lastRenderedPageBreak/>
              <w:t xml:space="preserve">contract. </w:t>
            </w:r>
          </w:p>
          <w:p w14:paraId="286FA3E9" w14:textId="77777777" w:rsidR="00460653" w:rsidRPr="00AF7059" w:rsidRDefault="00A156C0" w:rsidP="00196AB4">
            <w:pPr>
              <w:pStyle w:val="af2"/>
              <w:tabs>
                <w:tab w:val="left" w:pos="567"/>
              </w:tabs>
              <w:spacing w:line="276" w:lineRule="auto"/>
              <w:ind w:firstLine="0"/>
              <w:rPr>
                <w:lang w:val="en-US"/>
              </w:rPr>
            </w:pPr>
            <w:r w:rsidRPr="00AF7059">
              <w:rPr>
                <w:lang w:val="en-US"/>
              </w:rPr>
              <w:t xml:space="preserve">2.3. </w:t>
            </w:r>
            <w:r w:rsidR="00460653" w:rsidRPr="00AF7059">
              <w:rPr>
                <w:lang w:val="en-US"/>
              </w:rPr>
              <w:t xml:space="preserve">Perioada de execuţie poate fi prelungită </w:t>
            </w:r>
            <w:r w:rsidR="00EB65F6" w:rsidRPr="00AF7059">
              <w:rPr>
                <w:lang w:val="en-US"/>
              </w:rPr>
              <w:t xml:space="preserve">sau suspendată </w:t>
            </w:r>
            <w:r w:rsidR="00460653" w:rsidRPr="00AF7059">
              <w:rPr>
                <w:lang w:val="en-US"/>
              </w:rPr>
              <w:t>dacă constrângerea activităţii se datorează următoarelor cauze:</w:t>
            </w:r>
          </w:p>
          <w:p w14:paraId="5DEFF6FD" w14:textId="77777777" w:rsidR="00460653" w:rsidRPr="00FF430B" w:rsidRDefault="00460653" w:rsidP="006F2648">
            <w:pPr>
              <w:numPr>
                <w:ilvl w:val="0"/>
                <w:numId w:val="8"/>
              </w:numPr>
              <w:tabs>
                <w:tab w:val="left" w:pos="1276"/>
              </w:tabs>
              <w:spacing w:line="276" w:lineRule="auto"/>
              <w:ind w:left="0" w:hanging="425"/>
              <w:jc w:val="both"/>
            </w:pPr>
            <w:r w:rsidRPr="00FF430B">
              <w:t>generate de Beneficiar;</w:t>
            </w:r>
          </w:p>
          <w:p w14:paraId="59E31D7A" w14:textId="77777777" w:rsidR="00460653" w:rsidRPr="00FF430B" w:rsidRDefault="001B1B6D" w:rsidP="006F2648">
            <w:pPr>
              <w:numPr>
                <w:ilvl w:val="0"/>
                <w:numId w:val="8"/>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78EEBBCA" w14:textId="77777777" w:rsidR="00460653" w:rsidRPr="00FF430B" w:rsidRDefault="00460653" w:rsidP="006F2648">
            <w:pPr>
              <w:numPr>
                <w:ilvl w:val="0"/>
                <w:numId w:val="8"/>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79A738DA" w14:textId="77777777" w:rsidR="00460653" w:rsidRPr="00FF430B" w:rsidRDefault="00460653" w:rsidP="006F2648">
            <w:pPr>
              <w:numPr>
                <w:ilvl w:val="0"/>
                <w:numId w:val="8"/>
              </w:numPr>
              <w:tabs>
                <w:tab w:val="left" w:pos="1276"/>
              </w:tabs>
              <w:spacing w:line="276" w:lineRule="auto"/>
              <w:ind w:left="0" w:hanging="425"/>
              <w:jc w:val="both"/>
            </w:pPr>
            <w:r w:rsidRPr="00FF430B">
              <w:t>calamităţilor naturale recunoscute de autoritatea legală.</w:t>
            </w:r>
          </w:p>
          <w:p w14:paraId="1F3D08CB" w14:textId="77777777" w:rsidR="00460653" w:rsidRPr="00AF7059" w:rsidRDefault="00A156C0" w:rsidP="00196AB4">
            <w:pPr>
              <w:pStyle w:val="af2"/>
              <w:tabs>
                <w:tab w:val="left" w:pos="567"/>
              </w:tabs>
              <w:spacing w:line="276" w:lineRule="auto"/>
              <w:ind w:firstLine="0"/>
              <w:rPr>
                <w:lang w:val="en-US"/>
              </w:rPr>
            </w:pPr>
            <w:r w:rsidRPr="00AF7059">
              <w:rPr>
                <w:lang w:val="en-US"/>
              </w:rPr>
              <w:t xml:space="preserve">2.4. </w:t>
            </w:r>
            <w:r w:rsidR="00460653" w:rsidRPr="00AF7059">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0387287E" w14:textId="77777777" w:rsidR="00460653" w:rsidRPr="00AF7059" w:rsidRDefault="00A156C0" w:rsidP="00196AB4">
            <w:pPr>
              <w:pStyle w:val="af2"/>
              <w:tabs>
                <w:tab w:val="left" w:pos="567"/>
              </w:tabs>
              <w:spacing w:line="276" w:lineRule="auto"/>
              <w:ind w:firstLine="0"/>
              <w:rPr>
                <w:lang w:val="en-US"/>
              </w:rPr>
            </w:pPr>
            <w:r w:rsidRPr="00AF7059">
              <w:rPr>
                <w:lang w:val="en-US"/>
              </w:rPr>
              <w:t xml:space="preserve">2.5. </w:t>
            </w:r>
            <w:r w:rsidR="00460653" w:rsidRPr="00AF7059">
              <w:rPr>
                <w:lang w:val="en-US"/>
              </w:rPr>
              <w:t xml:space="preserve">La terminarea lucrărilor, Antreprenorul </w:t>
            </w:r>
            <w:r w:rsidR="00183D79" w:rsidRPr="00AF7059">
              <w:rPr>
                <w:lang w:val="en-US"/>
              </w:rPr>
              <w:t>va notifica Beneficiarul că su</w:t>
            </w:r>
            <w:r w:rsidR="00460653" w:rsidRPr="00AF7059">
              <w:rPr>
                <w:lang w:val="en-US"/>
              </w:rPr>
              <w:t xml:space="preserve">nt îndeplinite condiţiile de recepţie, solicitând convocarea comisiei. În baza acestei notificări, Beneficiarul va convoca comisia </w:t>
            </w:r>
            <w:proofErr w:type="gramStart"/>
            <w:r w:rsidR="00460653" w:rsidRPr="00AF7059">
              <w:rPr>
                <w:lang w:val="en-US"/>
              </w:rPr>
              <w:t>de  recepţie</w:t>
            </w:r>
            <w:proofErr w:type="gramEnd"/>
            <w:r w:rsidR="00460653" w:rsidRPr="00AF7059">
              <w:rPr>
                <w:lang w:val="en-US"/>
              </w:rPr>
              <w:t xml:space="preserve"> pentru terminarea lucrărilor.</w:t>
            </w:r>
          </w:p>
          <w:p w14:paraId="73292DF5"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0DD4F516"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3DCB01D1" w14:textId="77777777" w:rsidR="007A2F41" w:rsidRPr="00FF430B" w:rsidRDefault="007A2F41" w:rsidP="00196AB4">
            <w:pPr>
              <w:pStyle w:val="a"/>
              <w:numPr>
                <w:ilvl w:val="0"/>
                <w:numId w:val="0"/>
              </w:numPr>
            </w:pPr>
          </w:p>
          <w:p w14:paraId="30118AF0"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C0BF520" w14:textId="77777777"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1C7A198" w14:textId="77777777" w:rsidR="00995AF6" w:rsidRPr="00AF7059" w:rsidRDefault="00E503F9" w:rsidP="00196AB4">
            <w:pPr>
              <w:pStyle w:val="af2"/>
              <w:tabs>
                <w:tab w:val="left" w:pos="321"/>
              </w:tabs>
              <w:spacing w:line="276" w:lineRule="auto"/>
              <w:ind w:firstLine="0"/>
              <w:rPr>
                <w:lang w:val="en-US"/>
              </w:rPr>
            </w:pPr>
            <w:r w:rsidRPr="00AF7059">
              <w:rPr>
                <w:lang w:val="en-US"/>
              </w:rPr>
              <w:t>3.2</w:t>
            </w:r>
            <w:proofErr w:type="gramStart"/>
            <w:r w:rsidR="00A156C0" w:rsidRPr="00AF7059">
              <w:rPr>
                <w:lang w:val="en-US"/>
              </w:rPr>
              <w:t>.</w:t>
            </w:r>
            <w:r w:rsidR="00460653" w:rsidRPr="00AF7059">
              <w:rPr>
                <w:lang w:val="en-US"/>
              </w:rPr>
              <w:t>Achitările</w:t>
            </w:r>
            <w:proofErr w:type="gramEnd"/>
            <w:r w:rsidR="00460653" w:rsidRPr="00AF7059">
              <w:rPr>
                <w:lang w:val="en-US"/>
              </w:rPr>
              <w:t xml:space="preserve"> vor fi efectuate prin transfer în baza facturilor fiscale, după primirea proceselor </w:t>
            </w:r>
            <w:r w:rsidR="00A156C0" w:rsidRPr="00AF7059">
              <w:rPr>
                <w:lang w:val="en-US"/>
              </w:rPr>
              <w:t>–</w:t>
            </w:r>
            <w:r w:rsidR="00460653" w:rsidRPr="00AF7059">
              <w:rPr>
                <w:lang w:val="en-US"/>
              </w:rPr>
              <w:t xml:space="preserve"> verbale de recepţie a lucrărilor executate, semnate şi</w:t>
            </w:r>
            <w:r w:rsidR="00995AF6" w:rsidRPr="00AF7059">
              <w:rPr>
                <w:lang w:val="en-US"/>
              </w:rPr>
              <w:t xml:space="preserve"> acceptate de către Beneficiar.</w:t>
            </w:r>
          </w:p>
          <w:p w14:paraId="428F1D4F" w14:textId="77777777" w:rsidR="00A946E0" w:rsidRPr="00AF7059" w:rsidRDefault="00A156C0" w:rsidP="00196AB4">
            <w:pPr>
              <w:pStyle w:val="af2"/>
              <w:tabs>
                <w:tab w:val="left" w:pos="37"/>
              </w:tabs>
              <w:spacing w:line="276" w:lineRule="auto"/>
              <w:ind w:firstLine="0"/>
              <w:rPr>
                <w:lang w:val="en-US"/>
              </w:rPr>
            </w:pPr>
            <w:r w:rsidRPr="00AF7059">
              <w:rPr>
                <w:lang w:val="en-US"/>
              </w:rPr>
              <w:t xml:space="preserve">3.3. </w:t>
            </w:r>
            <w:r w:rsidR="00460653" w:rsidRPr="00AF7059">
              <w:rPr>
                <w:lang w:val="en-US"/>
              </w:rPr>
              <w:t>Beneficiarul va verifica procesele</w:t>
            </w:r>
            <w:r w:rsidR="009E719D" w:rsidRPr="00AF7059">
              <w:rPr>
                <w:lang w:val="en-US"/>
              </w:rPr>
              <w:t>-</w:t>
            </w:r>
            <w:r w:rsidR="00460653" w:rsidRPr="00AF7059">
              <w:rPr>
                <w:lang w:val="en-US"/>
              </w:rPr>
              <w:t xml:space="preserve">verbale de recepție a lucrărilor executate în termen de </w:t>
            </w:r>
            <w:r w:rsidR="00684D44" w:rsidRPr="00AF7059">
              <w:rPr>
                <w:lang w:val="en-US"/>
              </w:rPr>
              <w:t>…..</w:t>
            </w:r>
            <w:r w:rsidR="00460653" w:rsidRPr="00AF7059">
              <w:rPr>
                <w:lang w:val="en-US"/>
              </w:rPr>
              <w:t xml:space="preserve"> </w:t>
            </w:r>
            <w:proofErr w:type="gramStart"/>
            <w:r w:rsidR="00460653" w:rsidRPr="00AF7059">
              <w:rPr>
                <w:lang w:val="en-US"/>
              </w:rPr>
              <w:t>zile</w:t>
            </w:r>
            <w:proofErr w:type="gramEnd"/>
            <w:r w:rsidR="00460653" w:rsidRPr="00AF7059">
              <w:rPr>
                <w:lang w:val="en-US"/>
              </w:rPr>
              <w:t xml:space="preserve"> calendaristice de la primirea acestora de la Antreprenor.</w:t>
            </w:r>
          </w:p>
          <w:p w14:paraId="0764386B" w14:textId="77777777" w:rsidR="00A946E0" w:rsidRPr="00AF7059" w:rsidRDefault="00316769" w:rsidP="00196AB4">
            <w:pPr>
              <w:pStyle w:val="af2"/>
              <w:tabs>
                <w:tab w:val="left" w:pos="37"/>
              </w:tabs>
              <w:spacing w:line="276" w:lineRule="auto"/>
              <w:ind w:firstLine="0"/>
              <w:rPr>
                <w:lang w:val="en-US"/>
              </w:rPr>
            </w:pPr>
            <w:r w:rsidRPr="00AF7059">
              <w:rPr>
                <w:lang w:val="en-US"/>
              </w:rPr>
              <w:t>3.4</w:t>
            </w:r>
            <w:r w:rsidR="00A156C0" w:rsidRPr="00AF7059">
              <w:rPr>
                <w:lang w:val="en-US"/>
              </w:rPr>
              <w:t xml:space="preserve">. </w:t>
            </w:r>
            <w:r w:rsidR="00460653" w:rsidRPr="00AF7059">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F7059">
              <w:rPr>
                <w:lang w:val="en-US"/>
              </w:rPr>
              <w:t>u su</w:t>
            </w:r>
            <w:r w:rsidR="00460653" w:rsidRPr="00AF7059">
              <w:rPr>
                <w:lang w:val="en-US"/>
              </w:rPr>
              <w:t xml:space="preserve">nt în litigiu va fi plătită imediat. </w:t>
            </w:r>
          </w:p>
          <w:p w14:paraId="2AD516BF" w14:textId="77777777" w:rsidR="00E503F9" w:rsidRPr="00AF7059" w:rsidRDefault="00316769" w:rsidP="00196AB4">
            <w:pPr>
              <w:pStyle w:val="af2"/>
              <w:tabs>
                <w:tab w:val="left" w:pos="37"/>
              </w:tabs>
              <w:spacing w:line="276" w:lineRule="auto"/>
              <w:ind w:firstLine="0"/>
              <w:rPr>
                <w:lang w:val="en-US"/>
              </w:rPr>
            </w:pPr>
            <w:r w:rsidRPr="00AF7059">
              <w:rPr>
                <w:lang w:val="en-US"/>
              </w:rPr>
              <w:t>3.5</w:t>
            </w:r>
            <w:proofErr w:type="gramStart"/>
            <w:r w:rsidR="00A156C0" w:rsidRPr="00AF7059">
              <w:rPr>
                <w:lang w:val="en-US"/>
              </w:rPr>
              <w:t>.</w:t>
            </w:r>
            <w:r w:rsidR="00460653" w:rsidRPr="00AF7059">
              <w:rPr>
                <w:lang w:val="en-US"/>
              </w:rPr>
              <w:t>Lucrările</w:t>
            </w:r>
            <w:proofErr w:type="gramEnd"/>
            <w:r w:rsidR="00460653" w:rsidRPr="00AF7059">
              <w:rPr>
                <w:lang w:val="en-US"/>
              </w:rPr>
              <w:t xml:space="preserve"> nu </w:t>
            </w:r>
            <w:r w:rsidR="00183D79" w:rsidRPr="00AF7059">
              <w:rPr>
                <w:lang w:val="en-US"/>
              </w:rPr>
              <w:t>vor fi considerate finalizate pâ</w:t>
            </w:r>
            <w:r w:rsidR="00460653" w:rsidRPr="00AF7059">
              <w:rPr>
                <w:lang w:val="en-US"/>
              </w:rPr>
              <w:t>nă</w:t>
            </w:r>
            <w:r w:rsidR="00183D79" w:rsidRPr="00AF7059">
              <w:rPr>
                <w:lang w:val="en-US"/>
              </w:rPr>
              <w:t xml:space="preserve"> câ</w:t>
            </w:r>
            <w:r w:rsidR="00460653" w:rsidRPr="00AF7059">
              <w:rPr>
                <w:lang w:val="en-US"/>
              </w:rPr>
              <w:t xml:space="preserve">nd procesul-verbal de recepţie la terminarea lucrărilor  nu va fi semnat de comisia de recepţie, care confirmă că lucrările au fost executate </w:t>
            </w:r>
            <w:r w:rsidR="00A946E0" w:rsidRPr="00AF7059">
              <w:rPr>
                <w:lang w:val="en-US"/>
              </w:rPr>
              <w:t>conform contractului.</w:t>
            </w:r>
          </w:p>
          <w:p w14:paraId="4BD667DD" w14:textId="77777777" w:rsidR="00267805" w:rsidRPr="00AF7059" w:rsidRDefault="00316769" w:rsidP="00A101F6">
            <w:pPr>
              <w:pStyle w:val="af2"/>
              <w:tabs>
                <w:tab w:val="left" w:pos="37"/>
              </w:tabs>
              <w:spacing w:line="276" w:lineRule="auto"/>
              <w:ind w:firstLine="0"/>
              <w:rPr>
                <w:lang w:val="en-US"/>
              </w:rPr>
            </w:pPr>
            <w:r w:rsidRPr="00AF7059">
              <w:rPr>
                <w:lang w:val="en-US"/>
              </w:rPr>
              <w:t>3.6</w:t>
            </w:r>
            <w:proofErr w:type="gramStart"/>
            <w:r w:rsidR="00A227F2" w:rsidRPr="00AF7059">
              <w:rPr>
                <w:lang w:val="en-US"/>
              </w:rPr>
              <w:t>.Garanţia</w:t>
            </w:r>
            <w:proofErr w:type="gramEnd"/>
            <w:r w:rsidR="00A227F2" w:rsidRPr="00AF7059">
              <w:rPr>
                <w:lang w:val="en-US"/>
              </w:rPr>
              <w:t xml:space="preserve"> de bună execuţie se va restitui Antreprenorului în baza notificării Beneficiarului către agentul bancar. Notificarea se va face după semnarea procesului-verbal de recepţie la terminarea </w:t>
            </w:r>
            <w:r w:rsidR="00A227F2" w:rsidRPr="00AF7059">
              <w:rPr>
                <w:lang w:val="en-US"/>
              </w:rPr>
              <w:lastRenderedPageBreak/>
              <w:t>lucrărilor în cel mult 15 zile.</w:t>
            </w:r>
            <w:r w:rsidR="005D4B79" w:rsidRPr="00AF7059">
              <w:rPr>
                <w:lang w:val="en-US"/>
              </w:rPr>
              <w:t xml:space="preserve"> </w:t>
            </w:r>
            <w:r w:rsidR="00EB65F6" w:rsidRPr="00AF7059">
              <w:rPr>
                <w:lang w:val="en-US"/>
              </w:rPr>
              <w:t>În cazul recepţiei cu obiecţii,</w:t>
            </w:r>
            <w:r w:rsidR="005D4B79" w:rsidRPr="00AF7059">
              <w:rPr>
                <w:lang w:val="en-US"/>
              </w:rPr>
              <w:t xml:space="preserve"> </w:t>
            </w:r>
            <w:r w:rsidR="00EB65F6" w:rsidRPr="00AF7059">
              <w:rPr>
                <w:lang w:val="en-US"/>
              </w:rPr>
              <w:t>garanţia se va restitui în cel mult 15 zile după înlăturarea acestora.</w:t>
            </w:r>
          </w:p>
          <w:p w14:paraId="7B5B7840" w14:textId="77777777" w:rsidR="00A156C0" w:rsidRPr="00AF7059" w:rsidRDefault="00A156C0" w:rsidP="00196AB4">
            <w:pPr>
              <w:pStyle w:val="af2"/>
              <w:tabs>
                <w:tab w:val="left" w:pos="37"/>
              </w:tabs>
              <w:spacing w:line="276" w:lineRule="auto"/>
              <w:ind w:firstLine="0"/>
              <w:rPr>
                <w:lang w:val="en-US"/>
              </w:rPr>
            </w:pPr>
          </w:p>
          <w:p w14:paraId="7F212FD3"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3734A62B"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79D7847A"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5C0239C0" w14:textId="77777777" w:rsidR="00460653" w:rsidRPr="00AF7059" w:rsidRDefault="00A101F6" w:rsidP="00371806">
            <w:pPr>
              <w:pStyle w:val="af2"/>
              <w:tabs>
                <w:tab w:val="left" w:pos="567"/>
              </w:tabs>
              <w:spacing w:line="276" w:lineRule="auto"/>
              <w:ind w:firstLine="0"/>
              <w:rPr>
                <w:lang w:val="en-US"/>
              </w:rPr>
            </w:pPr>
            <w:r w:rsidRPr="00AF7059">
              <w:rPr>
                <w:lang w:val="en-US"/>
              </w:rPr>
              <w:t xml:space="preserve">4.3. </w:t>
            </w:r>
            <w:r w:rsidR="00D7570D" w:rsidRPr="00AF7059">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5C6E5749" w14:textId="77777777" w:rsidR="00460653" w:rsidRPr="00AF7059" w:rsidRDefault="00A156C0" w:rsidP="00196AB4">
            <w:pPr>
              <w:pStyle w:val="af2"/>
              <w:tabs>
                <w:tab w:val="left" w:pos="567"/>
              </w:tabs>
              <w:spacing w:line="276" w:lineRule="auto"/>
              <w:ind w:firstLine="0"/>
              <w:rPr>
                <w:lang w:val="en-US"/>
              </w:rPr>
            </w:pPr>
            <w:r w:rsidRPr="00AF7059">
              <w:rPr>
                <w:lang w:val="en-US"/>
              </w:rPr>
              <w:t xml:space="preserve">4.4. </w:t>
            </w:r>
            <w:r w:rsidR="00460653" w:rsidRPr="00AF7059">
              <w:rPr>
                <w:lang w:val="en-US"/>
              </w:rPr>
              <w:t xml:space="preserve">Documentaţia pusă la dispoziţia Antreprenorului se repartizează astfel: </w:t>
            </w:r>
          </w:p>
          <w:p w14:paraId="101771E0" w14:textId="77777777" w:rsidR="00460653" w:rsidRPr="00FF430B" w:rsidRDefault="00460653" w:rsidP="006F2648">
            <w:pPr>
              <w:numPr>
                <w:ilvl w:val="0"/>
                <w:numId w:val="9"/>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6E78567E" w14:textId="77777777" w:rsidR="00460653" w:rsidRPr="00AF7059" w:rsidRDefault="00A101F6" w:rsidP="00196AB4">
            <w:pPr>
              <w:pStyle w:val="af2"/>
              <w:tabs>
                <w:tab w:val="left" w:pos="567"/>
              </w:tabs>
              <w:spacing w:line="276" w:lineRule="auto"/>
              <w:ind w:firstLine="0"/>
              <w:rPr>
                <w:lang w:val="en-US"/>
              </w:rPr>
            </w:pPr>
            <w:r w:rsidRPr="00AF7059">
              <w:rPr>
                <w:lang w:val="en-US"/>
              </w:rPr>
              <w:t xml:space="preserve">4.5. </w:t>
            </w:r>
            <w:r w:rsidR="00460653" w:rsidRPr="00AF7059">
              <w:rPr>
                <w:lang w:val="en-US"/>
              </w:rPr>
              <w:t>Desenele, calculele, verificările calculelor, caietele de măsurări (ataşamentele) şi alte documente, pe care Beneficiarul sau Antreprenorul trebuie să le întocmească şi</w:t>
            </w:r>
            <w:r w:rsidR="005D4B79" w:rsidRPr="00AF7059">
              <w:rPr>
                <w:lang w:val="en-US"/>
              </w:rPr>
              <w:t xml:space="preserve"> </w:t>
            </w:r>
            <w:r w:rsidR="00460653" w:rsidRPr="00AF7059">
              <w:rPr>
                <w:lang w:val="en-US"/>
              </w:rPr>
              <w:t>s</w:t>
            </w:r>
            <w:r w:rsidR="00183D79" w:rsidRPr="00AF7059">
              <w:rPr>
                <w:lang w:val="en-US"/>
              </w:rPr>
              <w:t>u</w:t>
            </w:r>
            <w:r w:rsidR="00460653" w:rsidRPr="00AF7059">
              <w:rPr>
                <w:lang w:val="en-US"/>
              </w:rPr>
              <w:t xml:space="preserve">nt cerute de subantreprenorul proiectant, vor fi puse la dispoziţia acestuia de către Antreprenor. </w:t>
            </w:r>
          </w:p>
          <w:p w14:paraId="199B21DA" w14:textId="77777777" w:rsidR="00460653" w:rsidRPr="00AF7059" w:rsidRDefault="00A156C0" w:rsidP="00196AB4">
            <w:pPr>
              <w:pStyle w:val="af2"/>
              <w:tabs>
                <w:tab w:val="left" w:pos="567"/>
              </w:tabs>
              <w:spacing w:line="276" w:lineRule="auto"/>
              <w:ind w:firstLine="0"/>
              <w:rPr>
                <w:lang w:val="en-US"/>
              </w:rPr>
            </w:pPr>
            <w:r w:rsidRPr="00AF7059">
              <w:rPr>
                <w:lang w:val="en-US"/>
              </w:rPr>
              <w:t xml:space="preserve">4.6. </w:t>
            </w:r>
            <w:r w:rsidR="00460653" w:rsidRPr="00AF7059">
              <w:rPr>
                <w:lang w:val="en-US"/>
              </w:rPr>
              <w:t>Oferta adjudecată face parte integrantă din contract. Ea trebuie să fie corectă şi completă. Preţurile stabilite vor acoperi toate obligaţiunile din contract şi toate operaţiunile pentru terminarea şi</w:t>
            </w:r>
            <w:r w:rsidR="005D4B79" w:rsidRPr="00AF7059">
              <w:rPr>
                <w:lang w:val="en-US"/>
              </w:rPr>
              <w:t xml:space="preserve"> </w:t>
            </w:r>
            <w:r w:rsidR="00460653" w:rsidRPr="00AF7059">
              <w:rPr>
                <w:lang w:val="en-US"/>
              </w:rPr>
              <w:t xml:space="preserve">întreţinerea corespunzătoare a lucrărilor. </w:t>
            </w:r>
          </w:p>
          <w:p w14:paraId="6F6E6842" w14:textId="77777777" w:rsidR="00460653" w:rsidRPr="00AF7059" w:rsidRDefault="00A156C0" w:rsidP="00196AB4">
            <w:pPr>
              <w:pStyle w:val="af2"/>
              <w:tabs>
                <w:tab w:val="left" w:pos="567"/>
              </w:tabs>
              <w:spacing w:line="276" w:lineRule="auto"/>
              <w:ind w:firstLine="0"/>
              <w:rPr>
                <w:lang w:val="en-US"/>
              </w:rPr>
            </w:pPr>
            <w:r w:rsidRPr="00AF7059">
              <w:rPr>
                <w:lang w:val="en-US"/>
              </w:rPr>
              <w:t xml:space="preserve">4.7. </w:t>
            </w:r>
            <w:r w:rsidR="00460653" w:rsidRPr="00AF7059">
              <w:rPr>
                <w:lang w:val="en-US"/>
              </w:rPr>
              <w:t>Dacă Beneficiarul nu emite în timp util dispoziţii suplimentare care să conţină</w:t>
            </w:r>
            <w:r w:rsidR="005D4B79" w:rsidRPr="00AF7059">
              <w:rPr>
                <w:lang w:val="en-US"/>
              </w:rPr>
              <w:t xml:space="preserve"> </w:t>
            </w:r>
            <w:r w:rsidR="00460653" w:rsidRPr="00AF7059">
              <w:rPr>
                <w:lang w:val="en-US"/>
              </w:rPr>
              <w:t>instrucţiuni sau aprobări, ordine, directive, sau detalii, Antreprenorul va notifica Beneficiarul prin scrisori, de c</w:t>
            </w:r>
            <w:r w:rsidR="00183D79" w:rsidRPr="00AF7059">
              <w:rPr>
                <w:lang w:val="en-US"/>
              </w:rPr>
              <w:t>â</w:t>
            </w:r>
            <w:r w:rsidR="00460653" w:rsidRPr="00AF7059">
              <w:rPr>
                <w:lang w:val="en-US"/>
              </w:rPr>
              <w:t>te ori este posibil, că acestea pot să provoace înt</w:t>
            </w:r>
            <w:r w:rsidR="00183D79" w:rsidRPr="00AF7059">
              <w:rPr>
                <w:lang w:val="en-US"/>
              </w:rPr>
              <w:t>â</w:t>
            </w:r>
            <w:r w:rsidR="00460653" w:rsidRPr="00AF7059">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79A2916D" w14:textId="77777777" w:rsidR="00460653" w:rsidRPr="00AF7059" w:rsidRDefault="00A156C0" w:rsidP="00196AB4">
            <w:pPr>
              <w:pStyle w:val="af2"/>
              <w:tabs>
                <w:tab w:val="left" w:pos="567"/>
              </w:tabs>
              <w:spacing w:line="276" w:lineRule="auto"/>
              <w:ind w:firstLine="0"/>
              <w:rPr>
                <w:lang w:val="en-US"/>
              </w:rPr>
            </w:pPr>
            <w:r w:rsidRPr="00AF7059">
              <w:rPr>
                <w:lang w:val="en-US"/>
              </w:rPr>
              <w:t xml:space="preserve">4.8. </w:t>
            </w:r>
            <w:r w:rsidR="00460653" w:rsidRPr="00AF7059">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6CB200B3" w14:textId="77777777" w:rsidR="00460653" w:rsidRPr="00AF7059" w:rsidRDefault="00A156C0" w:rsidP="00196AB4">
            <w:pPr>
              <w:pStyle w:val="af2"/>
              <w:tabs>
                <w:tab w:val="left" w:pos="567"/>
              </w:tabs>
              <w:spacing w:line="276" w:lineRule="auto"/>
              <w:ind w:firstLine="0"/>
              <w:rPr>
                <w:lang w:val="en-US"/>
              </w:rPr>
            </w:pPr>
            <w:r w:rsidRPr="00AF7059">
              <w:rPr>
                <w:lang w:val="en-US"/>
              </w:rPr>
              <w:t xml:space="preserve">4.9. </w:t>
            </w:r>
            <w:r w:rsidR="00460653" w:rsidRPr="00AF7059">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F7059">
              <w:rPr>
                <w:lang w:val="en-US"/>
              </w:rPr>
              <w:t xml:space="preserve"> </w:t>
            </w:r>
            <w:r w:rsidR="00460653" w:rsidRPr="00AF7059">
              <w:rPr>
                <w:lang w:val="en-US"/>
              </w:rPr>
              <w:t xml:space="preserve">şi pentru procedeele de execuţie utilizate. </w:t>
            </w:r>
          </w:p>
          <w:p w14:paraId="03D1C7D8" w14:textId="77777777" w:rsidR="00460653" w:rsidRPr="005055A3" w:rsidRDefault="00A156C0" w:rsidP="00196AB4">
            <w:pPr>
              <w:pStyle w:val="af2"/>
              <w:tabs>
                <w:tab w:val="left" w:pos="567"/>
              </w:tabs>
              <w:spacing w:line="276" w:lineRule="auto"/>
              <w:ind w:firstLine="0"/>
              <w:rPr>
                <w:lang w:val="ro-MD"/>
              </w:rPr>
            </w:pPr>
            <w:r w:rsidRPr="00AF7059">
              <w:rPr>
                <w:lang w:val="en-US"/>
              </w:rPr>
              <w:t xml:space="preserve">4.10. </w:t>
            </w:r>
            <w:r w:rsidR="00460653" w:rsidRPr="00AF7059">
              <w:rPr>
                <w:lang w:val="en-US"/>
              </w:rPr>
              <w:t xml:space="preserve">Antreprenorul, prin </w:t>
            </w:r>
            <w:r w:rsidR="002F6A1E" w:rsidRPr="00AF7059">
              <w:rPr>
                <w:lang w:val="en-US"/>
              </w:rPr>
              <w:t xml:space="preserve">atribuirea </w:t>
            </w:r>
            <w:r w:rsidR="00460653" w:rsidRPr="00AF7059">
              <w:rPr>
                <w:lang w:val="en-US"/>
              </w:rPr>
              <w:t>ofertei în favoarea sa, se angajează să</w:t>
            </w:r>
            <w:r w:rsidR="00BC46B3" w:rsidRPr="00AF7059">
              <w:rPr>
                <w:lang w:val="en-US"/>
              </w:rPr>
              <w:t xml:space="preserve"> prezinte</w:t>
            </w:r>
            <w:r w:rsidR="005D4B79" w:rsidRPr="00AF7059">
              <w:rPr>
                <w:lang w:val="en-US"/>
              </w:rPr>
              <w:t xml:space="preserve"> </w:t>
            </w:r>
            <w:r w:rsidR="00EA64B0" w:rsidRPr="00AF7059">
              <w:rPr>
                <w:lang w:val="en-US"/>
              </w:rPr>
              <w:t>garanţia de bună execuţie a contractului, în cuantum de _</w:t>
            </w:r>
            <w:r w:rsidR="005055A3">
              <w:rPr>
                <w:lang w:val="ro-MD"/>
              </w:rPr>
              <w:t>5</w:t>
            </w:r>
            <w:r w:rsidR="00EA64B0" w:rsidRPr="00AF7059">
              <w:rPr>
                <w:lang w:val="en-US"/>
              </w:rPr>
              <w:t>_% din valoarea contractului atribuit.</w:t>
            </w:r>
            <w:r w:rsidR="005055A3">
              <w:rPr>
                <w:lang w:val="ro-MD"/>
              </w:rPr>
              <w:t xml:space="preserve"> Forma garanției de bună execuție este </w:t>
            </w:r>
            <w:r w:rsidR="005055A3" w:rsidRPr="005055A3">
              <w:rPr>
                <w:rStyle w:val="fontstyle01"/>
                <w:sz w:val="24"/>
                <w:szCs w:val="24"/>
                <w:lang w:val="en-US"/>
              </w:rPr>
              <w:t>transfer pe contul autorității contractante</w:t>
            </w:r>
            <w:r w:rsidR="005055A3">
              <w:rPr>
                <w:rStyle w:val="fontstyle01"/>
                <w:sz w:val="24"/>
                <w:szCs w:val="24"/>
                <w:lang w:val="en-US"/>
              </w:rPr>
              <w:t>.</w:t>
            </w:r>
          </w:p>
          <w:p w14:paraId="21EC63D7" w14:textId="77777777" w:rsidR="00267805" w:rsidRPr="00AF7059" w:rsidRDefault="00A156C0" w:rsidP="00684D44">
            <w:pPr>
              <w:pStyle w:val="af2"/>
              <w:tabs>
                <w:tab w:val="left" w:pos="567"/>
              </w:tabs>
              <w:spacing w:line="276" w:lineRule="auto"/>
              <w:ind w:firstLine="0"/>
              <w:rPr>
                <w:lang w:val="en-US"/>
              </w:rPr>
            </w:pPr>
            <w:r w:rsidRPr="00AF7059">
              <w:rPr>
                <w:lang w:val="en-US"/>
              </w:rPr>
              <w:t>4.11.</w:t>
            </w:r>
            <w:r w:rsidR="00A109E6" w:rsidRPr="00AF7059">
              <w:rPr>
                <w:lang w:val="en-US"/>
              </w:rPr>
              <w:t xml:space="preserve"> Autoritatea contractantă eliberează/restituie</w:t>
            </w:r>
            <w:r w:rsidR="005D4B79" w:rsidRPr="00AF7059">
              <w:rPr>
                <w:lang w:val="en-US"/>
              </w:rPr>
              <w:t xml:space="preserve"> </w:t>
            </w:r>
            <w:r w:rsidR="00A109E6" w:rsidRPr="00AF7059">
              <w:rPr>
                <w:lang w:val="en-US"/>
              </w:rPr>
              <w:t>g</w:t>
            </w:r>
            <w:r w:rsidR="00460653" w:rsidRPr="00AF7059">
              <w:rPr>
                <w:lang w:val="en-US"/>
              </w:rPr>
              <w:t>aranţia de bună execuţie Antreprenorului după semnarea procesului-verbal de recepţie finală</w:t>
            </w:r>
            <w:r w:rsidR="00A109E6" w:rsidRPr="00AF7059">
              <w:rPr>
                <w:lang w:val="en-US"/>
              </w:rPr>
              <w:t>/ procesului-verbal la terminarea lucrărilor</w:t>
            </w:r>
            <w:r w:rsidR="00460653" w:rsidRPr="00AF7059">
              <w:rPr>
                <w:lang w:val="en-US"/>
              </w:rPr>
              <w:t xml:space="preserve"> în cel mult 15 zile</w:t>
            </w:r>
            <w:r w:rsidR="00E838F8" w:rsidRPr="00AF7059">
              <w:rPr>
                <w:lang w:val="en-US"/>
              </w:rPr>
              <w:t>.</w:t>
            </w:r>
            <w:r w:rsidR="005D4B79" w:rsidRPr="00AF7059">
              <w:rPr>
                <w:lang w:val="en-US"/>
              </w:rPr>
              <w:t xml:space="preserve"> </w:t>
            </w:r>
            <w:r w:rsidR="00EB65F6" w:rsidRPr="00AF7059">
              <w:rPr>
                <w:lang w:val="en-US"/>
              </w:rPr>
              <w:t>În cazul recepţiei cu obiecţii,</w:t>
            </w:r>
            <w:r w:rsidR="005D4B79" w:rsidRPr="00AF7059">
              <w:rPr>
                <w:lang w:val="en-US"/>
              </w:rPr>
              <w:t xml:space="preserve"> </w:t>
            </w:r>
            <w:r w:rsidR="00EB65F6" w:rsidRPr="00AF7059">
              <w:rPr>
                <w:lang w:val="en-US"/>
              </w:rPr>
              <w:t>garanţia se va restitui în cel mult 15 zile după înlăturarea acestora.</w:t>
            </w:r>
          </w:p>
          <w:p w14:paraId="04BEF5B1" w14:textId="77777777" w:rsidR="00460653" w:rsidRPr="00AF7059" w:rsidRDefault="00A156C0" w:rsidP="00196AB4">
            <w:pPr>
              <w:pStyle w:val="af2"/>
              <w:tabs>
                <w:tab w:val="left" w:pos="567"/>
              </w:tabs>
              <w:spacing w:line="276" w:lineRule="auto"/>
              <w:ind w:firstLine="0"/>
              <w:rPr>
                <w:lang w:val="en-US"/>
              </w:rPr>
            </w:pPr>
            <w:r w:rsidRPr="00AF7059">
              <w:rPr>
                <w:lang w:val="en-US"/>
              </w:rPr>
              <w:t>4.12</w:t>
            </w:r>
            <w:proofErr w:type="gramStart"/>
            <w:r w:rsidRPr="00AF7059">
              <w:rPr>
                <w:lang w:val="en-US"/>
              </w:rPr>
              <w:t>.</w:t>
            </w:r>
            <w:r w:rsidR="00460653" w:rsidRPr="00AF7059">
              <w:rPr>
                <w:lang w:val="en-US"/>
              </w:rPr>
              <w:t>Antreprenorul</w:t>
            </w:r>
            <w:proofErr w:type="gramEnd"/>
            <w:r w:rsidR="00460653" w:rsidRPr="00AF7059">
              <w:rPr>
                <w:lang w:val="en-US"/>
              </w:rPr>
              <w:t xml:space="preserve"> trebuie să constituie garanţia de bună execuţie după primirea scris</w:t>
            </w:r>
            <w:r w:rsidR="00404C0D" w:rsidRPr="00AF7059">
              <w:rPr>
                <w:lang w:val="en-US"/>
              </w:rPr>
              <w:t>orii de acceptare, dar nu mai târ</w:t>
            </w:r>
            <w:r w:rsidR="00460653" w:rsidRPr="00AF7059">
              <w:rPr>
                <w:lang w:val="en-US"/>
              </w:rPr>
              <w:t>ziu de dat</w:t>
            </w:r>
            <w:r w:rsidR="00404C0D" w:rsidRPr="00AF7059">
              <w:rPr>
                <w:lang w:val="en-US"/>
              </w:rPr>
              <w:t>a încheierii contractului. Atât</w:t>
            </w:r>
            <w:r w:rsidR="00460653" w:rsidRPr="00AF7059">
              <w:rPr>
                <w:lang w:val="en-US"/>
              </w:rPr>
              <w:t xml:space="preserve"> timp c</w:t>
            </w:r>
            <w:r w:rsidR="00404C0D" w:rsidRPr="00AF7059">
              <w:rPr>
                <w:lang w:val="en-US"/>
              </w:rPr>
              <w:t>â</w:t>
            </w:r>
            <w:r w:rsidR="00460653" w:rsidRPr="00AF7059">
              <w:rPr>
                <w:lang w:val="en-US"/>
              </w:rPr>
              <w:t>t el nu şi-</w:t>
            </w:r>
            <w:proofErr w:type="gramStart"/>
            <w:r w:rsidR="00460653" w:rsidRPr="00AF7059">
              <w:rPr>
                <w:lang w:val="en-US"/>
              </w:rPr>
              <w:t>a</w:t>
            </w:r>
            <w:proofErr w:type="gramEnd"/>
            <w:r w:rsidR="00460653" w:rsidRPr="00AF7059">
              <w:rPr>
                <w:lang w:val="en-US"/>
              </w:rPr>
              <w:t xml:space="preserve"> îndeplinit </w:t>
            </w:r>
            <w:r w:rsidR="00460653" w:rsidRPr="00AF7059">
              <w:rPr>
                <w:lang w:val="en-US"/>
              </w:rPr>
              <w:lastRenderedPageBreak/>
              <w:t>această obligaţiune, Beneficiarul poate să reţină garanţia</w:t>
            </w:r>
            <w:r w:rsidR="005D4B79" w:rsidRPr="00AF7059">
              <w:rPr>
                <w:lang w:val="en-US"/>
              </w:rPr>
              <w:t xml:space="preserve"> </w:t>
            </w:r>
            <w:r w:rsidR="00E364D5" w:rsidRPr="00AF7059">
              <w:rPr>
                <w:lang w:val="en-US"/>
              </w:rPr>
              <w:t>Antreprenorului</w:t>
            </w:r>
            <w:r w:rsidR="00460653" w:rsidRPr="00AF7059">
              <w:rPr>
                <w:lang w:val="en-US"/>
              </w:rPr>
              <w:t xml:space="preserve"> pentru ofertă. </w:t>
            </w:r>
          </w:p>
          <w:p w14:paraId="2CE43ED3" w14:textId="77777777" w:rsidR="00460653" w:rsidRPr="00AF7059" w:rsidRDefault="00A156C0" w:rsidP="00196AB4">
            <w:pPr>
              <w:pStyle w:val="af2"/>
              <w:tabs>
                <w:tab w:val="left" w:pos="567"/>
              </w:tabs>
              <w:spacing w:line="276" w:lineRule="auto"/>
              <w:ind w:firstLine="0"/>
              <w:rPr>
                <w:lang w:val="en-US"/>
              </w:rPr>
            </w:pPr>
            <w:r w:rsidRPr="00AF7059">
              <w:rPr>
                <w:lang w:val="en-US"/>
              </w:rPr>
              <w:t>4.1</w:t>
            </w:r>
            <w:r w:rsidR="00893327" w:rsidRPr="00AF7059">
              <w:rPr>
                <w:lang w:val="en-US"/>
              </w:rPr>
              <w:t>3</w:t>
            </w:r>
            <w:r w:rsidRPr="00AF7059">
              <w:rPr>
                <w:lang w:val="en-US"/>
              </w:rPr>
              <w:t xml:space="preserve">. </w:t>
            </w:r>
            <w:r w:rsidR="00460653" w:rsidRPr="00AF7059">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B4AEEFB" w14:textId="77777777" w:rsidR="00460653" w:rsidRPr="00AF7059" w:rsidRDefault="00A156C0" w:rsidP="00196AB4">
            <w:pPr>
              <w:pStyle w:val="af2"/>
              <w:tabs>
                <w:tab w:val="left" w:pos="567"/>
              </w:tabs>
              <w:spacing w:line="276" w:lineRule="auto"/>
              <w:ind w:firstLine="0"/>
              <w:rPr>
                <w:lang w:val="en-US"/>
              </w:rPr>
            </w:pPr>
            <w:r w:rsidRPr="00AF7059">
              <w:rPr>
                <w:lang w:val="en-US"/>
              </w:rPr>
              <w:t>4.1</w:t>
            </w:r>
            <w:r w:rsidR="00893327" w:rsidRPr="00AF7059">
              <w:rPr>
                <w:lang w:val="en-US"/>
              </w:rPr>
              <w:t>4</w:t>
            </w:r>
            <w:r w:rsidRPr="00AF7059">
              <w:rPr>
                <w:lang w:val="en-US"/>
              </w:rPr>
              <w:t xml:space="preserve">. </w:t>
            </w:r>
            <w:r w:rsidR="00460653" w:rsidRPr="00AF7059">
              <w:rPr>
                <w:lang w:val="en-US"/>
              </w:rPr>
              <w:t>La lucrările la care se fac încercări, se consideră calitatea probei îndeplinită at</w:t>
            </w:r>
            <w:r w:rsidR="00E171D4" w:rsidRPr="00AF7059">
              <w:rPr>
                <w:lang w:val="en-US"/>
              </w:rPr>
              <w:t>â</w:t>
            </w:r>
            <w:r w:rsidR="00460653" w:rsidRPr="00AF7059">
              <w:rPr>
                <w:lang w:val="en-US"/>
              </w:rPr>
              <w:t>ta timp c</w:t>
            </w:r>
            <w:r w:rsidR="00E171D4" w:rsidRPr="00AF7059">
              <w:rPr>
                <w:lang w:val="en-US"/>
              </w:rPr>
              <w:t>â</w:t>
            </w:r>
            <w:r w:rsidR="00460653" w:rsidRPr="00AF7059">
              <w:rPr>
                <w:lang w:val="en-US"/>
              </w:rPr>
              <w:t xml:space="preserve">t rezultatele se înscriu în limitele admise prin reglementările tehnice. </w:t>
            </w:r>
          </w:p>
          <w:p w14:paraId="14BEF438" w14:textId="77777777" w:rsidR="00460653" w:rsidRPr="00AF7059" w:rsidRDefault="00A156C0" w:rsidP="00196AB4">
            <w:pPr>
              <w:pStyle w:val="af2"/>
              <w:tabs>
                <w:tab w:val="left" w:pos="567"/>
              </w:tabs>
              <w:spacing w:line="276" w:lineRule="auto"/>
              <w:ind w:firstLine="0"/>
              <w:rPr>
                <w:lang w:val="en-US"/>
              </w:rPr>
            </w:pPr>
            <w:r w:rsidRPr="00AF7059">
              <w:rPr>
                <w:lang w:val="en-US"/>
              </w:rPr>
              <w:t>4.</w:t>
            </w:r>
            <w:r w:rsidR="00603AB4" w:rsidRPr="00AF7059">
              <w:rPr>
                <w:lang w:val="en-US"/>
              </w:rPr>
              <w:t xml:space="preserve">15. Beneficiarul </w:t>
            </w:r>
            <w:proofErr w:type="gramStart"/>
            <w:r w:rsidR="00603AB4" w:rsidRPr="00AF7059">
              <w:rPr>
                <w:lang w:val="en-US"/>
              </w:rPr>
              <w:t>are</w:t>
            </w:r>
            <w:proofErr w:type="gramEnd"/>
            <w:r w:rsidR="00603AB4" w:rsidRPr="00AF7059">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CABC46F" w14:textId="77777777" w:rsidR="00460653" w:rsidRPr="00AF7059" w:rsidRDefault="00A156C0" w:rsidP="00196AB4">
            <w:pPr>
              <w:pStyle w:val="af2"/>
              <w:tabs>
                <w:tab w:val="left" w:pos="567"/>
              </w:tabs>
              <w:spacing w:line="276" w:lineRule="auto"/>
              <w:ind w:firstLine="0"/>
              <w:rPr>
                <w:lang w:val="en-US"/>
              </w:rPr>
            </w:pPr>
            <w:r w:rsidRPr="00AF7059">
              <w:rPr>
                <w:lang w:val="en-US"/>
              </w:rPr>
              <w:t>4.1</w:t>
            </w:r>
            <w:r w:rsidR="00040EA0" w:rsidRPr="00AF7059">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49BCA16" w14:textId="77777777" w:rsidR="00460653" w:rsidRPr="00AF7059" w:rsidRDefault="00A156C0" w:rsidP="00196AB4">
            <w:pPr>
              <w:pStyle w:val="af2"/>
              <w:tabs>
                <w:tab w:val="left" w:pos="567"/>
              </w:tabs>
              <w:spacing w:line="276" w:lineRule="auto"/>
              <w:ind w:firstLine="0"/>
              <w:rPr>
                <w:lang w:val="en-US"/>
              </w:rPr>
            </w:pPr>
            <w:r w:rsidRPr="00AF7059">
              <w:rPr>
                <w:lang w:val="en-US"/>
              </w:rPr>
              <w:t>4.1</w:t>
            </w:r>
            <w:r w:rsidR="00893327" w:rsidRPr="00AF7059">
              <w:rPr>
                <w:lang w:val="en-US"/>
              </w:rPr>
              <w:t>7</w:t>
            </w:r>
            <w:r w:rsidRPr="00AF7059">
              <w:rPr>
                <w:lang w:val="en-US"/>
              </w:rPr>
              <w:t xml:space="preserve">. </w:t>
            </w:r>
            <w:r w:rsidR="00460653" w:rsidRPr="00AF7059">
              <w:rPr>
                <w:lang w:val="en-US"/>
              </w:rPr>
              <w:t>Dacă Antreprenorul consideră că dispoziţiile Beneficiarului s</w:t>
            </w:r>
            <w:r w:rsidR="00183D79" w:rsidRPr="00AF7059">
              <w:rPr>
                <w:lang w:val="en-US"/>
              </w:rPr>
              <w:t>u</w:t>
            </w:r>
            <w:r w:rsidR="00460653" w:rsidRPr="00AF7059">
              <w:rPr>
                <w:lang w:val="en-US"/>
              </w:rPr>
              <w:t xml:space="preserve">nt nejustificate sau inoportune, el poate </w:t>
            </w:r>
            <w:r w:rsidR="00E171D4" w:rsidRPr="00AF7059">
              <w:rPr>
                <w:lang w:val="en-US"/>
              </w:rPr>
              <w:t>înainta</w:t>
            </w:r>
            <w:r w:rsidR="005D4B79" w:rsidRPr="00AF7059">
              <w:rPr>
                <w:lang w:val="en-US"/>
              </w:rPr>
              <w:t xml:space="preserve"> </w:t>
            </w:r>
            <w:r w:rsidR="00460653" w:rsidRPr="00AF7059">
              <w:rPr>
                <w:lang w:val="en-US"/>
              </w:rPr>
              <w:t xml:space="preserve">obiecţii, dar acestea nu îl </w:t>
            </w:r>
            <w:r w:rsidR="00E171D4" w:rsidRPr="00AF7059">
              <w:rPr>
                <w:lang w:val="en-US"/>
              </w:rPr>
              <w:t>scutește</w:t>
            </w:r>
            <w:r w:rsidR="005D4B79" w:rsidRPr="00AF7059">
              <w:rPr>
                <w:lang w:val="en-US"/>
              </w:rPr>
              <w:t xml:space="preserve"> </w:t>
            </w:r>
            <w:r w:rsidR="00460653" w:rsidRPr="00AF7059">
              <w:rPr>
                <w:lang w:val="en-US"/>
              </w:rPr>
              <w:t xml:space="preserve">de </w:t>
            </w:r>
            <w:r w:rsidR="00E364D5" w:rsidRPr="00AF7059">
              <w:rPr>
                <w:lang w:val="en-US"/>
              </w:rPr>
              <w:t xml:space="preserve">obligația de </w:t>
            </w:r>
            <w:r w:rsidR="00460653" w:rsidRPr="00AF7059">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47A4A042" w14:textId="77777777" w:rsidR="00460653" w:rsidRPr="00AF7059" w:rsidRDefault="00A156C0" w:rsidP="00196AB4">
            <w:pPr>
              <w:pStyle w:val="af2"/>
              <w:tabs>
                <w:tab w:val="left" w:pos="567"/>
              </w:tabs>
              <w:spacing w:line="276" w:lineRule="auto"/>
              <w:ind w:firstLine="0"/>
              <w:rPr>
                <w:lang w:val="en-US"/>
              </w:rPr>
            </w:pPr>
            <w:r w:rsidRPr="00AF7059">
              <w:rPr>
                <w:lang w:val="en-US"/>
              </w:rPr>
              <w:t>4.1</w:t>
            </w:r>
            <w:r w:rsidR="00893327" w:rsidRPr="00AF7059">
              <w:rPr>
                <w:lang w:val="en-US"/>
              </w:rPr>
              <w:t>8</w:t>
            </w:r>
            <w:r w:rsidRPr="00AF7059">
              <w:rPr>
                <w:lang w:val="en-US"/>
              </w:rPr>
              <w:t xml:space="preserve">. </w:t>
            </w:r>
            <w:r w:rsidR="00460653" w:rsidRPr="00AF7059">
              <w:rPr>
                <w:lang w:val="en-US"/>
              </w:rPr>
              <w:t>Trasarea axelor principale, bornelor de referinţă, căilor de circulaţieşi limitelor terenului pus la dispoziţia Antreprenorului, precum şi materializarea cotelor de nivel în i</w:t>
            </w:r>
            <w:r w:rsidR="00183D79" w:rsidRPr="00AF7059">
              <w:rPr>
                <w:lang w:val="en-US"/>
              </w:rPr>
              <w:t>mediata apropiere a terenului, su</w:t>
            </w:r>
            <w:r w:rsidR="00460653" w:rsidRPr="00AF7059">
              <w:rPr>
                <w:lang w:val="en-US"/>
              </w:rPr>
              <w:t>nt</w:t>
            </w:r>
            <w:r w:rsidR="005D4B79" w:rsidRPr="00AF7059">
              <w:rPr>
                <w:lang w:val="en-US"/>
              </w:rPr>
              <w:t xml:space="preserve"> </w:t>
            </w:r>
            <w:r w:rsidR="00460653" w:rsidRPr="00AF7059">
              <w:rPr>
                <w:lang w:val="en-US"/>
              </w:rPr>
              <w:t xml:space="preserve">obligaţiuni ale Antreprenorului. </w:t>
            </w:r>
          </w:p>
          <w:p w14:paraId="11A4DDE5" w14:textId="77777777" w:rsidR="00460653" w:rsidRPr="00AF7059" w:rsidRDefault="00A156C0" w:rsidP="00196AB4">
            <w:pPr>
              <w:pStyle w:val="af2"/>
              <w:tabs>
                <w:tab w:val="left" w:pos="567"/>
              </w:tabs>
              <w:spacing w:line="276" w:lineRule="auto"/>
              <w:ind w:firstLine="0"/>
              <w:rPr>
                <w:lang w:val="en-US"/>
              </w:rPr>
            </w:pPr>
            <w:r w:rsidRPr="00AF7059">
              <w:rPr>
                <w:lang w:val="en-US"/>
              </w:rPr>
              <w:t>4.</w:t>
            </w:r>
            <w:r w:rsidR="00893327" w:rsidRPr="00AF7059">
              <w:rPr>
                <w:lang w:val="en-US"/>
              </w:rPr>
              <w:t>19</w:t>
            </w:r>
            <w:r w:rsidRPr="00AF7059">
              <w:rPr>
                <w:lang w:val="en-US"/>
              </w:rPr>
              <w:t xml:space="preserve">. </w:t>
            </w:r>
            <w:r w:rsidR="00460653" w:rsidRPr="00AF7059">
              <w:rPr>
                <w:lang w:val="en-US"/>
              </w:rPr>
              <w:t xml:space="preserve">Pentru verificarea trasării de către Beneficiar sau proiectant, Antreprenorul este obligat să protejeze şi să păstreze toate reperele, bornele sau alte obiecte folosite la trasarea lucrărilor. </w:t>
            </w:r>
          </w:p>
          <w:p w14:paraId="7CE14C77" w14:textId="77777777" w:rsidR="00460653" w:rsidRPr="00AF7059" w:rsidRDefault="00A156C0" w:rsidP="00196AB4">
            <w:pPr>
              <w:pStyle w:val="af2"/>
              <w:tabs>
                <w:tab w:val="left" w:pos="567"/>
              </w:tabs>
              <w:spacing w:line="276" w:lineRule="auto"/>
              <w:ind w:firstLine="0"/>
              <w:rPr>
                <w:lang w:val="en-US"/>
              </w:rPr>
            </w:pPr>
            <w:r w:rsidRPr="00AF7059">
              <w:rPr>
                <w:lang w:val="en-US"/>
              </w:rPr>
              <w:t>4.2</w:t>
            </w:r>
            <w:r w:rsidR="00893327" w:rsidRPr="00AF7059">
              <w:rPr>
                <w:lang w:val="en-US"/>
              </w:rPr>
              <w:t>0</w:t>
            </w:r>
            <w:r w:rsidRPr="00AF7059">
              <w:rPr>
                <w:lang w:val="en-US"/>
              </w:rPr>
              <w:t xml:space="preserve">. </w:t>
            </w:r>
            <w:r w:rsidR="00460653" w:rsidRPr="00AF7059">
              <w:rPr>
                <w:lang w:val="en-US"/>
              </w:rPr>
              <w:t>Ridicările de teren, trasările şi cotele de nivel, precum şi alte documente puse la dispoziţia Antreprenorului de către Beneficiar pentru executarea contractului s</w:t>
            </w:r>
            <w:r w:rsidR="00E10C0A" w:rsidRPr="00AF7059">
              <w:rPr>
                <w:lang w:val="en-US"/>
              </w:rPr>
              <w:t>u</w:t>
            </w:r>
            <w:r w:rsidR="00460653" w:rsidRPr="00AF7059">
              <w:rPr>
                <w:lang w:val="en-US"/>
              </w:rPr>
              <w:t>nt hotărâtoare. Antreprenorul este obligat să verifice documentele primite şi să înştiinţeze Beneficiarul cu privire la erorile şi</w:t>
            </w:r>
            <w:r w:rsidR="005D4B79" w:rsidRPr="00AF7059">
              <w:rPr>
                <w:lang w:val="en-US"/>
              </w:rPr>
              <w:t xml:space="preserve"> </w:t>
            </w:r>
            <w:r w:rsidR="00460653" w:rsidRPr="00AF7059">
              <w:rPr>
                <w:lang w:val="en-US"/>
              </w:rPr>
              <w:t xml:space="preserve">inexactităţile constatate sau presupuse. </w:t>
            </w:r>
          </w:p>
          <w:p w14:paraId="6A3F6CDC" w14:textId="77777777" w:rsidR="00460653" w:rsidRPr="00AF7059" w:rsidRDefault="00A156C0" w:rsidP="00196AB4">
            <w:pPr>
              <w:pStyle w:val="af2"/>
              <w:tabs>
                <w:tab w:val="left" w:pos="567"/>
              </w:tabs>
              <w:spacing w:line="276" w:lineRule="auto"/>
              <w:ind w:firstLine="0"/>
              <w:rPr>
                <w:lang w:val="en-US"/>
              </w:rPr>
            </w:pPr>
            <w:r w:rsidRPr="00AF7059">
              <w:rPr>
                <w:lang w:val="en-US"/>
              </w:rPr>
              <w:t>4.2</w:t>
            </w:r>
            <w:r w:rsidR="00893327" w:rsidRPr="00AF7059">
              <w:rPr>
                <w:lang w:val="en-US"/>
              </w:rPr>
              <w:t>1</w:t>
            </w:r>
            <w:r w:rsidRPr="00AF7059">
              <w:rPr>
                <w:lang w:val="en-US"/>
              </w:rPr>
              <w:t xml:space="preserve">. </w:t>
            </w:r>
            <w:r w:rsidR="00460653" w:rsidRPr="00AF7059">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AF7059">
              <w:rPr>
                <w:lang w:val="en-US"/>
              </w:rPr>
              <w:t>prevederilor legale și obligațiunilor contractuale și profesionale</w:t>
            </w:r>
            <w:r w:rsidR="00460653" w:rsidRPr="00AF7059">
              <w:rPr>
                <w:lang w:val="en-US"/>
              </w:rPr>
              <w:t xml:space="preserve">. </w:t>
            </w:r>
          </w:p>
          <w:p w14:paraId="1E40290A" w14:textId="77777777" w:rsidR="00460653" w:rsidRPr="00AF7059" w:rsidRDefault="00A156C0" w:rsidP="00196AB4">
            <w:pPr>
              <w:pStyle w:val="af2"/>
              <w:tabs>
                <w:tab w:val="left" w:pos="567"/>
              </w:tabs>
              <w:spacing w:line="276" w:lineRule="auto"/>
              <w:ind w:firstLine="0"/>
              <w:rPr>
                <w:lang w:val="en-US"/>
              </w:rPr>
            </w:pPr>
            <w:r w:rsidRPr="00AF7059">
              <w:rPr>
                <w:lang w:val="en-US"/>
              </w:rPr>
              <w:t>4.2</w:t>
            </w:r>
            <w:r w:rsidR="00893327" w:rsidRPr="00AF7059">
              <w:rPr>
                <w:lang w:val="en-US"/>
              </w:rPr>
              <w:t>2</w:t>
            </w:r>
            <w:r w:rsidRPr="00AF7059">
              <w:rPr>
                <w:lang w:val="en-US"/>
              </w:rPr>
              <w:t xml:space="preserve">. </w:t>
            </w:r>
            <w:r w:rsidR="00460653" w:rsidRPr="00AF7059">
              <w:rPr>
                <w:lang w:val="en-US"/>
              </w:rPr>
              <w:t xml:space="preserve">Pe parcursul executării lucrărilor, Beneficiarul are dreptul să dispună în scris: </w:t>
            </w:r>
          </w:p>
          <w:p w14:paraId="1E731470" w14:textId="77777777" w:rsidR="00460653" w:rsidRPr="00FF430B" w:rsidRDefault="00460653" w:rsidP="006F2648">
            <w:pPr>
              <w:numPr>
                <w:ilvl w:val="0"/>
                <w:numId w:val="10"/>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3FE3E22E" w14:textId="77777777" w:rsidR="00460653" w:rsidRPr="00FF430B" w:rsidRDefault="00460653" w:rsidP="006F2648">
            <w:pPr>
              <w:numPr>
                <w:ilvl w:val="0"/>
                <w:numId w:val="10"/>
              </w:numPr>
              <w:tabs>
                <w:tab w:val="left" w:pos="314"/>
              </w:tabs>
              <w:spacing w:line="276" w:lineRule="auto"/>
              <w:ind w:left="0" w:firstLine="0"/>
              <w:jc w:val="both"/>
            </w:pPr>
            <w:r w:rsidRPr="00FF430B">
              <w:t xml:space="preserve">înlocuirea materialelor necorespunzătoare calitativ cu altele corespunzătoare; </w:t>
            </w:r>
          </w:p>
          <w:p w14:paraId="2468E238" w14:textId="77777777" w:rsidR="00460653" w:rsidRPr="00FF430B" w:rsidRDefault="00460653" w:rsidP="006F2648">
            <w:pPr>
              <w:numPr>
                <w:ilvl w:val="0"/>
                <w:numId w:val="10"/>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6BB3A36" w14:textId="77777777" w:rsidR="00460653" w:rsidRPr="00AF7059" w:rsidRDefault="00A156C0" w:rsidP="00196AB4">
            <w:pPr>
              <w:pStyle w:val="af2"/>
              <w:tabs>
                <w:tab w:val="left" w:pos="567"/>
              </w:tabs>
              <w:spacing w:line="276" w:lineRule="auto"/>
              <w:ind w:firstLine="0"/>
              <w:rPr>
                <w:lang w:val="en-US"/>
              </w:rPr>
            </w:pPr>
            <w:r w:rsidRPr="00AF7059">
              <w:rPr>
                <w:lang w:val="en-US"/>
              </w:rPr>
              <w:t>4.2</w:t>
            </w:r>
            <w:r w:rsidR="00893327" w:rsidRPr="00AF7059">
              <w:rPr>
                <w:lang w:val="en-US"/>
              </w:rPr>
              <w:t>3</w:t>
            </w:r>
            <w:r w:rsidRPr="00AF7059">
              <w:rPr>
                <w:lang w:val="en-US"/>
              </w:rPr>
              <w:t xml:space="preserve">. </w:t>
            </w:r>
            <w:r w:rsidR="00460653" w:rsidRPr="00AF7059">
              <w:rPr>
                <w:lang w:val="en-US"/>
              </w:rPr>
              <w:t xml:space="preserve">În cazul neexecutării de către Antreprenor a dispoziţiilor din punctul 2.1., Beneficiarul poate opri lucrările, </w:t>
            </w:r>
            <w:r w:rsidR="00F53F69" w:rsidRPr="00AF7059">
              <w:rPr>
                <w:lang w:val="en-US"/>
              </w:rPr>
              <w:t xml:space="preserve">prin </w:t>
            </w:r>
            <w:r w:rsidR="00E364D5" w:rsidRPr="00AF7059">
              <w:rPr>
                <w:lang w:val="en-US"/>
              </w:rPr>
              <w:t xml:space="preserve">rezoluțiunea </w:t>
            </w:r>
            <w:r w:rsidR="00F53F69" w:rsidRPr="00AF7059">
              <w:rPr>
                <w:lang w:val="en-US"/>
              </w:rPr>
              <w:t>contractului</w:t>
            </w:r>
            <w:r w:rsidR="00460653" w:rsidRPr="00AF7059">
              <w:rPr>
                <w:lang w:val="en-US"/>
              </w:rPr>
              <w:t xml:space="preserve">, în condiţiile legii, </w:t>
            </w:r>
            <w:r w:rsidR="00F53F69" w:rsidRPr="00AF7059">
              <w:rPr>
                <w:lang w:val="en-US"/>
              </w:rPr>
              <w:t>totodată A</w:t>
            </w:r>
            <w:r w:rsidR="00316769" w:rsidRPr="00AF7059">
              <w:rPr>
                <w:lang w:val="en-US"/>
              </w:rPr>
              <w:t xml:space="preserve">ntreprenorul </w:t>
            </w:r>
            <w:r w:rsidR="00460653" w:rsidRPr="00AF7059">
              <w:rPr>
                <w:lang w:val="en-US"/>
              </w:rPr>
              <w:t>compense</w:t>
            </w:r>
            <w:r w:rsidR="00316769" w:rsidRPr="00AF7059">
              <w:rPr>
                <w:lang w:val="en-US"/>
              </w:rPr>
              <w:t>ază</w:t>
            </w:r>
            <w:r w:rsidR="00460653" w:rsidRPr="00AF7059">
              <w:rPr>
                <w:lang w:val="en-US"/>
              </w:rPr>
              <w:t xml:space="preserve"> cheltuielile aferente suportate de Beneficiar în legătură cu faptul neexecutării. </w:t>
            </w:r>
          </w:p>
          <w:p w14:paraId="37B5087A" w14:textId="77777777" w:rsidR="00460653" w:rsidRPr="00AF7059" w:rsidRDefault="00BE5A1E" w:rsidP="00196AB4">
            <w:pPr>
              <w:pStyle w:val="af2"/>
              <w:tabs>
                <w:tab w:val="left" w:pos="567"/>
              </w:tabs>
              <w:spacing w:line="276" w:lineRule="auto"/>
              <w:ind w:firstLine="0"/>
              <w:rPr>
                <w:lang w:val="en-US"/>
              </w:rPr>
            </w:pPr>
            <w:r w:rsidRPr="00AF7059">
              <w:rPr>
                <w:lang w:val="en-US"/>
              </w:rPr>
              <w:t>4.2</w:t>
            </w:r>
            <w:r w:rsidR="00893327" w:rsidRPr="00AF7059">
              <w:rPr>
                <w:lang w:val="en-US"/>
              </w:rPr>
              <w:t>4</w:t>
            </w:r>
            <w:r w:rsidRPr="00AF7059">
              <w:rPr>
                <w:lang w:val="en-US"/>
              </w:rPr>
              <w:t xml:space="preserve">. </w:t>
            </w:r>
            <w:r w:rsidR="00460653" w:rsidRPr="00AF7059">
              <w:rPr>
                <w:lang w:val="en-US"/>
              </w:rPr>
              <w:t xml:space="preserve">În cazul în care în timpul executării lucrărilor, pe amplasamente se descoperă valori istorice, </w:t>
            </w:r>
            <w:r w:rsidR="00460653" w:rsidRPr="00AF7059">
              <w:rPr>
                <w:lang w:val="en-US"/>
              </w:rPr>
              <w:lastRenderedPageBreak/>
              <w:t xml:space="preserve">artistice sau ştiinţifice, Antreprenorul este obligat să oprească execuţia lucrărilor în zona respectivă şi să comunice Beneficiarului, organelor de poliţie sau organelor competente acest fapt. </w:t>
            </w:r>
          </w:p>
          <w:p w14:paraId="37130883" w14:textId="77777777" w:rsidR="00460653" w:rsidRPr="00AF7059" w:rsidRDefault="00BE5A1E" w:rsidP="00196AB4">
            <w:pPr>
              <w:pStyle w:val="af2"/>
              <w:tabs>
                <w:tab w:val="left" w:pos="567"/>
              </w:tabs>
              <w:spacing w:line="276" w:lineRule="auto"/>
              <w:ind w:firstLine="0"/>
              <w:rPr>
                <w:lang w:val="en-US"/>
              </w:rPr>
            </w:pPr>
            <w:r w:rsidRPr="00AF7059">
              <w:rPr>
                <w:lang w:val="en-US"/>
              </w:rPr>
              <w:t>4.2</w:t>
            </w:r>
            <w:r w:rsidR="00893327" w:rsidRPr="00AF7059">
              <w:rPr>
                <w:lang w:val="en-US"/>
              </w:rPr>
              <w:t>5</w:t>
            </w:r>
            <w:r w:rsidRPr="00AF7059">
              <w:rPr>
                <w:lang w:val="en-US"/>
              </w:rPr>
              <w:t xml:space="preserve">. </w:t>
            </w:r>
            <w:r w:rsidR="00460653" w:rsidRPr="00AF7059">
              <w:rPr>
                <w:lang w:val="en-US"/>
              </w:rPr>
              <w:t>În timpul desfăşurării lucrărilor, Antreprenorul are obligaţia să menţină căile de acces libere, să retragă utilajele, să îndepărteze surplusurile de materiale, deşeuri</w:t>
            </w:r>
            <w:r w:rsidR="005D4B79" w:rsidRPr="00AF7059">
              <w:rPr>
                <w:lang w:val="en-US"/>
              </w:rPr>
              <w:t xml:space="preserve"> </w:t>
            </w:r>
            <w:r w:rsidR="00460653" w:rsidRPr="00AF7059">
              <w:rPr>
                <w:lang w:val="en-US"/>
              </w:rPr>
              <w:t>şi lucrări provizorii de orice fel, care nu s</w:t>
            </w:r>
            <w:r w:rsidR="00183D79" w:rsidRPr="00AF7059">
              <w:rPr>
                <w:lang w:val="en-US"/>
              </w:rPr>
              <w:t>u</w:t>
            </w:r>
            <w:r w:rsidR="00460653" w:rsidRPr="00AF7059">
              <w:rPr>
                <w:lang w:val="en-US"/>
              </w:rPr>
              <w:t>nt necesare, iar la terminarea lucrărilor, Antreprenorul va evacua de pe şantier toate utilajele de construcţie, surplusurile de materiale, deşeurile</w:t>
            </w:r>
            <w:r w:rsidR="005D4B79" w:rsidRPr="00AF7059">
              <w:rPr>
                <w:lang w:val="en-US"/>
              </w:rPr>
              <w:t xml:space="preserve"> </w:t>
            </w:r>
            <w:r w:rsidR="00460653" w:rsidRPr="00AF7059">
              <w:rPr>
                <w:lang w:val="en-US"/>
              </w:rPr>
              <w:t xml:space="preserve">şi lucrările provizorii. </w:t>
            </w:r>
          </w:p>
          <w:p w14:paraId="703A5B69" w14:textId="77777777" w:rsidR="00B96242" w:rsidRPr="00AF7059" w:rsidRDefault="00BE5A1E" w:rsidP="00196AB4">
            <w:pPr>
              <w:pStyle w:val="af2"/>
              <w:tabs>
                <w:tab w:val="left" w:pos="426"/>
                <w:tab w:val="left" w:pos="3645"/>
              </w:tabs>
              <w:spacing w:line="276" w:lineRule="auto"/>
              <w:ind w:firstLine="0"/>
              <w:rPr>
                <w:lang w:val="en-US"/>
              </w:rPr>
            </w:pPr>
            <w:r w:rsidRPr="00AF7059">
              <w:rPr>
                <w:lang w:val="en-US"/>
              </w:rPr>
              <w:t>4.2</w:t>
            </w:r>
            <w:r w:rsidR="00893327" w:rsidRPr="00AF7059">
              <w:rPr>
                <w:lang w:val="en-US"/>
              </w:rPr>
              <w:t>6</w:t>
            </w:r>
            <w:r w:rsidRPr="00AF7059">
              <w:rPr>
                <w:lang w:val="en-US"/>
              </w:rPr>
              <w:t xml:space="preserve">. </w:t>
            </w:r>
            <w:r w:rsidR="00460653" w:rsidRPr="00AF7059">
              <w:rPr>
                <w:lang w:val="en-US"/>
              </w:rPr>
              <w:t>Beneficiarul trebuie să obţină, pe propria cheltuială, toate avizele, autorizaţiile</w:t>
            </w:r>
            <w:r w:rsidR="005D4B79" w:rsidRPr="00AF7059">
              <w:rPr>
                <w:lang w:val="en-US"/>
              </w:rPr>
              <w:t xml:space="preserve"> </w:t>
            </w:r>
            <w:r w:rsidR="00460653" w:rsidRPr="00AF7059">
              <w:rPr>
                <w:lang w:val="en-US"/>
              </w:rPr>
              <w:t xml:space="preserve">şi aprobările, să plătească toate taxele necesare legate de execuţia lucrărilor, precum şi pentru bunuri sau drepturi afectate sau care pot fi afectate de execuţia lucrărilor. </w:t>
            </w:r>
          </w:p>
          <w:p w14:paraId="09D1B279" w14:textId="77777777" w:rsidR="00460653" w:rsidRPr="00AF7059" w:rsidRDefault="00460653" w:rsidP="00196AB4">
            <w:pPr>
              <w:pStyle w:val="af2"/>
              <w:tabs>
                <w:tab w:val="left" w:pos="426"/>
                <w:tab w:val="left" w:pos="3645"/>
              </w:tabs>
              <w:spacing w:line="276" w:lineRule="auto"/>
              <w:ind w:firstLine="0"/>
              <w:rPr>
                <w:lang w:val="en-US"/>
              </w:rPr>
            </w:pPr>
          </w:p>
          <w:p w14:paraId="4CB89204"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FC676EC"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BCD22E9" w14:textId="77777777" w:rsidR="005B666D" w:rsidRPr="00FF430B" w:rsidRDefault="005B666D" w:rsidP="00196AB4">
            <w:pPr>
              <w:pStyle w:val="a"/>
              <w:numPr>
                <w:ilvl w:val="0"/>
                <w:numId w:val="0"/>
              </w:numPr>
              <w:tabs>
                <w:tab w:val="left" w:pos="1755"/>
              </w:tabs>
            </w:pPr>
          </w:p>
          <w:p w14:paraId="67C1230D"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776AA4D4" w14:textId="77777777" w:rsidR="005B666D" w:rsidRPr="00AF7059" w:rsidRDefault="00BE5A1E" w:rsidP="00196AB4">
            <w:pPr>
              <w:pStyle w:val="af2"/>
              <w:tabs>
                <w:tab w:val="left" w:pos="567"/>
              </w:tabs>
              <w:spacing w:line="276" w:lineRule="auto"/>
              <w:ind w:firstLine="0"/>
              <w:rPr>
                <w:lang w:val="en-US"/>
              </w:rPr>
            </w:pPr>
            <w:r w:rsidRPr="00AF7059">
              <w:rPr>
                <w:lang w:val="en-US"/>
              </w:rPr>
              <w:t xml:space="preserve">6.1. </w:t>
            </w:r>
            <w:r w:rsidR="005B666D" w:rsidRPr="00AF7059">
              <w:rPr>
                <w:lang w:val="en-US"/>
              </w:rPr>
              <w:t>Antreprenorul este obligat să execute toate lucrările, prevăzute în contract, în termenele stabilite prin graficul general de realizare a lucrărilor şi graficul de execuţie</w:t>
            </w:r>
            <w:r w:rsidR="005D4B79" w:rsidRPr="00AF7059">
              <w:rPr>
                <w:lang w:val="en-US"/>
              </w:rPr>
              <w:t xml:space="preserve"> </w:t>
            </w:r>
            <w:r w:rsidR="005B666D" w:rsidRPr="00AF7059">
              <w:rPr>
                <w:lang w:val="en-US"/>
              </w:rPr>
              <w:t xml:space="preserve">şi de o calitate corespunzătoare prevederilor actelor normative </w:t>
            </w:r>
            <w:proofErr w:type="gramStart"/>
            <w:r w:rsidR="005B666D" w:rsidRPr="00AF7059">
              <w:rPr>
                <w:lang w:val="en-US"/>
              </w:rPr>
              <w:t>şi  prezentului</w:t>
            </w:r>
            <w:proofErr w:type="gramEnd"/>
            <w:r w:rsidR="005B666D" w:rsidRPr="00AF7059">
              <w:rPr>
                <w:lang w:val="en-US"/>
              </w:rPr>
              <w:t xml:space="preserve"> contract.</w:t>
            </w:r>
          </w:p>
          <w:p w14:paraId="51424390" w14:textId="77777777" w:rsidR="005B666D" w:rsidRPr="00AF7059" w:rsidRDefault="00BE5A1E" w:rsidP="00196AB4">
            <w:pPr>
              <w:pStyle w:val="af2"/>
              <w:tabs>
                <w:tab w:val="left" w:pos="567"/>
              </w:tabs>
              <w:spacing w:line="276" w:lineRule="auto"/>
              <w:ind w:firstLine="0"/>
              <w:rPr>
                <w:lang w:val="en-US"/>
              </w:rPr>
            </w:pPr>
            <w:r w:rsidRPr="00AF7059">
              <w:rPr>
                <w:lang w:val="en-US"/>
              </w:rPr>
              <w:t xml:space="preserve">6.2. </w:t>
            </w:r>
            <w:r w:rsidR="005B666D" w:rsidRPr="00AF7059">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7626D08A" w14:textId="77777777" w:rsidR="005B666D" w:rsidRPr="00AF7059" w:rsidRDefault="00BE5A1E" w:rsidP="00196AB4">
            <w:pPr>
              <w:pStyle w:val="af2"/>
              <w:tabs>
                <w:tab w:val="left" w:pos="567"/>
              </w:tabs>
              <w:spacing w:line="276" w:lineRule="auto"/>
              <w:ind w:firstLine="0"/>
              <w:rPr>
                <w:lang w:val="en-US"/>
              </w:rPr>
            </w:pPr>
            <w:r w:rsidRPr="00AF7059">
              <w:rPr>
                <w:lang w:val="en-US"/>
              </w:rPr>
              <w:t xml:space="preserve">6.3. </w:t>
            </w:r>
            <w:r w:rsidR="005B666D" w:rsidRPr="00AF7059">
              <w:rPr>
                <w:lang w:val="en-US"/>
              </w:rPr>
              <w:t xml:space="preserve">Pe parcursul execuţiei lucrărilor, Antreprenorul este obligat să comunice, la cererea Beneficiarului, datele de </w:t>
            </w:r>
            <w:r w:rsidR="00E364D5" w:rsidRPr="00AF7059">
              <w:rPr>
                <w:lang w:val="en-US"/>
              </w:rPr>
              <w:t>identificare</w:t>
            </w:r>
            <w:r w:rsidR="005D4B79" w:rsidRPr="00AF7059">
              <w:rPr>
                <w:lang w:val="en-US"/>
              </w:rPr>
              <w:t xml:space="preserve"> </w:t>
            </w:r>
            <w:r w:rsidR="005B666D" w:rsidRPr="00AF7059">
              <w:rPr>
                <w:lang w:val="en-US"/>
              </w:rPr>
              <w:t xml:space="preserve">ale subantreprenorilor. </w:t>
            </w:r>
          </w:p>
          <w:p w14:paraId="4A1B272F" w14:textId="77777777" w:rsidR="005B666D" w:rsidRPr="00AF7059" w:rsidRDefault="00BE5A1E" w:rsidP="00196AB4">
            <w:pPr>
              <w:pStyle w:val="af2"/>
              <w:tabs>
                <w:tab w:val="left" w:pos="142"/>
                <w:tab w:val="left" w:pos="284"/>
              </w:tabs>
              <w:spacing w:line="276" w:lineRule="auto"/>
              <w:ind w:firstLine="0"/>
              <w:rPr>
                <w:lang w:val="en-US"/>
              </w:rPr>
            </w:pPr>
            <w:r w:rsidRPr="00AF7059">
              <w:rPr>
                <w:lang w:val="en-US"/>
              </w:rPr>
              <w:t xml:space="preserve">6.4. </w:t>
            </w:r>
            <w:r w:rsidR="005B666D" w:rsidRPr="00AF7059">
              <w:rPr>
                <w:lang w:val="en-US"/>
              </w:rPr>
              <w:t>Angajarea forţei de muncă pe bază de a</w:t>
            </w:r>
            <w:r w:rsidR="003D06D0" w:rsidRPr="00AF7059">
              <w:rPr>
                <w:lang w:val="en-US"/>
              </w:rPr>
              <w:t>cord nu este considerată</w:t>
            </w:r>
            <w:r w:rsidR="005B666D" w:rsidRPr="00AF7059">
              <w:rPr>
                <w:lang w:val="en-US"/>
              </w:rPr>
              <w:t xml:space="preserve"> obiectul unei subcontractări.</w:t>
            </w:r>
          </w:p>
          <w:p w14:paraId="0EBB0307" w14:textId="77777777" w:rsidR="00684D44" w:rsidRPr="00AF7059" w:rsidRDefault="00684D44" w:rsidP="00196AB4">
            <w:pPr>
              <w:pStyle w:val="af2"/>
              <w:tabs>
                <w:tab w:val="left" w:pos="142"/>
                <w:tab w:val="left" w:pos="284"/>
              </w:tabs>
              <w:spacing w:line="276" w:lineRule="auto"/>
              <w:ind w:firstLine="0"/>
              <w:rPr>
                <w:lang w:val="en-US"/>
              </w:rPr>
            </w:pPr>
          </w:p>
          <w:p w14:paraId="376FEBED"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5BBAA868"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22DB784C" w14:textId="77777777" w:rsidR="00460653" w:rsidRPr="00FF430B" w:rsidRDefault="00460653" w:rsidP="00196AB4">
            <w:pPr>
              <w:tabs>
                <w:tab w:val="left" w:pos="2385"/>
              </w:tabs>
              <w:jc w:val="both"/>
            </w:pPr>
          </w:p>
          <w:p w14:paraId="58A2BF45"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769094BA" w14:textId="77777777" w:rsidR="00460653" w:rsidRPr="00AF7059" w:rsidRDefault="00BE5A1E" w:rsidP="00196AB4">
            <w:pPr>
              <w:pStyle w:val="af2"/>
              <w:tabs>
                <w:tab w:val="left" w:pos="0"/>
              </w:tabs>
              <w:spacing w:line="276" w:lineRule="auto"/>
              <w:ind w:firstLine="0"/>
              <w:rPr>
                <w:lang w:val="en-US"/>
              </w:rPr>
            </w:pPr>
            <w:r w:rsidRPr="00AF7059">
              <w:rPr>
                <w:lang w:val="en-US"/>
              </w:rPr>
              <w:t xml:space="preserve">8.1. </w:t>
            </w:r>
            <w:r w:rsidR="00460653" w:rsidRPr="00AF7059">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3A69B88" w14:textId="77777777" w:rsidR="00460653" w:rsidRPr="00AF7059" w:rsidRDefault="00BE5A1E" w:rsidP="00196AB4">
            <w:pPr>
              <w:pStyle w:val="af2"/>
              <w:tabs>
                <w:tab w:val="left" w:pos="284"/>
              </w:tabs>
              <w:spacing w:line="276" w:lineRule="auto"/>
              <w:ind w:firstLine="0"/>
              <w:rPr>
                <w:lang w:val="en-US"/>
              </w:rPr>
            </w:pPr>
            <w:r w:rsidRPr="00AF7059">
              <w:rPr>
                <w:lang w:val="en-US"/>
              </w:rPr>
              <w:t>8.2</w:t>
            </w:r>
            <w:proofErr w:type="gramStart"/>
            <w:r w:rsidR="00D05A94" w:rsidRPr="00AF7059">
              <w:rPr>
                <w:lang w:val="en-US"/>
              </w:rPr>
              <w:t>.</w:t>
            </w:r>
            <w:r w:rsidR="00460653" w:rsidRPr="00AF7059">
              <w:rPr>
                <w:lang w:val="en-US"/>
              </w:rPr>
              <w:t>Costul</w:t>
            </w:r>
            <w:proofErr w:type="gramEnd"/>
            <w:r w:rsidR="00460653" w:rsidRPr="00AF7059">
              <w:rPr>
                <w:lang w:val="en-US"/>
              </w:rPr>
              <w:t xml:space="preserve"> probelor şi încercărilor va fi suportat de Antreprenor, dacă acesta este prevăzut îndocumentaţie, în caz contrar cheltuielile vor fi suportate de Beneficiar. </w:t>
            </w:r>
          </w:p>
          <w:p w14:paraId="49A982E7" w14:textId="77777777" w:rsidR="00460653" w:rsidRPr="00FF430B" w:rsidRDefault="00BE5A1E" w:rsidP="00196AB4">
            <w:pPr>
              <w:pStyle w:val="af2"/>
              <w:tabs>
                <w:tab w:val="left" w:pos="284"/>
              </w:tabs>
              <w:spacing w:line="276" w:lineRule="auto"/>
              <w:ind w:firstLine="0"/>
            </w:pPr>
            <w:r w:rsidRPr="00AF7059">
              <w:rPr>
                <w:lang w:val="en-US"/>
              </w:rPr>
              <w:t xml:space="preserve">8.3. </w:t>
            </w:r>
            <w:r w:rsidR="00460653" w:rsidRPr="00AF7059">
              <w:rPr>
                <w:lang w:val="en-US"/>
              </w:rPr>
              <w:t>Probele neprevăzute şi comandate de Beneficiar pentru verificarea unor lucrări sau materiale puse în</w:t>
            </w:r>
            <w:r w:rsidR="005D4B79" w:rsidRPr="00AF7059">
              <w:rPr>
                <w:lang w:val="en-US"/>
              </w:rPr>
              <w:t xml:space="preserve"> </w:t>
            </w:r>
            <w:r w:rsidR="00460653" w:rsidRPr="00AF7059">
              <w:rPr>
                <w:lang w:val="en-US"/>
              </w:rPr>
              <w:t>operă vor fi suportate de Antreprenor, dacă s</w:t>
            </w:r>
            <w:r w:rsidR="003D06D0" w:rsidRPr="00AF7059">
              <w:rPr>
                <w:lang w:val="en-US"/>
              </w:rPr>
              <w:t>e dovedeşte că materialele nu su</w:t>
            </w:r>
            <w:r w:rsidR="00460653" w:rsidRPr="00AF7059">
              <w:rPr>
                <w:lang w:val="en-US"/>
              </w:rPr>
              <w:t xml:space="preserve">nt corespunzător calitative sau manopera nu este în conformitate cu prevederile contractului. </w:t>
            </w:r>
            <w:r w:rsidR="00460653" w:rsidRPr="00FF430B">
              <w:t xml:space="preserve">În caz contrar, Beneficiarul va suporta aceste cheltuieli. </w:t>
            </w:r>
          </w:p>
          <w:p w14:paraId="070FB13C" w14:textId="77777777" w:rsidR="00460653" w:rsidRPr="00AF7059" w:rsidRDefault="00D05A94" w:rsidP="006F2648">
            <w:pPr>
              <w:pStyle w:val="af2"/>
              <w:numPr>
                <w:ilvl w:val="1"/>
                <w:numId w:val="14"/>
              </w:numPr>
              <w:tabs>
                <w:tab w:val="left" w:pos="284"/>
              </w:tabs>
              <w:spacing w:line="276" w:lineRule="auto"/>
              <w:ind w:left="0" w:hanging="425"/>
              <w:rPr>
                <w:lang w:val="en-US"/>
              </w:rPr>
            </w:pPr>
            <w:r w:rsidRPr="00AF7059">
              <w:rPr>
                <w:lang w:val="en-US"/>
              </w:rPr>
              <w:t xml:space="preserve">8.4. </w:t>
            </w:r>
            <w:r w:rsidR="00460653" w:rsidRPr="00AF7059">
              <w:rPr>
                <w:lang w:val="en-US"/>
              </w:rPr>
              <w:t xml:space="preserve">Beneficiarul, proiectantul sau orice </w:t>
            </w:r>
            <w:proofErr w:type="gramStart"/>
            <w:r w:rsidR="00460653" w:rsidRPr="00AF7059">
              <w:rPr>
                <w:lang w:val="en-US"/>
              </w:rPr>
              <w:t>altă</w:t>
            </w:r>
            <w:proofErr w:type="gramEnd"/>
            <w:r w:rsidR="00460653" w:rsidRPr="00AF7059">
              <w:rPr>
                <w:lang w:val="en-US"/>
              </w:rPr>
              <w:t xml:space="preserve"> persoană autorizată de aceştia au acces tot timpul la lucrări pe şantier</w:t>
            </w:r>
            <w:r w:rsidR="005D4B79" w:rsidRPr="00AF7059">
              <w:rPr>
                <w:lang w:val="en-US"/>
              </w:rPr>
              <w:t xml:space="preserve"> </w:t>
            </w:r>
            <w:r w:rsidR="00460653" w:rsidRPr="00AF7059">
              <w:rPr>
                <w:lang w:val="en-US"/>
              </w:rPr>
              <w:t xml:space="preserve">şi în locurile unde se pregăteşte lucrarea, în depozite de materiale prefabricate etc. </w:t>
            </w:r>
          </w:p>
          <w:p w14:paraId="000F120F" w14:textId="77777777" w:rsidR="00460653" w:rsidRPr="00AF7059" w:rsidRDefault="00D05A94" w:rsidP="006F2648">
            <w:pPr>
              <w:pStyle w:val="af2"/>
              <w:numPr>
                <w:ilvl w:val="1"/>
                <w:numId w:val="14"/>
              </w:numPr>
              <w:tabs>
                <w:tab w:val="left" w:pos="284"/>
              </w:tabs>
              <w:spacing w:line="276" w:lineRule="auto"/>
              <w:ind w:left="0" w:hanging="425"/>
              <w:rPr>
                <w:lang w:val="en-US"/>
              </w:rPr>
            </w:pPr>
            <w:r w:rsidRPr="00591855">
              <w:rPr>
                <w:lang w:val="en-US"/>
              </w:rPr>
              <w:lastRenderedPageBreak/>
              <w:t xml:space="preserve">8.5. </w:t>
            </w:r>
            <w:r w:rsidR="00460653" w:rsidRPr="00591855">
              <w:rPr>
                <w:lang w:val="en-US"/>
              </w:rPr>
              <w:t xml:space="preserve">Lucrările care </w:t>
            </w:r>
            <w:proofErr w:type="gramStart"/>
            <w:r w:rsidR="00460653" w:rsidRPr="00591855">
              <w:rPr>
                <w:lang w:val="en-US"/>
              </w:rPr>
              <w:t>devin</w:t>
            </w:r>
            <w:proofErr w:type="gramEnd"/>
            <w:r w:rsidR="00460653" w:rsidRPr="00591855">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w:t>
            </w:r>
            <w:r w:rsidR="00460653" w:rsidRPr="00AF7059">
              <w:rPr>
                <w:lang w:val="en-US"/>
              </w:rPr>
              <w:t xml:space="preserve">Antreprenorul </w:t>
            </w:r>
            <w:proofErr w:type="gramStart"/>
            <w:r w:rsidR="00460653" w:rsidRPr="00AF7059">
              <w:rPr>
                <w:lang w:val="en-US"/>
              </w:rPr>
              <w:t>v</w:t>
            </w:r>
            <w:r w:rsidRPr="00AF7059">
              <w:rPr>
                <w:lang w:val="en-US"/>
              </w:rPr>
              <w:t>a</w:t>
            </w:r>
            <w:proofErr w:type="gramEnd"/>
            <w:r w:rsidR="00460653" w:rsidRPr="00AF7059">
              <w:rPr>
                <w:lang w:val="en-US"/>
              </w:rPr>
              <w:t xml:space="preserve"> anunţa</w:t>
            </w:r>
            <w:r w:rsidR="00C33344" w:rsidRPr="00AF7059">
              <w:rPr>
                <w:lang w:val="en-US"/>
              </w:rPr>
              <w:t xml:space="preserve"> </w:t>
            </w:r>
            <w:r w:rsidR="00460653" w:rsidRPr="00AF7059">
              <w:rPr>
                <w:lang w:val="en-US"/>
              </w:rPr>
              <w:t>responsabilul tehnic</w:t>
            </w:r>
            <w:r w:rsidR="00183D79" w:rsidRPr="00AF7059">
              <w:rPr>
                <w:lang w:val="en-US"/>
              </w:rPr>
              <w:t xml:space="preserve"> atestat, proiectantul ori de câ</w:t>
            </w:r>
            <w:r w:rsidR="00460653" w:rsidRPr="00AF7059">
              <w:rPr>
                <w:lang w:val="en-US"/>
              </w:rPr>
              <w:t xml:space="preserve">te ori astfel de lucrări, </w:t>
            </w:r>
            <w:r w:rsidR="00183D79" w:rsidRPr="00AF7059">
              <w:rPr>
                <w:lang w:val="en-US"/>
              </w:rPr>
              <w:t>inclusiv fundaţiile clădirii, su</w:t>
            </w:r>
            <w:r w:rsidR="00460653" w:rsidRPr="00AF7059">
              <w:rPr>
                <w:lang w:val="en-US"/>
              </w:rPr>
              <w:t xml:space="preserve">nt gata pentru a fi examinate. Responsabilul tehnic atestat şi proiectantul vor participa la examinarea şi măsurarea lucrărilor. </w:t>
            </w:r>
          </w:p>
          <w:p w14:paraId="5D3472F5" w14:textId="77777777" w:rsidR="00460653" w:rsidRPr="00AF7059" w:rsidRDefault="00D05A94" w:rsidP="006F2648">
            <w:pPr>
              <w:pStyle w:val="af2"/>
              <w:numPr>
                <w:ilvl w:val="1"/>
                <w:numId w:val="14"/>
              </w:numPr>
              <w:tabs>
                <w:tab w:val="left" w:pos="284"/>
              </w:tabs>
              <w:spacing w:line="276" w:lineRule="auto"/>
              <w:ind w:left="0" w:hanging="425"/>
              <w:rPr>
                <w:lang w:val="en-US"/>
              </w:rPr>
            </w:pPr>
            <w:r w:rsidRPr="00AF7059">
              <w:rPr>
                <w:lang w:val="en-US"/>
              </w:rPr>
              <w:t xml:space="preserve">8.6. </w:t>
            </w:r>
            <w:r w:rsidR="00460653" w:rsidRPr="00AF7059">
              <w:rPr>
                <w:lang w:val="en-US"/>
              </w:rPr>
              <w:t xml:space="preserve">Antreprenorul </w:t>
            </w:r>
            <w:proofErr w:type="gramStart"/>
            <w:r w:rsidR="00460653" w:rsidRPr="00AF7059">
              <w:rPr>
                <w:lang w:val="en-US"/>
              </w:rPr>
              <w:t>va</w:t>
            </w:r>
            <w:proofErr w:type="gramEnd"/>
            <w:r w:rsidR="00460653" w:rsidRPr="00AF7059">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F7059">
              <w:rPr>
                <w:lang w:val="en-US"/>
              </w:rPr>
              <w:t xml:space="preserve"> fi suportate de Beneficiar,</w:t>
            </w:r>
            <w:r w:rsidR="00460653" w:rsidRPr="00AF7059">
              <w:rPr>
                <w:lang w:val="en-US"/>
              </w:rPr>
              <w:t xml:space="preserve"> în caz contrar, de Antreprenor. </w:t>
            </w:r>
          </w:p>
          <w:p w14:paraId="402B12F9" w14:textId="77777777" w:rsidR="00460653" w:rsidRPr="00AF7059" w:rsidRDefault="00D05A94" w:rsidP="006F2648">
            <w:pPr>
              <w:pStyle w:val="af2"/>
              <w:numPr>
                <w:ilvl w:val="1"/>
                <w:numId w:val="14"/>
              </w:numPr>
              <w:tabs>
                <w:tab w:val="left" w:pos="284"/>
              </w:tabs>
              <w:spacing w:line="276" w:lineRule="auto"/>
              <w:ind w:left="0" w:hanging="425"/>
              <w:rPr>
                <w:lang w:val="en-US"/>
              </w:rPr>
            </w:pPr>
            <w:r w:rsidRPr="00AF7059">
              <w:rPr>
                <w:lang w:val="en-US"/>
              </w:rPr>
              <w:t xml:space="preserve">8.7. </w:t>
            </w:r>
            <w:r w:rsidR="00460653" w:rsidRPr="00AF7059">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4F83A622" w14:textId="77777777" w:rsidR="00460653" w:rsidRPr="00AF7059" w:rsidRDefault="00D05A94" w:rsidP="006F2648">
            <w:pPr>
              <w:pStyle w:val="af2"/>
              <w:numPr>
                <w:ilvl w:val="1"/>
                <w:numId w:val="14"/>
              </w:numPr>
              <w:tabs>
                <w:tab w:val="left" w:pos="284"/>
              </w:tabs>
              <w:spacing w:line="276" w:lineRule="auto"/>
              <w:ind w:left="0" w:hanging="425"/>
              <w:rPr>
                <w:lang w:val="en-US"/>
              </w:rPr>
            </w:pPr>
            <w:r w:rsidRPr="00AF7059">
              <w:rPr>
                <w:lang w:val="en-US"/>
              </w:rPr>
              <w:t xml:space="preserve">8.8. </w:t>
            </w:r>
            <w:r w:rsidR="00460653" w:rsidRPr="00AF7059">
              <w:rPr>
                <w:lang w:val="en-US"/>
              </w:rPr>
              <w:t>Lucrările executate de Antreprenor în afara celor prevăzute în contract sau fără dis</w:t>
            </w:r>
            <w:r w:rsidR="00183D79" w:rsidRPr="00AF7059">
              <w:rPr>
                <w:lang w:val="en-US"/>
              </w:rPr>
              <w:t>poziţia Beneficiarului, precum ș</w:t>
            </w:r>
            <w:r w:rsidR="00460653" w:rsidRPr="00AF7059">
              <w:rPr>
                <w:lang w:val="en-US"/>
              </w:rPr>
              <w:t xml:space="preserve">i cele care nu respectă prevederile contractului, fără a exista în acest sens o dispoziţie expresă a Beneficiarului, nu vor fi plătite Antreprenorului. Antreprenorul trebuie </w:t>
            </w:r>
            <w:proofErr w:type="gramStart"/>
            <w:r w:rsidR="00460653" w:rsidRPr="00AF7059">
              <w:rPr>
                <w:lang w:val="en-US"/>
              </w:rPr>
              <w:t>să</w:t>
            </w:r>
            <w:proofErr w:type="gramEnd"/>
            <w:r w:rsidR="00460653" w:rsidRPr="00AF7059">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088951BA" w14:textId="77777777" w:rsidR="00460653" w:rsidRPr="00AF7059" w:rsidRDefault="00D05A94" w:rsidP="006F2648">
            <w:pPr>
              <w:pStyle w:val="af2"/>
              <w:numPr>
                <w:ilvl w:val="1"/>
                <w:numId w:val="14"/>
              </w:numPr>
              <w:tabs>
                <w:tab w:val="left" w:pos="284"/>
                <w:tab w:val="left" w:pos="426"/>
              </w:tabs>
              <w:spacing w:line="276" w:lineRule="auto"/>
              <w:ind w:left="0" w:hanging="425"/>
              <w:rPr>
                <w:lang w:val="en-US"/>
              </w:rPr>
            </w:pPr>
            <w:r w:rsidRPr="00AF7059">
              <w:rPr>
                <w:lang w:val="en-US"/>
              </w:rPr>
              <w:t xml:space="preserve">8.9. </w:t>
            </w:r>
            <w:r w:rsidR="00460653" w:rsidRPr="00AF7059">
              <w:rPr>
                <w:lang w:val="en-US"/>
              </w:rPr>
              <w:t xml:space="preserve">Lucrările încep după </w:t>
            </w:r>
            <w:r w:rsidR="00684D44" w:rsidRPr="00AF7059">
              <w:rPr>
                <w:lang w:val="en-US"/>
              </w:rPr>
              <w:t>…..</w:t>
            </w:r>
            <w:r w:rsidR="00460653" w:rsidRPr="00AF7059">
              <w:rPr>
                <w:lang w:val="en-US"/>
              </w:rPr>
              <w:t xml:space="preserve"> </w:t>
            </w:r>
            <w:proofErr w:type="gramStart"/>
            <w:r w:rsidR="00460653" w:rsidRPr="00AF7059">
              <w:rPr>
                <w:lang w:val="en-US"/>
              </w:rPr>
              <w:t>zile</w:t>
            </w:r>
            <w:proofErr w:type="gramEnd"/>
            <w:r w:rsidR="00460653" w:rsidRPr="00AF7059">
              <w:rPr>
                <w:lang w:val="en-US"/>
              </w:rPr>
              <w:t xml:space="preserve"> de la semnarea şi înregistrarea contractului în modul corespunzător şi primirea ordinului de execuţie.</w:t>
            </w:r>
          </w:p>
          <w:p w14:paraId="17110B37" w14:textId="77777777" w:rsidR="00460653" w:rsidRPr="00AF7059" w:rsidRDefault="00460653" w:rsidP="00196AB4">
            <w:pPr>
              <w:pStyle w:val="af2"/>
              <w:tabs>
                <w:tab w:val="left" w:pos="284"/>
                <w:tab w:val="left" w:pos="426"/>
              </w:tabs>
              <w:spacing w:line="276" w:lineRule="auto"/>
              <w:ind w:firstLine="0"/>
              <w:rPr>
                <w:lang w:val="en-US"/>
              </w:rPr>
            </w:pPr>
          </w:p>
          <w:p w14:paraId="03E7EAC4" w14:textId="77777777" w:rsidR="00460653" w:rsidRPr="00FF430B" w:rsidRDefault="00D83EE1" w:rsidP="006F2648">
            <w:pPr>
              <w:pStyle w:val="a"/>
              <w:numPr>
                <w:ilvl w:val="0"/>
                <w:numId w:val="14"/>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73261400" w14:textId="1C8D9C37" w:rsidR="00460653" w:rsidRPr="00AF7059" w:rsidRDefault="00D83EE1" w:rsidP="006F2648">
            <w:pPr>
              <w:pStyle w:val="af2"/>
              <w:numPr>
                <w:ilvl w:val="1"/>
                <w:numId w:val="14"/>
              </w:numPr>
              <w:tabs>
                <w:tab w:val="left" w:pos="567"/>
              </w:tabs>
              <w:spacing w:line="276" w:lineRule="auto"/>
              <w:ind w:left="0" w:hanging="567"/>
              <w:rPr>
                <w:lang w:val="en-US"/>
              </w:rPr>
            </w:pPr>
            <w:r w:rsidRPr="00AF7059">
              <w:rPr>
                <w:lang w:val="en-US"/>
              </w:rPr>
              <w:t xml:space="preserve">9.1. </w:t>
            </w:r>
            <w:r w:rsidR="00460653" w:rsidRPr="00AF7059">
              <w:rPr>
                <w:lang w:val="en-US"/>
              </w:rPr>
              <w:t>Perioada de garanţie pentru lucrări</w:t>
            </w:r>
            <w:r w:rsidR="003579F7">
              <w:rPr>
                <w:lang w:val="en-US"/>
              </w:rPr>
              <w:t xml:space="preserve"> </w:t>
            </w:r>
            <w:r w:rsidR="00460653" w:rsidRPr="00AF7059">
              <w:rPr>
                <w:lang w:val="en-US"/>
              </w:rPr>
              <w:t xml:space="preserve">este </w:t>
            </w:r>
            <w:proofErr w:type="gramStart"/>
            <w:r w:rsidR="00460653" w:rsidRPr="00AF7059">
              <w:rPr>
                <w:lang w:val="en-US"/>
              </w:rPr>
              <w:t xml:space="preserve">de  </w:t>
            </w:r>
            <w:r w:rsidR="00D379F6" w:rsidRPr="00AF7059">
              <w:rPr>
                <w:b/>
                <w:lang w:val="en-US"/>
              </w:rPr>
              <w:t>_</w:t>
            </w:r>
            <w:proofErr w:type="gramEnd"/>
            <w:r w:rsidR="00181303">
              <w:rPr>
                <w:b/>
                <w:lang w:val="en-US"/>
              </w:rPr>
              <w:t>5</w:t>
            </w:r>
            <w:r w:rsidR="00D379F6" w:rsidRPr="00AF7059">
              <w:rPr>
                <w:b/>
                <w:lang w:val="en-US"/>
              </w:rPr>
              <w:t>__</w:t>
            </w:r>
            <w:r w:rsidR="00460653" w:rsidRPr="00AF7059">
              <w:rPr>
                <w:lang w:val="en-US"/>
              </w:rPr>
              <w:t xml:space="preserve"> ani. </w:t>
            </w:r>
          </w:p>
          <w:p w14:paraId="16DA4A0D" w14:textId="77777777" w:rsidR="00460653" w:rsidRPr="00AF7059" w:rsidRDefault="00D83EE1" w:rsidP="006F2648">
            <w:pPr>
              <w:pStyle w:val="af2"/>
              <w:numPr>
                <w:ilvl w:val="1"/>
                <w:numId w:val="14"/>
              </w:numPr>
              <w:tabs>
                <w:tab w:val="left" w:pos="567"/>
              </w:tabs>
              <w:spacing w:line="276" w:lineRule="auto"/>
              <w:ind w:left="0" w:hanging="567"/>
              <w:rPr>
                <w:lang w:val="en-US"/>
              </w:rPr>
            </w:pPr>
            <w:r w:rsidRPr="00AF7059">
              <w:rPr>
                <w:lang w:val="en-US"/>
              </w:rPr>
              <w:t xml:space="preserve">9.2. </w:t>
            </w:r>
            <w:r w:rsidR="00460653" w:rsidRPr="00AF7059">
              <w:rPr>
                <w:lang w:val="en-US"/>
              </w:rPr>
              <w:t xml:space="preserve">Perioada de garanţie </w:t>
            </w:r>
            <w:r w:rsidRPr="00AF7059">
              <w:rPr>
                <w:lang w:val="en-US"/>
              </w:rPr>
              <w:t>începe</w:t>
            </w:r>
            <w:r w:rsidR="00460653" w:rsidRPr="00AF7059">
              <w:rPr>
                <w:lang w:val="en-US"/>
              </w:rPr>
              <w:t xml:space="preserve"> de la data recepţiei la terminarea lucrărilor şip</w:t>
            </w:r>
            <w:r w:rsidRPr="00AF7059">
              <w:rPr>
                <w:lang w:val="en-US"/>
              </w:rPr>
              <w:t>â</w:t>
            </w:r>
            <w:r w:rsidR="00460653" w:rsidRPr="00AF7059">
              <w:rPr>
                <w:lang w:val="en-US"/>
              </w:rPr>
              <w:t xml:space="preserve">nă la expirarea </w:t>
            </w:r>
            <w:r w:rsidR="00D379F6" w:rsidRPr="00AF7059">
              <w:rPr>
                <w:lang w:val="en-US"/>
              </w:rPr>
              <w:t>termenului prevăzut la punctul 9</w:t>
            </w:r>
            <w:r w:rsidR="00460653" w:rsidRPr="00AF7059">
              <w:rPr>
                <w:lang w:val="en-US"/>
              </w:rPr>
              <w:t xml:space="preserve">.1 din prezentul </w:t>
            </w:r>
            <w:r w:rsidR="0001066E" w:rsidRPr="00AF7059">
              <w:rPr>
                <w:lang w:val="en-US"/>
              </w:rPr>
              <w:t>capitol</w:t>
            </w:r>
            <w:r w:rsidR="00460653" w:rsidRPr="00AF7059">
              <w:rPr>
                <w:lang w:val="en-US"/>
              </w:rPr>
              <w:t xml:space="preserve">. </w:t>
            </w:r>
          </w:p>
          <w:p w14:paraId="4F57868D" w14:textId="77777777" w:rsidR="00460653" w:rsidRPr="00AF7059" w:rsidRDefault="00D83EE1" w:rsidP="006F2648">
            <w:pPr>
              <w:pStyle w:val="af2"/>
              <w:numPr>
                <w:ilvl w:val="1"/>
                <w:numId w:val="14"/>
              </w:numPr>
              <w:tabs>
                <w:tab w:val="left" w:pos="567"/>
              </w:tabs>
              <w:spacing w:line="276" w:lineRule="auto"/>
              <w:ind w:left="0" w:hanging="567"/>
              <w:rPr>
                <w:lang w:val="en-US"/>
              </w:rPr>
            </w:pPr>
            <w:r w:rsidRPr="00AF7059">
              <w:rPr>
                <w:lang w:val="en-US"/>
              </w:rPr>
              <w:t xml:space="preserve">9.3. </w:t>
            </w:r>
            <w:r w:rsidR="00460653" w:rsidRPr="00AF7059">
              <w:rPr>
                <w:lang w:val="en-US"/>
              </w:rPr>
              <w:t xml:space="preserve">Antreprenorul </w:t>
            </w:r>
            <w:proofErr w:type="gramStart"/>
            <w:r w:rsidR="00460653" w:rsidRPr="00AF7059">
              <w:rPr>
                <w:lang w:val="en-US"/>
              </w:rPr>
              <w:t>are</w:t>
            </w:r>
            <w:proofErr w:type="gramEnd"/>
            <w:r w:rsidR="00460653" w:rsidRPr="00AF7059">
              <w:rPr>
                <w:lang w:val="en-US"/>
              </w:rPr>
              <w:t xml:space="preserve"> obligaţia ca în perioada de garanţie să înlăture toate defecţiunile ce ţin de nerespectarea clauzelor contractului </w:t>
            </w:r>
            <w:r w:rsidRPr="00AF7059">
              <w:rPr>
                <w:lang w:val="en-US"/>
              </w:rPr>
              <w:t xml:space="preserve">din cont propriu, </w:t>
            </w:r>
            <w:r w:rsidR="00460653" w:rsidRPr="00AF7059">
              <w:rPr>
                <w:lang w:val="en-US"/>
              </w:rPr>
              <w:t xml:space="preserve">în urma unei notificări transmise de către Beneficiar. </w:t>
            </w:r>
          </w:p>
          <w:p w14:paraId="6BD1A10B" w14:textId="77777777" w:rsidR="00460653" w:rsidRPr="00AF7059" w:rsidRDefault="00460653" w:rsidP="00196AB4">
            <w:pPr>
              <w:pStyle w:val="af2"/>
              <w:tabs>
                <w:tab w:val="left" w:pos="567"/>
              </w:tabs>
              <w:spacing w:line="276" w:lineRule="auto"/>
              <w:ind w:firstLine="0"/>
              <w:rPr>
                <w:lang w:val="en-US"/>
              </w:rPr>
            </w:pPr>
          </w:p>
          <w:p w14:paraId="641C0A52" w14:textId="77777777" w:rsidR="00460653" w:rsidRPr="00FF430B" w:rsidRDefault="00D53233" w:rsidP="006F2648">
            <w:pPr>
              <w:pStyle w:val="a"/>
              <w:numPr>
                <w:ilvl w:val="0"/>
                <w:numId w:val="14"/>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22C4D836" w14:textId="77777777" w:rsidR="00460653" w:rsidRPr="00AF7059" w:rsidRDefault="00D53233" w:rsidP="006F2648">
            <w:pPr>
              <w:pStyle w:val="af2"/>
              <w:numPr>
                <w:ilvl w:val="1"/>
                <w:numId w:val="14"/>
              </w:numPr>
              <w:tabs>
                <w:tab w:val="left" w:pos="567"/>
              </w:tabs>
              <w:spacing w:line="276" w:lineRule="auto"/>
              <w:ind w:left="0" w:hanging="567"/>
              <w:rPr>
                <w:lang w:val="en-US"/>
              </w:rPr>
            </w:pPr>
            <w:r w:rsidRPr="00AF7059">
              <w:rPr>
                <w:lang w:val="en-US"/>
              </w:rPr>
              <w:t xml:space="preserve">10.1. </w:t>
            </w:r>
            <w:proofErr w:type="gramStart"/>
            <w:r w:rsidR="00460653" w:rsidRPr="00AF7059">
              <w:rPr>
                <w:lang w:val="en-US"/>
              </w:rPr>
              <w:t>Părţile  poartă</w:t>
            </w:r>
            <w:proofErr w:type="gramEnd"/>
            <w:r w:rsidR="00460653" w:rsidRPr="00AF7059">
              <w:rPr>
                <w:lang w:val="en-US"/>
              </w:rPr>
              <w:t xml:space="preserve"> răspundere pentru neexecutarea sau executarea necorespunzătoare a obligaţiilor  prevăzute de prezentul contract în conformitate cu legislaţia  Republicii Moldova.</w:t>
            </w:r>
          </w:p>
          <w:p w14:paraId="74A76316" w14:textId="77777777" w:rsidR="00460653" w:rsidRPr="00AF7059" w:rsidRDefault="00D53233" w:rsidP="006F2648">
            <w:pPr>
              <w:pStyle w:val="af2"/>
              <w:numPr>
                <w:ilvl w:val="1"/>
                <w:numId w:val="14"/>
              </w:numPr>
              <w:tabs>
                <w:tab w:val="left" w:pos="567"/>
              </w:tabs>
              <w:spacing w:line="276" w:lineRule="auto"/>
              <w:ind w:left="0" w:hanging="567"/>
              <w:rPr>
                <w:lang w:val="en-US"/>
              </w:rPr>
            </w:pPr>
            <w:r w:rsidRPr="00AF7059">
              <w:rPr>
                <w:lang w:val="en-US"/>
              </w:rPr>
              <w:t xml:space="preserve">10.2. </w:t>
            </w:r>
            <w:r w:rsidR="00460653" w:rsidRPr="00AF7059">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AF7059">
              <w:rPr>
                <w:lang w:val="en-US"/>
              </w:rPr>
              <w:t>va</w:t>
            </w:r>
            <w:proofErr w:type="gramEnd"/>
            <w:r w:rsidR="00460653" w:rsidRPr="00AF7059">
              <w:rPr>
                <w:lang w:val="en-US"/>
              </w:rPr>
              <w:t xml:space="preserve"> ţine seama de gradul de vinovăţie a fiecărui partener în producerea acesteia, dacă în clauzele contractuale nu s-a prevăzut altfel. </w:t>
            </w:r>
          </w:p>
          <w:p w14:paraId="54912A2B" w14:textId="77777777" w:rsidR="00460653" w:rsidRPr="00AF7059" w:rsidRDefault="00D53233" w:rsidP="006F2648">
            <w:pPr>
              <w:pStyle w:val="af2"/>
              <w:numPr>
                <w:ilvl w:val="1"/>
                <w:numId w:val="14"/>
              </w:numPr>
              <w:tabs>
                <w:tab w:val="left" w:pos="567"/>
              </w:tabs>
              <w:spacing w:line="276" w:lineRule="auto"/>
              <w:ind w:left="0" w:hanging="567"/>
              <w:rPr>
                <w:lang w:val="en-US"/>
              </w:rPr>
            </w:pPr>
            <w:r w:rsidRPr="00AF7059">
              <w:rPr>
                <w:lang w:val="en-US"/>
              </w:rPr>
              <w:t xml:space="preserve">10.3. </w:t>
            </w:r>
            <w:r w:rsidR="00460653" w:rsidRPr="00AF7059">
              <w:rPr>
                <w:lang w:val="en-US"/>
              </w:rPr>
              <w:t xml:space="preserve">Membrii asocierii își păstrează individualitatea ca subiecți de drept, însă sunt obligați </w:t>
            </w:r>
            <w:proofErr w:type="gramStart"/>
            <w:r w:rsidR="00460653" w:rsidRPr="00AF7059">
              <w:rPr>
                <w:lang w:val="en-US"/>
              </w:rPr>
              <w:t>să</w:t>
            </w:r>
            <w:proofErr w:type="gramEnd"/>
            <w:r w:rsidR="00460653" w:rsidRPr="00AF7059">
              <w:rPr>
                <w:lang w:val="en-US"/>
              </w:rPr>
              <w:t xml:space="preserve"> răspundă solidar față de autoritate</w:t>
            </w:r>
            <w:r w:rsidRPr="00AF7059">
              <w:rPr>
                <w:lang w:val="en-US"/>
              </w:rPr>
              <w:t>a</w:t>
            </w:r>
            <w:r w:rsidR="00460653" w:rsidRPr="00AF7059">
              <w:rPr>
                <w:lang w:val="en-US"/>
              </w:rPr>
              <w:t xml:space="preserve"> contractantă pentru modul de îndeplinire a obligațiilor contractuale.</w:t>
            </w:r>
          </w:p>
          <w:p w14:paraId="600B921B" w14:textId="77777777" w:rsidR="00460653" w:rsidRPr="00AF7059" w:rsidRDefault="00D53233" w:rsidP="006F2648">
            <w:pPr>
              <w:pStyle w:val="af2"/>
              <w:numPr>
                <w:ilvl w:val="1"/>
                <w:numId w:val="14"/>
              </w:numPr>
              <w:tabs>
                <w:tab w:val="left" w:pos="567"/>
              </w:tabs>
              <w:spacing w:line="276" w:lineRule="auto"/>
              <w:ind w:left="0" w:hanging="567"/>
              <w:rPr>
                <w:lang w:val="en-US"/>
              </w:rPr>
            </w:pPr>
            <w:r w:rsidRPr="00AF7059">
              <w:rPr>
                <w:lang w:val="en-US"/>
              </w:rPr>
              <w:t xml:space="preserve">10.4. </w:t>
            </w:r>
            <w:r w:rsidR="00460653" w:rsidRPr="00AF7059">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6F0F186" w14:textId="77777777" w:rsidR="00460653" w:rsidRPr="00AF7059" w:rsidRDefault="00D53233" w:rsidP="006F2648">
            <w:pPr>
              <w:pStyle w:val="af2"/>
              <w:numPr>
                <w:ilvl w:val="1"/>
                <w:numId w:val="14"/>
              </w:numPr>
              <w:tabs>
                <w:tab w:val="left" w:pos="567"/>
              </w:tabs>
              <w:spacing w:line="276" w:lineRule="auto"/>
              <w:ind w:left="0" w:hanging="567"/>
              <w:rPr>
                <w:lang w:val="en-US"/>
              </w:rPr>
            </w:pPr>
            <w:r w:rsidRPr="00AF7059">
              <w:rPr>
                <w:lang w:val="en-US"/>
              </w:rPr>
              <w:t xml:space="preserve">10.5. </w:t>
            </w:r>
            <w:r w:rsidR="00460653" w:rsidRPr="00AF7059">
              <w:rPr>
                <w:lang w:val="en-US"/>
              </w:rPr>
              <w:t xml:space="preserve">Antreprenorul este obligat, conform prevederilor legale, la plata daunelor pentru încălcarea sau deteriorarea drumurilor de acces sau a reţelelor de utilităţi, a terenurilor limitrofe prin </w:t>
            </w:r>
            <w:r w:rsidR="00460653" w:rsidRPr="00AF7059">
              <w:rPr>
                <w:lang w:val="en-US"/>
              </w:rPr>
              <w:lastRenderedPageBreak/>
              <w:t xml:space="preserve">depozitarea de pământ, materiale sau alte obiecte, precum şi ca urmare a unor îngrădiri sau limitări din proprie vină. </w:t>
            </w:r>
          </w:p>
          <w:p w14:paraId="546E61BE" w14:textId="77777777" w:rsidR="00460653" w:rsidRPr="00AF7059" w:rsidRDefault="00D53233" w:rsidP="006F2648">
            <w:pPr>
              <w:pStyle w:val="af2"/>
              <w:numPr>
                <w:ilvl w:val="1"/>
                <w:numId w:val="14"/>
              </w:numPr>
              <w:tabs>
                <w:tab w:val="left" w:pos="567"/>
              </w:tabs>
              <w:spacing w:line="276" w:lineRule="auto"/>
              <w:ind w:left="0" w:hanging="567"/>
              <w:rPr>
                <w:lang w:val="en-US"/>
              </w:rPr>
            </w:pPr>
            <w:r w:rsidRPr="00AF7059">
              <w:rPr>
                <w:lang w:val="en-US"/>
              </w:rPr>
              <w:t xml:space="preserve">10.6. </w:t>
            </w:r>
            <w:r w:rsidR="00460653" w:rsidRPr="00AF7059">
              <w:rPr>
                <w:lang w:val="en-US"/>
              </w:rPr>
              <w:t xml:space="preserve">Antreprenorul trebuie </w:t>
            </w:r>
            <w:proofErr w:type="gramStart"/>
            <w:r w:rsidR="00460653" w:rsidRPr="00AF7059">
              <w:rPr>
                <w:lang w:val="en-US"/>
              </w:rPr>
              <w:t>să</w:t>
            </w:r>
            <w:proofErr w:type="gramEnd"/>
            <w:r w:rsidR="00460653" w:rsidRPr="00AF7059">
              <w:rPr>
                <w:lang w:val="en-US"/>
              </w:rPr>
              <w:t xml:space="preserve"> asigure lucrările executate şi dotările pe care le are la dispoziţie împotriva degradări</w:t>
            </w:r>
            <w:r w:rsidR="00183D79" w:rsidRPr="00AF7059">
              <w:rPr>
                <w:lang w:val="en-US"/>
              </w:rPr>
              <w:t>i şi furturilor pâ</w:t>
            </w:r>
            <w:r w:rsidR="00460653" w:rsidRPr="00AF7059">
              <w:rPr>
                <w:lang w:val="en-US"/>
              </w:rPr>
              <w:t xml:space="preserve">nă la predarea lucrărilor către Beneficiar. El trebuie </w:t>
            </w:r>
            <w:proofErr w:type="gramStart"/>
            <w:r w:rsidR="00460653" w:rsidRPr="00AF7059">
              <w:rPr>
                <w:lang w:val="en-US"/>
              </w:rPr>
              <w:t>să</w:t>
            </w:r>
            <w:proofErr w:type="gramEnd"/>
            <w:r w:rsidR="00460653" w:rsidRPr="00AF7059">
              <w:rPr>
                <w:lang w:val="en-US"/>
              </w:rPr>
              <w:t xml:space="preserve"> ia măsuri de protecţie contra degradării lucrării datorită acţiunilor atmosferice şi a apei şi să îndepărteze zăpada şi</w:t>
            </w:r>
            <w:r w:rsidR="00C33344" w:rsidRPr="00AF7059">
              <w:rPr>
                <w:lang w:val="en-US"/>
              </w:rPr>
              <w:t xml:space="preserve"> </w:t>
            </w:r>
            <w:r w:rsidR="00460653" w:rsidRPr="00AF7059">
              <w:rPr>
                <w:lang w:val="en-US"/>
              </w:rPr>
              <w:t xml:space="preserve">gheaţa. </w:t>
            </w:r>
          </w:p>
          <w:p w14:paraId="29A89B7A" w14:textId="77777777" w:rsidR="00460653" w:rsidRPr="00AF7059" w:rsidRDefault="00D53233" w:rsidP="006F2648">
            <w:pPr>
              <w:pStyle w:val="af2"/>
              <w:numPr>
                <w:ilvl w:val="1"/>
                <w:numId w:val="14"/>
              </w:numPr>
              <w:tabs>
                <w:tab w:val="left" w:pos="567"/>
              </w:tabs>
              <w:spacing w:line="276" w:lineRule="auto"/>
              <w:ind w:left="0" w:hanging="567"/>
              <w:rPr>
                <w:lang w:val="en-US"/>
              </w:rPr>
            </w:pPr>
            <w:r w:rsidRPr="00AF7059">
              <w:rPr>
                <w:lang w:val="en-US"/>
              </w:rPr>
              <w:t xml:space="preserve">10.7. </w:t>
            </w:r>
            <w:r w:rsidR="00460653" w:rsidRPr="00AF7059">
              <w:rPr>
                <w:lang w:val="en-US"/>
              </w:rPr>
              <w:t>Dacă nerespectarea de către Antreprenorul a prevederilor oricărui regulament sau hotărâri ale autorităţilor</w:t>
            </w:r>
            <w:r w:rsidR="00C33344" w:rsidRPr="00AF7059">
              <w:rPr>
                <w:lang w:val="en-US"/>
              </w:rPr>
              <w:t xml:space="preserve"> </w:t>
            </w:r>
            <w:r w:rsidR="00460653" w:rsidRPr="00AF7059">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44616EE9" w14:textId="77777777" w:rsidR="00460653" w:rsidRPr="00AF7059" w:rsidRDefault="00D53233" w:rsidP="006F2648">
            <w:pPr>
              <w:pStyle w:val="af2"/>
              <w:numPr>
                <w:ilvl w:val="1"/>
                <w:numId w:val="14"/>
              </w:numPr>
              <w:tabs>
                <w:tab w:val="left" w:pos="567"/>
              </w:tabs>
              <w:spacing w:line="276" w:lineRule="auto"/>
              <w:ind w:left="0" w:hanging="567"/>
              <w:rPr>
                <w:lang w:val="en-US"/>
              </w:rPr>
            </w:pPr>
            <w:r w:rsidRPr="00AF7059">
              <w:rPr>
                <w:lang w:val="en-US"/>
              </w:rPr>
              <w:t xml:space="preserve">10.8. </w:t>
            </w:r>
            <w:r w:rsidR="00460653" w:rsidRPr="00AF7059">
              <w:rPr>
                <w:lang w:val="en-US"/>
              </w:rPr>
              <w:t>Dacă motivele const</w:t>
            </w:r>
            <w:r w:rsidR="00183D79" w:rsidRPr="00AF7059">
              <w:rPr>
                <w:lang w:val="en-US"/>
              </w:rPr>
              <w:t>rângerii sau ale întreruperii su</w:t>
            </w:r>
            <w:r w:rsidR="00460653" w:rsidRPr="00AF7059">
              <w:rPr>
                <w:lang w:val="en-US"/>
              </w:rPr>
              <w:t xml:space="preserve">nt imputabile uneia dintre părţile contractante, atunci cealaltă parte poate emite pretenţii privind despăgubirea pentru daunele intervenite şi care pot fi dovedite. </w:t>
            </w:r>
          </w:p>
          <w:p w14:paraId="68E8C772" w14:textId="77777777" w:rsidR="00460653" w:rsidRPr="00AF7059" w:rsidRDefault="00D53233" w:rsidP="006F2648">
            <w:pPr>
              <w:pStyle w:val="af2"/>
              <w:numPr>
                <w:ilvl w:val="1"/>
                <w:numId w:val="14"/>
              </w:numPr>
              <w:tabs>
                <w:tab w:val="left" w:pos="567"/>
              </w:tabs>
              <w:spacing w:line="276" w:lineRule="auto"/>
              <w:ind w:left="0" w:hanging="567"/>
              <w:rPr>
                <w:lang w:val="en-US"/>
              </w:rPr>
            </w:pPr>
            <w:r w:rsidRPr="00591855">
              <w:rPr>
                <w:lang w:val="en-US"/>
              </w:rPr>
              <w:t xml:space="preserve">10.9. </w:t>
            </w:r>
            <w:r w:rsidR="00460653" w:rsidRPr="00591855">
              <w:rPr>
                <w:lang w:val="en-US"/>
              </w:rPr>
              <w:t>Dacă întârzierea în execu</w:t>
            </w:r>
            <w:r w:rsidR="0001066E" w:rsidRPr="00591855">
              <w:rPr>
                <w:lang w:val="en-US"/>
              </w:rPr>
              <w:t xml:space="preserve">ţia lucrărilor este </w:t>
            </w:r>
            <w:r w:rsidR="001278C6" w:rsidRPr="00591855">
              <w:rPr>
                <w:lang w:val="en-US"/>
              </w:rPr>
              <w:t>din</w:t>
            </w:r>
            <w:r w:rsidR="0001066E" w:rsidRPr="00591855">
              <w:rPr>
                <w:lang w:val="en-US"/>
              </w:rPr>
              <w:t xml:space="preserve"> culpa uneia</w:t>
            </w:r>
            <w:r w:rsidR="00460653" w:rsidRPr="00591855">
              <w:rPr>
                <w:lang w:val="en-US"/>
              </w:rPr>
              <w:t xml:space="preserve"> din</w:t>
            </w:r>
            <w:r w:rsidR="0001066E" w:rsidRPr="00591855">
              <w:rPr>
                <w:lang w:val="en-US"/>
              </w:rPr>
              <w:t>tre</w:t>
            </w:r>
            <w:r w:rsidR="00460653" w:rsidRPr="00591855">
              <w:rPr>
                <w:lang w:val="en-US"/>
              </w:rPr>
              <w:t xml:space="preserve"> părţi</w:t>
            </w:r>
            <w:r w:rsidR="0001066E" w:rsidRPr="00591855">
              <w:rPr>
                <w:lang w:val="en-US"/>
              </w:rPr>
              <w:t>le contractante</w:t>
            </w:r>
            <w:r w:rsidR="00460653" w:rsidRPr="00591855">
              <w:rPr>
                <w:lang w:val="en-US"/>
              </w:rPr>
              <w:t>, partea culpabilă va plăti celeilalte părţi penalizări</w:t>
            </w:r>
            <w:r w:rsidR="0001066E" w:rsidRPr="00591855">
              <w:rPr>
                <w:lang w:val="en-US"/>
              </w:rPr>
              <w:t xml:space="preserve"> şi/sau despăgubiri în cuantum de la 0,01% până la 0,1%</w:t>
            </w:r>
            <w:r w:rsidR="00460653" w:rsidRPr="00591855">
              <w:rPr>
                <w:lang w:val="en-US"/>
              </w:rPr>
              <w:t xml:space="preserve"> din valoarea lucrărilor </w:t>
            </w:r>
            <w:r w:rsidR="00D74B95" w:rsidRPr="00591855">
              <w:rPr>
                <w:lang w:val="en-US"/>
              </w:rPr>
              <w:t>rămase</w:t>
            </w:r>
            <w:r w:rsidR="00460653" w:rsidRPr="00591855">
              <w:rPr>
                <w:lang w:val="en-US"/>
              </w:rPr>
              <w:t xml:space="preserve">de executat/neonorate pentru fiecare zi de întârziere. </w:t>
            </w:r>
            <w:r w:rsidR="00460653" w:rsidRPr="00AF7059">
              <w:rPr>
                <w:lang w:val="en-US"/>
              </w:rPr>
              <w:t xml:space="preserve">Penalizarea devine operantă în momentul în care partea </w:t>
            </w:r>
            <w:r w:rsidR="00BB2CB2" w:rsidRPr="00AF7059">
              <w:rPr>
                <w:lang w:val="en-US"/>
              </w:rPr>
              <w:t>î</w:t>
            </w:r>
            <w:r w:rsidR="00460653" w:rsidRPr="00AF7059">
              <w:rPr>
                <w:lang w:val="en-US"/>
              </w:rPr>
              <w:t xml:space="preserve">nculpă </w:t>
            </w:r>
            <w:proofErr w:type="gramStart"/>
            <w:r w:rsidR="00460653" w:rsidRPr="00AF7059">
              <w:rPr>
                <w:lang w:val="en-US"/>
              </w:rPr>
              <w:t>a</w:t>
            </w:r>
            <w:proofErr w:type="gramEnd"/>
            <w:r w:rsidR="00460653" w:rsidRPr="00AF7059">
              <w:rPr>
                <w:lang w:val="en-US"/>
              </w:rPr>
              <w:t xml:space="preserve"> intrat în întârziere. </w:t>
            </w:r>
          </w:p>
          <w:p w14:paraId="45384258" w14:textId="77777777" w:rsidR="00460653" w:rsidRPr="00AF7059" w:rsidRDefault="00D53233" w:rsidP="006F2648">
            <w:pPr>
              <w:pStyle w:val="af2"/>
              <w:numPr>
                <w:ilvl w:val="1"/>
                <w:numId w:val="14"/>
              </w:numPr>
              <w:tabs>
                <w:tab w:val="left" w:pos="567"/>
                <w:tab w:val="left" w:pos="1890"/>
              </w:tabs>
              <w:spacing w:line="276" w:lineRule="auto"/>
              <w:ind w:left="0" w:hanging="567"/>
              <w:rPr>
                <w:lang w:val="en-US"/>
              </w:rPr>
            </w:pPr>
            <w:r w:rsidRPr="00AF7059">
              <w:rPr>
                <w:lang w:val="en-US"/>
              </w:rPr>
              <w:t xml:space="preserve">10.10. </w:t>
            </w:r>
            <w:r w:rsidR="00460653" w:rsidRPr="00AF7059">
              <w:rPr>
                <w:lang w:val="en-US"/>
              </w:rPr>
              <w:t xml:space="preserve">Beneficiarul nu </w:t>
            </w:r>
            <w:proofErr w:type="gramStart"/>
            <w:r w:rsidR="00460653" w:rsidRPr="00AF7059">
              <w:rPr>
                <w:lang w:val="en-US"/>
              </w:rPr>
              <w:t>va</w:t>
            </w:r>
            <w:proofErr w:type="gramEnd"/>
            <w:r w:rsidR="00460653" w:rsidRPr="00AF7059">
              <w:rPr>
                <w:lang w:val="en-US"/>
              </w:rPr>
              <w:t xml:space="preserve"> fi responsabil pentru nici un fel de daune</w:t>
            </w:r>
            <w:r w:rsidR="00C33344" w:rsidRPr="00AF7059">
              <w:rPr>
                <w:lang w:val="en-US"/>
              </w:rPr>
              <w:t>-</w:t>
            </w:r>
            <w:r w:rsidR="00460653" w:rsidRPr="00AF7059">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AF7059">
              <w:rPr>
                <w:lang w:val="en-US"/>
              </w:rPr>
              <w:t>î</w:t>
            </w:r>
            <w:r w:rsidR="00460653" w:rsidRPr="00AF7059">
              <w:rPr>
                <w:lang w:val="en-US"/>
              </w:rPr>
              <w:t>nd din vina Beneficiarului, a agenţilor sau a angajaţilor acestora.</w:t>
            </w:r>
          </w:p>
          <w:p w14:paraId="1A561352" w14:textId="77777777" w:rsidR="00460653" w:rsidRPr="00AF7059" w:rsidRDefault="00D53233" w:rsidP="006F2648">
            <w:pPr>
              <w:pStyle w:val="af2"/>
              <w:numPr>
                <w:ilvl w:val="1"/>
                <w:numId w:val="14"/>
              </w:numPr>
              <w:tabs>
                <w:tab w:val="left" w:pos="567"/>
                <w:tab w:val="left" w:pos="1890"/>
              </w:tabs>
              <w:spacing w:line="276" w:lineRule="auto"/>
              <w:ind w:left="0" w:hanging="567"/>
              <w:rPr>
                <w:lang w:val="en-US"/>
              </w:rPr>
            </w:pPr>
            <w:r w:rsidRPr="00AF7059">
              <w:rPr>
                <w:lang w:val="en-US"/>
              </w:rPr>
              <w:t xml:space="preserve">10.11. </w:t>
            </w:r>
            <w:r w:rsidR="00460653" w:rsidRPr="00AF7059">
              <w:rPr>
                <w:lang w:val="en-US"/>
              </w:rPr>
              <w:t>Antreprenorul şi subantreprenorii răspund soli</w:t>
            </w:r>
            <w:r w:rsidR="00DA1062" w:rsidRPr="00AF7059">
              <w:rPr>
                <w:lang w:val="en-US"/>
              </w:rPr>
              <w:t>dar pentru neexecutarea obligaț</w:t>
            </w:r>
            <w:r w:rsidR="00460653" w:rsidRPr="00AF7059">
              <w:rPr>
                <w:lang w:val="en-US"/>
              </w:rPr>
              <w:t>iil</w:t>
            </w:r>
            <w:r w:rsidR="00BB2CB2" w:rsidRPr="00AF7059">
              <w:rPr>
                <w:lang w:val="en-US"/>
              </w:rPr>
              <w:t>or</w:t>
            </w:r>
            <w:r w:rsidR="00460653" w:rsidRPr="00AF7059">
              <w:rPr>
                <w:lang w:val="en-US"/>
              </w:rPr>
              <w:t xml:space="preserve"> contractuale.</w:t>
            </w:r>
          </w:p>
          <w:p w14:paraId="732FF319" w14:textId="77777777" w:rsidR="00460653" w:rsidRPr="00AF7059" w:rsidRDefault="00460653" w:rsidP="00196AB4">
            <w:pPr>
              <w:pStyle w:val="af2"/>
              <w:tabs>
                <w:tab w:val="left" w:pos="567"/>
                <w:tab w:val="left" w:pos="1890"/>
              </w:tabs>
              <w:spacing w:line="276" w:lineRule="auto"/>
              <w:ind w:firstLine="0"/>
              <w:rPr>
                <w:lang w:val="en-US"/>
              </w:rPr>
            </w:pPr>
          </w:p>
          <w:p w14:paraId="118DFCC6" w14:textId="77777777" w:rsidR="00460653" w:rsidRPr="00FF430B" w:rsidRDefault="00D53233" w:rsidP="006F2648">
            <w:pPr>
              <w:pStyle w:val="a"/>
              <w:numPr>
                <w:ilvl w:val="0"/>
                <w:numId w:val="14"/>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0F26E09E" w14:textId="77777777" w:rsidR="00460653" w:rsidRPr="00FF430B" w:rsidRDefault="00D53233" w:rsidP="006F2648">
            <w:pPr>
              <w:pStyle w:val="a"/>
              <w:numPr>
                <w:ilvl w:val="1"/>
                <w:numId w:val="14"/>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14:paraId="6183D913" w14:textId="77777777" w:rsidR="00460653" w:rsidRPr="00FF430B" w:rsidRDefault="00460653" w:rsidP="00196AB4">
            <w:pPr>
              <w:tabs>
                <w:tab w:val="left" w:pos="567"/>
              </w:tabs>
              <w:jc w:val="both"/>
            </w:pPr>
          </w:p>
          <w:p w14:paraId="1A2B9947" w14:textId="77777777" w:rsidR="00460653" w:rsidRPr="00FF430B" w:rsidRDefault="00D53233" w:rsidP="006F2648">
            <w:pPr>
              <w:pStyle w:val="a"/>
              <w:numPr>
                <w:ilvl w:val="0"/>
                <w:numId w:val="14"/>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5A3F770" w14:textId="77777777" w:rsidR="00460653" w:rsidRPr="00AF7059" w:rsidRDefault="00D53233" w:rsidP="00D53233">
            <w:pPr>
              <w:pStyle w:val="af2"/>
              <w:tabs>
                <w:tab w:val="left" w:pos="567"/>
              </w:tabs>
              <w:spacing w:line="276" w:lineRule="auto"/>
              <w:ind w:firstLine="0"/>
              <w:rPr>
                <w:lang w:val="en-US"/>
              </w:rPr>
            </w:pPr>
            <w:r w:rsidRPr="00AF7059">
              <w:rPr>
                <w:lang w:val="en-US"/>
              </w:rPr>
              <w:t xml:space="preserve">12.1. </w:t>
            </w:r>
            <w:r w:rsidR="00460653" w:rsidRPr="00AF7059">
              <w:rPr>
                <w:lang w:val="en-US"/>
              </w:rPr>
              <w:t xml:space="preserve">Antreprenorul poate cere </w:t>
            </w:r>
            <w:r w:rsidR="00BB2CB2" w:rsidRPr="00AF7059">
              <w:rPr>
                <w:lang w:val="en-US"/>
              </w:rPr>
              <w:t>rezoluțiunea</w:t>
            </w:r>
            <w:r w:rsidR="0001066E" w:rsidRPr="00AF7059">
              <w:rPr>
                <w:lang w:val="en-US"/>
              </w:rPr>
              <w:t xml:space="preserve"> </w:t>
            </w:r>
            <w:r w:rsidR="00460653" w:rsidRPr="00AF7059">
              <w:rPr>
                <w:lang w:val="en-US"/>
              </w:rPr>
              <w:t xml:space="preserve">contractului, dacă: </w:t>
            </w:r>
          </w:p>
          <w:p w14:paraId="4E583178" w14:textId="77777777" w:rsidR="00460653" w:rsidRPr="00FF430B" w:rsidRDefault="00D53233" w:rsidP="006F2648">
            <w:pPr>
              <w:numPr>
                <w:ilvl w:val="0"/>
                <w:numId w:val="11"/>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286EA1C3" w14:textId="77777777" w:rsidR="00460653" w:rsidRPr="00FF430B" w:rsidRDefault="00D53233" w:rsidP="006F2648">
            <w:pPr>
              <w:numPr>
                <w:ilvl w:val="0"/>
                <w:numId w:val="11"/>
              </w:numPr>
              <w:tabs>
                <w:tab w:val="left" w:pos="1276"/>
              </w:tabs>
              <w:ind w:left="0" w:hanging="425"/>
              <w:jc w:val="both"/>
            </w:pPr>
            <w:r w:rsidRPr="00FF430B">
              <w:t xml:space="preserve">b) </w:t>
            </w:r>
            <w:r w:rsidR="00460653" w:rsidRPr="00FF430B">
              <w:t xml:space="preserve">Beneficiarul nu onorează o plată scadentă mai mult de 3 luni; </w:t>
            </w:r>
          </w:p>
          <w:p w14:paraId="37406F29" w14:textId="77777777" w:rsidR="00460653" w:rsidRPr="00FF430B" w:rsidRDefault="00D53233" w:rsidP="006F2648">
            <w:pPr>
              <w:numPr>
                <w:ilvl w:val="0"/>
                <w:numId w:val="11"/>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3DF55003" w14:textId="77777777" w:rsidR="00460653" w:rsidRPr="00AF7059" w:rsidRDefault="00D53233" w:rsidP="006F2648">
            <w:pPr>
              <w:pStyle w:val="af2"/>
              <w:numPr>
                <w:ilvl w:val="1"/>
                <w:numId w:val="14"/>
              </w:numPr>
              <w:tabs>
                <w:tab w:val="left" w:pos="567"/>
              </w:tabs>
              <w:spacing w:line="276" w:lineRule="auto"/>
              <w:ind w:left="0" w:hanging="567"/>
              <w:rPr>
                <w:lang w:val="en-US"/>
              </w:rPr>
            </w:pPr>
            <w:r w:rsidRPr="00AF7059">
              <w:rPr>
                <w:lang w:val="en-US"/>
              </w:rPr>
              <w:t xml:space="preserve">12.2. </w:t>
            </w:r>
            <w:r w:rsidR="00460653" w:rsidRPr="00AF7059">
              <w:rPr>
                <w:lang w:val="en-US"/>
              </w:rPr>
              <w:t xml:space="preserve">Beneficiarul poate cere </w:t>
            </w:r>
            <w:r w:rsidR="00BB2CB2" w:rsidRPr="00AF7059">
              <w:rPr>
                <w:lang w:val="en-US"/>
              </w:rPr>
              <w:t>rezoluțiunea</w:t>
            </w:r>
            <w:r w:rsidR="00C33344" w:rsidRPr="00AF7059">
              <w:rPr>
                <w:lang w:val="en-US"/>
              </w:rPr>
              <w:t xml:space="preserve"> </w:t>
            </w:r>
            <w:r w:rsidR="00460653" w:rsidRPr="00AF7059">
              <w:rPr>
                <w:lang w:val="en-US"/>
              </w:rPr>
              <w:t xml:space="preserve">contractului, dacă: </w:t>
            </w:r>
          </w:p>
          <w:p w14:paraId="070B4DF2" w14:textId="77777777" w:rsidR="00460653" w:rsidRPr="00FF430B" w:rsidRDefault="007323B6" w:rsidP="006F2648">
            <w:pPr>
              <w:pStyle w:val="a"/>
              <w:numPr>
                <w:ilvl w:val="0"/>
                <w:numId w:val="13"/>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57BA01FF" w14:textId="77777777" w:rsidR="00460653" w:rsidRPr="00FF430B" w:rsidRDefault="00A101F6" w:rsidP="006F2648">
            <w:pPr>
              <w:pStyle w:val="a"/>
              <w:numPr>
                <w:ilvl w:val="0"/>
                <w:numId w:val="13"/>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15EB7F9C" w14:textId="77777777" w:rsidR="00460653" w:rsidRPr="00FF430B" w:rsidRDefault="007323B6" w:rsidP="006F2648">
            <w:pPr>
              <w:pStyle w:val="a"/>
              <w:numPr>
                <w:ilvl w:val="0"/>
                <w:numId w:val="13"/>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068B53B3" w14:textId="77777777" w:rsidR="00460653" w:rsidRPr="00FF430B" w:rsidRDefault="007323B6" w:rsidP="006F2648">
            <w:pPr>
              <w:pStyle w:val="a"/>
              <w:numPr>
                <w:ilvl w:val="0"/>
                <w:numId w:val="13"/>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proofErr w:type="gramStart"/>
            <w:r w:rsidR="00460653" w:rsidRPr="00FF430B">
              <w:t>este</w:t>
            </w:r>
            <w:proofErr w:type="gramEnd"/>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2A16AD34" w14:textId="77777777" w:rsidR="00460653" w:rsidRPr="00AF7059" w:rsidRDefault="007323B6" w:rsidP="006F2648">
            <w:pPr>
              <w:pStyle w:val="af2"/>
              <w:numPr>
                <w:ilvl w:val="1"/>
                <w:numId w:val="14"/>
              </w:numPr>
              <w:tabs>
                <w:tab w:val="left" w:pos="567"/>
              </w:tabs>
              <w:ind w:left="0" w:hanging="567"/>
              <w:rPr>
                <w:lang w:val="en-US"/>
              </w:rPr>
            </w:pPr>
            <w:r w:rsidRPr="00AF7059">
              <w:rPr>
                <w:lang w:val="en-US"/>
              </w:rPr>
              <w:t xml:space="preserve">12.3. </w:t>
            </w:r>
            <w:r w:rsidR="00460653" w:rsidRPr="00AF7059">
              <w:rPr>
                <w:lang w:val="en-US"/>
              </w:rPr>
              <w:t xml:space="preserve">Contractul se consideră </w:t>
            </w:r>
            <w:r w:rsidR="00BB2CB2" w:rsidRPr="00AF7059">
              <w:rPr>
                <w:lang w:val="en-US"/>
              </w:rPr>
              <w:t>rezolvit</w:t>
            </w:r>
            <w:r w:rsidR="00460653" w:rsidRPr="00AF7059">
              <w:rPr>
                <w:lang w:val="en-US"/>
              </w:rPr>
              <w:t xml:space="preserve">, dacă partea contractantă </w:t>
            </w:r>
            <w:proofErr w:type="gramStart"/>
            <w:r w:rsidR="00460653" w:rsidRPr="00AF7059">
              <w:rPr>
                <w:lang w:val="en-US"/>
              </w:rPr>
              <w:t>va</w:t>
            </w:r>
            <w:proofErr w:type="gramEnd"/>
            <w:r w:rsidR="00460653" w:rsidRPr="00AF7059">
              <w:rPr>
                <w:lang w:val="en-US"/>
              </w:rPr>
              <w:t xml:space="preserve"> comunica în scris cele</w:t>
            </w:r>
            <w:r w:rsidRPr="00AF7059">
              <w:rPr>
                <w:lang w:val="en-US"/>
              </w:rPr>
              <w:t>i</w:t>
            </w:r>
            <w:r w:rsidR="00460653" w:rsidRPr="00AF7059">
              <w:rPr>
                <w:lang w:val="en-US"/>
              </w:rPr>
              <w:t>lalte părţi contractante în termen de 15 zile motivele indicate la punctele 1</w:t>
            </w:r>
            <w:r w:rsidR="00D379F6" w:rsidRPr="00AF7059">
              <w:rPr>
                <w:lang w:val="en-US"/>
              </w:rPr>
              <w:t>2</w:t>
            </w:r>
            <w:r w:rsidR="00460653" w:rsidRPr="00AF7059">
              <w:rPr>
                <w:lang w:val="en-US"/>
              </w:rPr>
              <w:t>.1 şi 1</w:t>
            </w:r>
            <w:r w:rsidR="00D379F6" w:rsidRPr="00AF7059">
              <w:rPr>
                <w:lang w:val="en-US"/>
              </w:rPr>
              <w:t>2</w:t>
            </w:r>
            <w:r w:rsidR="00460653" w:rsidRPr="00AF7059">
              <w:rPr>
                <w:lang w:val="en-US"/>
              </w:rPr>
              <w:t xml:space="preserve">.2 din prezentul contract.  </w:t>
            </w:r>
          </w:p>
          <w:p w14:paraId="42FF800D" w14:textId="77777777" w:rsidR="00460653" w:rsidRPr="00AF7059" w:rsidRDefault="007323B6" w:rsidP="006F2648">
            <w:pPr>
              <w:pStyle w:val="af2"/>
              <w:numPr>
                <w:ilvl w:val="1"/>
                <w:numId w:val="14"/>
              </w:numPr>
              <w:tabs>
                <w:tab w:val="left" w:pos="567"/>
              </w:tabs>
              <w:ind w:left="0" w:hanging="567"/>
              <w:rPr>
                <w:lang w:val="en-US"/>
              </w:rPr>
            </w:pPr>
            <w:r w:rsidRPr="00AF7059">
              <w:rPr>
                <w:lang w:val="en-US"/>
              </w:rPr>
              <w:t xml:space="preserve">12.4. </w:t>
            </w:r>
            <w:r w:rsidR="00460653" w:rsidRPr="00AF7059">
              <w:rPr>
                <w:lang w:val="en-US"/>
              </w:rPr>
              <w:t xml:space="preserve">Beneficiarul, în caz de </w:t>
            </w:r>
            <w:r w:rsidR="00BB2CB2" w:rsidRPr="00AF7059">
              <w:rPr>
                <w:lang w:val="en-US"/>
              </w:rPr>
              <w:t>rezoluțiune</w:t>
            </w:r>
            <w:r w:rsidR="00460653" w:rsidRPr="00AF7059">
              <w:rPr>
                <w:lang w:val="en-US"/>
              </w:rPr>
              <w:t xml:space="preserve">a contractului, </w:t>
            </w:r>
            <w:proofErr w:type="gramStart"/>
            <w:r w:rsidR="00460653" w:rsidRPr="00AF7059">
              <w:rPr>
                <w:lang w:val="en-US"/>
              </w:rPr>
              <w:t>va</w:t>
            </w:r>
            <w:proofErr w:type="gramEnd"/>
            <w:r w:rsidR="00460653" w:rsidRPr="00AF7059">
              <w:rPr>
                <w:lang w:val="en-US"/>
              </w:rPr>
              <w:t xml:space="preserve"> convoca comisia de recepţie care va </w:t>
            </w:r>
            <w:r w:rsidR="00460653" w:rsidRPr="00AF7059">
              <w:rPr>
                <w:lang w:val="en-US"/>
              </w:rPr>
              <w:lastRenderedPageBreak/>
              <w:t>efectua recepţia cantitativă şi calitativ</w:t>
            </w:r>
            <w:r w:rsidR="00D74B95" w:rsidRPr="00AF7059">
              <w:rPr>
                <w:lang w:val="en-US"/>
              </w:rPr>
              <w:t>ă</w:t>
            </w:r>
            <w:r w:rsidR="00460653" w:rsidRPr="00AF7059">
              <w:rPr>
                <w:lang w:val="en-US"/>
              </w:rPr>
              <w:t xml:space="preserve"> a lucrărilor executate</w:t>
            </w:r>
            <w:r w:rsidR="00D74B95" w:rsidRPr="00AF7059">
              <w:rPr>
                <w:lang w:val="en-US"/>
              </w:rPr>
              <w:t>,</w:t>
            </w:r>
            <w:r w:rsidR="00C33344" w:rsidRPr="00AF7059">
              <w:rPr>
                <w:lang w:val="en-US"/>
              </w:rPr>
              <w:t xml:space="preserve"> </w:t>
            </w:r>
            <w:r w:rsidR="00D74B95" w:rsidRPr="00AF7059">
              <w:rPr>
                <w:lang w:val="en-US"/>
              </w:rPr>
              <w:t xml:space="preserve">în maximum 15 zile de la data </w:t>
            </w:r>
            <w:r w:rsidR="00BB2CB2" w:rsidRPr="00AF7059">
              <w:rPr>
                <w:lang w:val="en-US"/>
              </w:rPr>
              <w:t>rezoluțiunii</w:t>
            </w:r>
            <w:r w:rsidR="00C33344" w:rsidRPr="00AF7059">
              <w:rPr>
                <w:lang w:val="en-US"/>
              </w:rPr>
              <w:t xml:space="preserve"> </w:t>
            </w:r>
            <w:r w:rsidR="00D74B95" w:rsidRPr="00AF7059">
              <w:rPr>
                <w:lang w:val="en-US"/>
              </w:rPr>
              <w:t>contractului.</w:t>
            </w:r>
          </w:p>
          <w:p w14:paraId="5EE05C98" w14:textId="77777777" w:rsidR="00460653" w:rsidRPr="00AF7059" w:rsidRDefault="007323B6" w:rsidP="006F2648">
            <w:pPr>
              <w:pStyle w:val="af2"/>
              <w:numPr>
                <w:ilvl w:val="1"/>
                <w:numId w:val="14"/>
              </w:numPr>
              <w:tabs>
                <w:tab w:val="left" w:pos="567"/>
              </w:tabs>
              <w:ind w:left="0" w:hanging="567"/>
              <w:rPr>
                <w:lang w:val="en-US"/>
              </w:rPr>
            </w:pPr>
            <w:r w:rsidRPr="00AF7059">
              <w:rPr>
                <w:lang w:val="en-US"/>
              </w:rPr>
              <w:t xml:space="preserve">12.5. </w:t>
            </w:r>
            <w:r w:rsidR="00460653" w:rsidRPr="00AF7059">
              <w:rPr>
                <w:lang w:val="en-US"/>
              </w:rPr>
              <w:t xml:space="preserve">În cazul </w:t>
            </w:r>
            <w:r w:rsidR="00BB2CB2" w:rsidRPr="00AF7059">
              <w:rPr>
                <w:lang w:val="en-US"/>
              </w:rPr>
              <w:t>rezoluțiunii</w:t>
            </w:r>
            <w:r w:rsidR="00C33344" w:rsidRPr="00AF7059">
              <w:rPr>
                <w:lang w:val="en-US"/>
              </w:rPr>
              <w:t xml:space="preserve"> </w:t>
            </w:r>
            <w:r w:rsidR="00460653" w:rsidRPr="00AF7059">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F7059">
              <w:rPr>
                <w:lang w:val="en-US"/>
              </w:rPr>
              <w:t>rezolvit</w:t>
            </w:r>
            <w:r w:rsidR="00C33344" w:rsidRPr="00AF7059">
              <w:rPr>
                <w:lang w:val="en-US"/>
              </w:rPr>
              <w:t xml:space="preserve"> </w:t>
            </w:r>
            <w:r w:rsidR="00460653" w:rsidRPr="00AF7059">
              <w:rPr>
                <w:lang w:val="en-US"/>
              </w:rPr>
              <w:t xml:space="preserve">contractul. </w:t>
            </w:r>
          </w:p>
          <w:p w14:paraId="604D264F" w14:textId="77777777" w:rsidR="00460653" w:rsidRPr="00AF7059" w:rsidRDefault="007323B6" w:rsidP="006F2648">
            <w:pPr>
              <w:pStyle w:val="af2"/>
              <w:numPr>
                <w:ilvl w:val="1"/>
                <w:numId w:val="14"/>
              </w:numPr>
              <w:tabs>
                <w:tab w:val="left" w:pos="567"/>
              </w:tabs>
              <w:ind w:left="0" w:hanging="567"/>
              <w:rPr>
                <w:lang w:val="en-US"/>
              </w:rPr>
            </w:pPr>
            <w:r w:rsidRPr="00AF7059">
              <w:rPr>
                <w:lang w:val="en-US"/>
              </w:rPr>
              <w:t xml:space="preserve">12.6. </w:t>
            </w:r>
            <w:r w:rsidR="00460653" w:rsidRPr="00AF7059">
              <w:rPr>
                <w:lang w:val="en-US"/>
              </w:rPr>
              <w:t>După rez</w:t>
            </w:r>
            <w:r w:rsidR="00892A6D" w:rsidRPr="00AF7059">
              <w:rPr>
                <w:lang w:val="en-US"/>
              </w:rPr>
              <w:t>oluțiunea</w:t>
            </w:r>
            <w:r w:rsidR="00460653" w:rsidRPr="00AF7059">
              <w:rPr>
                <w:lang w:val="en-US"/>
              </w:rPr>
              <w:t xml:space="preserve"> contractului, Beneficiarul poate continua execuţia lucrărilor cu respectarea prevederilor legale. </w:t>
            </w:r>
          </w:p>
          <w:p w14:paraId="0AC37E8B" w14:textId="77777777" w:rsidR="00E22640" w:rsidRPr="00AF7059" w:rsidRDefault="00E22640" w:rsidP="00E22640">
            <w:pPr>
              <w:pStyle w:val="af2"/>
              <w:tabs>
                <w:tab w:val="left" w:pos="567"/>
                <w:tab w:val="left" w:pos="2070"/>
              </w:tabs>
              <w:ind w:firstLine="0"/>
              <w:rPr>
                <w:lang w:val="en-US"/>
              </w:rPr>
            </w:pPr>
            <w:r w:rsidRPr="00AF7059">
              <w:rPr>
                <w:lang w:val="en-US"/>
              </w:rPr>
              <w:t>12.7. Cazuri specifice de încetare a contractului de achiziţii publice:</w:t>
            </w:r>
          </w:p>
          <w:p w14:paraId="08DA45CF" w14:textId="77777777" w:rsidR="00E22640" w:rsidRPr="00AF7059" w:rsidRDefault="00E22640" w:rsidP="00E22640">
            <w:pPr>
              <w:pStyle w:val="af2"/>
              <w:tabs>
                <w:tab w:val="left" w:pos="567"/>
                <w:tab w:val="left" w:pos="2070"/>
              </w:tabs>
              <w:ind w:firstLine="284"/>
              <w:rPr>
                <w:lang w:val="en-US"/>
              </w:rPr>
            </w:pPr>
            <w:r w:rsidRPr="00AF7059">
              <w:rPr>
                <w:lang w:val="en-US"/>
              </w:rPr>
              <w:t xml:space="preserve">     </w:t>
            </w:r>
            <w:r w:rsidR="00F168DC" w:rsidRPr="00AF7059">
              <w:rPr>
                <w:lang w:val="en-US"/>
              </w:rPr>
              <w:t>Beneficiarul</w:t>
            </w:r>
            <w:r w:rsidRPr="00AF7059">
              <w:rPr>
                <w:lang w:val="en-US"/>
              </w:rPr>
              <w:t xml:space="preserve"> are dreptul de a </w:t>
            </w:r>
            <w:r w:rsidR="0060188C" w:rsidRPr="00AF7059">
              <w:rPr>
                <w:lang w:val="en-US"/>
              </w:rPr>
              <w:t>rezolvi</w:t>
            </w:r>
            <w:r w:rsidR="00C33344" w:rsidRPr="00AF7059">
              <w:rPr>
                <w:lang w:val="en-US"/>
              </w:rPr>
              <w:t xml:space="preserve"> </w:t>
            </w:r>
            <w:r w:rsidRPr="00AF7059">
              <w:rPr>
                <w:lang w:val="en-US"/>
              </w:rPr>
              <w:t>unilateral un contract de achiziţii publice în perioada de valabilitate a acestuia în una dintre următoarele situaţii:</w:t>
            </w:r>
          </w:p>
          <w:p w14:paraId="38B4C93A" w14:textId="77777777" w:rsidR="00E22640" w:rsidRPr="00AF7059" w:rsidRDefault="00E22640" w:rsidP="00E22640">
            <w:pPr>
              <w:pStyle w:val="af2"/>
              <w:tabs>
                <w:tab w:val="left" w:pos="567"/>
                <w:tab w:val="left" w:pos="2070"/>
              </w:tabs>
              <w:rPr>
                <w:lang w:val="en-US"/>
              </w:rPr>
            </w:pPr>
            <w:r w:rsidRPr="00AF7059">
              <w:rPr>
                <w:lang w:val="en-US"/>
              </w:rPr>
              <w:t xml:space="preserve">    a) </w:t>
            </w:r>
            <w:proofErr w:type="gramStart"/>
            <w:r w:rsidRPr="00AF7059">
              <w:rPr>
                <w:lang w:val="en-US"/>
              </w:rPr>
              <w:t>contractantul</w:t>
            </w:r>
            <w:proofErr w:type="gramEnd"/>
            <w:r w:rsidRPr="00AF7059">
              <w:rPr>
                <w:lang w:val="en-US"/>
              </w:rPr>
              <w:t xml:space="preserve"> se afla, la momentul atribuirii lui, în una dintre situaţiile care ar fi determinat excluderea sa din proce</w:t>
            </w:r>
            <w:r w:rsidR="00C33344" w:rsidRPr="00AF7059">
              <w:rPr>
                <w:lang w:val="en-US"/>
              </w:rPr>
              <w:t>dura de atribuire potrivit art.</w:t>
            </w:r>
            <w:r w:rsidR="00DF4DCF" w:rsidRPr="00AF7059">
              <w:rPr>
                <w:lang w:val="en-US"/>
              </w:rPr>
              <w:t xml:space="preserve"> </w:t>
            </w:r>
            <w:r w:rsidRPr="00AF7059">
              <w:rPr>
                <w:lang w:val="en-US"/>
              </w:rPr>
              <w:t>19</w:t>
            </w:r>
            <w:r w:rsidR="00802287" w:rsidRPr="00AF7059">
              <w:rPr>
                <w:lang w:val="en-US"/>
              </w:rPr>
              <w:t xml:space="preserve"> al Legii </w:t>
            </w:r>
            <w:r w:rsidR="0060188C" w:rsidRPr="00AF7059">
              <w:rPr>
                <w:lang w:val="en-US"/>
              </w:rPr>
              <w:t>nr.</w:t>
            </w:r>
            <w:r w:rsidR="00FF5CB2" w:rsidRPr="00AF7059">
              <w:rPr>
                <w:lang w:val="en-US"/>
              </w:rPr>
              <w:t xml:space="preserve"> </w:t>
            </w:r>
            <w:r w:rsidR="00802287" w:rsidRPr="00AF7059">
              <w:rPr>
                <w:lang w:val="en-US"/>
              </w:rPr>
              <w:t>131/2015 privind achizițiile publice</w:t>
            </w:r>
            <w:r w:rsidRPr="00AF7059">
              <w:rPr>
                <w:lang w:val="en-US"/>
              </w:rPr>
              <w:t>;</w:t>
            </w:r>
          </w:p>
          <w:p w14:paraId="0A98844D" w14:textId="77777777" w:rsidR="00E22640" w:rsidRPr="00AF7059" w:rsidRDefault="00E22640" w:rsidP="00E22640">
            <w:pPr>
              <w:pStyle w:val="af2"/>
              <w:tabs>
                <w:tab w:val="left" w:pos="567"/>
                <w:tab w:val="left" w:pos="2070"/>
              </w:tabs>
              <w:rPr>
                <w:lang w:val="en-US"/>
              </w:rPr>
            </w:pPr>
            <w:r w:rsidRPr="00AF7059">
              <w:rPr>
                <w:lang w:val="en-US"/>
              </w:rPr>
              <w:t xml:space="preserve">    b) </w:t>
            </w:r>
            <w:proofErr w:type="gramStart"/>
            <w:r w:rsidRPr="00AF7059">
              <w:rPr>
                <w:lang w:val="en-US"/>
              </w:rPr>
              <w:t>contractul</w:t>
            </w:r>
            <w:proofErr w:type="gramEnd"/>
            <w:r w:rsidRPr="00AF7059">
              <w:rPr>
                <w:lang w:val="en-US"/>
              </w:rPr>
              <w:t xml:space="preserve"> a făcut obiectul unei modificări substanțiale care necesita o nouă procedură de achiziție publică în conformitate cu art. 76</w:t>
            </w:r>
            <w:r w:rsidR="00802287" w:rsidRPr="00AF7059">
              <w:rPr>
                <w:lang w:val="en-US"/>
              </w:rPr>
              <w:t xml:space="preserve"> al Legii </w:t>
            </w:r>
            <w:r w:rsidR="0060188C" w:rsidRPr="00AF7059">
              <w:rPr>
                <w:lang w:val="en-US"/>
              </w:rPr>
              <w:t>nr.</w:t>
            </w:r>
            <w:r w:rsidR="00DF4DCF" w:rsidRPr="00AF7059">
              <w:rPr>
                <w:lang w:val="en-US"/>
              </w:rPr>
              <w:t xml:space="preserve"> </w:t>
            </w:r>
            <w:r w:rsidR="00802287" w:rsidRPr="00AF7059">
              <w:rPr>
                <w:lang w:val="en-US"/>
              </w:rPr>
              <w:t>131/2015 privind achizițiile publice</w:t>
            </w:r>
            <w:r w:rsidRPr="00AF7059">
              <w:rPr>
                <w:lang w:val="en-US"/>
              </w:rPr>
              <w:t>;</w:t>
            </w:r>
          </w:p>
          <w:p w14:paraId="1818235D" w14:textId="77777777" w:rsidR="00E22640" w:rsidRPr="00AF7059" w:rsidRDefault="00E22640" w:rsidP="00E22640">
            <w:pPr>
              <w:pStyle w:val="af2"/>
              <w:tabs>
                <w:tab w:val="left" w:pos="567"/>
                <w:tab w:val="left" w:pos="2070"/>
              </w:tabs>
              <w:rPr>
                <w:lang w:val="en-US"/>
              </w:rPr>
            </w:pPr>
            <w:r w:rsidRPr="00AF7059">
              <w:rPr>
                <w:lang w:val="en-US"/>
              </w:rPr>
              <w:t xml:space="preserve">    c) </w:t>
            </w:r>
            <w:proofErr w:type="gramStart"/>
            <w:r w:rsidRPr="00AF7059">
              <w:rPr>
                <w:lang w:val="en-US"/>
              </w:rPr>
              <w:t>contractul</w:t>
            </w:r>
            <w:proofErr w:type="gramEnd"/>
            <w:r w:rsidRPr="00AF7059">
              <w:rPr>
                <w:lang w:val="en-US"/>
              </w:rPr>
              <w:t xml:space="preserve"> nu ar fi trebuit să fie atribui</w:t>
            </w:r>
            <w:r w:rsidR="00C33344" w:rsidRPr="00AF7059">
              <w:rPr>
                <w:lang w:val="en-US"/>
              </w:rPr>
              <w:t>t contractantului respectiv, avâ</w:t>
            </w:r>
            <w:r w:rsidRPr="00AF7059">
              <w:rPr>
                <w:lang w:val="en-US"/>
              </w:rPr>
              <w:t xml:space="preserve">nd în vedere o încălcare gravă a obligaţiilor ce rezultă din </w:t>
            </w:r>
            <w:r w:rsidR="00802287" w:rsidRPr="00AF7059">
              <w:rPr>
                <w:lang w:val="en-US"/>
              </w:rPr>
              <w:t xml:space="preserve">Legea </w:t>
            </w:r>
            <w:r w:rsidR="0060188C" w:rsidRPr="00AF7059">
              <w:rPr>
                <w:lang w:val="en-US"/>
              </w:rPr>
              <w:t>nr.</w:t>
            </w:r>
            <w:r w:rsidR="00DF4DCF" w:rsidRPr="00AF7059">
              <w:rPr>
                <w:lang w:val="en-US"/>
              </w:rPr>
              <w:t xml:space="preserve"> </w:t>
            </w:r>
            <w:r w:rsidR="00802287" w:rsidRPr="00AF7059">
              <w:rPr>
                <w:lang w:val="en-US"/>
              </w:rPr>
              <w:t>131/2015 priviind achizițiile publice</w:t>
            </w:r>
            <w:r w:rsidRPr="00AF7059">
              <w:rPr>
                <w:lang w:val="en-US"/>
              </w:rPr>
              <w:t xml:space="preserve"> și/sau tratatele internaţionale la care Republica Moldova este parte, care a fost constatată printr-o decizie a unei instanțe judecătorești naționale sau, după caz, internaționale.</w:t>
            </w:r>
          </w:p>
          <w:p w14:paraId="711172C3" w14:textId="77777777" w:rsidR="00E22640" w:rsidRPr="00AF7059" w:rsidRDefault="00E22640" w:rsidP="00802287">
            <w:pPr>
              <w:pStyle w:val="af2"/>
              <w:tabs>
                <w:tab w:val="left" w:pos="567"/>
                <w:tab w:val="left" w:pos="2070"/>
              </w:tabs>
              <w:ind w:firstLine="0"/>
              <w:rPr>
                <w:lang w:val="en-US"/>
              </w:rPr>
            </w:pPr>
          </w:p>
          <w:p w14:paraId="456C83B9" w14:textId="77777777" w:rsidR="00460653" w:rsidRPr="00FF430B" w:rsidRDefault="007323B6" w:rsidP="006F2648">
            <w:pPr>
              <w:pStyle w:val="a"/>
              <w:numPr>
                <w:ilvl w:val="0"/>
                <w:numId w:val="14"/>
              </w:numPr>
              <w:tabs>
                <w:tab w:val="clear" w:pos="1134"/>
                <w:tab w:val="left" w:pos="3705"/>
              </w:tabs>
              <w:ind w:left="0"/>
              <w:contextualSpacing/>
            </w:pPr>
            <w:r w:rsidRPr="00FF430B">
              <w:rPr>
                <w:b/>
              </w:rPr>
              <w:t xml:space="preserve">13. </w:t>
            </w:r>
            <w:r w:rsidR="00460653" w:rsidRPr="00FF430B">
              <w:rPr>
                <w:b/>
              </w:rPr>
              <w:t>DISPOZIŢII FINALE</w:t>
            </w:r>
          </w:p>
          <w:p w14:paraId="6F0624CC" w14:textId="77777777" w:rsidR="00460653" w:rsidRPr="00AF7059" w:rsidRDefault="007323B6" w:rsidP="006F2648">
            <w:pPr>
              <w:pStyle w:val="af2"/>
              <w:numPr>
                <w:ilvl w:val="1"/>
                <w:numId w:val="14"/>
              </w:numPr>
              <w:tabs>
                <w:tab w:val="left" w:pos="567"/>
              </w:tabs>
              <w:ind w:left="0" w:hanging="567"/>
              <w:rPr>
                <w:lang w:val="en-US"/>
              </w:rPr>
            </w:pPr>
            <w:r w:rsidRPr="00AF7059">
              <w:rPr>
                <w:lang w:val="en-US"/>
              </w:rPr>
              <w:t xml:space="preserve">13.1. </w:t>
            </w:r>
            <w:r w:rsidR="00460653" w:rsidRPr="00AF7059">
              <w:rPr>
                <w:lang w:val="en-US"/>
              </w:rPr>
              <w:t xml:space="preserve">Următoarele documente vor fi citite şi vor fi interpretate ca fiind parte integrantă a prezentului contract: </w:t>
            </w:r>
          </w:p>
          <w:p w14:paraId="59BEA915" w14:textId="77777777" w:rsidR="00460653" w:rsidRPr="00FF430B" w:rsidRDefault="007323B6" w:rsidP="006F2648">
            <w:pPr>
              <w:numPr>
                <w:ilvl w:val="0"/>
                <w:numId w:val="12"/>
              </w:numPr>
              <w:tabs>
                <w:tab w:val="left" w:pos="1276"/>
              </w:tabs>
              <w:ind w:left="0" w:hanging="425"/>
              <w:jc w:val="both"/>
            </w:pPr>
            <w:r w:rsidRPr="00FF430B">
              <w:t xml:space="preserve">a) </w:t>
            </w:r>
            <w:r w:rsidR="00460653" w:rsidRPr="00FF430B">
              <w:t>Caietul de sarcini;</w:t>
            </w:r>
          </w:p>
          <w:p w14:paraId="026977F4" w14:textId="77777777" w:rsidR="00D379F6" w:rsidRPr="00FF430B" w:rsidRDefault="007323B6" w:rsidP="006F2648">
            <w:pPr>
              <w:numPr>
                <w:ilvl w:val="0"/>
                <w:numId w:val="12"/>
              </w:numPr>
              <w:tabs>
                <w:tab w:val="left" w:pos="1276"/>
              </w:tabs>
              <w:ind w:left="0" w:hanging="425"/>
              <w:jc w:val="both"/>
            </w:pPr>
            <w:r w:rsidRPr="00FF430B">
              <w:t xml:space="preserve">b) </w:t>
            </w:r>
            <w:r w:rsidR="00424758">
              <w:t>Devizul (Formularele 7, 5, 3)</w:t>
            </w:r>
            <w:r w:rsidR="00D379F6" w:rsidRPr="00FF430B">
              <w:t>;</w:t>
            </w:r>
          </w:p>
          <w:p w14:paraId="232B7FA5" w14:textId="77777777" w:rsidR="00460653" w:rsidRPr="00FF430B" w:rsidRDefault="00424758" w:rsidP="006F2648">
            <w:pPr>
              <w:numPr>
                <w:ilvl w:val="0"/>
                <w:numId w:val="12"/>
              </w:numPr>
              <w:tabs>
                <w:tab w:val="left" w:pos="1276"/>
              </w:tabs>
              <w:ind w:left="0" w:hanging="425"/>
              <w:jc w:val="both"/>
            </w:pPr>
            <w:r>
              <w:t>c</w:t>
            </w:r>
            <w:r w:rsidR="007323B6" w:rsidRPr="00FF430B">
              <w:t xml:space="preserve">) </w:t>
            </w:r>
            <w:r w:rsidR="00460653" w:rsidRPr="00FF430B">
              <w:t xml:space="preserve">Graficul de </w:t>
            </w:r>
            <w:r w:rsidR="00D74B95" w:rsidRPr="00FF430B">
              <w:t>execu</w:t>
            </w:r>
            <w:r w:rsidR="0066037F">
              <w:t>tare a lucrărilor</w:t>
            </w:r>
            <w:r w:rsidR="00460653" w:rsidRPr="00FF430B">
              <w:t xml:space="preserve">; </w:t>
            </w:r>
          </w:p>
          <w:p w14:paraId="56CC92AB" w14:textId="77777777" w:rsidR="00460653" w:rsidRPr="00FF430B" w:rsidRDefault="00424758" w:rsidP="006F2648">
            <w:pPr>
              <w:numPr>
                <w:ilvl w:val="0"/>
                <w:numId w:val="12"/>
              </w:numPr>
              <w:tabs>
                <w:tab w:val="left" w:pos="1276"/>
              </w:tabs>
              <w:ind w:left="0" w:hanging="425"/>
              <w:jc w:val="both"/>
            </w:pPr>
            <w:r>
              <w:t>d</w:t>
            </w:r>
            <w:r w:rsidR="007323B6" w:rsidRPr="00FF430B">
              <w:t xml:space="preserve">) </w:t>
            </w:r>
            <w:r w:rsidR="00460653" w:rsidRPr="00FF430B">
              <w:t>Garanția de bună execuție.</w:t>
            </w:r>
          </w:p>
          <w:p w14:paraId="01237DAC" w14:textId="77777777" w:rsidR="00460653" w:rsidRPr="00AF7059" w:rsidRDefault="007323B6" w:rsidP="006F2648">
            <w:pPr>
              <w:pStyle w:val="af2"/>
              <w:numPr>
                <w:ilvl w:val="1"/>
                <w:numId w:val="14"/>
              </w:numPr>
              <w:tabs>
                <w:tab w:val="left" w:pos="567"/>
              </w:tabs>
              <w:ind w:left="0" w:hanging="567"/>
              <w:rPr>
                <w:lang w:val="en-US"/>
              </w:rPr>
            </w:pPr>
            <w:r w:rsidRPr="00AF7059">
              <w:rPr>
                <w:lang w:val="en-US"/>
              </w:rPr>
              <w:t xml:space="preserve">13.2. </w:t>
            </w:r>
            <w:r w:rsidR="00460653" w:rsidRPr="00AF7059">
              <w:rPr>
                <w:lang w:val="en-US"/>
              </w:rPr>
              <w:t>Documentele contractului vor fi întocmite în limba română.</w:t>
            </w:r>
          </w:p>
          <w:p w14:paraId="4998D0E7" w14:textId="77777777" w:rsidR="00D379F6" w:rsidRPr="00AF7059" w:rsidRDefault="007323B6" w:rsidP="006F2648">
            <w:pPr>
              <w:pStyle w:val="af2"/>
              <w:numPr>
                <w:ilvl w:val="1"/>
                <w:numId w:val="14"/>
              </w:numPr>
              <w:tabs>
                <w:tab w:val="left" w:pos="567"/>
              </w:tabs>
              <w:ind w:left="0" w:hanging="567"/>
              <w:rPr>
                <w:lang w:val="en-US"/>
              </w:rPr>
            </w:pPr>
            <w:r w:rsidRPr="00AF7059">
              <w:rPr>
                <w:lang w:val="en-US"/>
              </w:rPr>
              <w:t>13.</w:t>
            </w:r>
            <w:r w:rsidR="001873A6" w:rsidRPr="00AF7059">
              <w:rPr>
                <w:lang w:val="en-US"/>
              </w:rPr>
              <w:t>3</w:t>
            </w:r>
            <w:r w:rsidRPr="00AF7059">
              <w:rPr>
                <w:lang w:val="en-US"/>
              </w:rPr>
              <w:t xml:space="preserve">. </w:t>
            </w:r>
            <w:r w:rsidR="00D379F6" w:rsidRPr="00AF7059">
              <w:rPr>
                <w:lang w:val="en-US"/>
              </w:rPr>
              <w:t>Prezentul Contract reprezintă acordul de voinţă al părţilor</w:t>
            </w:r>
            <w:r w:rsidR="00C33344" w:rsidRPr="00AF7059">
              <w:rPr>
                <w:lang w:val="en-US"/>
              </w:rPr>
              <w:t xml:space="preserve"> </w:t>
            </w:r>
            <w:r w:rsidR="00D379F6" w:rsidRPr="00AF7059">
              <w:rPr>
                <w:lang w:val="en-US"/>
              </w:rPr>
              <w:t>şi se consideră semnat la data aplicării ultimei semnături de către una dintre părți.</w:t>
            </w:r>
          </w:p>
          <w:p w14:paraId="06930836" w14:textId="0D9738DA" w:rsidR="00460653" w:rsidRPr="00AF7059" w:rsidRDefault="007323B6" w:rsidP="00196AB4">
            <w:pPr>
              <w:pStyle w:val="af2"/>
              <w:numPr>
                <w:ilvl w:val="1"/>
                <w:numId w:val="14"/>
              </w:numPr>
              <w:tabs>
                <w:tab w:val="left" w:pos="567"/>
                <w:tab w:val="left" w:pos="4005"/>
              </w:tabs>
              <w:ind w:left="0" w:hanging="567"/>
              <w:contextualSpacing/>
              <w:rPr>
                <w:lang w:val="en-US"/>
              </w:rPr>
            </w:pPr>
            <w:r w:rsidRPr="00AF7059">
              <w:rPr>
                <w:lang w:val="en-US"/>
              </w:rPr>
              <w:t>13.</w:t>
            </w:r>
            <w:r w:rsidR="001873A6" w:rsidRPr="00AF7059">
              <w:rPr>
                <w:lang w:val="en-US"/>
              </w:rPr>
              <w:t>4</w:t>
            </w:r>
            <w:r w:rsidRPr="00AF7059">
              <w:rPr>
                <w:lang w:val="en-US"/>
              </w:rPr>
              <w:t xml:space="preserve">. </w:t>
            </w:r>
            <w:r w:rsidR="00D379F6" w:rsidRPr="00AF7059">
              <w:rPr>
                <w:lang w:val="en-US"/>
              </w:rPr>
              <w:t xml:space="preserve">Pentru confirmarea celor menţionate, </w:t>
            </w:r>
            <w:r w:rsidR="009D3792" w:rsidRPr="00AF7059">
              <w:rPr>
                <w:lang w:val="en-US"/>
              </w:rPr>
              <w:t>p</w:t>
            </w:r>
            <w:r w:rsidR="00D379F6" w:rsidRPr="00AF7059">
              <w:rPr>
                <w:lang w:val="en-US"/>
              </w:rPr>
              <w:t>ărţile au semnat prezentul Contract în conformitate cu legislaţia</w:t>
            </w:r>
            <w:r w:rsidR="003579F7">
              <w:rPr>
                <w:lang w:val="en-US"/>
              </w:rPr>
              <w:t xml:space="preserve"> </w:t>
            </w:r>
            <w:r w:rsidR="003579F7">
              <w:rPr>
                <w:lang w:val="ro-MD"/>
              </w:rPr>
              <w:t>Republicii Moldova, la data şi anul indicate, fiind valabil până la 30.0</w:t>
            </w:r>
            <w:r w:rsidR="00C329AE">
              <w:rPr>
                <w:lang w:val="ro-MD"/>
              </w:rPr>
              <w:t>6</w:t>
            </w:r>
            <w:r w:rsidR="003579F7">
              <w:rPr>
                <w:lang w:val="ro-MD"/>
              </w:rPr>
              <w:t>.202</w:t>
            </w:r>
            <w:r w:rsidR="006876F9">
              <w:rPr>
                <w:lang w:val="ro-MD"/>
              </w:rPr>
              <w:t>6</w:t>
            </w:r>
            <w:r w:rsidR="003579F7">
              <w:rPr>
                <w:lang w:val="ro-MD"/>
              </w:rPr>
              <w:t>/recepția finală a lucrărilor</w:t>
            </w:r>
            <w:r w:rsidR="00A2077B">
              <w:rPr>
                <w:lang w:val="ro-MD"/>
              </w:rPr>
              <w:t>, cu excepția cap. 9 din prezentul contrac</w:t>
            </w:r>
            <w:r w:rsidR="00A06DEF">
              <w:rPr>
                <w:lang w:val="ro-MD"/>
              </w:rPr>
              <w:t>t.</w:t>
            </w:r>
          </w:p>
          <w:p w14:paraId="51AEB9D6" w14:textId="77777777" w:rsidR="00877B36" w:rsidRPr="00FF430B" w:rsidRDefault="00877B36" w:rsidP="00196AB4">
            <w:pPr>
              <w:tabs>
                <w:tab w:val="left" w:pos="567"/>
                <w:tab w:val="left" w:pos="4005"/>
              </w:tabs>
              <w:jc w:val="both"/>
            </w:pPr>
          </w:p>
          <w:p w14:paraId="371C25C1" w14:textId="77777777" w:rsidR="00460653" w:rsidRPr="00FF430B" w:rsidRDefault="00C33344" w:rsidP="006F2648">
            <w:pPr>
              <w:pStyle w:val="a"/>
              <w:numPr>
                <w:ilvl w:val="0"/>
                <w:numId w:val="14"/>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4DE11CE0" w14:textId="77777777" w:rsidR="00460653" w:rsidRPr="00FF430B" w:rsidRDefault="00460653" w:rsidP="00196AB4">
            <w:pPr>
              <w:tabs>
                <w:tab w:val="left" w:pos="2685"/>
              </w:tabs>
              <w:jc w:val="both"/>
            </w:pPr>
            <w:r w:rsidRPr="00FF430B">
              <w:tab/>
            </w:r>
          </w:p>
          <w:tbl>
            <w:tblPr>
              <w:tblW w:w="97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623"/>
            </w:tblGrid>
            <w:tr w:rsidR="00460653" w:rsidRPr="00EC30C2" w14:paraId="0DE0E7CE" w14:textId="77777777" w:rsidTr="00181303">
              <w:trPr>
                <w:jc w:val="center"/>
              </w:trPr>
              <w:tc>
                <w:tcPr>
                  <w:tcW w:w="5163" w:type="dxa"/>
                  <w:tcBorders>
                    <w:top w:val="nil"/>
                    <w:left w:val="nil"/>
                    <w:bottom w:val="nil"/>
                    <w:right w:val="nil"/>
                  </w:tcBorders>
                </w:tcPr>
                <w:p w14:paraId="501DAD51" w14:textId="77777777" w:rsidR="00460653" w:rsidRPr="00FF430B" w:rsidRDefault="00460653" w:rsidP="00633782">
                  <w:pPr>
                    <w:tabs>
                      <w:tab w:val="left" w:pos="3295"/>
                    </w:tabs>
                    <w:jc w:val="center"/>
                    <w:rPr>
                      <w:b/>
                    </w:rPr>
                  </w:pPr>
                  <w:r w:rsidRPr="00FF430B">
                    <w:rPr>
                      <w:b/>
                      <w:iCs/>
                    </w:rPr>
                    <w:t>ANTREPRENORUL</w:t>
                  </w:r>
                </w:p>
              </w:tc>
              <w:tc>
                <w:tcPr>
                  <w:tcW w:w="4623" w:type="dxa"/>
                  <w:tcBorders>
                    <w:top w:val="nil"/>
                    <w:left w:val="nil"/>
                    <w:bottom w:val="nil"/>
                    <w:right w:val="nil"/>
                  </w:tcBorders>
                </w:tcPr>
                <w:p w14:paraId="1D8EE481" w14:textId="77777777" w:rsidR="00460653" w:rsidRPr="00FF430B" w:rsidRDefault="00460653" w:rsidP="00633782">
                  <w:pPr>
                    <w:tabs>
                      <w:tab w:val="left" w:pos="3295"/>
                    </w:tabs>
                    <w:jc w:val="center"/>
                  </w:pPr>
                  <w:r w:rsidRPr="00FF430B">
                    <w:rPr>
                      <w:b/>
                      <w:iCs/>
                    </w:rPr>
                    <w:t>BENEFICIARUL</w:t>
                  </w:r>
                </w:p>
              </w:tc>
            </w:tr>
            <w:tr w:rsidR="00D76BD0" w:rsidRPr="00EC30C2" w14:paraId="70067052" w14:textId="77777777" w:rsidTr="00181303">
              <w:trPr>
                <w:jc w:val="center"/>
              </w:trPr>
              <w:tc>
                <w:tcPr>
                  <w:tcW w:w="5163" w:type="dxa"/>
                  <w:tcBorders>
                    <w:top w:val="nil"/>
                    <w:left w:val="nil"/>
                    <w:bottom w:val="nil"/>
                    <w:right w:val="nil"/>
                  </w:tcBorders>
                  <w:vAlign w:val="center"/>
                </w:tcPr>
                <w:p w14:paraId="0829937F"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623" w:type="dxa"/>
                  <w:tcBorders>
                    <w:top w:val="nil"/>
                    <w:left w:val="nil"/>
                    <w:bottom w:val="nil"/>
                    <w:right w:val="nil"/>
                  </w:tcBorders>
                  <w:vAlign w:val="center"/>
                </w:tcPr>
                <w:p w14:paraId="3E0C1174" w14:textId="77777777" w:rsidR="00D76BD0" w:rsidRPr="00FF430B" w:rsidRDefault="00D76BD0" w:rsidP="00196AB4">
                  <w:pPr>
                    <w:tabs>
                      <w:tab w:val="left" w:pos="1134"/>
                      <w:tab w:val="left" w:pos="4680"/>
                      <w:tab w:val="left" w:pos="7020"/>
                    </w:tabs>
                    <w:suppressAutoHyphens/>
                    <w:ind w:firstLine="567"/>
                    <w:jc w:val="both"/>
                  </w:pPr>
                  <w:r w:rsidRPr="00FF430B">
                    <w:t>Adresa poştală:</w:t>
                  </w:r>
                  <w:r w:rsidR="00A97A8F">
                    <w:t xml:space="preserve"> </w:t>
                  </w:r>
                  <w:r w:rsidR="00A97A8F">
                    <w:rPr>
                      <w:b/>
                    </w:rPr>
                    <w:t>mun. Orhei, str. Vasile Lupu 127</w:t>
                  </w:r>
                </w:p>
              </w:tc>
            </w:tr>
            <w:tr w:rsidR="00D76BD0" w:rsidRPr="00EC30C2" w14:paraId="16691460" w14:textId="77777777" w:rsidTr="00181303">
              <w:trPr>
                <w:jc w:val="center"/>
              </w:trPr>
              <w:tc>
                <w:tcPr>
                  <w:tcW w:w="5163" w:type="dxa"/>
                  <w:tcBorders>
                    <w:top w:val="nil"/>
                    <w:left w:val="nil"/>
                    <w:bottom w:val="nil"/>
                    <w:right w:val="nil"/>
                  </w:tcBorders>
                  <w:vAlign w:val="center"/>
                </w:tcPr>
                <w:p w14:paraId="420FEA2F"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623" w:type="dxa"/>
                  <w:tcBorders>
                    <w:top w:val="nil"/>
                    <w:left w:val="nil"/>
                    <w:bottom w:val="nil"/>
                    <w:right w:val="nil"/>
                  </w:tcBorders>
                  <w:vAlign w:val="center"/>
                </w:tcPr>
                <w:p w14:paraId="7797D23B" w14:textId="77777777" w:rsidR="00D76BD0" w:rsidRPr="00FF430B" w:rsidRDefault="00D76BD0" w:rsidP="00196AB4">
                  <w:pPr>
                    <w:tabs>
                      <w:tab w:val="left" w:pos="1134"/>
                      <w:tab w:val="left" w:pos="4680"/>
                      <w:tab w:val="left" w:pos="7020"/>
                    </w:tabs>
                    <w:suppressAutoHyphens/>
                    <w:ind w:firstLine="567"/>
                    <w:jc w:val="both"/>
                  </w:pPr>
                  <w:r w:rsidRPr="00FF430B">
                    <w:t>Telefon:</w:t>
                  </w:r>
                  <w:r w:rsidR="00A97A8F">
                    <w:t xml:space="preserve"> </w:t>
                  </w:r>
                  <w:r w:rsidR="00A97A8F">
                    <w:rPr>
                      <w:b/>
                      <w:lang w:eastAsia="ru-RU"/>
                    </w:rPr>
                    <w:t>0235 24384/ 0235 24556</w:t>
                  </w:r>
                </w:p>
              </w:tc>
            </w:tr>
            <w:tr w:rsidR="00D76BD0" w:rsidRPr="00EC30C2" w14:paraId="5AA49BAD" w14:textId="77777777" w:rsidTr="00181303">
              <w:trPr>
                <w:jc w:val="center"/>
              </w:trPr>
              <w:tc>
                <w:tcPr>
                  <w:tcW w:w="5163" w:type="dxa"/>
                  <w:tcBorders>
                    <w:top w:val="nil"/>
                    <w:left w:val="nil"/>
                    <w:bottom w:val="nil"/>
                    <w:right w:val="nil"/>
                  </w:tcBorders>
                  <w:vAlign w:val="center"/>
                </w:tcPr>
                <w:p w14:paraId="583F72ED"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623" w:type="dxa"/>
                  <w:tcBorders>
                    <w:top w:val="nil"/>
                    <w:left w:val="nil"/>
                    <w:bottom w:val="nil"/>
                    <w:right w:val="nil"/>
                  </w:tcBorders>
                  <w:vAlign w:val="center"/>
                </w:tcPr>
                <w:p w14:paraId="1528D5F4" w14:textId="77777777" w:rsidR="00D76BD0" w:rsidRPr="00FF430B" w:rsidRDefault="00D76BD0" w:rsidP="00196AB4">
                  <w:pPr>
                    <w:tabs>
                      <w:tab w:val="left" w:pos="1134"/>
                      <w:tab w:val="left" w:pos="4680"/>
                      <w:tab w:val="left" w:pos="7020"/>
                    </w:tabs>
                    <w:suppressAutoHyphens/>
                    <w:ind w:firstLine="567"/>
                    <w:jc w:val="both"/>
                  </w:pPr>
                  <w:r w:rsidRPr="00FF430B">
                    <w:t>Cod fiscal:</w:t>
                  </w:r>
                  <w:r w:rsidR="00A97A8F">
                    <w:t xml:space="preserve"> </w:t>
                  </w:r>
                  <w:r w:rsidR="00A97A8F">
                    <w:rPr>
                      <w:b/>
                    </w:rPr>
                    <w:t>1013606002553</w:t>
                  </w:r>
                </w:p>
              </w:tc>
            </w:tr>
            <w:tr w:rsidR="00D76BD0" w:rsidRPr="00EC30C2" w14:paraId="1C8E6BB7" w14:textId="77777777" w:rsidTr="00181303">
              <w:trPr>
                <w:jc w:val="center"/>
              </w:trPr>
              <w:tc>
                <w:tcPr>
                  <w:tcW w:w="5163" w:type="dxa"/>
                  <w:tcBorders>
                    <w:top w:val="nil"/>
                    <w:left w:val="nil"/>
                    <w:bottom w:val="nil"/>
                    <w:right w:val="nil"/>
                  </w:tcBorders>
                  <w:vAlign w:val="center"/>
                </w:tcPr>
                <w:p w14:paraId="77F511DD"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623" w:type="dxa"/>
                  <w:tcBorders>
                    <w:top w:val="nil"/>
                    <w:left w:val="nil"/>
                    <w:bottom w:val="nil"/>
                    <w:right w:val="nil"/>
                  </w:tcBorders>
                  <w:vAlign w:val="center"/>
                </w:tcPr>
                <w:p w14:paraId="0FBB3935" w14:textId="77777777" w:rsidR="00D76BD0" w:rsidRPr="00FF430B" w:rsidRDefault="00D76BD0" w:rsidP="00196AB4">
                  <w:pPr>
                    <w:tabs>
                      <w:tab w:val="left" w:pos="1134"/>
                      <w:tab w:val="left" w:pos="4680"/>
                      <w:tab w:val="left" w:pos="7020"/>
                    </w:tabs>
                    <w:suppressAutoHyphens/>
                    <w:ind w:firstLine="567"/>
                    <w:jc w:val="both"/>
                  </w:pPr>
                  <w:r w:rsidRPr="00FF430B">
                    <w:t>Banca:</w:t>
                  </w:r>
                  <w:r w:rsidR="00A97A8F">
                    <w:t xml:space="preserve"> </w:t>
                  </w:r>
                  <w:r w:rsidR="00A97A8F">
                    <w:rPr>
                      <w:b/>
                    </w:rPr>
                    <w:t>MF-TR Centru Orhei</w:t>
                  </w:r>
                </w:p>
              </w:tc>
            </w:tr>
            <w:tr w:rsidR="00D76BD0" w:rsidRPr="00EC30C2" w14:paraId="6BBB44EA" w14:textId="77777777" w:rsidTr="00181303">
              <w:trPr>
                <w:jc w:val="center"/>
              </w:trPr>
              <w:tc>
                <w:tcPr>
                  <w:tcW w:w="5163" w:type="dxa"/>
                  <w:tcBorders>
                    <w:top w:val="nil"/>
                    <w:left w:val="nil"/>
                    <w:bottom w:val="nil"/>
                    <w:right w:val="nil"/>
                  </w:tcBorders>
                  <w:vAlign w:val="center"/>
                </w:tcPr>
                <w:p w14:paraId="1EC70D92"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623" w:type="dxa"/>
                  <w:tcBorders>
                    <w:top w:val="nil"/>
                    <w:left w:val="nil"/>
                    <w:bottom w:val="nil"/>
                    <w:right w:val="nil"/>
                  </w:tcBorders>
                  <w:vAlign w:val="center"/>
                </w:tcPr>
                <w:p w14:paraId="55605575" w14:textId="77777777" w:rsidR="00D76BD0" w:rsidRPr="00FF430B" w:rsidRDefault="00D76BD0" w:rsidP="00196AB4">
                  <w:pPr>
                    <w:tabs>
                      <w:tab w:val="left" w:pos="1134"/>
                      <w:tab w:val="left" w:pos="4680"/>
                      <w:tab w:val="left" w:pos="7020"/>
                    </w:tabs>
                    <w:suppressAutoHyphens/>
                    <w:ind w:firstLine="567"/>
                    <w:jc w:val="both"/>
                  </w:pPr>
                  <w:r w:rsidRPr="00FF430B">
                    <w:t>Cod:</w:t>
                  </w:r>
                  <w:r w:rsidR="00A97A8F">
                    <w:t xml:space="preserve"> </w:t>
                  </w:r>
                  <w:r w:rsidR="00A97A8F">
                    <w:rPr>
                      <w:b/>
                    </w:rPr>
                    <w:t>TREZMD2X</w:t>
                  </w:r>
                </w:p>
              </w:tc>
            </w:tr>
            <w:tr w:rsidR="00D76BD0" w:rsidRPr="00EC30C2" w14:paraId="243FC073" w14:textId="77777777" w:rsidTr="00181303">
              <w:trPr>
                <w:jc w:val="center"/>
              </w:trPr>
              <w:tc>
                <w:tcPr>
                  <w:tcW w:w="5163" w:type="dxa"/>
                  <w:tcBorders>
                    <w:top w:val="nil"/>
                    <w:left w:val="nil"/>
                    <w:bottom w:val="nil"/>
                    <w:right w:val="nil"/>
                  </w:tcBorders>
                  <w:vAlign w:val="center"/>
                </w:tcPr>
                <w:p w14:paraId="0A4FB5EE"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623" w:type="dxa"/>
                  <w:tcBorders>
                    <w:top w:val="nil"/>
                    <w:left w:val="nil"/>
                    <w:bottom w:val="nil"/>
                    <w:right w:val="nil"/>
                  </w:tcBorders>
                  <w:vAlign w:val="center"/>
                </w:tcPr>
                <w:p w14:paraId="2F0314BF" w14:textId="797793BF" w:rsidR="00D76BD0" w:rsidRPr="00FF430B" w:rsidRDefault="00D76BD0" w:rsidP="009E7C19">
                  <w:pPr>
                    <w:tabs>
                      <w:tab w:val="left" w:pos="1134"/>
                      <w:tab w:val="left" w:pos="4680"/>
                      <w:tab w:val="left" w:pos="7020"/>
                    </w:tabs>
                    <w:suppressAutoHyphens/>
                    <w:ind w:firstLine="567"/>
                    <w:jc w:val="both"/>
                  </w:pPr>
                  <w:r w:rsidRPr="00FF430B">
                    <w:t>IBAN</w:t>
                  </w:r>
                  <w:r w:rsidR="00A97A8F">
                    <w:t xml:space="preserve"> </w:t>
                  </w:r>
                  <w:r w:rsidR="00A97A8F">
                    <w:rPr>
                      <w:b/>
                    </w:rPr>
                    <w:t>MD</w:t>
                  </w:r>
                  <w:r w:rsidR="009E7C19">
                    <w:rPr>
                      <w:b/>
                    </w:rPr>
                    <w:t>12</w:t>
                  </w:r>
                  <w:r w:rsidR="00A97A8F">
                    <w:rPr>
                      <w:b/>
                    </w:rPr>
                    <w:t>TRPCBU518430</w:t>
                  </w:r>
                  <w:r w:rsidR="009E7C19">
                    <w:rPr>
                      <w:b/>
                    </w:rPr>
                    <w:t>C</w:t>
                  </w:r>
                  <w:bookmarkStart w:id="62" w:name="_GoBack"/>
                  <w:bookmarkEnd w:id="62"/>
                  <w:r w:rsidR="00A97A8F">
                    <w:rPr>
                      <w:b/>
                    </w:rPr>
                    <w:t>00305AA</w:t>
                  </w:r>
                </w:p>
              </w:tc>
            </w:tr>
            <w:tr w:rsidR="00D76BD0" w:rsidRPr="00EC30C2" w14:paraId="3BEDF8AD" w14:textId="77777777" w:rsidTr="00181303">
              <w:trPr>
                <w:trHeight w:val="713"/>
                <w:jc w:val="center"/>
              </w:trPr>
              <w:tc>
                <w:tcPr>
                  <w:tcW w:w="5163" w:type="dxa"/>
                  <w:tcBorders>
                    <w:top w:val="nil"/>
                    <w:left w:val="nil"/>
                    <w:bottom w:val="nil"/>
                    <w:right w:val="nil"/>
                  </w:tcBorders>
                  <w:vAlign w:val="center"/>
                </w:tcPr>
                <w:p w14:paraId="3CC6C62F" w14:textId="77777777" w:rsidR="00D76BD0" w:rsidRPr="00FF430B" w:rsidRDefault="00D76BD0" w:rsidP="00196AB4">
                  <w:pPr>
                    <w:tabs>
                      <w:tab w:val="left" w:pos="1134"/>
                      <w:tab w:val="left" w:pos="4680"/>
                      <w:tab w:val="left" w:pos="7020"/>
                    </w:tabs>
                    <w:suppressAutoHyphens/>
                    <w:jc w:val="both"/>
                  </w:pPr>
                </w:p>
              </w:tc>
              <w:tc>
                <w:tcPr>
                  <w:tcW w:w="4623" w:type="dxa"/>
                  <w:tcBorders>
                    <w:top w:val="nil"/>
                    <w:left w:val="nil"/>
                    <w:bottom w:val="nil"/>
                    <w:right w:val="nil"/>
                  </w:tcBorders>
                  <w:vAlign w:val="center"/>
                </w:tcPr>
                <w:p w14:paraId="30ADBAB6" w14:textId="77777777" w:rsidR="00D76BD0" w:rsidRPr="00FF430B" w:rsidRDefault="00D76BD0" w:rsidP="00196AB4">
                  <w:pPr>
                    <w:tabs>
                      <w:tab w:val="left" w:pos="1134"/>
                      <w:tab w:val="left" w:pos="4680"/>
                      <w:tab w:val="left" w:pos="7020"/>
                    </w:tabs>
                    <w:suppressAutoHyphens/>
                    <w:ind w:firstLine="567"/>
                    <w:jc w:val="both"/>
                  </w:pPr>
                </w:p>
                <w:p w14:paraId="13E0B674" w14:textId="77777777" w:rsidR="00D76BD0" w:rsidRPr="00FF430B" w:rsidRDefault="00D76BD0" w:rsidP="00A06DEF">
                  <w:pPr>
                    <w:tabs>
                      <w:tab w:val="left" w:pos="1134"/>
                      <w:tab w:val="left" w:pos="4680"/>
                      <w:tab w:val="left" w:pos="7020"/>
                    </w:tabs>
                    <w:suppressAutoHyphens/>
                    <w:jc w:val="both"/>
                  </w:pPr>
                </w:p>
                <w:p w14:paraId="2EC44DEB" w14:textId="77777777" w:rsidR="00D76BD0" w:rsidRPr="00FF430B" w:rsidRDefault="00D76BD0" w:rsidP="00196AB4">
                  <w:pPr>
                    <w:tabs>
                      <w:tab w:val="left" w:pos="1134"/>
                      <w:tab w:val="left" w:pos="4680"/>
                      <w:tab w:val="left" w:pos="7020"/>
                    </w:tabs>
                    <w:suppressAutoHyphens/>
                    <w:ind w:firstLine="567"/>
                    <w:jc w:val="both"/>
                  </w:pPr>
                </w:p>
              </w:tc>
            </w:tr>
          </w:tbl>
          <w:p w14:paraId="3369E98D"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9747" w:type="dxa"/>
              <w:jc w:val="center"/>
              <w:tblLayout w:type="fixed"/>
              <w:tblLook w:val="04A0" w:firstRow="1" w:lastRow="0" w:firstColumn="1" w:lastColumn="0" w:noHBand="0" w:noVBand="1"/>
            </w:tblPr>
            <w:tblGrid>
              <w:gridCol w:w="5188"/>
              <w:gridCol w:w="4559"/>
            </w:tblGrid>
            <w:tr w:rsidR="00460653" w:rsidRPr="00EC30C2" w14:paraId="36818271" w14:textId="77777777" w:rsidTr="00A06DEF">
              <w:trPr>
                <w:trHeight w:val="357"/>
                <w:jc w:val="center"/>
              </w:trPr>
              <w:tc>
                <w:tcPr>
                  <w:tcW w:w="5188" w:type="dxa"/>
                  <w:vAlign w:val="center"/>
                </w:tcPr>
                <w:p w14:paraId="0131A4DC" w14:textId="77777777" w:rsidR="00460653" w:rsidRPr="00FF430B" w:rsidRDefault="00460653" w:rsidP="00633782">
                  <w:pPr>
                    <w:jc w:val="center"/>
                    <w:rPr>
                      <w:b/>
                    </w:rPr>
                  </w:pPr>
                  <w:r w:rsidRPr="00FF430B">
                    <w:rPr>
                      <w:b/>
                    </w:rPr>
                    <w:t>ANTREPRENOR</w:t>
                  </w:r>
                </w:p>
              </w:tc>
              <w:tc>
                <w:tcPr>
                  <w:tcW w:w="4559" w:type="dxa"/>
                  <w:vAlign w:val="center"/>
                </w:tcPr>
                <w:p w14:paraId="688E4F35" w14:textId="77777777" w:rsidR="00460653" w:rsidRPr="00FF430B" w:rsidRDefault="00460653" w:rsidP="00633782">
                  <w:pPr>
                    <w:jc w:val="center"/>
                    <w:rPr>
                      <w:b/>
                    </w:rPr>
                  </w:pPr>
                  <w:r w:rsidRPr="00FF430B">
                    <w:rPr>
                      <w:b/>
                    </w:rPr>
                    <w:t>BENEFICIAR</w:t>
                  </w:r>
                </w:p>
              </w:tc>
            </w:tr>
          </w:tbl>
          <w:p w14:paraId="2175F45B" w14:textId="77777777" w:rsidR="00233538" w:rsidRPr="00FF430B" w:rsidRDefault="00233538" w:rsidP="00196AB4">
            <w:pPr>
              <w:jc w:val="both"/>
            </w:pPr>
          </w:p>
        </w:tc>
      </w:tr>
    </w:tbl>
    <w:p w14:paraId="465EE71A" w14:textId="77777777" w:rsidR="001F6E5A" w:rsidRPr="00FF430B" w:rsidRDefault="001F6E5A" w:rsidP="00A97A8F">
      <w:pPr>
        <w:jc w:val="both"/>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19832A" w14:textId="77777777" w:rsidR="00246D5F" w:rsidRDefault="00246D5F" w:rsidP="00A20ACF">
      <w:r>
        <w:separator/>
      </w:r>
    </w:p>
  </w:endnote>
  <w:endnote w:type="continuationSeparator" w:id="0">
    <w:p w14:paraId="2FD0E840" w14:textId="77777777" w:rsidR="00246D5F" w:rsidRDefault="00246D5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D2A220" w14:textId="77777777" w:rsidR="002A2EA3" w:rsidRDefault="002A2EA3"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08AB1051" w14:textId="77777777" w:rsidR="002A2EA3" w:rsidRDefault="00165208">
        <w:pPr>
          <w:pStyle w:val="a4"/>
          <w:jc w:val="right"/>
        </w:pPr>
        <w:r>
          <w:fldChar w:fldCharType="begin"/>
        </w:r>
        <w:r>
          <w:instrText xml:space="preserve"> PAGE   \* MERGEFORMAT </w:instrText>
        </w:r>
        <w:r>
          <w:fldChar w:fldCharType="separate"/>
        </w:r>
        <w:r w:rsidR="009E7C19">
          <w:t>39</w:t>
        </w:r>
        <w:r>
          <w:fldChar w:fldCharType="end"/>
        </w:r>
      </w:p>
    </w:sdtContent>
  </w:sdt>
  <w:p w14:paraId="259DA2C8" w14:textId="77777777" w:rsidR="002A2EA3" w:rsidRDefault="002A2EA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A1EB13" w14:textId="77777777" w:rsidR="00246D5F" w:rsidRDefault="00246D5F" w:rsidP="00A20ACF">
      <w:r>
        <w:separator/>
      </w:r>
    </w:p>
  </w:footnote>
  <w:footnote w:type="continuationSeparator" w:id="0">
    <w:p w14:paraId="0551A115" w14:textId="77777777" w:rsidR="00246D5F" w:rsidRDefault="00246D5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4">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5">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9"/>
  </w:num>
  <w:num w:numId="3">
    <w:abstractNumId w:val="20"/>
  </w:num>
  <w:num w:numId="4">
    <w:abstractNumId w:val="19"/>
  </w:num>
  <w:num w:numId="5">
    <w:abstractNumId w:val="9"/>
  </w:num>
  <w:num w:numId="6">
    <w:abstractNumId w:val="12"/>
  </w:num>
  <w:num w:numId="7">
    <w:abstractNumId w:val="5"/>
  </w:num>
  <w:num w:numId="8">
    <w:abstractNumId w:val="18"/>
  </w:num>
  <w:num w:numId="9">
    <w:abstractNumId w:val="8"/>
  </w:num>
  <w:num w:numId="10">
    <w:abstractNumId w:val="14"/>
  </w:num>
  <w:num w:numId="11">
    <w:abstractNumId w:val="15"/>
  </w:num>
  <w:num w:numId="12">
    <w:abstractNumId w:val="25"/>
  </w:num>
  <w:num w:numId="13">
    <w:abstractNumId w:val="17"/>
  </w:num>
  <w:num w:numId="14">
    <w:abstractNumId w:val="16"/>
  </w:num>
  <w:num w:numId="15">
    <w:abstractNumId w:val="6"/>
  </w:num>
  <w:num w:numId="16">
    <w:abstractNumId w:val="26"/>
  </w:num>
  <w:num w:numId="17">
    <w:abstractNumId w:val="22"/>
  </w:num>
  <w:num w:numId="18">
    <w:abstractNumId w:val="7"/>
  </w:num>
  <w:num w:numId="19">
    <w:abstractNumId w:val="21"/>
  </w:num>
  <w:num w:numId="20">
    <w:abstractNumId w:val="13"/>
  </w:num>
  <w:num w:numId="21">
    <w:abstractNumId w:val="3"/>
  </w:num>
  <w:num w:numId="22">
    <w:abstractNumId w:val="0"/>
  </w:num>
  <w:num w:numId="23">
    <w:abstractNumId w:val="2"/>
  </w:num>
  <w:num w:numId="24">
    <w:abstractNumId w:val="4"/>
  </w:num>
  <w:num w:numId="25">
    <w:abstractNumId w:val="1"/>
  </w:num>
  <w:num w:numId="26">
    <w:abstractNumId w:val="24"/>
  </w:num>
  <w:num w:numId="27">
    <w:abstractNumId w:val="11"/>
  </w:num>
  <w:num w:numId="28">
    <w:abstractNumId w:val="27"/>
  </w:num>
  <w:num w:numId="29">
    <w:abstractNumId w:val="28"/>
  </w:num>
  <w:num w:numId="30">
    <w:abstractNumId w:val="1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34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530"/>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A40"/>
    <w:rsid w:val="00160DF3"/>
    <w:rsid w:val="0016369C"/>
    <w:rsid w:val="00164565"/>
    <w:rsid w:val="00165208"/>
    <w:rsid w:val="001701DE"/>
    <w:rsid w:val="001704FB"/>
    <w:rsid w:val="001710E7"/>
    <w:rsid w:val="001718AE"/>
    <w:rsid w:val="00174C61"/>
    <w:rsid w:val="00174E5F"/>
    <w:rsid w:val="001763CD"/>
    <w:rsid w:val="0017664F"/>
    <w:rsid w:val="00177A21"/>
    <w:rsid w:val="00181303"/>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3786"/>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6D5F"/>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87200"/>
    <w:rsid w:val="002909B7"/>
    <w:rsid w:val="00290D06"/>
    <w:rsid w:val="00290D28"/>
    <w:rsid w:val="002911C9"/>
    <w:rsid w:val="002927B7"/>
    <w:rsid w:val="00292856"/>
    <w:rsid w:val="0029594F"/>
    <w:rsid w:val="00297C1E"/>
    <w:rsid w:val="002A04D8"/>
    <w:rsid w:val="002A0588"/>
    <w:rsid w:val="002A0AE5"/>
    <w:rsid w:val="002A26B7"/>
    <w:rsid w:val="002A2EA3"/>
    <w:rsid w:val="002A68CD"/>
    <w:rsid w:val="002A6E99"/>
    <w:rsid w:val="002A6F0C"/>
    <w:rsid w:val="002B1EFF"/>
    <w:rsid w:val="002B206B"/>
    <w:rsid w:val="002B3E6F"/>
    <w:rsid w:val="002B41C5"/>
    <w:rsid w:val="002B4280"/>
    <w:rsid w:val="002B4D12"/>
    <w:rsid w:val="002B5DEF"/>
    <w:rsid w:val="002B624D"/>
    <w:rsid w:val="002B7A36"/>
    <w:rsid w:val="002C05D2"/>
    <w:rsid w:val="002C07A2"/>
    <w:rsid w:val="002C2210"/>
    <w:rsid w:val="002C4803"/>
    <w:rsid w:val="002C764E"/>
    <w:rsid w:val="002C7CCD"/>
    <w:rsid w:val="002D2505"/>
    <w:rsid w:val="002D4BC7"/>
    <w:rsid w:val="002D6E71"/>
    <w:rsid w:val="002D7857"/>
    <w:rsid w:val="002E1640"/>
    <w:rsid w:val="002E20CD"/>
    <w:rsid w:val="002E32D2"/>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2CE9"/>
    <w:rsid w:val="0032321E"/>
    <w:rsid w:val="00325B75"/>
    <w:rsid w:val="00327654"/>
    <w:rsid w:val="003305D5"/>
    <w:rsid w:val="0033109C"/>
    <w:rsid w:val="003317BE"/>
    <w:rsid w:val="00332F8E"/>
    <w:rsid w:val="00334529"/>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9F7"/>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FB8"/>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F7E"/>
    <w:rsid w:val="00411C62"/>
    <w:rsid w:val="0041210D"/>
    <w:rsid w:val="00413058"/>
    <w:rsid w:val="00413218"/>
    <w:rsid w:val="00414D81"/>
    <w:rsid w:val="0041672A"/>
    <w:rsid w:val="00416B3E"/>
    <w:rsid w:val="004210B8"/>
    <w:rsid w:val="0042296C"/>
    <w:rsid w:val="00423D4E"/>
    <w:rsid w:val="00424758"/>
    <w:rsid w:val="00424AE2"/>
    <w:rsid w:val="004252E2"/>
    <w:rsid w:val="00425938"/>
    <w:rsid w:val="00426FF4"/>
    <w:rsid w:val="0042741C"/>
    <w:rsid w:val="00427553"/>
    <w:rsid w:val="004331E5"/>
    <w:rsid w:val="004334FF"/>
    <w:rsid w:val="004344C6"/>
    <w:rsid w:val="0044048B"/>
    <w:rsid w:val="004409EB"/>
    <w:rsid w:val="00441ACC"/>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55A3"/>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6BDB"/>
    <w:rsid w:val="00567156"/>
    <w:rsid w:val="00570670"/>
    <w:rsid w:val="0057329B"/>
    <w:rsid w:val="005805E6"/>
    <w:rsid w:val="00580D91"/>
    <w:rsid w:val="005827D9"/>
    <w:rsid w:val="00582ECA"/>
    <w:rsid w:val="00584ACB"/>
    <w:rsid w:val="00585937"/>
    <w:rsid w:val="00590C16"/>
    <w:rsid w:val="00590EDE"/>
    <w:rsid w:val="00590F43"/>
    <w:rsid w:val="00591855"/>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48F8"/>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925"/>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975"/>
    <w:rsid w:val="00627CE2"/>
    <w:rsid w:val="00627D01"/>
    <w:rsid w:val="00631A2C"/>
    <w:rsid w:val="00632D64"/>
    <w:rsid w:val="00632E88"/>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37F"/>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76F9"/>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4313"/>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17C5"/>
    <w:rsid w:val="006F24A8"/>
    <w:rsid w:val="006F264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0D8"/>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5792"/>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818"/>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0E0F"/>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2E2"/>
    <w:rsid w:val="00873EA6"/>
    <w:rsid w:val="00873EEA"/>
    <w:rsid w:val="00874D81"/>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E93"/>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E7C19"/>
    <w:rsid w:val="009F0FE8"/>
    <w:rsid w:val="009F1716"/>
    <w:rsid w:val="009F1E2C"/>
    <w:rsid w:val="009F3CEA"/>
    <w:rsid w:val="009F5BE7"/>
    <w:rsid w:val="009F6B02"/>
    <w:rsid w:val="009F6CFB"/>
    <w:rsid w:val="009F7ECD"/>
    <w:rsid w:val="00A01179"/>
    <w:rsid w:val="00A01A87"/>
    <w:rsid w:val="00A05835"/>
    <w:rsid w:val="00A06DEF"/>
    <w:rsid w:val="00A07B23"/>
    <w:rsid w:val="00A101F6"/>
    <w:rsid w:val="00A109E6"/>
    <w:rsid w:val="00A1178E"/>
    <w:rsid w:val="00A13EAE"/>
    <w:rsid w:val="00A14A10"/>
    <w:rsid w:val="00A14C96"/>
    <w:rsid w:val="00A156C0"/>
    <w:rsid w:val="00A16110"/>
    <w:rsid w:val="00A2070E"/>
    <w:rsid w:val="00A2077B"/>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97A8F"/>
    <w:rsid w:val="00AA0387"/>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DE9"/>
    <w:rsid w:val="00AF3627"/>
    <w:rsid w:val="00AF3952"/>
    <w:rsid w:val="00AF4FDB"/>
    <w:rsid w:val="00AF7059"/>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0832"/>
    <w:rsid w:val="00B618C5"/>
    <w:rsid w:val="00B65C93"/>
    <w:rsid w:val="00B663FE"/>
    <w:rsid w:val="00B67953"/>
    <w:rsid w:val="00B67A26"/>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06FD5"/>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9AE"/>
    <w:rsid w:val="00C32CB2"/>
    <w:rsid w:val="00C33218"/>
    <w:rsid w:val="00C33344"/>
    <w:rsid w:val="00C3383B"/>
    <w:rsid w:val="00C376EF"/>
    <w:rsid w:val="00C415AE"/>
    <w:rsid w:val="00C41D86"/>
    <w:rsid w:val="00C44B96"/>
    <w:rsid w:val="00C45975"/>
    <w:rsid w:val="00C459CA"/>
    <w:rsid w:val="00C47818"/>
    <w:rsid w:val="00C50A6A"/>
    <w:rsid w:val="00C53BAB"/>
    <w:rsid w:val="00C5446F"/>
    <w:rsid w:val="00C545CD"/>
    <w:rsid w:val="00C546BD"/>
    <w:rsid w:val="00C54D89"/>
    <w:rsid w:val="00C55FC5"/>
    <w:rsid w:val="00C562C2"/>
    <w:rsid w:val="00C57430"/>
    <w:rsid w:val="00C6086C"/>
    <w:rsid w:val="00C60F8F"/>
    <w:rsid w:val="00C6170E"/>
    <w:rsid w:val="00C617B0"/>
    <w:rsid w:val="00C6589F"/>
    <w:rsid w:val="00C663DF"/>
    <w:rsid w:val="00C6699A"/>
    <w:rsid w:val="00C66C71"/>
    <w:rsid w:val="00C670F2"/>
    <w:rsid w:val="00C67D95"/>
    <w:rsid w:val="00C706DD"/>
    <w:rsid w:val="00C711A2"/>
    <w:rsid w:val="00C71D7C"/>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1C89"/>
    <w:rsid w:val="00CB392C"/>
    <w:rsid w:val="00CB4A20"/>
    <w:rsid w:val="00CB5DEC"/>
    <w:rsid w:val="00CB71A4"/>
    <w:rsid w:val="00CC01A9"/>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00B3"/>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4C26"/>
    <w:rsid w:val="00D850C2"/>
    <w:rsid w:val="00D8523F"/>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7587"/>
    <w:rsid w:val="00DD155F"/>
    <w:rsid w:val="00DD1675"/>
    <w:rsid w:val="00DD49C8"/>
    <w:rsid w:val="00DD4A09"/>
    <w:rsid w:val="00DD5423"/>
    <w:rsid w:val="00DD5869"/>
    <w:rsid w:val="00DD5CF1"/>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00D"/>
    <w:rsid w:val="00E53234"/>
    <w:rsid w:val="00E577E4"/>
    <w:rsid w:val="00E57AFE"/>
    <w:rsid w:val="00E6009A"/>
    <w:rsid w:val="00E6012E"/>
    <w:rsid w:val="00E614FD"/>
    <w:rsid w:val="00E70001"/>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23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fontstyle01">
    <w:name w:val="fontstyle01"/>
    <w:basedOn w:val="a1"/>
    <w:rsid w:val="005055A3"/>
    <w:rPr>
      <w:rFonts w:ascii="TimesNewRomanPSMT" w:hAnsi="TimesNewRomanPSMT" w:hint="default"/>
      <w:b w:val="0"/>
      <w:bCs w:val="0"/>
      <w:i w:val="0"/>
      <w:iCs w:val="0"/>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D6909-4808-48EA-8F6B-D1894EDBF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39</Pages>
  <Words>16313</Words>
  <Characters>92988</Characters>
  <Application>Microsoft Office Word</Application>
  <DocSecurity>0</DocSecurity>
  <Lines>774</Lines>
  <Paragraphs>218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109083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 88</cp:lastModifiedBy>
  <cp:revision>40</cp:revision>
  <cp:lastPrinted>2021-06-01T11:52:00Z</cp:lastPrinted>
  <dcterms:created xsi:type="dcterms:W3CDTF">2021-09-27T12:45:00Z</dcterms:created>
  <dcterms:modified xsi:type="dcterms:W3CDTF">2026-08-03T10:55:00Z</dcterms:modified>
</cp:coreProperties>
</file>