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8F2963" w14:textId="42BF260B" w:rsidR="00BE362C" w:rsidRPr="00FF430B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50D84BC2" w14:textId="1EE6375A" w:rsidR="00115637" w:rsidRDefault="00BE362C" w:rsidP="002B73CC">
      <w:pPr>
        <w:pStyle w:val="aff2"/>
        <w:jc w:val="center"/>
        <w:rPr>
          <w:b/>
          <w:i/>
          <w:u w:val="single"/>
          <w:shd w:val="clear" w:color="auto" w:fill="FFFFFF" w:themeFill="background1"/>
          <w:lang w:eastAsia="ru-RU"/>
        </w:rPr>
      </w:pPr>
      <w:r w:rsidRPr="008B4263">
        <w:rPr>
          <w:lang w:val="ro-MD" w:eastAsia="ru-RU"/>
        </w:rPr>
        <w:t>privind achiziționarea</w:t>
      </w:r>
      <w:r w:rsidRPr="00FF430B">
        <w:rPr>
          <w:lang w:val="ro-MD" w:eastAsia="ru-RU"/>
        </w:rPr>
        <w:t xml:space="preserve"> </w:t>
      </w:r>
      <w:r w:rsidR="00073565" w:rsidRPr="002B73CC">
        <w:rPr>
          <w:b/>
          <w:i/>
          <w:u w:val="single"/>
          <w:shd w:val="clear" w:color="auto" w:fill="FFFFFF" w:themeFill="background1"/>
          <w:lang w:val="ro-MD" w:eastAsia="ru-RU"/>
        </w:rPr>
        <w:t>l</w:t>
      </w:r>
      <w:r w:rsidR="009B4B2A" w:rsidRPr="002B73CC">
        <w:rPr>
          <w:b/>
          <w:i/>
          <w:u w:val="single"/>
          <w:shd w:val="clear" w:color="auto" w:fill="FFFFFF" w:themeFill="background1"/>
          <w:lang w:val="ro-MD" w:eastAsia="ru-RU"/>
        </w:rPr>
        <w:t>ucrărilor</w:t>
      </w:r>
      <w:r w:rsidR="00674522" w:rsidRPr="002B73CC">
        <w:rPr>
          <w:b/>
          <w:i/>
          <w:u w:val="single"/>
          <w:shd w:val="clear" w:color="auto" w:fill="FFFFFF" w:themeFill="background1"/>
          <w:lang w:val="ro-MD" w:eastAsia="ru-RU"/>
        </w:rPr>
        <w:t xml:space="preserve"> </w:t>
      </w:r>
      <w:r w:rsidR="00073565" w:rsidRPr="002B73CC">
        <w:rPr>
          <w:b/>
          <w:i/>
          <w:u w:val="single"/>
          <w:shd w:val="clear" w:color="auto" w:fill="FFFFFF" w:themeFill="background1"/>
          <w:lang w:eastAsia="ru-RU"/>
        </w:rPr>
        <w:t xml:space="preserve">de </w:t>
      </w:r>
      <w:r w:rsidR="00115637">
        <w:rPr>
          <w:b/>
          <w:i/>
          <w:u w:val="single"/>
          <w:shd w:val="clear" w:color="auto" w:fill="FFFFFF" w:themeFill="background1"/>
          <w:lang w:eastAsia="ru-RU"/>
        </w:rPr>
        <w:t>montare</w:t>
      </w:r>
      <w:r w:rsidR="006474F8">
        <w:rPr>
          <w:b/>
          <w:i/>
          <w:u w:val="single"/>
          <w:shd w:val="clear" w:color="auto" w:fill="FFFFFF" w:themeFill="background1"/>
          <w:lang w:eastAsia="ru-RU"/>
        </w:rPr>
        <w:t xml:space="preserve"> </w:t>
      </w:r>
      <w:r w:rsidR="00115637">
        <w:rPr>
          <w:b/>
          <w:i/>
          <w:u w:val="single"/>
          <w:shd w:val="clear" w:color="auto" w:fill="FFFFFF" w:themeFill="background1"/>
          <w:lang w:eastAsia="ru-RU"/>
        </w:rPr>
        <w:t>a porților la garaj cu 4 boxe la SAMU Călarași,</w:t>
      </w:r>
    </w:p>
    <w:p w14:paraId="7A26B547" w14:textId="15C69366" w:rsidR="00BE362C" w:rsidRDefault="00115637" w:rsidP="002B73CC">
      <w:pPr>
        <w:pStyle w:val="aff2"/>
        <w:jc w:val="center"/>
        <w:rPr>
          <w:b/>
          <w:i/>
          <w:u w:val="single"/>
        </w:rPr>
      </w:pPr>
      <w:r>
        <w:rPr>
          <w:b/>
          <w:i/>
          <w:u w:val="single"/>
          <w:shd w:val="clear" w:color="auto" w:fill="FFFFFF" w:themeFill="background1"/>
          <w:lang w:eastAsia="ru-RU"/>
        </w:rPr>
        <w:t xml:space="preserve"> or. Călărași, str. Bojole, 2</w:t>
      </w:r>
      <w:r w:rsidR="00BE362C" w:rsidRPr="00674522">
        <w:rPr>
          <w:sz w:val="20"/>
          <w:lang w:val="ro-MD" w:eastAsia="ru-RU"/>
        </w:rPr>
        <w:br/>
      </w:r>
      <w:r w:rsidR="00BE362C" w:rsidRPr="008B4263">
        <w:rPr>
          <w:lang w:val="ro-MD" w:eastAsia="ru-RU"/>
        </w:rPr>
        <w:t xml:space="preserve">prin procedura de </w:t>
      </w:r>
      <w:r w:rsidR="001A1A16" w:rsidRPr="008B4263">
        <w:rPr>
          <w:lang w:val="ro-MD" w:eastAsia="ru-RU"/>
        </w:rPr>
        <w:t>a</w:t>
      </w:r>
      <w:r w:rsidR="00BE362C" w:rsidRPr="008B4263">
        <w:rPr>
          <w:lang w:val="ro-MD" w:eastAsia="ru-RU"/>
        </w:rPr>
        <w:t>chiziție</w:t>
      </w:r>
      <w:r w:rsidR="00346B48">
        <w:rPr>
          <w:lang w:val="ro-MD" w:eastAsia="ru-RU"/>
        </w:rPr>
        <w:t xml:space="preserve"> </w:t>
      </w:r>
      <w:r>
        <w:rPr>
          <w:b/>
          <w:i/>
          <w:u w:val="single"/>
          <w:lang w:val="ro-MD"/>
        </w:rPr>
        <w:t>de mică valoare</w:t>
      </w:r>
    </w:p>
    <w:p w14:paraId="550B5C43" w14:textId="77777777" w:rsidR="00087B46" w:rsidRDefault="00087B46" w:rsidP="002B73CC">
      <w:pPr>
        <w:pStyle w:val="aff2"/>
        <w:jc w:val="center"/>
        <w:rPr>
          <w:lang w:val="ro-MD" w:eastAsia="ru-RU"/>
        </w:rPr>
      </w:pPr>
    </w:p>
    <w:p w14:paraId="60094A6C" w14:textId="77777777" w:rsidR="005B29D2" w:rsidRPr="000B5727" w:rsidRDefault="005B29D2" w:rsidP="005B29D2">
      <w:pPr>
        <w:tabs>
          <w:tab w:val="left" w:pos="284"/>
          <w:tab w:val="right" w:pos="9531"/>
        </w:tabs>
        <w:spacing w:before="120"/>
        <w:ind w:left="-142" w:right="-591"/>
        <w:rPr>
          <w:b/>
          <w:lang w:val="ro-MD"/>
        </w:rPr>
      </w:pPr>
      <w:r w:rsidRPr="000B5727">
        <w:rPr>
          <w:b/>
          <w:lang w:val="ro-MD"/>
        </w:rPr>
        <w:t xml:space="preserve">*Procedura a fost inclusă în planul de achiziții publice a autorității contractante (Da/Nu): </w:t>
      </w:r>
      <w:r w:rsidRPr="000B5727">
        <w:rPr>
          <w:b/>
          <w:i/>
          <w:u w:val="single"/>
          <w:lang w:val="ro-MD"/>
        </w:rPr>
        <w:t>Da</w:t>
      </w:r>
    </w:p>
    <w:p w14:paraId="5F7909B8" w14:textId="77777777" w:rsidR="005B29D2" w:rsidRPr="00A67305" w:rsidRDefault="005B29D2" w:rsidP="005B29D2">
      <w:pPr>
        <w:tabs>
          <w:tab w:val="left" w:pos="284"/>
          <w:tab w:val="right" w:pos="426"/>
        </w:tabs>
        <w:spacing w:before="120"/>
        <w:ind w:left="-142" w:right="-591"/>
        <w:jc w:val="both"/>
        <w:rPr>
          <w:b/>
          <w:noProof w:val="0"/>
          <w:lang w:val="it-IT" w:eastAsia="ru-RU"/>
        </w:rPr>
      </w:pPr>
      <w:r w:rsidRPr="000B5727">
        <w:rPr>
          <w:b/>
          <w:lang w:val="ro-MD"/>
        </w:rPr>
        <w:t xml:space="preserve">Link-ul către planul de achiziții publice publicat: </w:t>
      </w:r>
      <w:r w:rsidRPr="000B5727">
        <w:rPr>
          <w:b/>
          <w:i/>
          <w:u w:val="single"/>
          <w:lang w:val="en-US"/>
        </w:rPr>
        <w:t>www.</w:t>
      </w:r>
      <w:r>
        <w:rPr>
          <w:b/>
          <w:i/>
          <w:u w:val="single"/>
          <w:lang w:val="en-US"/>
        </w:rPr>
        <w:t>ambulanta</w:t>
      </w:r>
      <w:r w:rsidRPr="000B5727">
        <w:rPr>
          <w:b/>
          <w:i/>
          <w:u w:val="single"/>
          <w:lang w:val="en-US"/>
        </w:rPr>
        <w:t>.md</w:t>
      </w:r>
    </w:p>
    <w:p w14:paraId="3A055449" w14:textId="0C47E834" w:rsidR="00BE362C" w:rsidRPr="008B4263" w:rsidRDefault="00BE362C" w:rsidP="00087B46">
      <w:pPr>
        <w:numPr>
          <w:ilvl w:val="0"/>
          <w:numId w:val="3"/>
        </w:numPr>
        <w:tabs>
          <w:tab w:val="left" w:pos="426"/>
          <w:tab w:val="right" w:pos="9356"/>
        </w:tabs>
        <w:spacing w:before="120" w:line="276" w:lineRule="auto"/>
        <w:ind w:left="-142" w:right="-569" w:hanging="284"/>
        <w:jc w:val="both"/>
        <w:rPr>
          <w:b/>
          <w:lang w:val="ro-MD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8B4263" w:rsidRPr="00385346">
        <w:rPr>
          <w:b/>
          <w:i/>
          <w:szCs w:val="32"/>
          <w:u w:val="single"/>
        </w:rPr>
        <w:t>IMSP Centrul Național de Asistență Medicală Urgentă Prespitalicească</w:t>
      </w:r>
    </w:p>
    <w:p w14:paraId="797F5925" w14:textId="4DB325AA" w:rsidR="00BE362C" w:rsidRPr="00FF430B" w:rsidRDefault="00BE362C" w:rsidP="00087B46">
      <w:pPr>
        <w:numPr>
          <w:ilvl w:val="0"/>
          <w:numId w:val="3"/>
        </w:numPr>
        <w:shd w:val="clear" w:color="auto" w:fill="FFFFFF" w:themeFill="background1"/>
        <w:tabs>
          <w:tab w:val="left" w:pos="426"/>
          <w:tab w:val="right" w:pos="9356"/>
        </w:tabs>
        <w:spacing w:before="120"/>
        <w:ind w:left="-142" w:right="-569" w:hanging="284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632B4A" w:rsidRPr="002B73CC">
        <w:rPr>
          <w:b/>
          <w:bCs/>
          <w:i/>
          <w:color w:val="000000"/>
          <w:szCs w:val="22"/>
          <w:u w:val="single"/>
          <w:shd w:val="clear" w:color="auto" w:fill="FFFFFF"/>
        </w:rPr>
        <w:t>1015600032824</w:t>
      </w:r>
    </w:p>
    <w:p w14:paraId="258BDE79" w14:textId="2608FCC4" w:rsidR="00BE362C" w:rsidRPr="00632B4A" w:rsidRDefault="00BE362C" w:rsidP="00087B46">
      <w:pPr>
        <w:numPr>
          <w:ilvl w:val="0"/>
          <w:numId w:val="3"/>
        </w:numPr>
        <w:tabs>
          <w:tab w:val="left" w:pos="426"/>
          <w:tab w:val="right" w:pos="9356"/>
        </w:tabs>
        <w:spacing w:before="120" w:line="276" w:lineRule="auto"/>
        <w:ind w:left="-142" w:right="-569" w:hanging="284"/>
        <w:jc w:val="both"/>
        <w:rPr>
          <w:b/>
          <w:lang w:val="ro-MD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="00632B4A">
        <w:rPr>
          <w:b/>
          <w:i/>
          <w:u w:val="single"/>
          <w:lang w:val="ro-MD"/>
        </w:rPr>
        <w:t>mun Chișinău, str. Constantin Vâ</w:t>
      </w:r>
      <w:r w:rsidR="00632B4A" w:rsidRPr="00385346">
        <w:rPr>
          <w:b/>
          <w:i/>
          <w:u w:val="single"/>
          <w:lang w:val="ro-MD"/>
        </w:rPr>
        <w:t>rnav, 16</w:t>
      </w:r>
    </w:p>
    <w:p w14:paraId="01E28F85" w14:textId="32E2A437" w:rsidR="00BE362C" w:rsidRPr="00FF430B" w:rsidRDefault="00BE362C" w:rsidP="00087B46">
      <w:pPr>
        <w:numPr>
          <w:ilvl w:val="0"/>
          <w:numId w:val="3"/>
        </w:numPr>
        <w:shd w:val="clear" w:color="auto" w:fill="FFFFFF" w:themeFill="background1"/>
        <w:tabs>
          <w:tab w:val="left" w:pos="426"/>
          <w:tab w:val="right" w:pos="9356"/>
        </w:tabs>
        <w:spacing w:before="120"/>
        <w:ind w:left="-142" w:right="-569" w:hanging="284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632B4A" w:rsidRPr="00385346">
        <w:rPr>
          <w:b/>
          <w:i/>
          <w:u w:val="single"/>
          <w:lang w:val="ro-MD"/>
        </w:rPr>
        <w:t>022 02-59-</w:t>
      </w:r>
      <w:r w:rsidR="00632B4A">
        <w:rPr>
          <w:b/>
          <w:i/>
          <w:u w:val="single"/>
          <w:lang w:val="ro-MD"/>
        </w:rPr>
        <w:t>07</w:t>
      </w:r>
    </w:p>
    <w:p w14:paraId="6BA88056" w14:textId="6A17928F" w:rsidR="00BE362C" w:rsidRPr="002B73CC" w:rsidRDefault="00BE362C" w:rsidP="00087B46">
      <w:pPr>
        <w:numPr>
          <w:ilvl w:val="0"/>
          <w:numId w:val="3"/>
        </w:numPr>
        <w:tabs>
          <w:tab w:val="left" w:pos="426"/>
          <w:tab w:val="right" w:pos="9356"/>
        </w:tabs>
        <w:spacing w:before="120" w:line="276" w:lineRule="auto"/>
        <w:ind w:left="-142" w:right="-569" w:hanging="284"/>
        <w:jc w:val="both"/>
        <w:rPr>
          <w:b/>
          <w:i/>
          <w:lang w:val="ro-MD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r w:rsidR="00B40C30">
        <w:fldChar w:fldCharType="begin"/>
      </w:r>
      <w:r w:rsidR="00B40C30">
        <w:instrText xml:space="preserve"> HYPERLINK "mailto:cnamup@ambulanta.md" </w:instrText>
      </w:r>
      <w:r w:rsidR="00B40C30">
        <w:fldChar w:fldCharType="separate"/>
      </w:r>
      <w:r w:rsidR="00632B4A" w:rsidRPr="002B73CC">
        <w:rPr>
          <w:rStyle w:val="af3"/>
          <w:b/>
          <w:i/>
          <w:lang w:val="ro-MD"/>
        </w:rPr>
        <w:t>cnamup@ambulanta.md</w:t>
      </w:r>
      <w:r w:rsidR="00B40C30">
        <w:rPr>
          <w:rStyle w:val="af3"/>
          <w:b/>
          <w:i/>
          <w:lang w:val="ro-MD"/>
        </w:rPr>
        <w:fldChar w:fldCharType="end"/>
      </w:r>
      <w:r w:rsidR="00632B4A" w:rsidRPr="002B73CC">
        <w:rPr>
          <w:b/>
          <w:i/>
          <w:u w:val="single"/>
          <w:lang w:val="ro-MD"/>
        </w:rPr>
        <w:t xml:space="preserve"> / </w:t>
      </w:r>
      <w:hyperlink r:id="rId8" w:history="1">
        <w:r w:rsidR="00632B4A" w:rsidRPr="002B73CC">
          <w:rPr>
            <w:rStyle w:val="af3"/>
            <w:b/>
            <w:i/>
            <w:lang w:val="ro-MD"/>
          </w:rPr>
          <w:t>www.ambulanta.md</w:t>
        </w:r>
      </w:hyperlink>
      <w:r w:rsidR="00632B4A" w:rsidRPr="002B73CC">
        <w:rPr>
          <w:b/>
          <w:i/>
          <w:lang w:val="ro-MD"/>
        </w:rPr>
        <w:t xml:space="preserve"> </w:t>
      </w:r>
    </w:p>
    <w:p w14:paraId="3A5044BA" w14:textId="58C54795" w:rsidR="00BE362C" w:rsidRPr="00FF430B" w:rsidRDefault="00BE362C" w:rsidP="00087B46">
      <w:pPr>
        <w:numPr>
          <w:ilvl w:val="0"/>
          <w:numId w:val="3"/>
        </w:numPr>
        <w:shd w:val="clear" w:color="auto" w:fill="FFFFFF" w:themeFill="background1"/>
        <w:tabs>
          <w:tab w:val="left" w:pos="426"/>
          <w:tab w:val="right" w:pos="9356"/>
        </w:tabs>
        <w:spacing w:before="120"/>
        <w:ind w:left="-142" w:right="-569" w:hanging="288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2B73CC">
        <w:rPr>
          <w:b/>
          <w:i/>
          <w:noProof w:val="0"/>
          <w:u w:val="single"/>
          <w:lang w:val="ro-MD" w:eastAsia="ru-RU"/>
        </w:rPr>
        <w:t>documentația de atribuire este anexată în SIA RSAP</w:t>
      </w:r>
    </w:p>
    <w:p w14:paraId="34696A1D" w14:textId="52CF63E8" w:rsidR="00BE362C" w:rsidRPr="002B73CC" w:rsidRDefault="00BE362C" w:rsidP="00087B46">
      <w:pPr>
        <w:numPr>
          <w:ilvl w:val="0"/>
          <w:numId w:val="3"/>
        </w:numPr>
        <w:shd w:val="clear" w:color="auto" w:fill="FFFFFF" w:themeFill="background1"/>
        <w:tabs>
          <w:tab w:val="left" w:pos="426"/>
          <w:tab w:val="right" w:pos="9356"/>
        </w:tabs>
        <w:spacing w:before="120"/>
        <w:ind w:left="-142" w:right="-569" w:hanging="288"/>
        <w:jc w:val="both"/>
        <w:rPr>
          <w:b/>
          <w:noProof w:val="0"/>
          <w:u w:val="single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2B4A" w:rsidRPr="002B73CC">
        <w:rPr>
          <w:b/>
          <w:i/>
          <w:szCs w:val="32"/>
          <w:u w:val="single"/>
        </w:rPr>
        <w:t>I</w:t>
      </w:r>
      <w:r w:rsidR="00837893" w:rsidRPr="002B73CC">
        <w:rPr>
          <w:b/>
          <w:i/>
          <w:szCs w:val="32"/>
          <w:u w:val="single"/>
        </w:rPr>
        <w:t xml:space="preserve">nstituție </w:t>
      </w:r>
      <w:r w:rsidR="00632B4A" w:rsidRPr="002B73CC">
        <w:rPr>
          <w:b/>
          <w:i/>
          <w:szCs w:val="32"/>
          <w:u w:val="single"/>
        </w:rPr>
        <w:t>M</w:t>
      </w:r>
      <w:r w:rsidR="00837893" w:rsidRPr="002B73CC">
        <w:rPr>
          <w:b/>
          <w:i/>
          <w:szCs w:val="32"/>
          <w:u w:val="single"/>
        </w:rPr>
        <w:t xml:space="preserve">edico </w:t>
      </w:r>
      <w:r w:rsidR="00632B4A" w:rsidRPr="002B73CC">
        <w:rPr>
          <w:b/>
          <w:i/>
          <w:szCs w:val="32"/>
          <w:u w:val="single"/>
        </w:rPr>
        <w:t>S</w:t>
      </w:r>
      <w:r w:rsidR="00837893" w:rsidRPr="002B73CC">
        <w:rPr>
          <w:b/>
          <w:i/>
          <w:szCs w:val="32"/>
          <w:u w:val="single"/>
        </w:rPr>
        <w:t xml:space="preserve">anitară </w:t>
      </w:r>
      <w:r w:rsidR="00632B4A" w:rsidRPr="002B73CC">
        <w:rPr>
          <w:b/>
          <w:i/>
          <w:szCs w:val="32"/>
          <w:u w:val="single"/>
        </w:rPr>
        <w:t>P</w:t>
      </w:r>
      <w:r w:rsidR="00837893" w:rsidRPr="002B73CC">
        <w:rPr>
          <w:b/>
          <w:i/>
          <w:szCs w:val="32"/>
          <w:u w:val="single"/>
        </w:rPr>
        <w:t>ublică, prestări servicii medicale urgente</w:t>
      </w:r>
      <w:r w:rsidR="00632B4A" w:rsidRPr="002B73CC">
        <w:rPr>
          <w:b/>
          <w:i/>
          <w:szCs w:val="32"/>
          <w:u w:val="single"/>
        </w:rPr>
        <w:t xml:space="preserve"> </w:t>
      </w:r>
    </w:p>
    <w:p w14:paraId="4B18AC82" w14:textId="56168A95" w:rsidR="00BE362C" w:rsidRPr="00FF430B" w:rsidRDefault="00BE362C" w:rsidP="00087B46">
      <w:pPr>
        <w:numPr>
          <w:ilvl w:val="0"/>
          <w:numId w:val="3"/>
        </w:numPr>
        <w:shd w:val="clear" w:color="auto" w:fill="FFFFFF" w:themeFill="background1"/>
        <w:tabs>
          <w:tab w:val="left" w:pos="426"/>
          <w:tab w:val="right" w:pos="9356"/>
        </w:tabs>
        <w:spacing w:before="120"/>
        <w:ind w:left="-142" w:right="-569" w:hanging="284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val="ro-MD" w:eastAsia="ru-RU"/>
        </w:rPr>
        <w:t xml:space="preserve">a de achiziție privind </w:t>
      </w:r>
      <w:r w:rsidR="005B29D2">
        <w:rPr>
          <w:b/>
          <w:noProof w:val="0"/>
          <w:lang w:val="ro-MD" w:eastAsia="ru-RU"/>
        </w:rPr>
        <w:t>e</w:t>
      </w:r>
      <w:r w:rsidRPr="00FF430B">
        <w:rPr>
          <w:b/>
          <w:noProof w:val="0"/>
          <w:lang w:val="ro-MD" w:eastAsia="ru-RU"/>
        </w:rPr>
        <w:t>xecutarea următoarelor lucrări:</w:t>
      </w:r>
    </w:p>
    <w:tbl>
      <w:tblPr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3661"/>
        <w:gridCol w:w="567"/>
        <w:gridCol w:w="726"/>
        <w:gridCol w:w="2676"/>
        <w:gridCol w:w="1560"/>
      </w:tblGrid>
      <w:tr w:rsidR="00BE362C" w:rsidRPr="00EC30C2" w14:paraId="5EA3946E" w14:textId="77777777" w:rsidTr="00747EA2">
        <w:trPr>
          <w:trHeight w:val="3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C621" w14:textId="77777777" w:rsidR="00BE362C" w:rsidRPr="00EB194D" w:rsidRDefault="00BE362C" w:rsidP="00EB194D">
            <w:pPr>
              <w:pStyle w:val="aff2"/>
              <w:jc w:val="center"/>
              <w:rPr>
                <w:b/>
                <w:sz w:val="20"/>
                <w:lang w:val="ro-MD" w:eastAsia="ru-RU"/>
              </w:rPr>
            </w:pPr>
            <w:r w:rsidRPr="00EB194D">
              <w:rPr>
                <w:b/>
                <w:sz w:val="20"/>
                <w:lang w:val="ro-MD" w:eastAsia="ru-RU"/>
              </w:rPr>
              <w:t>Nr.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DBB" w14:textId="77777777" w:rsidR="00BE362C" w:rsidRPr="00EB194D" w:rsidRDefault="00BE362C" w:rsidP="00EB194D">
            <w:pPr>
              <w:pStyle w:val="aff2"/>
              <w:jc w:val="center"/>
              <w:rPr>
                <w:b/>
                <w:sz w:val="20"/>
                <w:lang w:val="ro-MD" w:eastAsia="ru-RU"/>
              </w:rPr>
            </w:pPr>
            <w:r w:rsidRPr="00EB194D">
              <w:rPr>
                <w:b/>
                <w:sz w:val="20"/>
                <w:lang w:val="ro-MD" w:eastAsia="ru-RU"/>
              </w:rPr>
              <w:t>Cod CPV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DC2F" w14:textId="77777777" w:rsidR="00BE362C" w:rsidRPr="00EB194D" w:rsidRDefault="00BE362C" w:rsidP="00EB194D">
            <w:pPr>
              <w:pStyle w:val="aff2"/>
              <w:jc w:val="center"/>
              <w:rPr>
                <w:b/>
                <w:sz w:val="20"/>
                <w:lang w:val="ro-MD" w:eastAsia="ru-RU"/>
              </w:rPr>
            </w:pPr>
            <w:r w:rsidRPr="00EB194D">
              <w:rPr>
                <w:b/>
                <w:sz w:val="20"/>
                <w:lang w:val="ro-MD" w:eastAsia="ru-RU"/>
              </w:rPr>
              <w:t xml:space="preserve">Denumirea </w:t>
            </w:r>
            <w:r w:rsidR="00093AE5" w:rsidRPr="00EB194D">
              <w:rPr>
                <w:b/>
                <w:sz w:val="20"/>
                <w:lang w:val="ro-MD" w:eastAsia="ru-RU"/>
              </w:rPr>
              <w:t>serviciilor de proiectare sau de lucrări</w:t>
            </w:r>
            <w:r w:rsidRPr="00EB194D">
              <w:rPr>
                <w:b/>
                <w:sz w:val="20"/>
                <w:lang w:val="ro-MD" w:eastAsia="ru-RU"/>
              </w:rPr>
              <w:t xml:space="preserve">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DB54" w14:textId="2EC2E54E" w:rsidR="00BE362C" w:rsidRPr="00EB194D" w:rsidRDefault="00BE362C" w:rsidP="00EB194D">
            <w:pPr>
              <w:pStyle w:val="aff2"/>
              <w:jc w:val="center"/>
              <w:rPr>
                <w:b/>
                <w:sz w:val="20"/>
                <w:lang w:val="ro-MD" w:eastAsia="ru-RU"/>
              </w:rPr>
            </w:pPr>
            <w:r w:rsidRPr="00EB194D">
              <w:rPr>
                <w:b/>
                <w:sz w:val="20"/>
                <w:lang w:val="ro-MD" w:eastAsia="ru-RU"/>
              </w:rPr>
              <w:t>U</w:t>
            </w:r>
            <w:r w:rsidR="00D77998" w:rsidRPr="00EB194D">
              <w:rPr>
                <w:b/>
                <w:sz w:val="20"/>
                <w:lang w:val="ro-MD" w:eastAsia="ru-RU"/>
              </w:rPr>
              <w:t>M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00DA" w14:textId="77777777" w:rsidR="00BE362C" w:rsidRPr="00EB194D" w:rsidRDefault="00BE362C" w:rsidP="00EB194D">
            <w:pPr>
              <w:pStyle w:val="aff2"/>
              <w:jc w:val="center"/>
              <w:rPr>
                <w:b/>
                <w:sz w:val="20"/>
                <w:lang w:val="ro-MD" w:eastAsia="ru-RU"/>
              </w:rPr>
            </w:pPr>
            <w:r w:rsidRPr="00EB194D">
              <w:rPr>
                <w:b/>
                <w:sz w:val="20"/>
                <w:lang w:val="ro-MD" w:eastAsia="ru-RU"/>
              </w:rPr>
              <w:t>Cantitatea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9525" w14:textId="77777777" w:rsidR="00BE362C" w:rsidRPr="00EB194D" w:rsidRDefault="00BE362C" w:rsidP="00EB194D">
            <w:pPr>
              <w:pStyle w:val="aff2"/>
              <w:jc w:val="center"/>
              <w:rPr>
                <w:b/>
                <w:sz w:val="20"/>
                <w:lang w:val="ro-MD" w:eastAsia="ru-RU"/>
              </w:rPr>
            </w:pPr>
            <w:r w:rsidRPr="00EB194D">
              <w:rPr>
                <w:b/>
                <w:sz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8023" w14:textId="76E1CB43" w:rsidR="00BE362C" w:rsidRPr="00EB194D" w:rsidRDefault="00BE362C" w:rsidP="005B29D2">
            <w:pPr>
              <w:pStyle w:val="aff2"/>
              <w:jc w:val="center"/>
              <w:rPr>
                <w:b/>
                <w:sz w:val="20"/>
                <w:lang w:val="ro-MD" w:eastAsia="ru-RU"/>
              </w:rPr>
            </w:pPr>
            <w:r w:rsidRPr="00EB194D">
              <w:rPr>
                <w:b/>
                <w:sz w:val="20"/>
                <w:lang w:val="ro-MD" w:eastAsia="ru-RU"/>
              </w:rPr>
              <w:t>Valoarea estimată</w:t>
            </w:r>
            <w:r w:rsidR="005B29D2">
              <w:rPr>
                <w:b/>
                <w:sz w:val="20"/>
                <w:lang w:val="ro-MD" w:eastAsia="ru-RU"/>
              </w:rPr>
              <w:t xml:space="preserve"> </w:t>
            </w:r>
            <w:r w:rsidR="00F72906" w:rsidRPr="00EB194D">
              <w:rPr>
                <w:b/>
                <w:sz w:val="20"/>
                <w:lang w:val="ro-MD" w:eastAsia="ru-RU"/>
              </w:rPr>
              <w:t>lei fără TVA</w:t>
            </w:r>
          </w:p>
        </w:tc>
      </w:tr>
      <w:tr w:rsidR="00BE362C" w:rsidRPr="00EC30C2" w14:paraId="695490BD" w14:textId="77777777" w:rsidTr="006B4C97">
        <w:trPr>
          <w:cantSplit/>
          <w:trHeight w:val="89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385F" w14:textId="2AC50CD3" w:rsidR="00BE362C" w:rsidRPr="00FF430B" w:rsidRDefault="00886BB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6A61" w14:textId="6923CDDC" w:rsidR="00BE362C" w:rsidRPr="00B768A1" w:rsidRDefault="00886BBB" w:rsidP="006B4C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768A1">
              <w:rPr>
                <w:b/>
                <w:sz w:val="20"/>
                <w:szCs w:val="20"/>
              </w:rPr>
              <w:t>45200000-9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84BA8" w14:textId="7543295A" w:rsidR="00315C78" w:rsidRPr="00315C78" w:rsidRDefault="00315C78" w:rsidP="00315C78">
            <w:pPr>
              <w:pStyle w:val="aff2"/>
              <w:jc w:val="center"/>
              <w:rPr>
                <w:shd w:val="clear" w:color="auto" w:fill="FFFFFF" w:themeFill="background1"/>
                <w:lang w:eastAsia="ru-RU"/>
              </w:rPr>
            </w:pPr>
            <w:r>
              <w:rPr>
                <w:shd w:val="clear" w:color="auto" w:fill="FFFFFF" w:themeFill="background1"/>
                <w:lang w:val="ro-MD" w:eastAsia="ru-RU"/>
              </w:rPr>
              <w:t>Lucrări</w:t>
            </w:r>
            <w:r w:rsidRPr="00315C78">
              <w:rPr>
                <w:shd w:val="clear" w:color="auto" w:fill="FFFFFF" w:themeFill="background1"/>
                <w:lang w:val="ro-MD" w:eastAsia="ru-RU"/>
              </w:rPr>
              <w:t xml:space="preserve"> </w:t>
            </w:r>
            <w:r w:rsidRPr="00315C78">
              <w:rPr>
                <w:shd w:val="clear" w:color="auto" w:fill="FFFFFF" w:themeFill="background1"/>
                <w:lang w:eastAsia="ru-RU"/>
              </w:rPr>
              <w:t>de montare</w:t>
            </w:r>
            <w:r>
              <w:rPr>
                <w:shd w:val="clear" w:color="auto" w:fill="FFFFFF" w:themeFill="background1"/>
                <w:lang w:eastAsia="ru-RU"/>
              </w:rPr>
              <w:t xml:space="preserve"> </w:t>
            </w:r>
            <w:r w:rsidRPr="00315C78">
              <w:rPr>
                <w:shd w:val="clear" w:color="auto" w:fill="FFFFFF" w:themeFill="background1"/>
                <w:lang w:eastAsia="ru-RU"/>
              </w:rPr>
              <w:t>a porților la garaj cu 4 boxe la SAMU Călarași,</w:t>
            </w:r>
          </w:p>
          <w:p w14:paraId="2E32EB39" w14:textId="2E5B45F2" w:rsidR="00BE362C" w:rsidRPr="00315C78" w:rsidRDefault="00315C78" w:rsidP="00315C78">
            <w:pPr>
              <w:pStyle w:val="aff2"/>
              <w:jc w:val="both"/>
              <w:rPr>
                <w:sz w:val="20"/>
                <w:lang w:val="ro-MD" w:eastAsia="ru-RU"/>
              </w:rPr>
            </w:pPr>
            <w:r w:rsidRPr="00315C78">
              <w:rPr>
                <w:shd w:val="clear" w:color="auto" w:fill="FFFFFF" w:themeFill="background1"/>
                <w:lang w:eastAsia="ru-RU"/>
              </w:rPr>
              <w:t xml:space="preserve"> or. Călărași, str. Bojole,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76B754" w14:textId="775D1FB5" w:rsidR="00BE362C" w:rsidRPr="00FF430B" w:rsidRDefault="00886BBB" w:rsidP="00B768A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Proiect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189C" w14:textId="4A9668E0" w:rsidR="00BE362C" w:rsidRPr="00FF430B" w:rsidRDefault="00886BB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532C" w14:textId="77777777" w:rsidR="0070703A" w:rsidRDefault="002F1A40" w:rsidP="0070703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b/>
                <w:i/>
                <w:noProof w:val="0"/>
                <w:sz w:val="20"/>
                <w:szCs w:val="20"/>
                <w:lang w:val="ro-MD"/>
              </w:rPr>
            </w:pPr>
            <w:r w:rsidRPr="002B73CC">
              <w:rPr>
                <w:rFonts w:eastAsia="Calibri"/>
                <w:i/>
                <w:noProof w:val="0"/>
                <w:sz w:val="20"/>
                <w:szCs w:val="20"/>
                <w:lang w:val="ro-MD"/>
              </w:rPr>
              <w:t xml:space="preserve">Conform formularului de deviz nr. 1 </w:t>
            </w:r>
            <w:r w:rsidR="00EB194D" w:rsidRPr="002B73CC">
              <w:rPr>
                <w:rFonts w:eastAsia="Calibri"/>
                <w:i/>
                <w:noProof w:val="0"/>
                <w:sz w:val="20"/>
                <w:szCs w:val="20"/>
                <w:lang w:val="ro-MD"/>
              </w:rPr>
              <w:t xml:space="preserve">- </w:t>
            </w:r>
            <w:r w:rsidRPr="002B73CC">
              <w:rPr>
                <w:rFonts w:eastAsia="Calibri"/>
                <w:b/>
                <w:i/>
                <w:noProof w:val="0"/>
                <w:sz w:val="20"/>
                <w:szCs w:val="20"/>
                <w:lang w:val="ro-MD"/>
              </w:rPr>
              <w:t>Lista cu cantitățile de lucrări</w:t>
            </w:r>
          </w:p>
          <w:p w14:paraId="4E1105B1" w14:textId="6D5A037F" w:rsidR="00BE362C" w:rsidRPr="002B73CC" w:rsidRDefault="0070703A" w:rsidP="0070703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rFonts w:eastAsia="Calibri"/>
                <w:b/>
                <w:i/>
                <w:noProof w:val="0"/>
                <w:sz w:val="20"/>
                <w:szCs w:val="20"/>
                <w:lang w:val="ro-MD"/>
              </w:rPr>
              <w:t>(se anexează)</w:t>
            </w:r>
            <w:r w:rsidR="002F1A40" w:rsidRPr="002B73CC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43C27" w14:textId="0A12A699" w:rsidR="00BE362C" w:rsidRPr="00754D5C" w:rsidRDefault="00315C78" w:rsidP="0034507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121287</w:t>
            </w:r>
            <w:r w:rsidR="00F72906" w:rsidRPr="00754D5C">
              <w:rPr>
                <w:noProof w:val="0"/>
                <w:sz w:val="22"/>
                <w:szCs w:val="22"/>
                <w:lang w:val="ro-MD" w:eastAsia="ru-RU"/>
              </w:rPr>
              <w:t>,00</w:t>
            </w:r>
          </w:p>
        </w:tc>
      </w:tr>
      <w:tr w:rsidR="005B29D2" w:rsidRPr="00EC30C2" w14:paraId="4EC02ADB" w14:textId="77777777" w:rsidTr="005B29D2">
        <w:trPr>
          <w:trHeight w:val="60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DA44" w14:textId="77777777" w:rsidR="005B29D2" w:rsidRPr="00073565" w:rsidRDefault="005B29D2" w:rsidP="005B29D2">
            <w:pPr>
              <w:pStyle w:val="aff2"/>
              <w:jc w:val="center"/>
              <w:rPr>
                <w:b/>
                <w:lang w:val="ro-MD" w:eastAsia="ru-RU"/>
              </w:rPr>
            </w:pPr>
            <w:r w:rsidRPr="00073565">
              <w:rPr>
                <w:b/>
                <w:lang w:val="ro-MD" w:eastAsia="ru-RU"/>
              </w:rPr>
              <w:t>Valoarea estimativă totală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65E7" w14:textId="2C07B4D8" w:rsidR="005B29D2" w:rsidRPr="00073565" w:rsidRDefault="00315C78" w:rsidP="0034507A">
            <w:pPr>
              <w:pStyle w:val="aff2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121287</w:t>
            </w:r>
            <w:r w:rsidR="00754D5C" w:rsidRPr="00CE66C5">
              <w:rPr>
                <w:b/>
                <w:noProof w:val="0"/>
                <w:sz w:val="22"/>
                <w:szCs w:val="22"/>
                <w:lang w:val="ro-MD" w:eastAsia="ru-RU"/>
              </w:rPr>
              <w:t>,</w:t>
            </w:r>
            <w:r w:rsidR="00754D5C" w:rsidRPr="00754D5C">
              <w:rPr>
                <w:b/>
                <w:noProof w:val="0"/>
                <w:sz w:val="22"/>
                <w:szCs w:val="22"/>
                <w:lang w:val="ro-MD" w:eastAsia="ru-RU"/>
              </w:rPr>
              <w:t>00</w:t>
            </w:r>
          </w:p>
        </w:tc>
      </w:tr>
    </w:tbl>
    <w:p w14:paraId="2A05C8B7" w14:textId="5A5D1CAA" w:rsidR="00BE362C" w:rsidRPr="005B29D2" w:rsidRDefault="00BE362C" w:rsidP="005B29D2">
      <w:pPr>
        <w:numPr>
          <w:ilvl w:val="0"/>
          <w:numId w:val="3"/>
        </w:numPr>
        <w:shd w:val="clear" w:color="auto" w:fill="FFFFFF" w:themeFill="background1"/>
        <w:spacing w:before="120"/>
        <w:ind w:left="-142" w:right="-569" w:hanging="284"/>
        <w:jc w:val="both"/>
        <w:rPr>
          <w:b/>
          <w:noProof w:val="0"/>
          <w:lang w:val="ro-MD" w:eastAsia="ru-RU"/>
        </w:rPr>
      </w:pPr>
      <w:r w:rsidRPr="005B29D2">
        <w:rPr>
          <w:b/>
          <w:noProof w:val="0"/>
          <w:lang w:val="ro-MD" w:eastAsia="ru-RU"/>
        </w:rPr>
        <w:t xml:space="preserve">Admiterea sau interzicerea </w:t>
      </w:r>
      <w:r w:rsidR="009C4B02" w:rsidRPr="005B29D2">
        <w:rPr>
          <w:b/>
          <w:noProof w:val="0"/>
          <w:lang w:val="ro-MD" w:eastAsia="ru-RU"/>
        </w:rPr>
        <w:t xml:space="preserve">ofertelor alternative: </w:t>
      </w:r>
      <w:r w:rsidR="00187C0B" w:rsidRPr="005B29D2">
        <w:rPr>
          <w:b/>
          <w:i/>
          <w:u w:val="single"/>
          <w:lang w:val="ro-MD"/>
        </w:rPr>
        <w:t>nu se aplică</w:t>
      </w:r>
    </w:p>
    <w:p w14:paraId="3AF1E4BB" w14:textId="4815C8D7" w:rsidR="00BE362C" w:rsidRPr="00591E90" w:rsidRDefault="00BE362C" w:rsidP="005B29D2">
      <w:pPr>
        <w:numPr>
          <w:ilvl w:val="0"/>
          <w:numId w:val="3"/>
        </w:numPr>
        <w:tabs>
          <w:tab w:val="left" w:pos="0"/>
          <w:tab w:val="left" w:pos="284"/>
        </w:tabs>
        <w:spacing w:before="120" w:line="276" w:lineRule="auto"/>
        <w:ind w:left="-142" w:right="-569" w:hanging="284"/>
        <w:jc w:val="both"/>
        <w:rPr>
          <w:b/>
          <w:color w:val="FF0000"/>
          <w:u w:val="single"/>
          <w:lang w:val="ro-MD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executare solicitați: </w:t>
      </w:r>
      <w:r w:rsidR="0034507A" w:rsidRPr="0034507A">
        <w:rPr>
          <w:b/>
          <w:i/>
          <w:noProof w:val="0"/>
          <w:u w:val="single"/>
          <w:lang w:val="ro-MD" w:eastAsia="ru-RU"/>
        </w:rPr>
        <w:t>3</w:t>
      </w:r>
      <w:r w:rsidR="00BB7465">
        <w:rPr>
          <w:b/>
          <w:bCs/>
          <w:i/>
          <w:u w:val="single"/>
        </w:rPr>
        <w:t>0 zile lucrătoare</w:t>
      </w:r>
      <w:r w:rsidR="00983E15">
        <w:rPr>
          <w:b/>
          <w:bCs/>
          <w:i/>
          <w:u w:val="single"/>
        </w:rPr>
        <w:t xml:space="preserve"> </w:t>
      </w:r>
      <w:r w:rsidR="00E95549" w:rsidRPr="00D74F20">
        <w:rPr>
          <w:b/>
          <w:bCs/>
          <w:i/>
          <w:u w:val="single"/>
        </w:rPr>
        <w:t>din momentul predării de către Beneficiar a obiectului / spațiului către Antreprenor</w:t>
      </w:r>
    </w:p>
    <w:p w14:paraId="6CE0A203" w14:textId="7F55A661" w:rsidR="00BE362C" w:rsidRPr="00FF430B" w:rsidRDefault="00BE362C" w:rsidP="005B29D2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</w:tabs>
        <w:spacing w:before="120"/>
        <w:ind w:left="-142" w:right="-569" w:hanging="284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591E90">
        <w:rPr>
          <w:b/>
          <w:noProof w:val="0"/>
          <w:lang w:val="ro-MD" w:eastAsia="ru-RU"/>
        </w:rPr>
        <w:t xml:space="preserve"> </w:t>
      </w:r>
      <w:r w:rsidR="00F27214">
        <w:rPr>
          <w:b/>
          <w:i/>
          <w:u w:val="single"/>
          <w:shd w:val="clear" w:color="auto" w:fill="FFFFFF" w:themeFill="background1"/>
          <w:lang w:val="ro-MD"/>
        </w:rPr>
        <w:t>contractul va fi valabil pînă la recepția</w:t>
      </w:r>
      <w:r w:rsidR="00F27214" w:rsidRPr="00F27214">
        <w:rPr>
          <w:b/>
          <w:i/>
          <w:u w:val="single"/>
          <w:shd w:val="clear" w:color="auto" w:fill="FFFFFF" w:themeFill="background1"/>
          <w:lang w:val="ro-MD"/>
        </w:rPr>
        <w:t xml:space="preserve"> finală a lucrărilor</w:t>
      </w:r>
    </w:p>
    <w:p w14:paraId="1E16A202" w14:textId="4364EC63" w:rsidR="006B4C97" w:rsidRDefault="00EC7A0B" w:rsidP="005B29D2">
      <w:pPr>
        <w:numPr>
          <w:ilvl w:val="0"/>
          <w:numId w:val="3"/>
        </w:numPr>
        <w:shd w:val="clear" w:color="auto" w:fill="FFFFFF" w:themeFill="background1"/>
        <w:spacing w:before="120"/>
        <w:ind w:left="-142" w:right="-569" w:hanging="284"/>
        <w:jc w:val="both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</w:t>
      </w:r>
      <w:r w:rsidR="00BE362C"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="00BE362C" w:rsidRPr="00FF430B">
        <w:rPr>
          <w:b/>
          <w:noProof w:val="0"/>
          <w:lang w:val="ro-MD" w:eastAsia="ru-RU"/>
        </w:rPr>
        <w:t>; nivelul minim (nivelurile minime) al (ale) cerințelor eventual impuse; se menționează</w:t>
      </w:r>
      <w:r w:rsidR="00B4595F">
        <w:rPr>
          <w:b/>
          <w:noProof w:val="0"/>
          <w:lang w:val="ro-MD" w:eastAsia="ru-RU"/>
        </w:rPr>
        <w:t xml:space="preserve"> </w:t>
      </w:r>
      <w:r w:rsidR="00BE362C" w:rsidRPr="00FF430B">
        <w:rPr>
          <w:b/>
          <w:noProof w:val="0"/>
          <w:lang w:val="ro-MD" w:eastAsia="ru-RU"/>
        </w:rPr>
        <w:t>informațiile solicitate (DUAE, documentație):</w:t>
      </w:r>
    </w:p>
    <w:p w14:paraId="225566E0" w14:textId="1BC2DFF6" w:rsidR="00BE362C" w:rsidRPr="00FF430B" w:rsidRDefault="00BE362C" w:rsidP="006B4C97">
      <w:pPr>
        <w:shd w:val="clear" w:color="auto" w:fill="FFFFFF" w:themeFill="background1"/>
        <w:spacing w:before="120"/>
        <w:ind w:left="-142" w:right="-569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 </w:t>
      </w:r>
    </w:p>
    <w:tbl>
      <w:tblPr>
        <w:tblStyle w:val="Grigliatabella2"/>
        <w:tblW w:w="10484" w:type="dxa"/>
        <w:tblInd w:w="-431" w:type="dxa"/>
        <w:tblLook w:val="04A0" w:firstRow="1" w:lastRow="0" w:firstColumn="1" w:lastColumn="0" w:noHBand="0" w:noVBand="1"/>
      </w:tblPr>
      <w:tblGrid>
        <w:gridCol w:w="575"/>
        <w:gridCol w:w="2822"/>
        <w:gridCol w:w="6101"/>
        <w:gridCol w:w="986"/>
      </w:tblGrid>
      <w:tr w:rsidR="00BE362C" w:rsidRPr="00EC30C2" w14:paraId="55FCB16C" w14:textId="77777777" w:rsidTr="00921EB4">
        <w:trPr>
          <w:trHeight w:val="20"/>
        </w:trPr>
        <w:tc>
          <w:tcPr>
            <w:tcW w:w="575" w:type="dxa"/>
            <w:shd w:val="clear" w:color="auto" w:fill="auto"/>
            <w:vAlign w:val="center"/>
          </w:tcPr>
          <w:p w14:paraId="4158577F" w14:textId="77777777" w:rsidR="00BE362C" w:rsidRPr="00EB194D" w:rsidRDefault="00BE362C" w:rsidP="00EB194D">
            <w:pPr>
              <w:pStyle w:val="aff2"/>
              <w:jc w:val="center"/>
              <w:rPr>
                <w:b/>
                <w:sz w:val="20"/>
                <w:lang w:val="ro-MD" w:eastAsia="ru-RU"/>
              </w:rPr>
            </w:pPr>
            <w:r w:rsidRPr="00EB194D">
              <w:rPr>
                <w:b/>
                <w:sz w:val="20"/>
                <w:lang w:val="ro-MD" w:eastAsia="ru-RU"/>
              </w:rPr>
              <w:t>Nr. d/o</w:t>
            </w:r>
          </w:p>
        </w:tc>
        <w:tc>
          <w:tcPr>
            <w:tcW w:w="2822" w:type="dxa"/>
            <w:shd w:val="clear" w:color="auto" w:fill="auto"/>
            <w:vAlign w:val="center"/>
          </w:tcPr>
          <w:p w14:paraId="75217ED9" w14:textId="77777777" w:rsidR="00BE362C" w:rsidRPr="00EB194D" w:rsidRDefault="00BE362C" w:rsidP="00EB194D">
            <w:pPr>
              <w:pStyle w:val="aff2"/>
              <w:jc w:val="center"/>
              <w:rPr>
                <w:b/>
                <w:sz w:val="20"/>
                <w:lang w:val="ro-MD" w:eastAsia="ru-RU"/>
              </w:rPr>
            </w:pPr>
            <w:r w:rsidRPr="00EB194D">
              <w:rPr>
                <w:b/>
                <w:sz w:val="20"/>
                <w:lang w:val="ro-MD" w:eastAsia="ru-RU"/>
              </w:rPr>
              <w:t>Descrierea criteriului/cerinței</w:t>
            </w:r>
          </w:p>
        </w:tc>
        <w:tc>
          <w:tcPr>
            <w:tcW w:w="6101" w:type="dxa"/>
            <w:shd w:val="clear" w:color="auto" w:fill="auto"/>
            <w:vAlign w:val="center"/>
          </w:tcPr>
          <w:p w14:paraId="210C3143" w14:textId="77777777" w:rsidR="00BE362C" w:rsidRPr="00EB194D" w:rsidRDefault="00BE362C" w:rsidP="00EB194D">
            <w:pPr>
              <w:pStyle w:val="aff2"/>
              <w:jc w:val="center"/>
              <w:rPr>
                <w:b/>
                <w:sz w:val="20"/>
                <w:lang w:val="ro-MD" w:eastAsia="ru-RU"/>
              </w:rPr>
            </w:pPr>
            <w:r w:rsidRPr="00EB194D">
              <w:rPr>
                <w:b/>
                <w:sz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7056B6AF" w14:textId="77777777" w:rsidR="00B3250C" w:rsidRPr="00EB194D" w:rsidRDefault="00BE362C" w:rsidP="00EB194D">
            <w:pPr>
              <w:pStyle w:val="aff2"/>
              <w:jc w:val="center"/>
              <w:rPr>
                <w:b/>
                <w:sz w:val="20"/>
                <w:lang w:val="ro-MD" w:eastAsia="ru-RU"/>
              </w:rPr>
            </w:pPr>
            <w:r w:rsidRPr="00EB194D">
              <w:rPr>
                <w:b/>
                <w:sz w:val="20"/>
                <w:lang w:val="ro-MD" w:eastAsia="ru-RU"/>
              </w:rPr>
              <w:t>Obligati</w:t>
            </w:r>
          </w:p>
          <w:p w14:paraId="6BCA9681" w14:textId="49AB3935" w:rsidR="00BE362C" w:rsidRPr="00EB194D" w:rsidRDefault="00BE362C" w:rsidP="00EB194D">
            <w:pPr>
              <w:pStyle w:val="aff2"/>
              <w:jc w:val="center"/>
              <w:rPr>
                <w:b/>
                <w:sz w:val="20"/>
                <w:lang w:val="ro-MD" w:eastAsia="ru-RU"/>
              </w:rPr>
            </w:pPr>
            <w:r w:rsidRPr="00EB194D">
              <w:rPr>
                <w:b/>
                <w:sz w:val="20"/>
                <w:lang w:val="ro-MD" w:eastAsia="ru-RU"/>
              </w:rPr>
              <w:t>vitatea</w:t>
            </w:r>
          </w:p>
        </w:tc>
      </w:tr>
      <w:tr w:rsidR="0016429D" w:rsidRPr="00EC30C2" w14:paraId="7BE02D7C" w14:textId="77777777" w:rsidTr="0086135C">
        <w:trPr>
          <w:trHeight w:val="20"/>
        </w:trPr>
        <w:tc>
          <w:tcPr>
            <w:tcW w:w="575" w:type="dxa"/>
            <w:shd w:val="clear" w:color="auto" w:fill="auto"/>
            <w:vAlign w:val="center"/>
          </w:tcPr>
          <w:p w14:paraId="5A2F5F10" w14:textId="414A569F" w:rsidR="0016429D" w:rsidRPr="0057658F" w:rsidRDefault="0016429D" w:rsidP="0016429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57658F"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2822" w:type="dxa"/>
            <w:shd w:val="clear" w:color="auto" w:fill="auto"/>
            <w:vAlign w:val="center"/>
          </w:tcPr>
          <w:p w14:paraId="665ED90E" w14:textId="0468B846" w:rsidR="0016429D" w:rsidRPr="002B73CC" w:rsidRDefault="0016429D" w:rsidP="0016429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Oferta</w:t>
            </w:r>
          </w:p>
        </w:tc>
        <w:tc>
          <w:tcPr>
            <w:tcW w:w="6101" w:type="dxa"/>
            <w:shd w:val="clear" w:color="auto" w:fill="auto"/>
          </w:tcPr>
          <w:p w14:paraId="5FB9CBAB" w14:textId="1C21B4E3" w:rsidR="0016429D" w:rsidRPr="0016429D" w:rsidRDefault="0016429D" w:rsidP="0016429D">
            <w:pPr>
              <w:tabs>
                <w:tab w:val="left" w:pos="-284"/>
                <w:tab w:val="left" w:pos="426"/>
                <w:tab w:val="left" w:pos="612"/>
                <w:tab w:val="left" w:pos="960"/>
              </w:tabs>
              <w:jc w:val="both"/>
              <w:rPr>
                <w:sz w:val="20"/>
                <w:szCs w:val="20"/>
                <w:lang w:val="en-GB"/>
              </w:rPr>
            </w:pPr>
            <w:r w:rsidRPr="003B73F8">
              <w:rPr>
                <w:sz w:val="16"/>
                <w:szCs w:val="16"/>
                <w:lang w:val="en-GB"/>
              </w:rPr>
              <w:t>Origin</w:t>
            </w:r>
            <w:r>
              <w:rPr>
                <w:sz w:val="16"/>
                <w:szCs w:val="16"/>
                <w:lang w:val="en-GB"/>
              </w:rPr>
              <w:t xml:space="preserve">al, </w:t>
            </w:r>
            <w:r w:rsidRPr="003B73F8">
              <w:rPr>
                <w:sz w:val="16"/>
                <w:szCs w:val="16"/>
                <w:lang w:val="en-GB"/>
              </w:rPr>
              <w:t xml:space="preserve">confirmată prin </w:t>
            </w:r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aplicarea semnăturii </w:t>
            </w:r>
            <w:r>
              <w:rPr>
                <w:color w:val="000000"/>
                <w:sz w:val="16"/>
                <w:szCs w:val="16"/>
                <w:lang w:val="en-GB"/>
              </w:rPr>
              <w:t>și ștampilei operatorului economic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75C75A4D" w14:textId="6411080C" w:rsidR="0016429D" w:rsidRPr="00FF430B" w:rsidRDefault="0016429D" w:rsidP="0016429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t>Da</w:t>
            </w:r>
          </w:p>
        </w:tc>
      </w:tr>
      <w:tr w:rsidR="0016429D" w:rsidRPr="00EC30C2" w14:paraId="2F4FCA76" w14:textId="77777777" w:rsidTr="00921EB4">
        <w:trPr>
          <w:trHeight w:val="20"/>
        </w:trPr>
        <w:tc>
          <w:tcPr>
            <w:tcW w:w="575" w:type="dxa"/>
            <w:shd w:val="clear" w:color="auto" w:fill="auto"/>
            <w:vAlign w:val="center"/>
          </w:tcPr>
          <w:p w14:paraId="57ADB640" w14:textId="3F86EFDF" w:rsidR="0016429D" w:rsidRPr="0057658F" w:rsidRDefault="008760C0" w:rsidP="0016429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822" w:type="dxa"/>
            <w:shd w:val="clear" w:color="auto" w:fill="auto"/>
            <w:vAlign w:val="center"/>
          </w:tcPr>
          <w:p w14:paraId="3E35A50B" w14:textId="3ECF3A15" w:rsidR="0016429D" w:rsidRPr="002B73CC" w:rsidRDefault="0016429D" w:rsidP="0016429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2B73CC">
              <w:rPr>
                <w:b/>
                <w:sz w:val="20"/>
                <w:szCs w:val="20"/>
                <w:lang w:val="en-GB"/>
              </w:rPr>
              <w:t>Peri</w:t>
            </w:r>
            <w:bookmarkStart w:id="0" w:name="_GoBack"/>
            <w:r w:rsidRPr="002B73CC">
              <w:rPr>
                <w:b/>
                <w:sz w:val="20"/>
                <w:szCs w:val="20"/>
                <w:lang w:val="en-GB"/>
              </w:rPr>
              <w:t>o</w:t>
            </w:r>
            <w:bookmarkEnd w:id="0"/>
            <w:r w:rsidRPr="002B73CC">
              <w:rPr>
                <w:b/>
                <w:sz w:val="20"/>
                <w:szCs w:val="20"/>
                <w:lang w:val="en-GB"/>
              </w:rPr>
              <w:t>ada de garanție a lucrarilor</w:t>
            </w:r>
          </w:p>
        </w:tc>
        <w:tc>
          <w:tcPr>
            <w:tcW w:w="6101" w:type="dxa"/>
            <w:shd w:val="clear" w:color="auto" w:fill="auto"/>
            <w:vAlign w:val="center"/>
          </w:tcPr>
          <w:p w14:paraId="2B097123" w14:textId="523D6F82" w:rsidR="0016429D" w:rsidRPr="00646C2B" w:rsidRDefault="0016429D" w:rsidP="0016429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0"/>
                <w:szCs w:val="20"/>
                <w:lang w:val="en-GB"/>
              </w:rPr>
            </w:pPr>
            <w:r w:rsidRPr="00921EB4">
              <w:rPr>
                <w:sz w:val="20"/>
                <w:szCs w:val="20"/>
                <w:lang w:val="en-GB"/>
              </w:rPr>
              <w:t xml:space="preserve">Perioada de garanţie pentru lucrările prevăzute este de minim </w:t>
            </w:r>
            <w:r>
              <w:rPr>
                <w:sz w:val="20"/>
                <w:szCs w:val="20"/>
                <w:lang w:val="en-GB"/>
              </w:rPr>
              <w:t>1</w:t>
            </w:r>
            <w:r w:rsidRPr="00921EB4">
              <w:rPr>
                <w:sz w:val="20"/>
                <w:szCs w:val="20"/>
                <w:lang w:val="en-GB"/>
              </w:rPr>
              <w:t xml:space="preserve"> ani de la recepția lucrărilor. Antreprenorul, în conformitate cu prevederile art. 30 a Legii RM Nr. 721 din 02.02.1996 privind calitatea în construcţii, răspunde potrivit obligaţiilor ce-i revin pentru viciile ascunse ale lucrărilor, ivite într-un interval de 5 ani de la recepţia lucrărilor, precum şi pe toată durata de existenţă a construcţiei, pentru viciile structurii de rezistenţă rezultate din nerespectarea normelor de proiectare şi execuţie în vigoare la data realizării ei.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244612E6" w14:textId="62ED6A2C" w:rsidR="0016429D" w:rsidRPr="00FF430B" w:rsidRDefault="0016429D" w:rsidP="0016429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t>Da</w:t>
            </w:r>
          </w:p>
        </w:tc>
      </w:tr>
    </w:tbl>
    <w:p w14:paraId="537A3EA2" w14:textId="70883994" w:rsidR="0015247E" w:rsidRDefault="00F6465C" w:rsidP="007506A1">
      <w:pPr>
        <w:numPr>
          <w:ilvl w:val="0"/>
          <w:numId w:val="3"/>
        </w:numPr>
        <w:shd w:val="clear" w:color="auto" w:fill="FFFFFF" w:themeFill="background1"/>
        <w:spacing w:before="120"/>
        <w:ind w:left="-426" w:right="-569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Termenul de garanție a lucrărilor</w:t>
      </w:r>
      <w:r w:rsidR="00D05DE3">
        <w:rPr>
          <w:b/>
          <w:noProof w:val="0"/>
          <w:lang w:val="ro-MD" w:eastAsia="ru-RU"/>
        </w:rPr>
        <w:t xml:space="preserve">: </w:t>
      </w:r>
      <w:r w:rsidR="001D57F2">
        <w:rPr>
          <w:b/>
          <w:i/>
          <w:noProof w:val="0"/>
          <w:u w:val="single"/>
          <w:lang w:val="ro-MD" w:eastAsia="ru-RU"/>
        </w:rPr>
        <w:t>minim 1</w:t>
      </w:r>
      <w:r w:rsidR="008435AC" w:rsidRPr="00B801E2">
        <w:rPr>
          <w:b/>
          <w:i/>
          <w:noProof w:val="0"/>
          <w:u w:val="single"/>
          <w:lang w:val="ro-MD" w:eastAsia="ru-RU"/>
        </w:rPr>
        <w:t xml:space="preserve"> ani</w:t>
      </w:r>
      <w:r w:rsidR="008A2D73">
        <w:rPr>
          <w:b/>
          <w:i/>
          <w:noProof w:val="0"/>
          <w:u w:val="single"/>
          <w:lang w:val="ro-MD" w:eastAsia="ru-RU"/>
        </w:rPr>
        <w:t xml:space="preserve"> </w:t>
      </w:r>
      <w:r w:rsidR="008A2D73" w:rsidRPr="008A2D73">
        <w:rPr>
          <w:b/>
          <w:i/>
          <w:noProof w:val="0"/>
          <w:u w:val="single"/>
          <w:lang w:val="en-GB" w:eastAsia="ru-RU"/>
        </w:rPr>
        <w:t xml:space="preserve">de la </w:t>
      </w:r>
      <w:proofErr w:type="spellStart"/>
      <w:r w:rsidR="008A2D73" w:rsidRPr="008A2D73">
        <w:rPr>
          <w:b/>
          <w:i/>
          <w:noProof w:val="0"/>
          <w:u w:val="single"/>
          <w:lang w:val="en-GB" w:eastAsia="ru-RU"/>
        </w:rPr>
        <w:t>recepția</w:t>
      </w:r>
      <w:proofErr w:type="spellEnd"/>
      <w:r w:rsidR="008A2D73" w:rsidRPr="008A2D73">
        <w:rPr>
          <w:b/>
          <w:i/>
          <w:noProof w:val="0"/>
          <w:u w:val="single"/>
          <w:lang w:val="en-GB" w:eastAsia="ru-RU"/>
        </w:rPr>
        <w:t xml:space="preserve"> </w:t>
      </w:r>
      <w:proofErr w:type="spellStart"/>
      <w:r w:rsidR="008A2D73" w:rsidRPr="008A2D73">
        <w:rPr>
          <w:b/>
          <w:i/>
          <w:noProof w:val="0"/>
          <w:u w:val="single"/>
          <w:lang w:val="en-GB" w:eastAsia="ru-RU"/>
        </w:rPr>
        <w:t>lucrărilor</w:t>
      </w:r>
      <w:proofErr w:type="spellEnd"/>
    </w:p>
    <w:p w14:paraId="3FBCA5A9" w14:textId="7066B825" w:rsidR="00EF4276" w:rsidRPr="0099147F" w:rsidRDefault="00EF4276" w:rsidP="007506A1">
      <w:pPr>
        <w:numPr>
          <w:ilvl w:val="0"/>
          <w:numId w:val="3"/>
        </w:numPr>
        <w:tabs>
          <w:tab w:val="right" w:pos="0"/>
        </w:tabs>
        <w:spacing w:before="120"/>
        <w:ind w:left="-426" w:right="-569" w:firstLine="0"/>
        <w:jc w:val="both"/>
        <w:rPr>
          <w:b/>
          <w:noProof w:val="0"/>
          <w:u w:val="single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bookmarkEnd w:id="1"/>
      <w:r w:rsidR="00B801E2">
        <w:rPr>
          <w:b/>
          <w:noProof w:val="0"/>
          <w:lang w:val="ro-MD" w:eastAsia="ru-RU"/>
        </w:rPr>
        <w:t>:</w:t>
      </w:r>
      <w:r w:rsidR="006409F7" w:rsidRPr="006409F7">
        <w:rPr>
          <w:b/>
          <w:i/>
          <w:noProof w:val="0"/>
          <w:lang w:val="ro-MD" w:eastAsia="ru-RU"/>
        </w:rPr>
        <w:t xml:space="preserve"> </w:t>
      </w:r>
      <w:r w:rsidR="006409F7" w:rsidRPr="0099147F">
        <w:rPr>
          <w:b/>
          <w:i/>
          <w:noProof w:val="0"/>
          <w:u w:val="single"/>
          <w:lang w:val="ro-MD" w:eastAsia="ru-RU"/>
        </w:rPr>
        <w:t>MD</w:t>
      </w:r>
      <w:r w:rsidR="005F4F1E" w:rsidRPr="0099147F">
        <w:rPr>
          <w:b/>
          <w:i/>
          <w:noProof w:val="0"/>
          <w:u w:val="single"/>
          <w:lang w:val="ro-MD" w:eastAsia="ru-RU"/>
        </w:rPr>
        <w:t>L</w:t>
      </w:r>
    </w:p>
    <w:p w14:paraId="432C1F0F" w14:textId="37BBFE5A" w:rsidR="00BE362C" w:rsidRPr="00FF430B" w:rsidRDefault="00BE362C" w:rsidP="007506A1">
      <w:pPr>
        <w:numPr>
          <w:ilvl w:val="0"/>
          <w:numId w:val="3"/>
        </w:numPr>
        <w:tabs>
          <w:tab w:val="right" w:pos="0"/>
        </w:tabs>
        <w:spacing w:before="120"/>
        <w:ind w:left="-426" w:right="-569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99147F">
        <w:rPr>
          <w:b/>
          <w:noProof w:val="0"/>
          <w:lang w:val="ro-MD" w:eastAsia="ru-RU"/>
        </w:rPr>
        <w:t xml:space="preserve">contractului: </w:t>
      </w:r>
      <w:r w:rsidR="0099147F" w:rsidRPr="0099147F">
        <w:rPr>
          <w:b/>
          <w:i/>
          <w:noProof w:val="0"/>
          <w:u w:val="single"/>
          <w:lang w:val="ro-MD" w:eastAsia="ru-RU"/>
        </w:rPr>
        <w:t>prețul cel mai scăzut</w:t>
      </w:r>
      <w:r w:rsidR="00D12EB3">
        <w:rPr>
          <w:b/>
          <w:i/>
          <w:noProof w:val="0"/>
          <w:u w:val="single"/>
          <w:lang w:val="ro-MD" w:eastAsia="ru-RU"/>
        </w:rPr>
        <w:t xml:space="preserve"> (cu condiția respectării tuturor cerințelor solicitate)</w:t>
      </w:r>
    </w:p>
    <w:p w14:paraId="56F393EE" w14:textId="77777777" w:rsidR="00BE362C" w:rsidRPr="00FF430B" w:rsidRDefault="00BE362C" w:rsidP="00DB34E6">
      <w:pPr>
        <w:numPr>
          <w:ilvl w:val="0"/>
          <w:numId w:val="3"/>
        </w:numPr>
        <w:shd w:val="clear" w:color="auto" w:fill="FFFFFF" w:themeFill="background1"/>
        <w:spacing w:before="120"/>
        <w:ind w:left="-426" w:right="-569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508676C2" w:rsidR="00BE362C" w:rsidRPr="00FF430B" w:rsidRDefault="00BE362C" w:rsidP="00DB34E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right="-569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până la: </w:t>
      </w:r>
      <w:r w:rsidR="00B801E2" w:rsidRPr="00FF430B">
        <w:rPr>
          <w:b/>
          <w:noProof w:val="0"/>
          <w:lang w:val="ro-MD" w:eastAsia="ru-RU"/>
        </w:rPr>
        <w:t>conform SIA RSAP</w:t>
      </w:r>
    </w:p>
    <w:p w14:paraId="75C232E2" w14:textId="5DF0E55E" w:rsidR="00BE362C" w:rsidRPr="00FF430B" w:rsidRDefault="00BE362C" w:rsidP="00DB34E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right="-569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pe:</w:t>
      </w:r>
      <w:r w:rsidR="006E4A72">
        <w:rPr>
          <w:b/>
          <w:noProof w:val="0"/>
          <w:lang w:val="ro-MD" w:eastAsia="ru-RU"/>
        </w:rPr>
        <w:t xml:space="preserve"> </w:t>
      </w:r>
      <w:r w:rsidR="006E4A72" w:rsidRPr="00FF430B">
        <w:rPr>
          <w:b/>
          <w:noProof w:val="0"/>
          <w:lang w:val="ro-MD" w:eastAsia="ru-RU"/>
        </w:rPr>
        <w:t>conform SIA RSAP</w:t>
      </w:r>
    </w:p>
    <w:p w14:paraId="3626F6C6" w14:textId="77777777" w:rsidR="00BE362C" w:rsidRPr="00FF430B" w:rsidRDefault="00BE362C" w:rsidP="00DB34E6">
      <w:pPr>
        <w:numPr>
          <w:ilvl w:val="0"/>
          <w:numId w:val="3"/>
        </w:numPr>
        <w:shd w:val="clear" w:color="auto" w:fill="FFFFFF" w:themeFill="background1"/>
        <w:tabs>
          <w:tab w:val="right" w:pos="0"/>
        </w:tabs>
        <w:spacing w:before="120"/>
        <w:ind w:left="-426" w:right="-569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DB34E6">
      <w:pPr>
        <w:shd w:val="clear" w:color="auto" w:fill="FFFFFF" w:themeFill="background1"/>
        <w:tabs>
          <w:tab w:val="right" w:pos="426"/>
        </w:tabs>
        <w:spacing w:before="120"/>
        <w:ind w:right="-569"/>
        <w:jc w:val="both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37DEFF4D" w:rsidR="00BE362C" w:rsidRPr="00FF430B" w:rsidRDefault="00BE362C" w:rsidP="00DB34E6">
      <w:pPr>
        <w:numPr>
          <w:ilvl w:val="0"/>
          <w:numId w:val="3"/>
        </w:numPr>
        <w:tabs>
          <w:tab w:val="right" w:pos="0"/>
        </w:tabs>
        <w:spacing w:before="120"/>
        <w:ind w:left="-426" w:right="-569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</w:t>
      </w:r>
      <w:r w:rsidR="0040639B">
        <w:rPr>
          <w:b/>
          <w:noProof w:val="0"/>
          <w:lang w:val="ro-MD" w:eastAsia="ru-RU"/>
        </w:rPr>
        <w:t xml:space="preserve">bilitate a ofertelor: </w:t>
      </w:r>
      <w:r w:rsidR="00400688">
        <w:rPr>
          <w:b/>
          <w:i/>
          <w:noProof w:val="0"/>
          <w:u w:val="single"/>
          <w:lang w:val="ro-MD" w:eastAsia="ru-RU"/>
        </w:rPr>
        <w:t>3</w:t>
      </w:r>
      <w:r w:rsidR="0040639B" w:rsidRPr="0040639B">
        <w:rPr>
          <w:b/>
          <w:i/>
          <w:noProof w:val="0"/>
          <w:u w:val="single"/>
          <w:lang w:val="ro-MD" w:eastAsia="ru-RU"/>
        </w:rPr>
        <w:t>0 zile</w:t>
      </w:r>
    </w:p>
    <w:p w14:paraId="690704E0" w14:textId="7FB46DDD" w:rsidR="00F43DCB" w:rsidRPr="00F43DCB" w:rsidRDefault="00BE362C" w:rsidP="00DB34E6">
      <w:pPr>
        <w:numPr>
          <w:ilvl w:val="0"/>
          <w:numId w:val="3"/>
        </w:numPr>
        <w:tabs>
          <w:tab w:val="right" w:pos="0"/>
        </w:tabs>
        <w:spacing w:before="120"/>
        <w:ind w:left="-426" w:right="-569" w:firstLine="0"/>
        <w:jc w:val="both"/>
        <w:rPr>
          <w:b/>
          <w:i/>
          <w:noProof w:val="0"/>
          <w:u w:val="single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F43DCB" w:rsidRPr="00F43DCB">
        <w:rPr>
          <w:b/>
          <w:i/>
          <w:noProof w:val="0"/>
          <w:u w:val="single"/>
          <w:lang w:val="ro-MD" w:eastAsia="ru-RU"/>
        </w:rPr>
        <w:t>SIA RSAP</w:t>
      </w:r>
    </w:p>
    <w:p w14:paraId="75C39C79" w14:textId="511FF095" w:rsidR="00BE362C" w:rsidRPr="00FF430B" w:rsidRDefault="006E2EBA" w:rsidP="00DB34E6">
      <w:pPr>
        <w:tabs>
          <w:tab w:val="right" w:pos="426"/>
        </w:tabs>
        <w:spacing w:before="120"/>
        <w:ind w:right="-569"/>
        <w:jc w:val="both"/>
        <w:rPr>
          <w:b/>
          <w:i/>
          <w:noProof w:val="0"/>
          <w:lang w:val="ro-MD" w:eastAsia="ru-RU"/>
        </w:rPr>
      </w:pPr>
      <w:r>
        <w:rPr>
          <w:b/>
          <w:i/>
          <w:noProof w:val="0"/>
          <w:lang w:val="ro-MD" w:eastAsia="ru-RU"/>
        </w:rPr>
        <w:t xml:space="preserve">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0FBC42FC" w14:textId="27B2A181" w:rsidR="00B801E2" w:rsidRPr="00B801E2" w:rsidRDefault="00BE362C" w:rsidP="00DB34E6">
      <w:pPr>
        <w:numPr>
          <w:ilvl w:val="0"/>
          <w:numId w:val="3"/>
        </w:numPr>
        <w:shd w:val="clear" w:color="auto" w:fill="FFFFFF" w:themeFill="background1"/>
        <w:tabs>
          <w:tab w:val="right" w:pos="0"/>
        </w:tabs>
        <w:spacing w:before="120"/>
        <w:ind w:left="-426" w:right="-569" w:firstLine="0"/>
        <w:jc w:val="both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="00B801E2" w:rsidRPr="002B73CC">
        <w:rPr>
          <w:b/>
          <w:i/>
          <w:noProof w:val="0"/>
          <w:u w:val="single"/>
          <w:lang w:val="ro-MD" w:eastAsia="ru-RU"/>
        </w:rPr>
        <w:t>Ofertele vor fi depuse electronic prin intermediul SIA RSAP</w:t>
      </w:r>
    </w:p>
    <w:p w14:paraId="5A777DE6" w14:textId="65BC7882" w:rsidR="00BE362C" w:rsidRPr="00FF430B" w:rsidRDefault="00BE362C" w:rsidP="00DB34E6">
      <w:pPr>
        <w:numPr>
          <w:ilvl w:val="0"/>
          <w:numId w:val="3"/>
        </w:numPr>
        <w:shd w:val="clear" w:color="auto" w:fill="FFFFFF" w:themeFill="background1"/>
        <w:tabs>
          <w:tab w:val="right" w:pos="0"/>
        </w:tabs>
        <w:spacing w:before="120"/>
        <w:ind w:left="-426" w:right="-569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D12EB3">
        <w:rPr>
          <w:b/>
          <w:i/>
          <w:noProof w:val="0"/>
          <w:u w:val="single"/>
          <w:lang w:val="ro-MD" w:eastAsia="ru-RU"/>
        </w:rPr>
        <w:t>Limba de stat</w:t>
      </w:r>
    </w:p>
    <w:p w14:paraId="534F3234" w14:textId="54FCA850" w:rsidR="00BE362C" w:rsidRPr="00FF430B" w:rsidRDefault="00BE362C" w:rsidP="00DB34E6">
      <w:pPr>
        <w:numPr>
          <w:ilvl w:val="0"/>
          <w:numId w:val="3"/>
        </w:numPr>
        <w:shd w:val="clear" w:color="auto" w:fill="FFFFFF" w:themeFill="background1"/>
        <w:tabs>
          <w:tab w:val="right" w:pos="0"/>
        </w:tabs>
        <w:spacing w:before="120"/>
        <w:ind w:left="-426" w:right="-569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0B4011">
        <w:rPr>
          <w:b/>
          <w:noProof w:val="0"/>
          <w:shd w:val="clear" w:color="auto" w:fill="FFFFFF" w:themeFill="background1"/>
          <w:lang w:val="ro-MD" w:eastAsia="ru-RU"/>
        </w:rPr>
        <w:t xml:space="preserve">: </w:t>
      </w:r>
      <w:r w:rsidR="000B4011" w:rsidRPr="007B3BC5"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 xml:space="preserve">Conform </w:t>
      </w:r>
      <w:r w:rsidR="000B4011" w:rsidRPr="007B3BC5">
        <w:rPr>
          <w:b/>
          <w:i/>
          <w:noProof w:val="0"/>
          <w:u w:val="single"/>
          <w:lang w:val="ro-MD" w:eastAsia="ru-RU"/>
        </w:rPr>
        <w:t>SIA RSAP</w:t>
      </w:r>
    </w:p>
    <w:p w14:paraId="2045D673" w14:textId="77777777" w:rsidR="00BE362C" w:rsidRPr="00FF430B" w:rsidRDefault="00BE362C" w:rsidP="00DB34E6">
      <w:pPr>
        <w:numPr>
          <w:ilvl w:val="0"/>
          <w:numId w:val="3"/>
        </w:numPr>
        <w:shd w:val="clear" w:color="auto" w:fill="FFFFFF" w:themeFill="background1"/>
        <w:tabs>
          <w:tab w:val="right" w:pos="0"/>
        </w:tabs>
        <w:spacing w:before="120"/>
        <w:ind w:left="-426" w:right="-569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10491" w:type="dxa"/>
        <w:tblInd w:w="-43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089"/>
        <w:gridCol w:w="3402"/>
      </w:tblGrid>
      <w:tr w:rsidR="00BE362C" w:rsidRPr="00EC30C2" w14:paraId="7CE1A222" w14:textId="77777777" w:rsidTr="00DB34E6">
        <w:tc>
          <w:tcPr>
            <w:tcW w:w="7089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402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BE362C" w:rsidRPr="00EC30C2" w14:paraId="6965C240" w14:textId="77777777" w:rsidTr="00DB34E6">
        <w:tc>
          <w:tcPr>
            <w:tcW w:w="7089" w:type="dxa"/>
            <w:shd w:val="clear" w:color="auto" w:fill="FFFFFF" w:themeFill="background1"/>
          </w:tcPr>
          <w:p w14:paraId="7715F972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402" w:type="dxa"/>
            <w:shd w:val="clear" w:color="auto" w:fill="FFFFFF" w:themeFill="background1"/>
          </w:tcPr>
          <w:p w14:paraId="210F7770" w14:textId="55FF19C3" w:rsidR="00BE362C" w:rsidRPr="00FF430B" w:rsidRDefault="00133326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  <w:tr w:rsidR="00BE362C" w:rsidRPr="00EC30C2" w14:paraId="33FEFD82" w14:textId="77777777" w:rsidTr="00DB34E6">
        <w:tc>
          <w:tcPr>
            <w:tcW w:w="7089" w:type="dxa"/>
            <w:shd w:val="clear" w:color="auto" w:fill="FFFFFF" w:themeFill="background1"/>
          </w:tcPr>
          <w:p w14:paraId="7FDA04C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402" w:type="dxa"/>
            <w:shd w:val="clear" w:color="auto" w:fill="FFFFFF" w:themeFill="background1"/>
          </w:tcPr>
          <w:p w14:paraId="69F696AB" w14:textId="55548D03" w:rsidR="00BE362C" w:rsidRPr="00FF430B" w:rsidRDefault="002B73C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</w:t>
            </w:r>
          </w:p>
        </w:tc>
      </w:tr>
      <w:tr w:rsidR="00BE362C" w:rsidRPr="00EC30C2" w14:paraId="67B17268" w14:textId="77777777" w:rsidTr="00DB34E6">
        <w:tc>
          <w:tcPr>
            <w:tcW w:w="7089" w:type="dxa"/>
            <w:shd w:val="clear" w:color="auto" w:fill="FFFFFF" w:themeFill="background1"/>
          </w:tcPr>
          <w:p w14:paraId="58502078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402" w:type="dxa"/>
            <w:shd w:val="clear" w:color="auto" w:fill="FFFFFF" w:themeFill="background1"/>
          </w:tcPr>
          <w:p w14:paraId="14FA76EF" w14:textId="0A1765E4" w:rsidR="00BE362C" w:rsidRPr="00FF430B" w:rsidRDefault="00133326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  <w:tr w:rsidR="00BE362C" w:rsidRPr="00EC30C2" w14:paraId="57FEAAB3" w14:textId="77777777" w:rsidTr="00DB34E6">
        <w:trPr>
          <w:trHeight w:val="77"/>
        </w:trPr>
        <w:tc>
          <w:tcPr>
            <w:tcW w:w="7089" w:type="dxa"/>
            <w:shd w:val="clear" w:color="auto" w:fill="FFFFFF" w:themeFill="background1"/>
          </w:tcPr>
          <w:p w14:paraId="1D7EF9D8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402" w:type="dxa"/>
            <w:shd w:val="clear" w:color="auto" w:fill="FFFFFF" w:themeFill="background1"/>
          </w:tcPr>
          <w:p w14:paraId="2B4382D3" w14:textId="3EAC9E11" w:rsidR="00BE362C" w:rsidRPr="00FF430B" w:rsidRDefault="00133326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</w:tbl>
    <w:p w14:paraId="5FE76AE5" w14:textId="3C7682C5" w:rsidR="00BE362C" w:rsidRPr="00FF430B" w:rsidRDefault="00BE362C" w:rsidP="00DB34E6">
      <w:pPr>
        <w:numPr>
          <w:ilvl w:val="0"/>
          <w:numId w:val="3"/>
        </w:numPr>
        <w:shd w:val="clear" w:color="auto" w:fill="FFFFFF" w:themeFill="background1"/>
        <w:spacing w:before="120"/>
        <w:ind w:left="-426" w:right="-569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Contractul intră sub incidența Acordului privind achizițiile guvernamentale al Organizației Mondiale a Comerțului (numai în cazul anunțurilor transmise spre publicare în Jurnalu</w:t>
      </w:r>
      <w:r w:rsidR="00C71E89">
        <w:rPr>
          <w:b/>
          <w:noProof w:val="0"/>
          <w:lang w:val="ro-MD" w:eastAsia="ru-RU"/>
        </w:rPr>
        <w:t>l Oficial al Uniunii Europene):</w:t>
      </w:r>
      <w:r w:rsidR="007B3BC5">
        <w:rPr>
          <w:b/>
          <w:noProof w:val="0"/>
          <w:lang w:val="ro-MD" w:eastAsia="ru-RU"/>
        </w:rPr>
        <w:t xml:space="preserve"> </w:t>
      </w:r>
      <w:r w:rsidR="007B3BC5" w:rsidRPr="007B3BC5"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>nu se aplică</w:t>
      </w:r>
    </w:p>
    <w:p w14:paraId="387292F9" w14:textId="1A6BD939" w:rsidR="00BE362C" w:rsidRPr="00FF430B" w:rsidRDefault="00BE362C" w:rsidP="00A37FB9">
      <w:pPr>
        <w:shd w:val="clear" w:color="auto" w:fill="FFFFFF" w:themeFill="background1"/>
        <w:spacing w:before="120"/>
        <w:ind w:left="-426" w:right="-569"/>
        <w:rPr>
          <w:b/>
          <w:noProof w:val="0"/>
          <w:lang w:val="ro-MD" w:eastAsia="ru-RU"/>
        </w:rPr>
      </w:pP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649B7872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>C</w:t>
      </w:r>
      <w:r w:rsidR="00C66A19">
        <w:rPr>
          <w:b/>
          <w:noProof w:val="0"/>
          <w:lang w:val="ro-MD" w:eastAsia="ru-RU"/>
        </w:rPr>
        <w:t xml:space="preserve">onducătorul grupului de lucru: </w:t>
      </w:r>
      <w:r w:rsidR="00A37FB9">
        <w:rPr>
          <w:b/>
          <w:noProof w:val="0"/>
          <w:lang w:val="ro-MD" w:eastAsia="ru-RU"/>
        </w:rPr>
        <w:t>Anatol FORTUNA</w:t>
      </w:r>
      <w:r w:rsidR="00584154">
        <w:rPr>
          <w:b/>
          <w:noProof w:val="0"/>
          <w:lang w:val="ro-MD" w:eastAsia="ru-RU"/>
        </w:rPr>
        <w:t xml:space="preserve"> _______________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9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358AA1" w14:textId="77777777" w:rsidR="00F03557" w:rsidRDefault="00F03557" w:rsidP="00A20ACF">
      <w:r>
        <w:separator/>
      </w:r>
    </w:p>
  </w:endnote>
  <w:endnote w:type="continuationSeparator" w:id="0">
    <w:p w14:paraId="5EBD921E" w14:textId="77777777" w:rsidR="00F03557" w:rsidRDefault="00F0355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2F598AF0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429D">
          <w:t>2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1EEA1" w14:textId="77777777" w:rsidR="00F03557" w:rsidRDefault="00F03557" w:rsidP="00A20ACF">
      <w:r>
        <w:separator/>
      </w:r>
    </w:p>
  </w:footnote>
  <w:footnote w:type="continuationSeparator" w:id="0">
    <w:p w14:paraId="7D27EADE" w14:textId="77777777" w:rsidR="00F03557" w:rsidRDefault="00F0355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3E3D6768"/>
    <w:multiLevelType w:val="hybridMultilevel"/>
    <w:tmpl w:val="29EC9810"/>
    <w:lvl w:ilvl="0" w:tplc="12DCD63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D276C5"/>
    <w:multiLevelType w:val="hybridMultilevel"/>
    <w:tmpl w:val="1694B248"/>
    <w:lvl w:ilvl="0" w:tplc="61848816">
      <w:start w:val="55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439"/>
    <w:rsid w:val="00032ECE"/>
    <w:rsid w:val="00033577"/>
    <w:rsid w:val="000345E0"/>
    <w:rsid w:val="000347CA"/>
    <w:rsid w:val="00034B21"/>
    <w:rsid w:val="00034BDE"/>
    <w:rsid w:val="00034C2A"/>
    <w:rsid w:val="0003591A"/>
    <w:rsid w:val="00040E78"/>
    <w:rsid w:val="00040EA0"/>
    <w:rsid w:val="0004344E"/>
    <w:rsid w:val="0004670D"/>
    <w:rsid w:val="00046CB6"/>
    <w:rsid w:val="00046CEA"/>
    <w:rsid w:val="00050E70"/>
    <w:rsid w:val="0005316F"/>
    <w:rsid w:val="00054AD8"/>
    <w:rsid w:val="00056649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565"/>
    <w:rsid w:val="00073EB7"/>
    <w:rsid w:val="00073FF9"/>
    <w:rsid w:val="00074305"/>
    <w:rsid w:val="00080063"/>
    <w:rsid w:val="0008191D"/>
    <w:rsid w:val="00084198"/>
    <w:rsid w:val="000849A8"/>
    <w:rsid w:val="00085873"/>
    <w:rsid w:val="00087114"/>
    <w:rsid w:val="00087859"/>
    <w:rsid w:val="00087B46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5A22"/>
    <w:rsid w:val="000A63ED"/>
    <w:rsid w:val="000A7988"/>
    <w:rsid w:val="000A7A90"/>
    <w:rsid w:val="000B2369"/>
    <w:rsid w:val="000B4011"/>
    <w:rsid w:val="000B5D92"/>
    <w:rsid w:val="000B70AD"/>
    <w:rsid w:val="000B73EB"/>
    <w:rsid w:val="000C00CF"/>
    <w:rsid w:val="000C1E79"/>
    <w:rsid w:val="000C1F66"/>
    <w:rsid w:val="000C3C74"/>
    <w:rsid w:val="000C4255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A3F"/>
    <w:rsid w:val="000E3E29"/>
    <w:rsid w:val="000E4AEA"/>
    <w:rsid w:val="000E4D7D"/>
    <w:rsid w:val="000E518B"/>
    <w:rsid w:val="000E53CE"/>
    <w:rsid w:val="000F13FE"/>
    <w:rsid w:val="000F1E35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6B3"/>
    <w:rsid w:val="00106AE6"/>
    <w:rsid w:val="0011134B"/>
    <w:rsid w:val="00111546"/>
    <w:rsid w:val="00112F50"/>
    <w:rsid w:val="00113AB8"/>
    <w:rsid w:val="00113B5E"/>
    <w:rsid w:val="00115188"/>
    <w:rsid w:val="00115637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3326"/>
    <w:rsid w:val="0013462B"/>
    <w:rsid w:val="00135A02"/>
    <w:rsid w:val="00136841"/>
    <w:rsid w:val="0013795E"/>
    <w:rsid w:val="001401CD"/>
    <w:rsid w:val="00140BB8"/>
    <w:rsid w:val="00141BFE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2ED7"/>
    <w:rsid w:val="00153412"/>
    <w:rsid w:val="0015414C"/>
    <w:rsid w:val="00154B34"/>
    <w:rsid w:val="00156CFC"/>
    <w:rsid w:val="0015798C"/>
    <w:rsid w:val="00160A28"/>
    <w:rsid w:val="00160DF3"/>
    <w:rsid w:val="00161393"/>
    <w:rsid w:val="001630DA"/>
    <w:rsid w:val="0016369C"/>
    <w:rsid w:val="0016429D"/>
    <w:rsid w:val="00164565"/>
    <w:rsid w:val="001701DE"/>
    <w:rsid w:val="001704FB"/>
    <w:rsid w:val="001710E7"/>
    <w:rsid w:val="001718AE"/>
    <w:rsid w:val="00171A83"/>
    <w:rsid w:val="0017235C"/>
    <w:rsid w:val="00174C61"/>
    <w:rsid w:val="00174E5F"/>
    <w:rsid w:val="001763CD"/>
    <w:rsid w:val="0017664F"/>
    <w:rsid w:val="00177A21"/>
    <w:rsid w:val="00180212"/>
    <w:rsid w:val="00183358"/>
    <w:rsid w:val="00183D79"/>
    <w:rsid w:val="0018415A"/>
    <w:rsid w:val="00185148"/>
    <w:rsid w:val="001856BA"/>
    <w:rsid w:val="001866CB"/>
    <w:rsid w:val="001873A6"/>
    <w:rsid w:val="00187C0B"/>
    <w:rsid w:val="0019071C"/>
    <w:rsid w:val="00191F5E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560"/>
    <w:rsid w:val="001A58C5"/>
    <w:rsid w:val="001A6043"/>
    <w:rsid w:val="001A6921"/>
    <w:rsid w:val="001A78E4"/>
    <w:rsid w:val="001B1B6D"/>
    <w:rsid w:val="001B1E45"/>
    <w:rsid w:val="001B630A"/>
    <w:rsid w:val="001C03B0"/>
    <w:rsid w:val="001C1A32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3D6D"/>
    <w:rsid w:val="001D57F2"/>
    <w:rsid w:val="001D5966"/>
    <w:rsid w:val="001D5BBA"/>
    <w:rsid w:val="001D7219"/>
    <w:rsid w:val="001E29F8"/>
    <w:rsid w:val="001E7956"/>
    <w:rsid w:val="001F0EB9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4BF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214"/>
    <w:rsid w:val="00236F50"/>
    <w:rsid w:val="00240751"/>
    <w:rsid w:val="00242897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32F3"/>
    <w:rsid w:val="002A68CD"/>
    <w:rsid w:val="002A6E99"/>
    <w:rsid w:val="002A6F0C"/>
    <w:rsid w:val="002B1EFF"/>
    <w:rsid w:val="002B206B"/>
    <w:rsid w:val="002B3E6F"/>
    <w:rsid w:val="002B41C5"/>
    <w:rsid w:val="002B4280"/>
    <w:rsid w:val="002B44B5"/>
    <w:rsid w:val="002B4D12"/>
    <w:rsid w:val="002B5DEF"/>
    <w:rsid w:val="002B624D"/>
    <w:rsid w:val="002B73CC"/>
    <w:rsid w:val="002B7A36"/>
    <w:rsid w:val="002C07A2"/>
    <w:rsid w:val="002C2210"/>
    <w:rsid w:val="002C4803"/>
    <w:rsid w:val="002C7220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1A40"/>
    <w:rsid w:val="002F556B"/>
    <w:rsid w:val="002F638E"/>
    <w:rsid w:val="002F6A1E"/>
    <w:rsid w:val="00302287"/>
    <w:rsid w:val="00304694"/>
    <w:rsid w:val="0030652C"/>
    <w:rsid w:val="00311239"/>
    <w:rsid w:val="00311696"/>
    <w:rsid w:val="00312078"/>
    <w:rsid w:val="0031215E"/>
    <w:rsid w:val="003129A3"/>
    <w:rsid w:val="00313025"/>
    <w:rsid w:val="00315C78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35D8C"/>
    <w:rsid w:val="00341210"/>
    <w:rsid w:val="00341514"/>
    <w:rsid w:val="00341C8C"/>
    <w:rsid w:val="003427FE"/>
    <w:rsid w:val="0034315B"/>
    <w:rsid w:val="0034362A"/>
    <w:rsid w:val="0034507A"/>
    <w:rsid w:val="003465DA"/>
    <w:rsid w:val="00346B48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57D23"/>
    <w:rsid w:val="0036022B"/>
    <w:rsid w:val="00360232"/>
    <w:rsid w:val="00361092"/>
    <w:rsid w:val="00361D56"/>
    <w:rsid w:val="0036564A"/>
    <w:rsid w:val="003665D4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B7F71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413C"/>
    <w:rsid w:val="003E7B03"/>
    <w:rsid w:val="003F06E8"/>
    <w:rsid w:val="003F0C88"/>
    <w:rsid w:val="003F166F"/>
    <w:rsid w:val="003F2E01"/>
    <w:rsid w:val="003F63A0"/>
    <w:rsid w:val="003F6B9C"/>
    <w:rsid w:val="003F6EE2"/>
    <w:rsid w:val="004001DE"/>
    <w:rsid w:val="00400688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9B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0E32"/>
    <w:rsid w:val="004331E5"/>
    <w:rsid w:val="004334FF"/>
    <w:rsid w:val="004344C6"/>
    <w:rsid w:val="00436AFA"/>
    <w:rsid w:val="0044048B"/>
    <w:rsid w:val="004409EB"/>
    <w:rsid w:val="00442351"/>
    <w:rsid w:val="00442D67"/>
    <w:rsid w:val="00443325"/>
    <w:rsid w:val="0044354A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57FAA"/>
    <w:rsid w:val="00460653"/>
    <w:rsid w:val="00461DAC"/>
    <w:rsid w:val="00464994"/>
    <w:rsid w:val="00464A19"/>
    <w:rsid w:val="00467A64"/>
    <w:rsid w:val="004702B5"/>
    <w:rsid w:val="00475242"/>
    <w:rsid w:val="00475758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0256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5B1"/>
    <w:rsid w:val="004B36EF"/>
    <w:rsid w:val="004B3BFB"/>
    <w:rsid w:val="004C12F5"/>
    <w:rsid w:val="004C23A8"/>
    <w:rsid w:val="004C30A2"/>
    <w:rsid w:val="004C36F8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073C"/>
    <w:rsid w:val="00502EFF"/>
    <w:rsid w:val="00507348"/>
    <w:rsid w:val="005076B6"/>
    <w:rsid w:val="00511092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3C0A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25EA"/>
    <w:rsid w:val="0057329B"/>
    <w:rsid w:val="0057658F"/>
    <w:rsid w:val="005805E6"/>
    <w:rsid w:val="00580D91"/>
    <w:rsid w:val="005827D9"/>
    <w:rsid w:val="00582ECA"/>
    <w:rsid w:val="00584154"/>
    <w:rsid w:val="00584ACB"/>
    <w:rsid w:val="00585937"/>
    <w:rsid w:val="005902D8"/>
    <w:rsid w:val="00590C16"/>
    <w:rsid w:val="00590EDE"/>
    <w:rsid w:val="00590F43"/>
    <w:rsid w:val="00591E90"/>
    <w:rsid w:val="00592775"/>
    <w:rsid w:val="00593D34"/>
    <w:rsid w:val="005970D4"/>
    <w:rsid w:val="00597903"/>
    <w:rsid w:val="005A13F7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29D2"/>
    <w:rsid w:val="005B3BAD"/>
    <w:rsid w:val="005B4853"/>
    <w:rsid w:val="005B5149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D714B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4F1E"/>
    <w:rsid w:val="005F5124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0A5D"/>
    <w:rsid w:val="00631A2C"/>
    <w:rsid w:val="00632B4A"/>
    <w:rsid w:val="00632D64"/>
    <w:rsid w:val="00633782"/>
    <w:rsid w:val="00634A31"/>
    <w:rsid w:val="00634DB7"/>
    <w:rsid w:val="0063773E"/>
    <w:rsid w:val="006409F7"/>
    <w:rsid w:val="00641038"/>
    <w:rsid w:val="006419E0"/>
    <w:rsid w:val="0064384B"/>
    <w:rsid w:val="00643A6E"/>
    <w:rsid w:val="006442C1"/>
    <w:rsid w:val="00646C2B"/>
    <w:rsid w:val="006474F8"/>
    <w:rsid w:val="00647828"/>
    <w:rsid w:val="00647E26"/>
    <w:rsid w:val="0065033C"/>
    <w:rsid w:val="006504AB"/>
    <w:rsid w:val="00650958"/>
    <w:rsid w:val="00650E1C"/>
    <w:rsid w:val="006514A0"/>
    <w:rsid w:val="00651EB9"/>
    <w:rsid w:val="006526E7"/>
    <w:rsid w:val="00652EF3"/>
    <w:rsid w:val="006537B3"/>
    <w:rsid w:val="00653E70"/>
    <w:rsid w:val="00657833"/>
    <w:rsid w:val="006620F8"/>
    <w:rsid w:val="006636C7"/>
    <w:rsid w:val="006638BF"/>
    <w:rsid w:val="0066570D"/>
    <w:rsid w:val="00666A9B"/>
    <w:rsid w:val="00667B1F"/>
    <w:rsid w:val="00667C91"/>
    <w:rsid w:val="00671434"/>
    <w:rsid w:val="00673164"/>
    <w:rsid w:val="0067392B"/>
    <w:rsid w:val="00674522"/>
    <w:rsid w:val="00674E63"/>
    <w:rsid w:val="006755A1"/>
    <w:rsid w:val="00675940"/>
    <w:rsid w:val="00675B71"/>
    <w:rsid w:val="0067769C"/>
    <w:rsid w:val="00680AC9"/>
    <w:rsid w:val="006819B2"/>
    <w:rsid w:val="0068226E"/>
    <w:rsid w:val="00684D44"/>
    <w:rsid w:val="0068736B"/>
    <w:rsid w:val="006901DE"/>
    <w:rsid w:val="006904AB"/>
    <w:rsid w:val="006911D3"/>
    <w:rsid w:val="006931A2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168"/>
    <w:rsid w:val="006B1C7D"/>
    <w:rsid w:val="006B2729"/>
    <w:rsid w:val="006B2B74"/>
    <w:rsid w:val="006B38DA"/>
    <w:rsid w:val="006B4C97"/>
    <w:rsid w:val="006B515C"/>
    <w:rsid w:val="006B6003"/>
    <w:rsid w:val="006B6292"/>
    <w:rsid w:val="006B79CE"/>
    <w:rsid w:val="006B7EA5"/>
    <w:rsid w:val="006C018D"/>
    <w:rsid w:val="006C23EA"/>
    <w:rsid w:val="006C2551"/>
    <w:rsid w:val="006C2676"/>
    <w:rsid w:val="006C34D7"/>
    <w:rsid w:val="006C36CF"/>
    <w:rsid w:val="006C3DC3"/>
    <w:rsid w:val="006C40D2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3D"/>
    <w:rsid w:val="006D63A4"/>
    <w:rsid w:val="006D6D11"/>
    <w:rsid w:val="006D7C85"/>
    <w:rsid w:val="006D7CD2"/>
    <w:rsid w:val="006E0602"/>
    <w:rsid w:val="006E0F40"/>
    <w:rsid w:val="006E2EBA"/>
    <w:rsid w:val="006E301C"/>
    <w:rsid w:val="006E3A91"/>
    <w:rsid w:val="006E45E3"/>
    <w:rsid w:val="006E4A72"/>
    <w:rsid w:val="006E53E5"/>
    <w:rsid w:val="006E67CA"/>
    <w:rsid w:val="006F0166"/>
    <w:rsid w:val="006F164C"/>
    <w:rsid w:val="006F24A8"/>
    <w:rsid w:val="006F2895"/>
    <w:rsid w:val="006F3B8E"/>
    <w:rsid w:val="006F4A02"/>
    <w:rsid w:val="006F4CB6"/>
    <w:rsid w:val="006F4DC3"/>
    <w:rsid w:val="007001BE"/>
    <w:rsid w:val="00700318"/>
    <w:rsid w:val="00702D98"/>
    <w:rsid w:val="007041C8"/>
    <w:rsid w:val="00706AD6"/>
    <w:rsid w:val="0070703A"/>
    <w:rsid w:val="00707585"/>
    <w:rsid w:val="007075E8"/>
    <w:rsid w:val="0071164E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138A"/>
    <w:rsid w:val="00744C5B"/>
    <w:rsid w:val="0074736A"/>
    <w:rsid w:val="00747EA2"/>
    <w:rsid w:val="007506A1"/>
    <w:rsid w:val="00752D43"/>
    <w:rsid w:val="0075322C"/>
    <w:rsid w:val="00753976"/>
    <w:rsid w:val="00753D92"/>
    <w:rsid w:val="00754D5C"/>
    <w:rsid w:val="0075524C"/>
    <w:rsid w:val="007554AE"/>
    <w:rsid w:val="0075550B"/>
    <w:rsid w:val="00755D56"/>
    <w:rsid w:val="007570BB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2D27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3BC5"/>
    <w:rsid w:val="007B53EA"/>
    <w:rsid w:val="007B66A1"/>
    <w:rsid w:val="007C09E3"/>
    <w:rsid w:val="007C193B"/>
    <w:rsid w:val="007C752D"/>
    <w:rsid w:val="007D2250"/>
    <w:rsid w:val="007D2982"/>
    <w:rsid w:val="007D5C2B"/>
    <w:rsid w:val="007D6899"/>
    <w:rsid w:val="007E146B"/>
    <w:rsid w:val="007E1C50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1ABE"/>
    <w:rsid w:val="007F2785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4CC9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893"/>
    <w:rsid w:val="00837D1C"/>
    <w:rsid w:val="00840073"/>
    <w:rsid w:val="008435AC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85E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60C0"/>
    <w:rsid w:val="00877B36"/>
    <w:rsid w:val="00881C9F"/>
    <w:rsid w:val="00881F14"/>
    <w:rsid w:val="00883577"/>
    <w:rsid w:val="00886BBB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D7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4263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70C"/>
    <w:rsid w:val="008D4C0D"/>
    <w:rsid w:val="008D52DF"/>
    <w:rsid w:val="008D59EE"/>
    <w:rsid w:val="008E005E"/>
    <w:rsid w:val="008E0651"/>
    <w:rsid w:val="008E1222"/>
    <w:rsid w:val="008E1D02"/>
    <w:rsid w:val="008E2861"/>
    <w:rsid w:val="008E304B"/>
    <w:rsid w:val="008E394E"/>
    <w:rsid w:val="008E672B"/>
    <w:rsid w:val="008E7D0D"/>
    <w:rsid w:val="008E7F52"/>
    <w:rsid w:val="008F09FB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8F7300"/>
    <w:rsid w:val="00900A76"/>
    <w:rsid w:val="00902140"/>
    <w:rsid w:val="0090328B"/>
    <w:rsid w:val="00905255"/>
    <w:rsid w:val="00905325"/>
    <w:rsid w:val="009056E5"/>
    <w:rsid w:val="00905A43"/>
    <w:rsid w:val="00905E0C"/>
    <w:rsid w:val="00907166"/>
    <w:rsid w:val="0091097A"/>
    <w:rsid w:val="00911AC8"/>
    <w:rsid w:val="00913E80"/>
    <w:rsid w:val="009157BF"/>
    <w:rsid w:val="00916065"/>
    <w:rsid w:val="009174E1"/>
    <w:rsid w:val="00920A78"/>
    <w:rsid w:val="00921EB4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1824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1330"/>
    <w:rsid w:val="0097477A"/>
    <w:rsid w:val="009747EF"/>
    <w:rsid w:val="00974C17"/>
    <w:rsid w:val="00977974"/>
    <w:rsid w:val="00977FDF"/>
    <w:rsid w:val="00980A78"/>
    <w:rsid w:val="00980FD6"/>
    <w:rsid w:val="00981529"/>
    <w:rsid w:val="00981C6E"/>
    <w:rsid w:val="00983C29"/>
    <w:rsid w:val="00983E15"/>
    <w:rsid w:val="00984664"/>
    <w:rsid w:val="00984FA2"/>
    <w:rsid w:val="0099147F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11B5"/>
    <w:rsid w:val="009A30BE"/>
    <w:rsid w:val="009A30D6"/>
    <w:rsid w:val="009A4744"/>
    <w:rsid w:val="009A4BCA"/>
    <w:rsid w:val="009A4F15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4B2A"/>
    <w:rsid w:val="009B5D91"/>
    <w:rsid w:val="009C11B3"/>
    <w:rsid w:val="009C1485"/>
    <w:rsid w:val="009C148D"/>
    <w:rsid w:val="009C1502"/>
    <w:rsid w:val="009C2598"/>
    <w:rsid w:val="009C3007"/>
    <w:rsid w:val="009C3734"/>
    <w:rsid w:val="009C4B02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8CC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B4B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37FB9"/>
    <w:rsid w:val="00A421D0"/>
    <w:rsid w:val="00A42299"/>
    <w:rsid w:val="00A441E3"/>
    <w:rsid w:val="00A4474E"/>
    <w:rsid w:val="00A45123"/>
    <w:rsid w:val="00A50D0A"/>
    <w:rsid w:val="00A522D1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0DD3"/>
    <w:rsid w:val="00AB0F87"/>
    <w:rsid w:val="00AB1EC3"/>
    <w:rsid w:val="00AB369E"/>
    <w:rsid w:val="00AB6768"/>
    <w:rsid w:val="00AB7AE2"/>
    <w:rsid w:val="00AC0244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AA8"/>
    <w:rsid w:val="00AF4FDB"/>
    <w:rsid w:val="00AF76C0"/>
    <w:rsid w:val="00B00190"/>
    <w:rsid w:val="00B00C2A"/>
    <w:rsid w:val="00B0118C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0C"/>
    <w:rsid w:val="00B325A8"/>
    <w:rsid w:val="00B32A8E"/>
    <w:rsid w:val="00B332E9"/>
    <w:rsid w:val="00B34875"/>
    <w:rsid w:val="00B34B97"/>
    <w:rsid w:val="00B351D4"/>
    <w:rsid w:val="00B355C4"/>
    <w:rsid w:val="00B35F55"/>
    <w:rsid w:val="00B40C30"/>
    <w:rsid w:val="00B40C4B"/>
    <w:rsid w:val="00B43C8E"/>
    <w:rsid w:val="00B447CA"/>
    <w:rsid w:val="00B45370"/>
    <w:rsid w:val="00B453B6"/>
    <w:rsid w:val="00B4595F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8A1"/>
    <w:rsid w:val="00B76D90"/>
    <w:rsid w:val="00B77248"/>
    <w:rsid w:val="00B777DC"/>
    <w:rsid w:val="00B801E2"/>
    <w:rsid w:val="00B81043"/>
    <w:rsid w:val="00B82AE2"/>
    <w:rsid w:val="00B8384B"/>
    <w:rsid w:val="00B8552B"/>
    <w:rsid w:val="00B90005"/>
    <w:rsid w:val="00B90D94"/>
    <w:rsid w:val="00B91911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4771"/>
    <w:rsid w:val="00BA63BB"/>
    <w:rsid w:val="00BA6640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250"/>
    <w:rsid w:val="00BB66D3"/>
    <w:rsid w:val="00BB6AE9"/>
    <w:rsid w:val="00BB7465"/>
    <w:rsid w:val="00BB7754"/>
    <w:rsid w:val="00BC190F"/>
    <w:rsid w:val="00BC1DCD"/>
    <w:rsid w:val="00BC24BB"/>
    <w:rsid w:val="00BC2C39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295"/>
    <w:rsid w:val="00BE5425"/>
    <w:rsid w:val="00BE5A1E"/>
    <w:rsid w:val="00BE73CA"/>
    <w:rsid w:val="00BE7CDD"/>
    <w:rsid w:val="00BF1FB8"/>
    <w:rsid w:val="00BF2BE1"/>
    <w:rsid w:val="00BF4972"/>
    <w:rsid w:val="00BF4F93"/>
    <w:rsid w:val="00BF5BF3"/>
    <w:rsid w:val="00BF5F41"/>
    <w:rsid w:val="00C00316"/>
    <w:rsid w:val="00C02E10"/>
    <w:rsid w:val="00C03DE6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5E"/>
    <w:rsid w:val="00C34FA2"/>
    <w:rsid w:val="00C376EF"/>
    <w:rsid w:val="00C415AE"/>
    <w:rsid w:val="00C41D86"/>
    <w:rsid w:val="00C44A3B"/>
    <w:rsid w:val="00C44B96"/>
    <w:rsid w:val="00C45975"/>
    <w:rsid w:val="00C459CA"/>
    <w:rsid w:val="00C47818"/>
    <w:rsid w:val="00C50A6A"/>
    <w:rsid w:val="00C5446F"/>
    <w:rsid w:val="00C545CD"/>
    <w:rsid w:val="00C546BD"/>
    <w:rsid w:val="00C547D9"/>
    <w:rsid w:val="00C54D89"/>
    <w:rsid w:val="00C55FC5"/>
    <w:rsid w:val="00C562C2"/>
    <w:rsid w:val="00C57430"/>
    <w:rsid w:val="00C60F8F"/>
    <w:rsid w:val="00C6170E"/>
    <w:rsid w:val="00C617B0"/>
    <w:rsid w:val="00C642DE"/>
    <w:rsid w:val="00C6589F"/>
    <w:rsid w:val="00C663DF"/>
    <w:rsid w:val="00C6699A"/>
    <w:rsid w:val="00C66A19"/>
    <w:rsid w:val="00C66C71"/>
    <w:rsid w:val="00C66C93"/>
    <w:rsid w:val="00C670F2"/>
    <w:rsid w:val="00C67D95"/>
    <w:rsid w:val="00C706DD"/>
    <w:rsid w:val="00C711A2"/>
    <w:rsid w:val="00C71E89"/>
    <w:rsid w:val="00C73C1C"/>
    <w:rsid w:val="00C762AE"/>
    <w:rsid w:val="00C76B7F"/>
    <w:rsid w:val="00C77AA7"/>
    <w:rsid w:val="00C77DF2"/>
    <w:rsid w:val="00C77E35"/>
    <w:rsid w:val="00C810A8"/>
    <w:rsid w:val="00C81911"/>
    <w:rsid w:val="00C81DAA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66C5"/>
    <w:rsid w:val="00CE7128"/>
    <w:rsid w:val="00CE78B3"/>
    <w:rsid w:val="00CF09D7"/>
    <w:rsid w:val="00CF2F07"/>
    <w:rsid w:val="00CF330E"/>
    <w:rsid w:val="00CF39BF"/>
    <w:rsid w:val="00CF5083"/>
    <w:rsid w:val="00CF55CA"/>
    <w:rsid w:val="00CF584F"/>
    <w:rsid w:val="00CF6BF2"/>
    <w:rsid w:val="00CF7F40"/>
    <w:rsid w:val="00D012A2"/>
    <w:rsid w:val="00D01642"/>
    <w:rsid w:val="00D02623"/>
    <w:rsid w:val="00D03BCF"/>
    <w:rsid w:val="00D0567E"/>
    <w:rsid w:val="00D05A94"/>
    <w:rsid w:val="00D05DE3"/>
    <w:rsid w:val="00D10AC2"/>
    <w:rsid w:val="00D11588"/>
    <w:rsid w:val="00D12EB3"/>
    <w:rsid w:val="00D12FD7"/>
    <w:rsid w:val="00D14071"/>
    <w:rsid w:val="00D1419B"/>
    <w:rsid w:val="00D15B26"/>
    <w:rsid w:val="00D15EF5"/>
    <w:rsid w:val="00D168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270D"/>
    <w:rsid w:val="00D63592"/>
    <w:rsid w:val="00D64B6C"/>
    <w:rsid w:val="00D66812"/>
    <w:rsid w:val="00D67335"/>
    <w:rsid w:val="00D67A6E"/>
    <w:rsid w:val="00D71A68"/>
    <w:rsid w:val="00D74B95"/>
    <w:rsid w:val="00D7570D"/>
    <w:rsid w:val="00D767F9"/>
    <w:rsid w:val="00D76BD0"/>
    <w:rsid w:val="00D774CB"/>
    <w:rsid w:val="00D77998"/>
    <w:rsid w:val="00D81247"/>
    <w:rsid w:val="00D8130E"/>
    <w:rsid w:val="00D81B72"/>
    <w:rsid w:val="00D81EB3"/>
    <w:rsid w:val="00D822CE"/>
    <w:rsid w:val="00D824D5"/>
    <w:rsid w:val="00D82B8E"/>
    <w:rsid w:val="00D82D2D"/>
    <w:rsid w:val="00D838B9"/>
    <w:rsid w:val="00D83E96"/>
    <w:rsid w:val="00D83EE1"/>
    <w:rsid w:val="00D84750"/>
    <w:rsid w:val="00D84B86"/>
    <w:rsid w:val="00D85869"/>
    <w:rsid w:val="00D8655B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34E6"/>
    <w:rsid w:val="00DB45B1"/>
    <w:rsid w:val="00DB5DCF"/>
    <w:rsid w:val="00DB7D7F"/>
    <w:rsid w:val="00DC1946"/>
    <w:rsid w:val="00DC250A"/>
    <w:rsid w:val="00DC44B1"/>
    <w:rsid w:val="00DC6A83"/>
    <w:rsid w:val="00DD155F"/>
    <w:rsid w:val="00DD1675"/>
    <w:rsid w:val="00DD49C8"/>
    <w:rsid w:val="00DD4A09"/>
    <w:rsid w:val="00DD5423"/>
    <w:rsid w:val="00DD5869"/>
    <w:rsid w:val="00DD58AB"/>
    <w:rsid w:val="00DE01E7"/>
    <w:rsid w:val="00DE1F18"/>
    <w:rsid w:val="00DE2481"/>
    <w:rsid w:val="00DE2A2C"/>
    <w:rsid w:val="00DE3066"/>
    <w:rsid w:val="00DE37CF"/>
    <w:rsid w:val="00DE5104"/>
    <w:rsid w:val="00DE5987"/>
    <w:rsid w:val="00DE6A76"/>
    <w:rsid w:val="00DF0F70"/>
    <w:rsid w:val="00DF3C70"/>
    <w:rsid w:val="00DF4668"/>
    <w:rsid w:val="00DF4A99"/>
    <w:rsid w:val="00DF4DCF"/>
    <w:rsid w:val="00DF66AC"/>
    <w:rsid w:val="00DF68CD"/>
    <w:rsid w:val="00E000AD"/>
    <w:rsid w:val="00E002BD"/>
    <w:rsid w:val="00E00D84"/>
    <w:rsid w:val="00E03760"/>
    <w:rsid w:val="00E05138"/>
    <w:rsid w:val="00E05E0E"/>
    <w:rsid w:val="00E061A1"/>
    <w:rsid w:val="00E06A29"/>
    <w:rsid w:val="00E076DF"/>
    <w:rsid w:val="00E078E1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1916"/>
    <w:rsid w:val="00E22640"/>
    <w:rsid w:val="00E2552B"/>
    <w:rsid w:val="00E26A0E"/>
    <w:rsid w:val="00E27B27"/>
    <w:rsid w:val="00E27E68"/>
    <w:rsid w:val="00E31263"/>
    <w:rsid w:val="00E319CD"/>
    <w:rsid w:val="00E31EDF"/>
    <w:rsid w:val="00E321FD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1F0E"/>
    <w:rsid w:val="00E53234"/>
    <w:rsid w:val="00E577E4"/>
    <w:rsid w:val="00E57AFE"/>
    <w:rsid w:val="00E57BC5"/>
    <w:rsid w:val="00E6009A"/>
    <w:rsid w:val="00E6012E"/>
    <w:rsid w:val="00E611EE"/>
    <w:rsid w:val="00E614FD"/>
    <w:rsid w:val="00E63579"/>
    <w:rsid w:val="00E706C1"/>
    <w:rsid w:val="00E7176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01E9"/>
    <w:rsid w:val="00E92862"/>
    <w:rsid w:val="00E93A68"/>
    <w:rsid w:val="00E94F3E"/>
    <w:rsid w:val="00E9530A"/>
    <w:rsid w:val="00E95549"/>
    <w:rsid w:val="00E959CD"/>
    <w:rsid w:val="00E95E11"/>
    <w:rsid w:val="00EA2228"/>
    <w:rsid w:val="00EA3452"/>
    <w:rsid w:val="00EA3C96"/>
    <w:rsid w:val="00EA50A9"/>
    <w:rsid w:val="00EA64B0"/>
    <w:rsid w:val="00EA73CF"/>
    <w:rsid w:val="00EB080B"/>
    <w:rsid w:val="00EB194D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509"/>
    <w:rsid w:val="00EC5E5C"/>
    <w:rsid w:val="00EC6043"/>
    <w:rsid w:val="00EC6665"/>
    <w:rsid w:val="00EC6723"/>
    <w:rsid w:val="00EC6A5D"/>
    <w:rsid w:val="00EC751A"/>
    <w:rsid w:val="00EC7A0B"/>
    <w:rsid w:val="00EC7F38"/>
    <w:rsid w:val="00ED0E8A"/>
    <w:rsid w:val="00ED14CA"/>
    <w:rsid w:val="00ED2398"/>
    <w:rsid w:val="00ED23FA"/>
    <w:rsid w:val="00ED2571"/>
    <w:rsid w:val="00ED3247"/>
    <w:rsid w:val="00ED40A7"/>
    <w:rsid w:val="00ED4A04"/>
    <w:rsid w:val="00ED593B"/>
    <w:rsid w:val="00ED5AA4"/>
    <w:rsid w:val="00EE204E"/>
    <w:rsid w:val="00EE44BA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3557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27214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3DCB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1A20"/>
    <w:rsid w:val="00F633CA"/>
    <w:rsid w:val="00F6465C"/>
    <w:rsid w:val="00F6496F"/>
    <w:rsid w:val="00F64E50"/>
    <w:rsid w:val="00F65144"/>
    <w:rsid w:val="00F70234"/>
    <w:rsid w:val="00F70979"/>
    <w:rsid w:val="00F70AE4"/>
    <w:rsid w:val="00F7186F"/>
    <w:rsid w:val="00F72906"/>
    <w:rsid w:val="00F72A90"/>
    <w:rsid w:val="00F72CAC"/>
    <w:rsid w:val="00F7459D"/>
    <w:rsid w:val="00F7506D"/>
    <w:rsid w:val="00F751A6"/>
    <w:rsid w:val="00F75BC3"/>
    <w:rsid w:val="00F75F0C"/>
    <w:rsid w:val="00F76253"/>
    <w:rsid w:val="00F804B3"/>
    <w:rsid w:val="00F80BB0"/>
    <w:rsid w:val="00F81E7A"/>
    <w:rsid w:val="00F82072"/>
    <w:rsid w:val="00F85248"/>
    <w:rsid w:val="00F85591"/>
    <w:rsid w:val="00F85D06"/>
    <w:rsid w:val="00F85D58"/>
    <w:rsid w:val="00F86700"/>
    <w:rsid w:val="00F8797B"/>
    <w:rsid w:val="00F902A7"/>
    <w:rsid w:val="00F90362"/>
    <w:rsid w:val="00F92ACB"/>
    <w:rsid w:val="00F94AD7"/>
    <w:rsid w:val="00F94BAD"/>
    <w:rsid w:val="00F954EF"/>
    <w:rsid w:val="00F95A49"/>
    <w:rsid w:val="00FA0A8D"/>
    <w:rsid w:val="00FA12D0"/>
    <w:rsid w:val="00FA173C"/>
    <w:rsid w:val="00FA1DBA"/>
    <w:rsid w:val="00FA2195"/>
    <w:rsid w:val="00FA3E26"/>
    <w:rsid w:val="00FA4A7C"/>
    <w:rsid w:val="00FA553B"/>
    <w:rsid w:val="00FA66D8"/>
    <w:rsid w:val="00FA6B1F"/>
    <w:rsid w:val="00FB1667"/>
    <w:rsid w:val="00FB21E6"/>
    <w:rsid w:val="00FB2F32"/>
    <w:rsid w:val="00FB2FFC"/>
    <w:rsid w:val="00FB32A7"/>
    <w:rsid w:val="00FB36EE"/>
    <w:rsid w:val="00FB4DDC"/>
    <w:rsid w:val="00FB6588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509"/>
    <w:rsid w:val="00FD4BC2"/>
    <w:rsid w:val="00FD75EA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801E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07356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bulant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ED6AE-B7D9-4B8F-9CB0-46BF310F3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Nina Pestereanu</cp:lastModifiedBy>
  <cp:revision>32</cp:revision>
  <cp:lastPrinted>2021-06-01T11:52:00Z</cp:lastPrinted>
  <dcterms:created xsi:type="dcterms:W3CDTF">2022-03-10T13:18:00Z</dcterms:created>
  <dcterms:modified xsi:type="dcterms:W3CDTF">2022-09-05T11:10:00Z</dcterms:modified>
</cp:coreProperties>
</file>