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403" w:rsidRPr="00FF430B" w:rsidRDefault="00A21403" w:rsidP="00A21403">
      <w:pPr>
        <w:tabs>
          <w:tab w:val="left" w:pos="5103"/>
          <w:tab w:val="left" w:pos="10348"/>
        </w:tabs>
        <w:jc w:val="right"/>
        <w:rPr>
          <w:noProof w:val="0"/>
          <w:lang w:eastAsia="ru-RU"/>
        </w:rPr>
      </w:pPr>
      <w:r w:rsidRPr="00FF430B">
        <w:rPr>
          <w:noProof w:val="0"/>
          <w:lang w:eastAsia="ru-RU"/>
        </w:rPr>
        <w:t>APROBATĂ</w:t>
      </w:r>
    </w:p>
    <w:p w:rsidR="00A21403" w:rsidRPr="00FF430B" w:rsidRDefault="00A21403" w:rsidP="00A21403">
      <w:pPr>
        <w:tabs>
          <w:tab w:val="left" w:pos="5103"/>
          <w:tab w:val="left" w:pos="10348"/>
        </w:tabs>
        <w:jc w:val="right"/>
        <w:rPr>
          <w:noProof w:val="0"/>
          <w:lang w:eastAsia="ru-RU"/>
        </w:rPr>
      </w:pPr>
      <w:r w:rsidRPr="00FF430B">
        <w:rPr>
          <w:noProof w:val="0"/>
          <w:lang w:eastAsia="ru-RU"/>
        </w:rPr>
        <w:t xml:space="preserve"> prin Ordinul </w:t>
      </w:r>
    </w:p>
    <w:p w:rsidR="00A21403" w:rsidRDefault="00A21403" w:rsidP="00A21403">
      <w:pPr>
        <w:pStyle w:val="a7"/>
        <w:spacing w:line="271" w:lineRule="exact"/>
        <w:ind w:right="119"/>
        <w:jc w:val="right"/>
      </w:pPr>
      <w:r w:rsidRPr="00FF430B">
        <w:rPr>
          <w:lang w:eastAsia="ru-RU"/>
        </w:rPr>
        <w:t xml:space="preserve">                                               nr. </w:t>
      </w:r>
      <w:r>
        <w:rPr>
          <w:lang w:eastAsia="ru-RU"/>
        </w:rPr>
        <w:t>69</w:t>
      </w:r>
      <w:r w:rsidRPr="00FF430B">
        <w:rPr>
          <w:lang w:eastAsia="ru-RU"/>
        </w:rPr>
        <w:t xml:space="preserve">     </w:t>
      </w:r>
      <w:r>
        <w:t>din</w:t>
      </w:r>
      <w:r>
        <w:rPr>
          <w:spacing w:val="-5"/>
        </w:rPr>
        <w:t xml:space="preserve"> </w:t>
      </w:r>
      <w:r>
        <w:t>7</w:t>
      </w:r>
      <w:r>
        <w:rPr>
          <w:spacing w:val="4"/>
        </w:rPr>
        <w:t xml:space="preserve"> </w:t>
      </w:r>
      <w:r>
        <w:t>mai</w:t>
      </w:r>
      <w:r>
        <w:rPr>
          <w:spacing w:val="52"/>
        </w:rPr>
        <w:t xml:space="preserve"> </w:t>
      </w:r>
      <w:r>
        <w:t>2021</w:t>
      </w:r>
    </w:p>
    <w:p w:rsidR="00A21403" w:rsidRDefault="00A21403" w:rsidP="00A21403">
      <w:pPr>
        <w:tabs>
          <w:tab w:val="left" w:pos="5103"/>
          <w:tab w:val="left" w:pos="10348"/>
        </w:tabs>
        <w:jc w:val="right"/>
        <w:rPr>
          <w:noProof w:val="0"/>
          <w:lang w:eastAsia="ru-RU"/>
        </w:rPr>
      </w:pPr>
    </w:p>
    <w:p w:rsidR="00A21403" w:rsidRPr="00FF430B" w:rsidRDefault="00A21403" w:rsidP="00A21403">
      <w:pPr>
        <w:tabs>
          <w:tab w:val="left" w:pos="5103"/>
          <w:tab w:val="left" w:pos="10348"/>
        </w:tabs>
        <w:jc w:val="right"/>
        <w:rPr>
          <w:noProof w:val="0"/>
          <w:lang w:eastAsia="ru-RU"/>
        </w:rPr>
      </w:pPr>
    </w:p>
    <w:p w:rsidR="00A21403" w:rsidRPr="00FF430B" w:rsidRDefault="00A21403" w:rsidP="00A21403">
      <w:pPr>
        <w:tabs>
          <w:tab w:val="left" w:pos="5103"/>
          <w:tab w:val="left" w:pos="10348"/>
        </w:tabs>
        <w:jc w:val="center"/>
        <w:rPr>
          <w:noProof w:val="0"/>
          <w:lang w:eastAsia="ru-RU"/>
        </w:rPr>
      </w:pPr>
    </w:p>
    <w:p w:rsidR="00A21403" w:rsidRPr="00FF430B" w:rsidRDefault="00A21403" w:rsidP="00A21403">
      <w:pPr>
        <w:tabs>
          <w:tab w:val="left" w:pos="5103"/>
          <w:tab w:val="left" w:pos="10348"/>
        </w:tabs>
        <w:jc w:val="center"/>
        <w:rPr>
          <w:b/>
          <w:noProof w:val="0"/>
          <w:lang w:eastAsia="ru-RU"/>
        </w:rPr>
      </w:pPr>
    </w:p>
    <w:p w:rsidR="00A21403" w:rsidRPr="00FF430B" w:rsidRDefault="00A21403" w:rsidP="00A21403">
      <w:pPr>
        <w:tabs>
          <w:tab w:val="left" w:pos="5103"/>
          <w:tab w:val="left" w:pos="10348"/>
        </w:tabs>
        <w:jc w:val="center"/>
        <w:rPr>
          <w:b/>
          <w:noProof w:val="0"/>
          <w:lang w:eastAsia="ru-RU"/>
        </w:rPr>
      </w:pPr>
      <w:r w:rsidRPr="00FF430B">
        <w:rPr>
          <w:b/>
          <w:noProof w:val="0"/>
          <w:lang w:eastAsia="ru-RU"/>
        </w:rPr>
        <w:t>DOCUMENTAŢIA STANDARD</w:t>
      </w:r>
    </w:p>
    <w:p w:rsidR="00A21403" w:rsidRPr="00FF430B" w:rsidRDefault="00A21403" w:rsidP="00A21403">
      <w:pPr>
        <w:tabs>
          <w:tab w:val="left" w:pos="5103"/>
          <w:tab w:val="left" w:pos="10348"/>
        </w:tabs>
        <w:jc w:val="center"/>
        <w:rPr>
          <w:b/>
          <w:noProof w:val="0"/>
          <w:lang w:eastAsia="ru-RU"/>
        </w:rPr>
      </w:pPr>
      <w:r w:rsidRPr="00FF430B">
        <w:rPr>
          <w:b/>
          <w:noProof w:val="0"/>
          <w:lang w:eastAsia="ru-RU"/>
        </w:rPr>
        <w:t>pentru realizarea achizițiilor publice de lucrări</w:t>
      </w:r>
    </w:p>
    <w:p w:rsidR="00A21403" w:rsidRPr="00FF430B" w:rsidRDefault="00A21403" w:rsidP="00A21403">
      <w:pPr>
        <w:tabs>
          <w:tab w:val="left" w:pos="5103"/>
          <w:tab w:val="left" w:pos="10348"/>
        </w:tabs>
        <w:jc w:val="center"/>
        <w:rPr>
          <w:noProof w:val="0"/>
          <w:lang w:eastAsia="ru-RU"/>
        </w:rPr>
      </w:pPr>
    </w:p>
    <w:p w:rsidR="00A21403" w:rsidRPr="00FF430B" w:rsidRDefault="00A21403" w:rsidP="00A21403"/>
    <w:p w:rsidR="00A21403" w:rsidRDefault="00A21403" w:rsidP="00A21403">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A21403" w:rsidRPr="007D2250" w:rsidRDefault="00A21403" w:rsidP="00A21403"/>
    <w:p w:rsidR="00A21403" w:rsidRPr="00A14C96" w:rsidRDefault="00A21403" w:rsidP="00A2140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A21403" w:rsidRPr="00A14C96" w:rsidRDefault="00A21403" w:rsidP="00A21403"/>
    <w:p w:rsidR="00A21403" w:rsidRPr="00FF430B" w:rsidRDefault="00A21403" w:rsidP="00A2140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21403" w:rsidRPr="00FF430B" w:rsidRDefault="00A21403" w:rsidP="00A2140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A21403" w:rsidRPr="00FF430B" w:rsidRDefault="00A21403" w:rsidP="00A21403">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rsidR="00A21403" w:rsidRPr="00FF430B" w:rsidRDefault="00A21403" w:rsidP="00A21403">
      <w:pPr>
        <w:pStyle w:val="a"/>
        <w:numPr>
          <w:ilvl w:val="0"/>
          <w:numId w:val="34"/>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A21403" w:rsidRPr="00FF430B" w:rsidRDefault="00A21403" w:rsidP="00A21403">
      <w:pPr>
        <w:pStyle w:val="a"/>
        <w:numPr>
          <w:ilvl w:val="0"/>
          <w:numId w:val="34"/>
        </w:numPr>
        <w:tabs>
          <w:tab w:val="left" w:pos="-284"/>
          <w:tab w:val="left" w:pos="426"/>
        </w:tabs>
        <w:ind w:left="-284" w:firstLine="284"/>
      </w:pPr>
      <w:r w:rsidRPr="00FF430B">
        <w:t>Invitație de participare la etapele de preselecție/la procedurile negociate (anexa nr. 3);</w:t>
      </w:r>
    </w:p>
    <w:p w:rsidR="00A21403" w:rsidRPr="00FF430B" w:rsidRDefault="00A21403" w:rsidP="00A21403">
      <w:pPr>
        <w:pStyle w:val="a"/>
        <w:numPr>
          <w:ilvl w:val="0"/>
          <w:numId w:val="34"/>
        </w:numPr>
        <w:tabs>
          <w:tab w:val="left" w:pos="-284"/>
          <w:tab w:val="left" w:pos="426"/>
        </w:tabs>
        <w:ind w:left="-284" w:firstLine="284"/>
      </w:pPr>
      <w:r w:rsidRPr="00FF430B">
        <w:t>Proces-verbal cu privire la rezultatele preselecției candidaților (anexa nr. 4);</w:t>
      </w:r>
    </w:p>
    <w:p w:rsidR="00A21403" w:rsidRPr="00FF430B" w:rsidRDefault="00A21403" w:rsidP="00A21403">
      <w:pPr>
        <w:pStyle w:val="a"/>
        <w:numPr>
          <w:ilvl w:val="0"/>
          <w:numId w:val="34"/>
        </w:numPr>
        <w:tabs>
          <w:tab w:val="left" w:pos="-284"/>
          <w:tab w:val="left" w:pos="426"/>
        </w:tabs>
        <w:ind w:left="-284" w:firstLine="284"/>
      </w:pPr>
      <w:r w:rsidRPr="00FF430B">
        <w:t>Anunț de atribuire (anexa nr. 5);</w:t>
      </w:r>
    </w:p>
    <w:p w:rsidR="00A21403" w:rsidRPr="00FF430B" w:rsidRDefault="00A21403" w:rsidP="00A21403">
      <w:pPr>
        <w:pStyle w:val="a"/>
        <w:numPr>
          <w:ilvl w:val="0"/>
          <w:numId w:val="34"/>
        </w:numPr>
        <w:tabs>
          <w:tab w:val="left" w:pos="-284"/>
          <w:tab w:val="left" w:pos="426"/>
        </w:tabs>
        <w:ind w:left="-284" w:firstLine="284"/>
      </w:pPr>
      <w:r w:rsidRPr="00FF430B">
        <w:t>Anunț privind modificarea contractului de achiziții publice/acordului-cadru (anexa nr. 6);</w:t>
      </w:r>
    </w:p>
    <w:p w:rsidR="00A21403" w:rsidRPr="00FF430B" w:rsidRDefault="00A21403" w:rsidP="00A21403">
      <w:pPr>
        <w:pStyle w:val="a"/>
        <w:numPr>
          <w:ilvl w:val="0"/>
          <w:numId w:val="34"/>
        </w:numPr>
        <w:tabs>
          <w:tab w:val="left" w:pos="-284"/>
          <w:tab w:val="left" w:pos="426"/>
        </w:tabs>
        <w:ind w:left="-284" w:firstLine="284"/>
      </w:pPr>
      <w:r w:rsidRPr="00FF430B">
        <w:t>Cerere de participare (anexa nr. 7);</w:t>
      </w:r>
    </w:p>
    <w:p w:rsidR="00A21403" w:rsidRPr="00FF430B" w:rsidRDefault="00A21403" w:rsidP="00A21403">
      <w:pPr>
        <w:pStyle w:val="a"/>
        <w:numPr>
          <w:ilvl w:val="0"/>
          <w:numId w:val="34"/>
        </w:numPr>
        <w:tabs>
          <w:tab w:val="left" w:pos="-284"/>
          <w:tab w:val="left" w:pos="426"/>
        </w:tabs>
        <w:ind w:left="-284" w:firstLine="284"/>
      </w:pPr>
      <w:r w:rsidRPr="00FF430B">
        <w:t>Declaraţie privind valabilitatea ofertei (anexa nr. 8);</w:t>
      </w:r>
    </w:p>
    <w:p w:rsidR="00A21403" w:rsidRPr="00FF430B" w:rsidRDefault="00A21403" w:rsidP="00A21403">
      <w:pPr>
        <w:pStyle w:val="a"/>
        <w:numPr>
          <w:ilvl w:val="0"/>
          <w:numId w:val="34"/>
        </w:numPr>
        <w:tabs>
          <w:tab w:val="left" w:pos="-284"/>
          <w:tab w:val="left" w:pos="426"/>
        </w:tabs>
        <w:ind w:left="-284" w:firstLine="284"/>
      </w:pPr>
      <w:r w:rsidRPr="00FF430B">
        <w:t>Scrisoare  de  garanţie  bancară (anexa nr. 9);</w:t>
      </w:r>
    </w:p>
    <w:p w:rsidR="00A21403" w:rsidRPr="00FF430B" w:rsidRDefault="00A21403" w:rsidP="00A21403">
      <w:pPr>
        <w:pStyle w:val="a"/>
        <w:numPr>
          <w:ilvl w:val="0"/>
          <w:numId w:val="34"/>
        </w:numPr>
        <w:tabs>
          <w:tab w:val="clear" w:pos="1134"/>
          <w:tab w:val="left" w:pos="-284"/>
          <w:tab w:val="left" w:pos="426"/>
        </w:tabs>
        <w:ind w:left="-284" w:firstLine="284"/>
      </w:pPr>
      <w:r w:rsidRPr="00FF430B">
        <w:t>Grafic de executare a lucrărilor (anexa nr.</w:t>
      </w:r>
      <w:r>
        <w:t xml:space="preserve"> </w:t>
      </w:r>
      <w:r w:rsidRPr="00FF430B">
        <w:t>10.);</w:t>
      </w:r>
    </w:p>
    <w:p w:rsidR="00A21403" w:rsidRPr="00FF430B" w:rsidRDefault="00A21403" w:rsidP="00A21403">
      <w:pPr>
        <w:pStyle w:val="a"/>
        <w:numPr>
          <w:ilvl w:val="0"/>
          <w:numId w:val="34"/>
        </w:numPr>
        <w:tabs>
          <w:tab w:val="clear" w:pos="1134"/>
          <w:tab w:val="left" w:pos="-284"/>
          <w:tab w:val="left" w:pos="426"/>
        </w:tabs>
        <w:ind w:left="-284" w:firstLine="284"/>
      </w:pPr>
      <w:r w:rsidRPr="00FF430B">
        <w:t>Grafic de  executare a documentației de proiect (anexa nr. 11);</w:t>
      </w:r>
    </w:p>
    <w:p w:rsidR="00A21403" w:rsidRPr="00FF430B" w:rsidRDefault="00A21403" w:rsidP="00A21403">
      <w:pPr>
        <w:pStyle w:val="a"/>
        <w:numPr>
          <w:ilvl w:val="0"/>
          <w:numId w:val="34"/>
        </w:numPr>
        <w:tabs>
          <w:tab w:val="clear" w:pos="1134"/>
          <w:tab w:val="left" w:pos="-284"/>
          <w:tab w:val="left" w:pos="426"/>
        </w:tabs>
        <w:ind w:left="-284" w:firstLine="284"/>
      </w:pPr>
      <w:r w:rsidRPr="00FF430B">
        <w:t>Declarație privind experienţa similară (anexa nr. 12);</w:t>
      </w:r>
    </w:p>
    <w:p w:rsidR="00A21403" w:rsidRPr="00FF430B" w:rsidRDefault="00A21403" w:rsidP="00A21403">
      <w:pPr>
        <w:pStyle w:val="a"/>
        <w:numPr>
          <w:ilvl w:val="0"/>
          <w:numId w:val="34"/>
        </w:numPr>
        <w:tabs>
          <w:tab w:val="clear" w:pos="1134"/>
          <w:tab w:val="left" w:pos="-284"/>
          <w:tab w:val="left" w:pos="426"/>
        </w:tabs>
        <w:ind w:left="-284" w:firstLine="284"/>
      </w:pPr>
      <w:r w:rsidRPr="00FF430B">
        <w:t>Declarație privind lista principalelor lucrări executate în ultimul an de activitate (anexa nr. 13);</w:t>
      </w:r>
    </w:p>
    <w:p w:rsidR="00A21403" w:rsidRPr="00FF430B" w:rsidRDefault="00A21403" w:rsidP="00A21403">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A21403" w:rsidRPr="00FF430B" w:rsidRDefault="00A21403" w:rsidP="00A21403">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A21403" w:rsidRPr="00FF430B" w:rsidRDefault="00A21403" w:rsidP="00A21403">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A21403" w:rsidRPr="00FF430B" w:rsidRDefault="00A21403" w:rsidP="00A21403">
      <w:pPr>
        <w:pStyle w:val="a"/>
        <w:numPr>
          <w:ilvl w:val="0"/>
          <w:numId w:val="34"/>
        </w:numPr>
        <w:tabs>
          <w:tab w:val="clear" w:pos="1134"/>
          <w:tab w:val="left" w:pos="-284"/>
          <w:tab w:val="left" w:pos="426"/>
        </w:tabs>
        <w:ind w:left="-284" w:firstLine="284"/>
      </w:pPr>
      <w:r w:rsidRPr="00FF430B">
        <w:t>Informaţii privind asocierea (anexa nr. 17);</w:t>
      </w:r>
    </w:p>
    <w:p w:rsidR="00A21403" w:rsidRPr="00FF430B" w:rsidRDefault="00A21403" w:rsidP="00A21403">
      <w:pPr>
        <w:pStyle w:val="a"/>
        <w:numPr>
          <w:ilvl w:val="0"/>
          <w:numId w:val="34"/>
        </w:numPr>
        <w:tabs>
          <w:tab w:val="clear" w:pos="1134"/>
          <w:tab w:val="left" w:pos="-284"/>
          <w:tab w:val="left" w:pos="426"/>
        </w:tabs>
        <w:ind w:left="-284" w:firstLine="284"/>
      </w:pPr>
      <w:r w:rsidRPr="00FF430B">
        <w:t>Angajament terţ susţinător financiar (anexa nr.</w:t>
      </w:r>
      <w:r>
        <w:t xml:space="preserve"> </w:t>
      </w:r>
      <w:r w:rsidRPr="00FF430B">
        <w:t>18);</w:t>
      </w:r>
    </w:p>
    <w:p w:rsidR="00A21403" w:rsidRPr="00FF430B" w:rsidRDefault="00A21403" w:rsidP="00A21403">
      <w:pPr>
        <w:pStyle w:val="a"/>
        <w:numPr>
          <w:ilvl w:val="0"/>
          <w:numId w:val="34"/>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A21403" w:rsidRPr="00FF430B" w:rsidRDefault="00A21403" w:rsidP="00A21403">
      <w:pPr>
        <w:pStyle w:val="a"/>
        <w:numPr>
          <w:ilvl w:val="0"/>
          <w:numId w:val="34"/>
        </w:numPr>
        <w:tabs>
          <w:tab w:val="clear" w:pos="1134"/>
          <w:tab w:val="left" w:pos="-284"/>
          <w:tab w:val="left" w:pos="426"/>
        </w:tabs>
        <w:ind w:left="-284" w:firstLine="284"/>
      </w:pPr>
      <w:r w:rsidRPr="00FF430B">
        <w:t>Declaraţie terţ susţinător tehnic (anexa nr.</w:t>
      </w:r>
      <w:r>
        <w:t xml:space="preserve"> </w:t>
      </w:r>
      <w:r w:rsidRPr="00FF430B">
        <w:t>20);</w:t>
      </w:r>
    </w:p>
    <w:p w:rsidR="00A21403" w:rsidRPr="00FF430B" w:rsidRDefault="00A21403" w:rsidP="00A21403">
      <w:pPr>
        <w:pStyle w:val="a"/>
        <w:numPr>
          <w:ilvl w:val="0"/>
          <w:numId w:val="34"/>
        </w:numPr>
        <w:tabs>
          <w:tab w:val="clear" w:pos="1134"/>
          <w:tab w:val="left" w:pos="-284"/>
          <w:tab w:val="left" w:pos="426"/>
        </w:tabs>
        <w:ind w:left="-284" w:firstLine="284"/>
      </w:pPr>
      <w:r w:rsidRPr="00FF430B">
        <w:t>Declaraţie terţ susţinător profesional (anexa nr.</w:t>
      </w:r>
      <w:r>
        <w:t xml:space="preserve"> </w:t>
      </w:r>
      <w:r w:rsidRPr="00FF430B">
        <w:t>21);</w:t>
      </w:r>
    </w:p>
    <w:p w:rsidR="00A21403" w:rsidRPr="00FF430B" w:rsidRDefault="00A21403" w:rsidP="00A21403">
      <w:pPr>
        <w:pStyle w:val="a"/>
        <w:numPr>
          <w:ilvl w:val="0"/>
          <w:numId w:val="34"/>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A21403" w:rsidRPr="00FF430B" w:rsidRDefault="00A21403" w:rsidP="00A21403">
      <w:pPr>
        <w:pStyle w:val="a"/>
        <w:numPr>
          <w:ilvl w:val="0"/>
          <w:numId w:val="34"/>
        </w:numPr>
        <w:tabs>
          <w:tab w:val="clear" w:pos="1134"/>
          <w:tab w:val="left" w:pos="-284"/>
          <w:tab w:val="left" w:pos="426"/>
        </w:tabs>
        <w:ind w:left="-284" w:firstLine="284"/>
      </w:pPr>
      <w:r w:rsidRPr="00FF430B">
        <w:t>Caiet de sarcini. Formularul de deviz nr.1 – lista cu cantitățile de lucrări (anexa nr. 23);</w:t>
      </w:r>
    </w:p>
    <w:p w:rsidR="00A21403" w:rsidRPr="00FF430B" w:rsidRDefault="00A21403" w:rsidP="00A21403">
      <w:pPr>
        <w:pStyle w:val="a"/>
        <w:numPr>
          <w:ilvl w:val="0"/>
          <w:numId w:val="34"/>
        </w:numPr>
        <w:tabs>
          <w:tab w:val="clear" w:pos="1134"/>
          <w:tab w:val="left" w:pos="-284"/>
          <w:tab w:val="left" w:pos="426"/>
        </w:tabs>
        <w:ind w:left="-284" w:firstLine="284"/>
      </w:pPr>
      <w:r w:rsidRPr="00FF430B">
        <w:t>Caiet de sarcini. Servicii de proiectare (anexa nr. 24);</w:t>
      </w:r>
    </w:p>
    <w:p w:rsidR="00A21403" w:rsidRPr="00FF430B" w:rsidRDefault="00A21403" w:rsidP="00A21403">
      <w:pPr>
        <w:pStyle w:val="a"/>
        <w:numPr>
          <w:ilvl w:val="0"/>
          <w:numId w:val="34"/>
        </w:numPr>
        <w:tabs>
          <w:tab w:val="clear" w:pos="1134"/>
          <w:tab w:val="left" w:pos="-284"/>
          <w:tab w:val="left" w:pos="426"/>
        </w:tabs>
        <w:ind w:left="-284" w:firstLine="284"/>
      </w:pPr>
      <w:r w:rsidRPr="00FF430B">
        <w:t>Contract de antrepriză (anexa nr. 25);</w:t>
      </w:r>
    </w:p>
    <w:p w:rsidR="00A21403" w:rsidRPr="00FF430B" w:rsidRDefault="00A21403" w:rsidP="00A21403">
      <w:pPr>
        <w:pStyle w:val="a"/>
        <w:numPr>
          <w:ilvl w:val="0"/>
          <w:numId w:val="34"/>
        </w:numPr>
        <w:tabs>
          <w:tab w:val="clear" w:pos="1134"/>
          <w:tab w:val="left" w:pos="-284"/>
          <w:tab w:val="left" w:pos="426"/>
        </w:tabs>
        <w:ind w:left="-284" w:firstLine="284"/>
      </w:pPr>
      <w:r w:rsidRPr="00FF430B">
        <w:t>Contract de achiziţionare a serviciilor de proiectare (anexa nr. 26);</w:t>
      </w:r>
    </w:p>
    <w:p w:rsidR="00A21403" w:rsidRPr="00FF430B" w:rsidRDefault="00A21403" w:rsidP="00A21403">
      <w:pPr>
        <w:pStyle w:val="a"/>
        <w:numPr>
          <w:ilvl w:val="0"/>
          <w:numId w:val="34"/>
        </w:numPr>
        <w:tabs>
          <w:tab w:val="clear" w:pos="1134"/>
          <w:tab w:val="left" w:pos="-284"/>
          <w:tab w:val="left" w:pos="426"/>
        </w:tabs>
        <w:ind w:left="-284" w:firstLine="284"/>
      </w:pPr>
      <w:r w:rsidRPr="00FF430B">
        <w:t>Acord adițional (anexa nr. 27);</w:t>
      </w:r>
    </w:p>
    <w:p w:rsidR="00A21403" w:rsidRPr="00FF430B" w:rsidRDefault="00A21403" w:rsidP="00A21403">
      <w:pPr>
        <w:pStyle w:val="a"/>
        <w:numPr>
          <w:ilvl w:val="0"/>
          <w:numId w:val="34"/>
        </w:numPr>
        <w:tabs>
          <w:tab w:val="clear" w:pos="1134"/>
          <w:tab w:val="left" w:pos="-284"/>
          <w:tab w:val="left" w:pos="426"/>
        </w:tabs>
        <w:ind w:left="-284" w:firstLine="284"/>
      </w:pPr>
      <w:r w:rsidRPr="00FF430B">
        <w:t>Acord-cadru (anexa nr. 28).</w:t>
      </w:r>
    </w:p>
    <w:p w:rsidR="00A21403" w:rsidRPr="00FF430B" w:rsidRDefault="00A21403" w:rsidP="00A21403">
      <w:pPr>
        <w:pStyle w:val="a"/>
        <w:numPr>
          <w:ilvl w:val="0"/>
          <w:numId w:val="0"/>
        </w:numPr>
        <w:tabs>
          <w:tab w:val="clear" w:pos="1134"/>
          <w:tab w:val="left" w:pos="-284"/>
          <w:tab w:val="left" w:pos="196"/>
          <w:tab w:val="left" w:pos="567"/>
        </w:tabs>
        <w:rPr>
          <w:color w:val="000000" w:themeColor="text1"/>
        </w:rPr>
      </w:pPr>
    </w:p>
    <w:p w:rsidR="00A21403" w:rsidRPr="00FF430B" w:rsidRDefault="00A21403" w:rsidP="00A2140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A21403" w:rsidRPr="00FF430B" w:rsidRDefault="00A21403" w:rsidP="00A21403">
      <w:pPr>
        <w:pStyle w:val="a"/>
        <w:numPr>
          <w:ilvl w:val="0"/>
          <w:numId w:val="0"/>
        </w:numPr>
        <w:tabs>
          <w:tab w:val="clear" w:pos="1134"/>
          <w:tab w:val="left" w:pos="-284"/>
          <w:tab w:val="left" w:pos="196"/>
          <w:tab w:val="left" w:pos="567"/>
        </w:tabs>
        <w:rPr>
          <w:color w:val="000000" w:themeColor="text1"/>
        </w:rPr>
      </w:pPr>
    </w:p>
    <w:p w:rsidR="00A21403" w:rsidRPr="00FF430B" w:rsidRDefault="00A21403" w:rsidP="00A21403">
      <w:pPr>
        <w:pStyle w:val="a"/>
        <w:numPr>
          <w:ilvl w:val="0"/>
          <w:numId w:val="17"/>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21403" w:rsidRPr="00FF430B" w:rsidRDefault="00A21403" w:rsidP="00A21403">
      <w:pPr>
        <w:pStyle w:val="a"/>
        <w:numPr>
          <w:ilvl w:val="0"/>
          <w:numId w:val="0"/>
        </w:numPr>
        <w:ind w:left="360"/>
      </w:pPr>
    </w:p>
    <w:p w:rsidR="00A21403" w:rsidRPr="00FF430B" w:rsidRDefault="00A21403" w:rsidP="00A21403">
      <w:pPr>
        <w:pStyle w:val="a"/>
        <w:numPr>
          <w:ilvl w:val="0"/>
          <w:numId w:val="17"/>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rsidR="00A21403" w:rsidRPr="00FF430B" w:rsidRDefault="00A21403" w:rsidP="00A21403">
      <w:pPr>
        <w:pStyle w:val="a"/>
        <w:numPr>
          <w:ilvl w:val="0"/>
          <w:numId w:val="0"/>
        </w:numPr>
        <w:ind w:left="357"/>
      </w:pPr>
    </w:p>
    <w:p w:rsidR="00A21403" w:rsidRPr="00FF430B" w:rsidRDefault="00A21403" w:rsidP="00A21403">
      <w:pPr>
        <w:pStyle w:val="a"/>
        <w:numPr>
          <w:ilvl w:val="0"/>
          <w:numId w:val="17"/>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A21403" w:rsidRPr="00FF430B" w:rsidRDefault="00A21403" w:rsidP="00A21403">
      <w:pPr>
        <w:pStyle w:val="a"/>
        <w:numPr>
          <w:ilvl w:val="0"/>
          <w:numId w:val="18"/>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A21403" w:rsidRPr="00FF430B" w:rsidRDefault="00041900" w:rsidP="00A21403">
      <w:pPr>
        <w:pStyle w:val="a"/>
        <w:numPr>
          <w:ilvl w:val="0"/>
          <w:numId w:val="18"/>
        </w:numPr>
        <w:tabs>
          <w:tab w:val="clear" w:pos="1134"/>
          <w:tab w:val="left" w:pos="-284"/>
          <w:tab w:val="left" w:pos="284"/>
        </w:tabs>
        <w:spacing w:after="120"/>
        <w:ind w:left="-284" w:firstLine="284"/>
      </w:pPr>
      <w:hyperlink r:id="rId7" w:history="1">
        <w:r w:rsidR="00A21403" w:rsidRPr="00FF430B">
          <w:rPr>
            <w:rStyle w:val="af3"/>
            <w:rFonts w:eastAsiaTheme="majorEastAsia"/>
            <w:bCs/>
            <w:color w:val="auto"/>
            <w:u w:val="none"/>
            <w:bdr w:val="none" w:sz="0" w:space="0" w:color="auto" w:frame="1"/>
            <w:shd w:val="clear" w:color="auto" w:fill="FFFFFF"/>
          </w:rPr>
          <w:t>Hotărârii Guvernului nr.</w:t>
        </w:r>
        <w:r w:rsidR="00A21403">
          <w:rPr>
            <w:rStyle w:val="af3"/>
            <w:rFonts w:eastAsiaTheme="majorEastAsia"/>
            <w:bCs/>
            <w:color w:val="auto"/>
            <w:u w:val="none"/>
            <w:bdr w:val="none" w:sz="0" w:space="0" w:color="auto" w:frame="1"/>
            <w:shd w:val="clear" w:color="auto" w:fill="FFFFFF"/>
          </w:rPr>
          <w:t xml:space="preserve"> </w:t>
        </w:r>
        <w:r w:rsidR="00A21403"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A21403" w:rsidRPr="00FF430B">
        <w:rPr>
          <w:rStyle w:val="aff"/>
          <w:b w:val="0"/>
          <w:bdr w:val="none" w:sz="0" w:space="0" w:color="auto" w:frame="1"/>
          <w:shd w:val="clear" w:color="auto" w:fill="FFFFFF"/>
        </w:rPr>
        <w:t>.</w:t>
      </w:r>
    </w:p>
    <w:p w:rsidR="00A21403" w:rsidRPr="00FF430B" w:rsidRDefault="00A21403" w:rsidP="00A2140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rsidR="00A21403" w:rsidRPr="00FF430B" w:rsidRDefault="00A21403" w:rsidP="00A21403">
      <w:pPr>
        <w:pStyle w:val="a"/>
        <w:numPr>
          <w:ilvl w:val="0"/>
          <w:numId w:val="17"/>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rsidR="00A21403" w:rsidRPr="00FF430B" w:rsidRDefault="00A21403" w:rsidP="00A2140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rsidR="00A21403" w:rsidRPr="00FF430B" w:rsidRDefault="00A21403" w:rsidP="00A21403">
      <w:pPr>
        <w:pStyle w:val="a"/>
        <w:numPr>
          <w:ilvl w:val="0"/>
          <w:numId w:val="19"/>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rsidR="00A21403" w:rsidRPr="00FF430B" w:rsidRDefault="00A21403" w:rsidP="00A21403">
      <w:pPr>
        <w:pStyle w:val="a"/>
        <w:numPr>
          <w:ilvl w:val="0"/>
          <w:numId w:val="19"/>
        </w:numPr>
        <w:tabs>
          <w:tab w:val="clear" w:pos="1134"/>
          <w:tab w:val="left" w:pos="-284"/>
          <w:tab w:val="left" w:pos="426"/>
        </w:tabs>
        <w:spacing w:after="120"/>
        <w:ind w:left="-284" w:firstLine="284"/>
      </w:pPr>
      <w:r w:rsidRPr="00FF430B">
        <w:lastRenderedPageBreak/>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A21403" w:rsidRPr="00FF430B" w:rsidRDefault="00A21403" w:rsidP="00A21403">
      <w:pPr>
        <w:pStyle w:val="a"/>
        <w:numPr>
          <w:ilvl w:val="0"/>
          <w:numId w:val="17"/>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rsidR="00A21403" w:rsidRPr="00FF430B" w:rsidRDefault="00A21403" w:rsidP="00A2140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A21403" w:rsidRPr="00FF430B" w:rsidRDefault="00A21403" w:rsidP="00A2140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A21403" w:rsidRPr="00FF430B" w:rsidRDefault="00A21403" w:rsidP="00A2140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A21403" w:rsidRPr="00FF430B" w:rsidRDefault="00A21403" w:rsidP="00A2140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A21403" w:rsidRPr="00760F32" w:rsidRDefault="00A21403" w:rsidP="00A2140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21403" w:rsidRPr="00FF430B" w:rsidRDefault="00A21403" w:rsidP="00A2140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21403" w:rsidRPr="00FF430B" w:rsidRDefault="00A21403" w:rsidP="00A2140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A21403" w:rsidRPr="00FF430B" w:rsidRDefault="00A21403" w:rsidP="00A21403"/>
    <w:p w:rsidR="00A21403" w:rsidRPr="00FF430B" w:rsidRDefault="00A21403" w:rsidP="00A21403">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A21403" w:rsidRPr="00FF430B" w:rsidRDefault="00A21403" w:rsidP="00A2140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21403" w:rsidRPr="00FF430B" w:rsidRDefault="00A21403" w:rsidP="00A2140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rsidR="00A21403" w:rsidRPr="00FF430B" w:rsidRDefault="00A21403" w:rsidP="00A21403">
      <w:pPr>
        <w:pStyle w:val="a"/>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21403" w:rsidRPr="00FF430B" w:rsidRDefault="00A21403" w:rsidP="00A21403">
      <w:pPr>
        <w:pStyle w:val="a"/>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21403" w:rsidRPr="00FF430B" w:rsidRDefault="00A21403" w:rsidP="00A2140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rsidR="00A21403" w:rsidRPr="00FF430B" w:rsidRDefault="00A21403" w:rsidP="00A21403">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rsidR="00A21403" w:rsidRPr="00FF430B" w:rsidRDefault="00A21403" w:rsidP="00A21403">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21403" w:rsidRPr="00FF430B" w:rsidRDefault="00A21403" w:rsidP="00A21403">
      <w:pPr>
        <w:pStyle w:val="a"/>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A21403" w:rsidRPr="00FF430B" w:rsidRDefault="00A21403" w:rsidP="00A21403">
      <w:pPr>
        <w:spacing w:after="120"/>
        <w:ind w:left="142"/>
      </w:pPr>
      <w:r w:rsidRPr="00FF430B">
        <w:t>1) eligibilitatea ofertantului sau candidatului;</w:t>
      </w:r>
    </w:p>
    <w:p w:rsidR="00A21403" w:rsidRPr="00FF430B" w:rsidRDefault="00A21403" w:rsidP="00A21403">
      <w:pPr>
        <w:spacing w:after="120"/>
        <w:ind w:left="142"/>
      </w:pPr>
      <w:r w:rsidRPr="00FF430B">
        <w:t>2) capacitatea de exercitare a activității profesionale;</w:t>
      </w:r>
    </w:p>
    <w:p w:rsidR="00A21403" w:rsidRPr="00FF430B" w:rsidRDefault="00A21403" w:rsidP="00A21403">
      <w:pPr>
        <w:pStyle w:val="a"/>
        <w:numPr>
          <w:ilvl w:val="0"/>
          <w:numId w:val="0"/>
        </w:numPr>
        <w:tabs>
          <w:tab w:val="clear" w:pos="1134"/>
          <w:tab w:val="left" w:pos="0"/>
        </w:tabs>
        <w:spacing w:after="120"/>
        <w:ind w:left="142"/>
      </w:pPr>
      <w:r w:rsidRPr="00FF430B">
        <w:t>3) capacitatea economică şi financiară;</w:t>
      </w:r>
    </w:p>
    <w:p w:rsidR="00A21403" w:rsidRPr="00FF430B" w:rsidRDefault="00A21403" w:rsidP="00A21403">
      <w:pPr>
        <w:pStyle w:val="a"/>
        <w:numPr>
          <w:ilvl w:val="0"/>
          <w:numId w:val="0"/>
        </w:numPr>
        <w:tabs>
          <w:tab w:val="clear" w:pos="1134"/>
          <w:tab w:val="left" w:pos="0"/>
        </w:tabs>
        <w:spacing w:after="120"/>
        <w:ind w:left="142"/>
      </w:pPr>
      <w:r w:rsidRPr="00FF430B">
        <w:lastRenderedPageBreak/>
        <w:t>4) capacitatea tehnică;</w:t>
      </w:r>
    </w:p>
    <w:p w:rsidR="00A21403" w:rsidRPr="00FF430B" w:rsidRDefault="00A21403" w:rsidP="00A21403">
      <w:pPr>
        <w:pStyle w:val="a"/>
        <w:numPr>
          <w:ilvl w:val="0"/>
          <w:numId w:val="0"/>
        </w:numPr>
        <w:tabs>
          <w:tab w:val="clear" w:pos="1134"/>
          <w:tab w:val="left" w:pos="0"/>
          <w:tab w:val="left" w:pos="567"/>
        </w:tabs>
        <w:spacing w:after="120"/>
        <w:ind w:left="142"/>
      </w:pPr>
      <w:r w:rsidRPr="00FF430B">
        <w:t>5) standarde de asigurare a calității;</w:t>
      </w:r>
    </w:p>
    <w:p w:rsidR="00A21403" w:rsidRPr="00FF430B" w:rsidRDefault="00A21403" w:rsidP="00A21403">
      <w:pPr>
        <w:pStyle w:val="a"/>
        <w:numPr>
          <w:ilvl w:val="0"/>
          <w:numId w:val="0"/>
        </w:numPr>
        <w:tabs>
          <w:tab w:val="clear" w:pos="1134"/>
          <w:tab w:val="left" w:pos="0"/>
        </w:tabs>
        <w:spacing w:after="120"/>
        <w:ind w:left="142"/>
      </w:pPr>
      <w:r w:rsidRPr="00FF430B">
        <w:t>6) standarde de protecție a mediului.</w:t>
      </w:r>
    </w:p>
    <w:p w:rsidR="00A21403" w:rsidRPr="00FF430B" w:rsidRDefault="00A21403" w:rsidP="00A21403">
      <w:pPr>
        <w:pStyle w:val="a"/>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A21403" w:rsidRPr="00FF430B" w:rsidRDefault="00A21403" w:rsidP="00A21403">
      <w:pPr>
        <w:pStyle w:val="a"/>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21403" w:rsidRPr="00FF430B" w:rsidRDefault="00A21403" w:rsidP="00A21403">
      <w:pPr>
        <w:pStyle w:val="a"/>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21403" w:rsidRPr="00FF430B" w:rsidRDefault="00A21403" w:rsidP="00A2140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21403" w:rsidRPr="00FF430B" w:rsidRDefault="00A21403" w:rsidP="00A2140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1403" w:rsidRPr="00FF430B" w:rsidRDefault="00A21403" w:rsidP="00A2140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21403" w:rsidRPr="00FF430B" w:rsidRDefault="00A21403" w:rsidP="00A21403">
      <w:pPr>
        <w:pStyle w:val="a"/>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rsidR="00A21403" w:rsidRPr="00FF430B" w:rsidRDefault="00A21403" w:rsidP="00A21403">
      <w:pPr>
        <w:pStyle w:val="a"/>
        <w:numPr>
          <w:ilvl w:val="0"/>
          <w:numId w:val="0"/>
        </w:numPr>
        <w:tabs>
          <w:tab w:val="clear" w:pos="1134"/>
          <w:tab w:val="left" w:pos="-284"/>
          <w:tab w:val="left" w:pos="-142"/>
        </w:tabs>
        <w:spacing w:after="120"/>
        <w:ind w:left="-284" w:firstLine="426"/>
      </w:pPr>
      <w:r w:rsidRPr="00FF430B">
        <w:lastRenderedPageBreak/>
        <w:t>2) lichiditate generală (active circulante/datorii curente) și nivelul minim de lichiditate (nu mai puțin de 100%);</w:t>
      </w:r>
    </w:p>
    <w:p w:rsidR="00A21403" w:rsidRPr="00FF430B" w:rsidRDefault="00A21403" w:rsidP="00A21403">
      <w:pPr>
        <w:pStyle w:val="a"/>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rsidR="00A21403" w:rsidRPr="00FF430B" w:rsidRDefault="00A21403" w:rsidP="00A21403">
      <w:pPr>
        <w:pStyle w:val="a"/>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21403" w:rsidRPr="00FF430B" w:rsidRDefault="00A21403" w:rsidP="00A2140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21403" w:rsidRPr="00FF430B" w:rsidRDefault="00A21403" w:rsidP="00A21403">
      <w:pPr>
        <w:pStyle w:val="a"/>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21403" w:rsidRPr="00FF430B" w:rsidRDefault="00A21403" w:rsidP="00A21403">
      <w:pPr>
        <w:pStyle w:val="a"/>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21403" w:rsidRPr="00FF430B" w:rsidRDefault="00A21403" w:rsidP="00A21403">
      <w:pPr>
        <w:pStyle w:val="a"/>
        <w:numPr>
          <w:ilvl w:val="0"/>
          <w:numId w:val="0"/>
        </w:numPr>
        <w:tabs>
          <w:tab w:val="clear" w:pos="1134"/>
          <w:tab w:val="left" w:pos="142"/>
        </w:tabs>
        <w:spacing w:after="120"/>
        <w:ind w:left="-284" w:firstLine="426"/>
      </w:pPr>
      <w:r w:rsidRPr="00FF430B">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21403" w:rsidRPr="00FF430B" w:rsidRDefault="00A21403" w:rsidP="00A21403">
      <w:pPr>
        <w:pStyle w:val="a"/>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A21403" w:rsidRPr="00FF430B" w:rsidRDefault="00A21403" w:rsidP="00A21403">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rsidR="00A21403" w:rsidRPr="00FF430B" w:rsidRDefault="00A21403" w:rsidP="00A21403">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rsidR="00A21403" w:rsidRPr="00FF430B" w:rsidRDefault="00A21403" w:rsidP="00A21403">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A21403" w:rsidRPr="00FF430B" w:rsidRDefault="00A21403" w:rsidP="00A21403">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rsidR="00A21403" w:rsidRPr="00FF430B" w:rsidRDefault="00A21403" w:rsidP="00A2140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rsidR="00A21403" w:rsidRPr="00FF430B" w:rsidRDefault="00A21403" w:rsidP="00A2140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rsidR="00A21403" w:rsidRPr="00FF430B" w:rsidRDefault="00A21403" w:rsidP="00A2140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1403" w:rsidRPr="00FF430B" w:rsidRDefault="00A21403" w:rsidP="00A21403">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A21403" w:rsidRPr="00FF430B" w:rsidRDefault="00A21403" w:rsidP="00A21403">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21403" w:rsidRPr="00FF430B" w:rsidRDefault="00A21403" w:rsidP="00A21403">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21403" w:rsidRPr="00FF430B" w:rsidRDefault="00A21403" w:rsidP="00A21403">
      <w:pPr>
        <w:tabs>
          <w:tab w:val="left" w:pos="-284"/>
          <w:tab w:val="left" w:pos="142"/>
          <w:tab w:val="left" w:pos="426"/>
          <w:tab w:val="left" w:pos="567"/>
          <w:tab w:val="left" w:pos="709"/>
        </w:tabs>
        <w:ind w:left="-284" w:firstLine="284"/>
        <w:jc w:val="both"/>
      </w:pPr>
      <w:r w:rsidRPr="00FF430B">
        <w:t>3) gestionarea deșeurilor din demolări;</w:t>
      </w:r>
    </w:p>
    <w:p w:rsidR="00A21403" w:rsidRPr="00FF430B" w:rsidRDefault="00A21403" w:rsidP="00A21403">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21403" w:rsidRPr="00FF430B" w:rsidRDefault="00A21403" w:rsidP="00A21403">
      <w:pPr>
        <w:tabs>
          <w:tab w:val="left" w:pos="-284"/>
          <w:tab w:val="left" w:pos="142"/>
          <w:tab w:val="left" w:pos="426"/>
          <w:tab w:val="left" w:pos="567"/>
          <w:tab w:val="left" w:pos="709"/>
        </w:tabs>
        <w:ind w:left="-284" w:firstLine="284"/>
        <w:jc w:val="both"/>
      </w:pPr>
      <w:r w:rsidRPr="00FF430B">
        <w:t>5) contractul de performanță energetică;</w:t>
      </w:r>
    </w:p>
    <w:p w:rsidR="00A21403" w:rsidRPr="00FF430B" w:rsidRDefault="00A21403" w:rsidP="00A21403">
      <w:pPr>
        <w:tabs>
          <w:tab w:val="left" w:pos="-284"/>
          <w:tab w:val="left" w:pos="142"/>
          <w:tab w:val="left" w:pos="426"/>
          <w:tab w:val="left" w:pos="567"/>
          <w:tab w:val="left" w:pos="709"/>
        </w:tabs>
        <w:ind w:left="-284" w:firstLine="284"/>
        <w:jc w:val="both"/>
      </w:pPr>
      <w:r w:rsidRPr="00FF430B">
        <w:t>6) conținut reciclat în beton și zidărie;</w:t>
      </w:r>
    </w:p>
    <w:p w:rsidR="00A21403" w:rsidRPr="00FF430B" w:rsidRDefault="00A21403" w:rsidP="00A21403">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21403" w:rsidRPr="00FF430B" w:rsidRDefault="00A21403" w:rsidP="00A21403">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21403" w:rsidRPr="00FF430B" w:rsidRDefault="00A21403" w:rsidP="00A21403">
      <w:pPr>
        <w:tabs>
          <w:tab w:val="left" w:pos="-284"/>
          <w:tab w:val="left" w:pos="142"/>
          <w:tab w:val="left" w:pos="426"/>
          <w:tab w:val="left" w:pos="567"/>
          <w:tab w:val="left" w:pos="709"/>
        </w:tabs>
        <w:ind w:left="-284" w:firstLine="284"/>
        <w:jc w:val="both"/>
      </w:pPr>
      <w:r w:rsidRPr="00FF430B">
        <w:t>9) controlul și managementul consumului de energie;</w:t>
      </w:r>
    </w:p>
    <w:p w:rsidR="00A21403" w:rsidRPr="00FF430B" w:rsidRDefault="00A21403" w:rsidP="00A21403">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A21403" w:rsidRPr="00FF430B" w:rsidRDefault="00A21403" w:rsidP="00A21403">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21403" w:rsidRPr="00FF430B" w:rsidRDefault="00A21403" w:rsidP="00A21403">
      <w:pPr>
        <w:tabs>
          <w:tab w:val="left" w:pos="-284"/>
          <w:tab w:val="left" w:pos="142"/>
          <w:tab w:val="left" w:pos="426"/>
          <w:tab w:val="left" w:pos="567"/>
          <w:tab w:val="left" w:pos="709"/>
        </w:tabs>
        <w:ind w:left="-284" w:firstLine="284"/>
        <w:jc w:val="both"/>
      </w:pPr>
      <w:r w:rsidRPr="00FF430B">
        <w:t>12) vopsele și lacuri de interior și de exterior;</w:t>
      </w:r>
    </w:p>
    <w:p w:rsidR="00A21403" w:rsidRPr="00FF430B" w:rsidRDefault="00A21403" w:rsidP="00A21403">
      <w:pPr>
        <w:tabs>
          <w:tab w:val="left" w:pos="-284"/>
          <w:tab w:val="left" w:pos="142"/>
          <w:tab w:val="left" w:pos="426"/>
          <w:tab w:val="left" w:pos="567"/>
          <w:tab w:val="left" w:pos="709"/>
        </w:tabs>
        <w:ind w:left="-284" w:firstLine="284"/>
        <w:jc w:val="both"/>
      </w:pPr>
      <w:r w:rsidRPr="00FF430B">
        <w:t>13) îmbrăcăminți rezistente;</w:t>
      </w:r>
    </w:p>
    <w:p w:rsidR="00A21403" w:rsidRPr="00FF430B" w:rsidRDefault="00A21403" w:rsidP="00A21403">
      <w:pPr>
        <w:tabs>
          <w:tab w:val="left" w:pos="-284"/>
          <w:tab w:val="left" w:pos="142"/>
          <w:tab w:val="left" w:pos="426"/>
          <w:tab w:val="left" w:pos="567"/>
          <w:tab w:val="left" w:pos="709"/>
        </w:tabs>
        <w:ind w:left="-284" w:firstLine="284"/>
        <w:jc w:val="both"/>
      </w:pPr>
      <w:r w:rsidRPr="00FF430B">
        <w:t>14) pardoseli din lemn;</w:t>
      </w:r>
    </w:p>
    <w:p w:rsidR="00A21403" w:rsidRPr="00FF430B" w:rsidRDefault="00A21403" w:rsidP="00A21403">
      <w:pPr>
        <w:tabs>
          <w:tab w:val="left" w:pos="-284"/>
          <w:tab w:val="left" w:pos="142"/>
          <w:tab w:val="left" w:pos="426"/>
          <w:tab w:val="left" w:pos="567"/>
          <w:tab w:val="left" w:pos="709"/>
        </w:tabs>
        <w:ind w:left="-284" w:firstLine="284"/>
        <w:jc w:val="both"/>
      </w:pPr>
      <w:r w:rsidRPr="00FF430B">
        <w:t>15) încălzitoare de apă;</w:t>
      </w:r>
    </w:p>
    <w:p w:rsidR="00A21403" w:rsidRPr="00FF430B" w:rsidRDefault="00A21403" w:rsidP="00A21403">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21403" w:rsidRPr="00FF430B" w:rsidRDefault="00A21403" w:rsidP="00A21403">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A21403" w:rsidRPr="00FF430B" w:rsidRDefault="00A21403" w:rsidP="00A21403">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23) dezvoltarea și executarea planurilor de monitorizare și întreținere în situației concrete; </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A21403" w:rsidRPr="00FF430B" w:rsidRDefault="00A21403" w:rsidP="00A2140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A21403" w:rsidRPr="00FF430B" w:rsidRDefault="00A21403" w:rsidP="00A21403">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A21403" w:rsidRPr="00FF430B" w:rsidRDefault="00A21403" w:rsidP="00A21403">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21403" w:rsidRPr="00FF430B" w:rsidRDefault="00A21403" w:rsidP="00A21403">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21403" w:rsidRPr="00FF430B" w:rsidRDefault="00A21403" w:rsidP="00A21403">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21403" w:rsidRPr="00FF430B" w:rsidRDefault="00A21403" w:rsidP="00A2140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21403" w:rsidRPr="00FF430B" w:rsidRDefault="00A21403" w:rsidP="00A21403">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A21403" w:rsidRPr="00FF430B" w:rsidRDefault="00A21403" w:rsidP="00A21403">
      <w:pPr>
        <w:tabs>
          <w:tab w:val="left" w:pos="-284"/>
          <w:tab w:val="left" w:pos="426"/>
          <w:tab w:val="left" w:pos="604"/>
        </w:tabs>
        <w:spacing w:after="120"/>
        <w:ind w:left="-284" w:firstLine="284"/>
        <w:jc w:val="both"/>
      </w:pPr>
      <w:r w:rsidRPr="00FF430B">
        <w:tab/>
      </w:r>
    </w:p>
    <w:p w:rsidR="00A21403" w:rsidRPr="00FF430B" w:rsidRDefault="00A21403" w:rsidP="00A2140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A21403" w:rsidRPr="00FF430B" w:rsidRDefault="00A21403" w:rsidP="00A21403"/>
    <w:bookmarkEnd w:id="25"/>
    <w:bookmarkEnd w:id="26"/>
    <w:p w:rsidR="00A21403" w:rsidRPr="00FF430B" w:rsidRDefault="00A21403" w:rsidP="00A2140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A21403" w:rsidRPr="00FF430B" w:rsidRDefault="00A21403" w:rsidP="00A21403">
      <w:pPr>
        <w:tabs>
          <w:tab w:val="left" w:pos="-284"/>
        </w:tabs>
        <w:ind w:left="-284" w:firstLine="284"/>
      </w:pPr>
    </w:p>
    <w:p w:rsidR="00A21403" w:rsidRPr="00FF430B" w:rsidRDefault="00A21403" w:rsidP="00A21403">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A21403" w:rsidRPr="00FF430B" w:rsidRDefault="00A21403" w:rsidP="00A21403">
      <w:pPr>
        <w:tabs>
          <w:tab w:val="left" w:pos="0"/>
          <w:tab w:val="left" w:pos="284"/>
          <w:tab w:val="left" w:pos="604"/>
          <w:tab w:val="left" w:pos="960"/>
        </w:tabs>
        <w:spacing w:after="120"/>
      </w:pPr>
      <w:r w:rsidRPr="00FF430B">
        <w:rPr>
          <w:b/>
        </w:rPr>
        <w:t xml:space="preserve">52. </w:t>
      </w:r>
      <w:r w:rsidRPr="00FF430B">
        <w:t>Oferta cuprinde următoarele formulare:</w:t>
      </w:r>
    </w:p>
    <w:p w:rsidR="00A21403" w:rsidRPr="00FF430B" w:rsidRDefault="00A21403" w:rsidP="00A21403">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A21403" w:rsidRPr="00FF430B" w:rsidRDefault="00A21403" w:rsidP="00A21403">
      <w:pPr>
        <w:tabs>
          <w:tab w:val="left" w:pos="0"/>
          <w:tab w:val="left" w:pos="426"/>
          <w:tab w:val="left" w:pos="960"/>
        </w:tabs>
        <w:spacing w:after="120"/>
      </w:pPr>
      <w:r w:rsidRPr="00FF430B">
        <w:t>2) Propunerea financiară;</w:t>
      </w:r>
    </w:p>
    <w:p w:rsidR="00A21403" w:rsidRPr="00FF430B" w:rsidRDefault="00A21403" w:rsidP="00A21403">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rsidR="00A21403" w:rsidRPr="00FF430B" w:rsidRDefault="00A21403" w:rsidP="00A21403">
      <w:pPr>
        <w:tabs>
          <w:tab w:val="left" w:pos="0"/>
          <w:tab w:val="left" w:pos="426"/>
          <w:tab w:val="left" w:pos="960"/>
        </w:tabs>
        <w:spacing w:after="120"/>
      </w:pPr>
      <w:r w:rsidRPr="00FF430B">
        <w:rPr>
          <w:color w:val="000000" w:themeColor="text1"/>
        </w:rPr>
        <w:t>4) Garanția pentru ofertă, după caz (anexa nr. 9).</w:t>
      </w:r>
    </w:p>
    <w:p w:rsidR="00A21403" w:rsidRPr="00FF430B" w:rsidRDefault="00A21403" w:rsidP="00A21403">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A21403" w:rsidRPr="00FF430B" w:rsidRDefault="00A21403" w:rsidP="00A21403">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A21403" w:rsidRPr="00FF430B" w:rsidRDefault="00A21403" w:rsidP="00A21403">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21403" w:rsidRPr="00FF430B" w:rsidRDefault="00A21403" w:rsidP="00A21403">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A21403" w:rsidRPr="00FF430B" w:rsidRDefault="00A21403" w:rsidP="00A21403">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A21403" w:rsidRPr="00FF430B" w:rsidRDefault="00A21403" w:rsidP="00A21403">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21403" w:rsidRPr="00FF430B" w:rsidRDefault="00A21403" w:rsidP="00A21403">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21403" w:rsidRPr="00FF430B" w:rsidRDefault="00A21403" w:rsidP="00A21403">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8"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A21403" w:rsidRPr="00FF430B" w:rsidRDefault="00A21403" w:rsidP="00A21403">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A21403" w:rsidRPr="00FF430B" w:rsidRDefault="00A21403" w:rsidP="00A21403">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21403" w:rsidRPr="00FF430B" w:rsidRDefault="00A21403" w:rsidP="00A21403">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A21403" w:rsidRPr="00FF430B" w:rsidRDefault="00A21403" w:rsidP="00A21403">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21403" w:rsidRPr="00FF430B" w:rsidRDefault="00A21403" w:rsidP="00A2140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A21403" w:rsidRPr="00FF430B" w:rsidRDefault="00A21403" w:rsidP="00A21403">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21403" w:rsidRPr="00FF430B" w:rsidRDefault="00A21403" w:rsidP="00A21403">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A21403" w:rsidRPr="00FF430B" w:rsidRDefault="00A21403" w:rsidP="00A21403">
      <w:pPr>
        <w:tabs>
          <w:tab w:val="left" w:pos="-284"/>
        </w:tabs>
        <w:rPr>
          <w:b/>
          <w:sz w:val="26"/>
          <w:szCs w:val="26"/>
        </w:rPr>
      </w:pPr>
    </w:p>
    <w:p w:rsidR="00A21403" w:rsidRPr="00FF430B" w:rsidRDefault="00A21403" w:rsidP="00A21403">
      <w:pPr>
        <w:tabs>
          <w:tab w:val="left" w:pos="-284"/>
        </w:tabs>
        <w:ind w:left="-284" w:firstLine="284"/>
        <w:jc w:val="center"/>
        <w:rPr>
          <w:b/>
          <w:sz w:val="26"/>
          <w:szCs w:val="26"/>
        </w:rPr>
      </w:pPr>
      <w:r w:rsidRPr="00FF430B">
        <w:rPr>
          <w:b/>
          <w:sz w:val="26"/>
          <w:szCs w:val="26"/>
        </w:rPr>
        <w:t>Secţiunea a 4-a</w:t>
      </w:r>
    </w:p>
    <w:p w:rsidR="00A21403" w:rsidRPr="00FF430B" w:rsidRDefault="00A21403" w:rsidP="00A21403">
      <w:pPr>
        <w:tabs>
          <w:tab w:val="left" w:pos="-284"/>
        </w:tabs>
        <w:ind w:left="-284" w:firstLine="284"/>
        <w:jc w:val="center"/>
        <w:rPr>
          <w:b/>
          <w:sz w:val="26"/>
          <w:szCs w:val="26"/>
        </w:rPr>
      </w:pPr>
    </w:p>
    <w:p w:rsidR="00A21403" w:rsidRPr="00FF430B" w:rsidRDefault="00A21403" w:rsidP="00A21403">
      <w:pPr>
        <w:tabs>
          <w:tab w:val="left" w:pos="-284"/>
        </w:tabs>
        <w:ind w:left="-284" w:firstLine="284"/>
        <w:jc w:val="center"/>
        <w:rPr>
          <w:b/>
        </w:rPr>
      </w:pPr>
      <w:r w:rsidRPr="00FF430B">
        <w:rPr>
          <w:b/>
        </w:rPr>
        <w:t>Depunerea și deschiderea ofertelor</w:t>
      </w:r>
    </w:p>
    <w:p w:rsidR="00A21403" w:rsidRPr="00FF430B" w:rsidRDefault="00A21403" w:rsidP="00A21403">
      <w:pPr>
        <w:tabs>
          <w:tab w:val="left" w:pos="-284"/>
        </w:tabs>
        <w:ind w:left="-284" w:firstLine="284"/>
        <w:jc w:val="center"/>
        <w:rPr>
          <w:b/>
        </w:rPr>
      </w:pPr>
    </w:p>
    <w:p w:rsidR="00A21403" w:rsidRPr="00FF430B" w:rsidRDefault="00A21403" w:rsidP="00A21403">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A21403" w:rsidRPr="00FF430B" w:rsidRDefault="00A21403" w:rsidP="00A21403">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A21403" w:rsidRPr="00FF430B" w:rsidRDefault="00A21403" w:rsidP="00A21403">
      <w:pPr>
        <w:tabs>
          <w:tab w:val="left" w:pos="-284"/>
          <w:tab w:val="left" w:pos="960"/>
        </w:tabs>
        <w:ind w:left="-284" w:firstLine="284"/>
        <w:jc w:val="both"/>
      </w:pPr>
    </w:p>
    <w:p w:rsidR="00A21403" w:rsidRPr="00FF430B" w:rsidRDefault="00A21403" w:rsidP="00A21403">
      <w:pPr>
        <w:tabs>
          <w:tab w:val="left" w:pos="-284"/>
          <w:tab w:val="left" w:pos="960"/>
        </w:tabs>
        <w:ind w:left="-284" w:firstLine="284"/>
        <w:jc w:val="both"/>
      </w:pPr>
    </w:p>
    <w:p w:rsidR="00A21403" w:rsidRPr="00FF430B" w:rsidRDefault="00A21403" w:rsidP="00A21403">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A21403" w:rsidRPr="00FF430B" w:rsidRDefault="00A21403" w:rsidP="00A21403">
      <w:pPr>
        <w:tabs>
          <w:tab w:val="left" w:pos="-284"/>
          <w:tab w:val="left" w:pos="284"/>
          <w:tab w:val="left" w:pos="604"/>
          <w:tab w:val="left" w:pos="1134"/>
        </w:tabs>
        <w:ind w:left="-284" w:firstLine="284"/>
        <w:jc w:val="center"/>
        <w:rPr>
          <w:rFonts w:eastAsiaTheme="majorEastAsia"/>
          <w:b/>
          <w:bCs/>
        </w:rPr>
      </w:pPr>
    </w:p>
    <w:p w:rsidR="00A21403" w:rsidRPr="00FF430B" w:rsidRDefault="00A21403" w:rsidP="00A21403">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A21403" w:rsidRPr="00FF430B" w:rsidRDefault="00A21403" w:rsidP="00A21403">
      <w:pPr>
        <w:tabs>
          <w:tab w:val="left" w:pos="-284"/>
          <w:tab w:val="left" w:pos="604"/>
          <w:tab w:val="left" w:pos="1134"/>
        </w:tabs>
        <w:ind w:left="-284" w:firstLine="284"/>
        <w:jc w:val="center"/>
        <w:rPr>
          <w:rFonts w:eastAsiaTheme="majorEastAsia"/>
          <w:b/>
          <w:bCs/>
        </w:rPr>
      </w:pP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A21403" w:rsidRPr="00FF430B" w:rsidRDefault="00A21403" w:rsidP="00A21403">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A21403" w:rsidRPr="00FF430B" w:rsidRDefault="00A21403" w:rsidP="00A21403">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21403" w:rsidRPr="00FF430B" w:rsidRDefault="00A21403" w:rsidP="00A21403">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4) oferta financiară nu are un preț fixat;</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21403" w:rsidRPr="00FF430B" w:rsidRDefault="00A21403" w:rsidP="00A21403">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21403" w:rsidRPr="00FF430B" w:rsidRDefault="00A21403" w:rsidP="00A21403">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A21403" w:rsidRPr="00FF430B" w:rsidRDefault="00A21403" w:rsidP="00A21403">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9"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A21403" w:rsidRPr="00FF430B" w:rsidRDefault="00A21403" w:rsidP="00A21403">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21403" w:rsidRPr="00FF430B" w:rsidRDefault="00A21403" w:rsidP="00A21403">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A21403" w:rsidRPr="00FF430B" w:rsidRDefault="00A21403" w:rsidP="00A2140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21403" w:rsidRPr="00FF430B" w:rsidRDefault="00A21403" w:rsidP="00A21403">
      <w:pPr>
        <w:tabs>
          <w:tab w:val="left" w:pos="-284"/>
          <w:tab w:val="left" w:pos="462"/>
          <w:tab w:val="left" w:pos="1134"/>
        </w:tabs>
        <w:spacing w:after="120"/>
        <w:ind w:left="-284" w:firstLine="284"/>
        <w:jc w:val="both"/>
      </w:pPr>
    </w:p>
    <w:p w:rsidR="00A21403" w:rsidRPr="00FF430B" w:rsidRDefault="00A21403" w:rsidP="00A21403">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A21403" w:rsidRPr="00FF430B" w:rsidRDefault="00A21403" w:rsidP="00A21403">
      <w:pPr>
        <w:tabs>
          <w:tab w:val="left" w:pos="-284"/>
        </w:tabs>
        <w:ind w:left="-284" w:firstLine="284"/>
        <w:jc w:val="center"/>
        <w:rPr>
          <w:rFonts w:eastAsiaTheme="majorEastAsia"/>
          <w:b/>
          <w:bCs/>
          <w:sz w:val="26"/>
          <w:szCs w:val="26"/>
        </w:rPr>
      </w:pPr>
    </w:p>
    <w:p w:rsidR="00A21403" w:rsidRPr="00FF430B" w:rsidRDefault="00A21403" w:rsidP="00A21403">
      <w:pPr>
        <w:tabs>
          <w:tab w:val="left" w:pos="-284"/>
        </w:tabs>
        <w:ind w:left="-284" w:firstLine="284"/>
        <w:jc w:val="center"/>
        <w:rPr>
          <w:rFonts w:eastAsiaTheme="majorEastAsia"/>
          <w:b/>
          <w:bCs/>
        </w:rPr>
      </w:pPr>
      <w:r w:rsidRPr="00FF430B">
        <w:rPr>
          <w:rFonts w:eastAsiaTheme="majorEastAsia"/>
          <w:b/>
          <w:bCs/>
        </w:rPr>
        <w:t>Atribuirea contractului</w:t>
      </w:r>
    </w:p>
    <w:p w:rsidR="00A21403" w:rsidRPr="00FF430B" w:rsidRDefault="00A21403" w:rsidP="00A21403">
      <w:pPr>
        <w:tabs>
          <w:tab w:val="left" w:pos="-284"/>
        </w:tabs>
        <w:ind w:left="-284" w:firstLine="284"/>
        <w:jc w:val="center"/>
      </w:pP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A21403" w:rsidRPr="00FF430B" w:rsidRDefault="00A21403" w:rsidP="00A21403">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21403" w:rsidRPr="00FF430B" w:rsidRDefault="00A21403" w:rsidP="00A21403">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0"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A21403" w:rsidRPr="00C559D4" w:rsidRDefault="00A21403" w:rsidP="00A21403">
      <w:pPr>
        <w:pStyle w:val="af2"/>
        <w:shd w:val="clear" w:color="auto" w:fill="FFFFFF"/>
        <w:tabs>
          <w:tab w:val="left" w:pos="-284"/>
        </w:tabs>
        <w:ind w:left="-284" w:firstLine="284"/>
        <w:rPr>
          <w:color w:val="000000" w:themeColor="text1"/>
          <w:lang w:val="en-US" w:eastAsia="it-IT"/>
        </w:rPr>
      </w:pPr>
      <w:r w:rsidRPr="00C559D4">
        <w:rPr>
          <w:b/>
          <w:color w:val="000000" w:themeColor="text1"/>
          <w:lang w:val="en-US"/>
        </w:rPr>
        <w:t xml:space="preserve">98.  </w:t>
      </w:r>
      <w:r w:rsidRPr="00C559D4">
        <w:rPr>
          <w:color w:val="000000" w:themeColor="text1"/>
          <w:lang w:val="en-US" w:eastAsia="it-IT"/>
        </w:rPr>
        <w:t>Garanția de bună execuție a contractului, dacă părțile agreează, se constituie din:</w:t>
      </w:r>
    </w:p>
    <w:p w:rsidR="00A21403" w:rsidRPr="00FF430B" w:rsidRDefault="00A21403" w:rsidP="00A21403">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21403" w:rsidRPr="00FF430B" w:rsidRDefault="00A21403" w:rsidP="00A21403">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A21403" w:rsidRPr="00FF430B" w:rsidRDefault="00A21403" w:rsidP="00A21403">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21403" w:rsidRPr="00FF430B" w:rsidRDefault="00A21403" w:rsidP="00A21403">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A21403" w:rsidRPr="00FF430B" w:rsidRDefault="00A21403" w:rsidP="00A21403">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2" w:name="_Hlk65836894"/>
      <w:r w:rsidRPr="00FF430B">
        <w:t>obligațiile</w:t>
      </w:r>
      <w:bookmarkEnd w:id="42"/>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1403" w:rsidRPr="00FF430B" w:rsidRDefault="00A21403" w:rsidP="00A2140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A21403" w:rsidRPr="00FF430B" w:rsidRDefault="00A21403" w:rsidP="00A2140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Default="00A21403" w:rsidP="00A21403">
      <w:pPr>
        <w:tabs>
          <w:tab w:val="left" w:pos="-284"/>
          <w:tab w:val="left" w:pos="284"/>
          <w:tab w:val="left" w:pos="426"/>
          <w:tab w:val="decimal" w:pos="8364"/>
        </w:tabs>
        <w:ind w:right="-144"/>
        <w:jc w:val="both"/>
        <w:rPr>
          <w:bCs/>
          <w:color w:val="000000"/>
        </w:rPr>
      </w:pPr>
    </w:p>
    <w:p w:rsidR="00A21403" w:rsidRPr="004B16DD" w:rsidRDefault="00A21403" w:rsidP="00A21403">
      <w:pPr>
        <w:jc w:val="right"/>
        <w:rPr>
          <w:noProof w:val="0"/>
          <w:sz w:val="22"/>
          <w:szCs w:val="22"/>
          <w:lang w:val="it-IT"/>
        </w:rPr>
      </w:pPr>
      <w:r w:rsidRPr="00A30B00">
        <w:rPr>
          <w:noProof w:val="0"/>
          <w:lang w:val="it-IT"/>
        </w:rPr>
        <w:t>Anexa nr.</w:t>
      </w:r>
      <w:r>
        <w:rPr>
          <w:noProof w:val="0"/>
          <w:lang w:val="it-IT"/>
        </w:rPr>
        <w:t xml:space="preserve"> 1</w:t>
      </w:r>
    </w:p>
    <w:p w:rsidR="00A21403" w:rsidRPr="00D22624" w:rsidRDefault="00A21403" w:rsidP="00A21403">
      <w:pPr>
        <w:jc w:val="right"/>
        <w:rPr>
          <w:noProof w:val="0"/>
          <w:lang w:val="it-IT"/>
        </w:rPr>
      </w:pPr>
      <w:r w:rsidRPr="0003591A">
        <w:rPr>
          <w:noProof w:val="0"/>
          <w:lang w:val="it-IT"/>
        </w:rPr>
        <w:t xml:space="preserve">la </w:t>
      </w:r>
      <w:r>
        <w:rPr>
          <w:noProof w:val="0"/>
          <w:lang w:val="it-IT"/>
        </w:rPr>
        <w:t>Documentația standard nr._____</w:t>
      </w:r>
    </w:p>
    <w:p w:rsidR="00A21403" w:rsidRPr="00D22624" w:rsidRDefault="00A21403" w:rsidP="00A21403">
      <w:pPr>
        <w:jc w:val="right"/>
        <w:rPr>
          <w:noProof w:val="0"/>
          <w:lang w:val="it-IT"/>
        </w:rPr>
      </w:pPr>
      <w:r w:rsidRPr="0003591A">
        <w:rPr>
          <w:noProof w:val="0"/>
          <w:lang w:val="it-IT"/>
        </w:rPr>
        <w:t>din “____” ________ 20___</w:t>
      </w:r>
    </w:p>
    <w:p w:rsidR="00A21403" w:rsidRPr="009F1E2C" w:rsidRDefault="00A21403" w:rsidP="00A21403">
      <w:pPr>
        <w:tabs>
          <w:tab w:val="left" w:pos="-284"/>
          <w:tab w:val="left" w:pos="284"/>
          <w:tab w:val="left" w:pos="426"/>
          <w:tab w:val="decimal" w:pos="8364"/>
        </w:tabs>
        <w:ind w:left="-284" w:right="-144" w:firstLine="284"/>
        <w:rPr>
          <w:bCs/>
          <w:color w:val="000000"/>
        </w:rPr>
      </w:pPr>
    </w:p>
    <w:p w:rsidR="00A21403" w:rsidRDefault="00A21403" w:rsidP="00A21403">
      <w:pPr>
        <w:spacing w:line="276" w:lineRule="auto"/>
        <w:jc w:val="center"/>
        <w:rPr>
          <w:b/>
          <w:bCs/>
          <w:color w:val="000000"/>
        </w:rPr>
      </w:pPr>
    </w:p>
    <w:p w:rsidR="00A21403" w:rsidRDefault="00A21403" w:rsidP="00A21403">
      <w:pPr>
        <w:spacing w:line="276" w:lineRule="auto"/>
        <w:jc w:val="center"/>
        <w:rPr>
          <w:b/>
          <w:bCs/>
          <w:color w:val="000000"/>
        </w:rPr>
      </w:pPr>
    </w:p>
    <w:p w:rsidR="00A21403" w:rsidRPr="00D22624" w:rsidRDefault="00A21403" w:rsidP="00A21403">
      <w:pPr>
        <w:pStyle w:val="Style3"/>
        <w:tabs>
          <w:tab w:val="left" w:pos="567"/>
        </w:tabs>
        <w:spacing w:before="0" w:beforeAutospacing="0" w:after="0"/>
        <w:ind w:left="0" w:firstLine="0"/>
        <w:jc w:val="center"/>
        <w:rPr>
          <w:rFonts w:eastAsia="PMingLiU"/>
          <w:b w:val="0"/>
          <w:lang w:val="it-IT" w:eastAsia="zh-CN"/>
        </w:rPr>
      </w:pPr>
    </w:p>
    <w:p w:rsidR="00A21403" w:rsidRPr="00615E49" w:rsidRDefault="00A21403" w:rsidP="00A21403">
      <w:pPr>
        <w:spacing w:line="276" w:lineRule="auto"/>
        <w:jc w:val="center"/>
        <w:rPr>
          <w:rFonts w:eastAsia="Calibri"/>
          <w:b/>
          <w:noProof w:val="0"/>
          <w:sz w:val="28"/>
          <w:szCs w:val="28"/>
        </w:rPr>
      </w:pPr>
      <w:bookmarkStart w:id="43" w:name="_Hlk77770908"/>
      <w:r w:rsidRPr="00615E49">
        <w:rPr>
          <w:rFonts w:eastAsia="Calibri"/>
          <w:b/>
          <w:noProof w:val="0"/>
          <w:sz w:val="28"/>
          <w:szCs w:val="28"/>
        </w:rPr>
        <w:t>ANUNȚ DE INTENȚIE</w:t>
      </w:r>
    </w:p>
    <w:bookmarkEnd w:id="43"/>
    <w:p w:rsidR="00A21403" w:rsidRPr="00615E49" w:rsidRDefault="00A21403" w:rsidP="00A21403">
      <w:pPr>
        <w:spacing w:after="160" w:line="276" w:lineRule="auto"/>
        <w:jc w:val="center"/>
        <w:rPr>
          <w:rFonts w:eastAsia="Calibri"/>
          <w:noProof w:val="0"/>
        </w:rPr>
      </w:pPr>
      <w:r w:rsidRPr="00615E49">
        <w:rPr>
          <w:rFonts w:eastAsia="Calibri"/>
          <w:noProof w:val="0"/>
        </w:rPr>
        <w:t xml:space="preserve">Nr. ______din____________ </w:t>
      </w:r>
    </w:p>
    <w:p w:rsidR="00A21403" w:rsidRPr="00615E49" w:rsidRDefault="00A21403" w:rsidP="00A21403">
      <w:pPr>
        <w:numPr>
          <w:ilvl w:val="0"/>
          <w:numId w:val="22"/>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Denumirea autorității contractante</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IDNO</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Adresa</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Numărul de telefon/fax</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A21403" w:rsidRPr="00615E49" w:rsidRDefault="00A21403" w:rsidP="00A21403">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21403" w:rsidRPr="00615E49" w:rsidRDefault="00A21403" w:rsidP="00A21403">
            <w:pPr>
              <w:spacing w:line="276" w:lineRule="auto"/>
              <w:jc w:val="both"/>
              <w:rPr>
                <w:rFonts w:eastAsia="Calibri"/>
                <w:noProof w:val="0"/>
              </w:rPr>
            </w:pPr>
          </w:p>
        </w:tc>
      </w:tr>
      <w:tr w:rsidR="00A21403" w:rsidRPr="00615E49" w:rsidTr="00A21403">
        <w:tc>
          <w:tcPr>
            <w:tcW w:w="5949"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t>Tipul autorității contractante și obiectul principal de activitate</w:t>
            </w:r>
          </w:p>
          <w:p w:rsidR="00A21403" w:rsidRPr="00615E49" w:rsidRDefault="00A21403" w:rsidP="00A21403">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A21403" w:rsidRPr="00615E49" w:rsidRDefault="00A21403" w:rsidP="00A21403">
            <w:pPr>
              <w:spacing w:line="276" w:lineRule="auto"/>
              <w:jc w:val="both"/>
              <w:rPr>
                <w:rFonts w:eastAsia="Calibri"/>
                <w:noProof w:val="0"/>
              </w:rPr>
            </w:pPr>
          </w:p>
        </w:tc>
      </w:tr>
    </w:tbl>
    <w:p w:rsidR="00A21403" w:rsidRPr="00615E49" w:rsidRDefault="00A21403" w:rsidP="00A21403">
      <w:pPr>
        <w:numPr>
          <w:ilvl w:val="0"/>
          <w:numId w:val="22"/>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A21403" w:rsidRPr="00615E49" w:rsidTr="00A2140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21403" w:rsidRPr="00615E49" w:rsidRDefault="00A21403" w:rsidP="00A21403">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21403" w:rsidRPr="00615E49" w:rsidRDefault="00A21403" w:rsidP="00A21403">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21403" w:rsidRPr="00615E49" w:rsidRDefault="00A21403" w:rsidP="00A21403">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21403" w:rsidRPr="00615E49" w:rsidRDefault="00A21403" w:rsidP="00A21403">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21403" w:rsidRPr="00615E49" w:rsidRDefault="00A21403" w:rsidP="00A21403">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21403" w:rsidRPr="00615E49" w:rsidRDefault="00A21403" w:rsidP="00A21403">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A21403" w:rsidRPr="00615E49" w:rsidTr="00A2140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21403" w:rsidRPr="00615E49" w:rsidRDefault="00A21403" w:rsidP="00A21403">
            <w:pPr>
              <w:spacing w:line="276" w:lineRule="auto"/>
              <w:jc w:val="center"/>
              <w:rPr>
                <w:rFonts w:eastAsia="Calibri"/>
                <w:noProof w:val="0"/>
              </w:rPr>
            </w:pPr>
          </w:p>
        </w:tc>
      </w:tr>
      <w:tr w:rsidR="00A21403" w:rsidRPr="00615E49" w:rsidTr="00A214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21403" w:rsidRPr="00615E49" w:rsidRDefault="00A21403" w:rsidP="00A2140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21403" w:rsidRPr="00615E49" w:rsidRDefault="00A21403" w:rsidP="00A21403">
            <w:pPr>
              <w:spacing w:line="276" w:lineRule="auto"/>
              <w:jc w:val="center"/>
              <w:rPr>
                <w:rFonts w:eastAsia="Calibri"/>
                <w:noProof w:val="0"/>
              </w:rPr>
            </w:pPr>
          </w:p>
        </w:tc>
      </w:tr>
    </w:tbl>
    <w:p w:rsidR="00A21403" w:rsidRPr="00615E49" w:rsidRDefault="00A21403" w:rsidP="00A21403">
      <w:pPr>
        <w:numPr>
          <w:ilvl w:val="0"/>
          <w:numId w:val="22"/>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A21403" w:rsidRPr="00615E49" w:rsidTr="00A21403">
        <w:tc>
          <w:tcPr>
            <w:tcW w:w="5954" w:type="dxa"/>
            <w:shd w:val="clear" w:color="auto" w:fill="F2F2F2"/>
          </w:tcPr>
          <w:p w:rsidR="00A21403" w:rsidRPr="00615E49" w:rsidRDefault="00A21403" w:rsidP="00A21403">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A21403" w:rsidRPr="00615E49" w:rsidRDefault="00A21403" w:rsidP="00A21403">
            <w:pPr>
              <w:spacing w:line="276" w:lineRule="auto"/>
              <w:jc w:val="both"/>
              <w:rPr>
                <w:rFonts w:eastAsia="Calibri"/>
                <w:noProof w:val="0"/>
              </w:rPr>
            </w:pPr>
            <w:r w:rsidRPr="00615E49">
              <w:rPr>
                <w:rFonts w:eastAsia="Calibri"/>
                <w:noProof w:val="0"/>
              </w:rPr>
              <w:t>Nu □</w:t>
            </w:r>
          </w:p>
          <w:p w:rsidR="00A21403" w:rsidRPr="00615E49" w:rsidRDefault="00A21403" w:rsidP="00A21403">
            <w:pPr>
              <w:spacing w:line="276" w:lineRule="auto"/>
              <w:contextualSpacing/>
              <w:jc w:val="both"/>
              <w:rPr>
                <w:rFonts w:eastAsia="Calibri"/>
                <w:noProof w:val="0"/>
              </w:rPr>
            </w:pPr>
            <w:r w:rsidRPr="00615E49">
              <w:rPr>
                <w:rFonts w:eastAsia="Calibri"/>
                <w:noProof w:val="0"/>
              </w:rPr>
              <w:t>Da □</w:t>
            </w:r>
          </w:p>
        </w:tc>
      </w:tr>
      <w:tr w:rsidR="00A21403" w:rsidRPr="00615E49" w:rsidTr="00A21403">
        <w:tc>
          <w:tcPr>
            <w:tcW w:w="5954" w:type="dxa"/>
            <w:shd w:val="clear" w:color="auto" w:fill="F2F2F2"/>
          </w:tcPr>
          <w:p w:rsidR="00A21403" w:rsidRPr="00615E49" w:rsidRDefault="00A21403" w:rsidP="00A21403">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A21403" w:rsidRPr="00615E49" w:rsidRDefault="00A21403" w:rsidP="00A21403">
            <w:pPr>
              <w:spacing w:line="276" w:lineRule="auto"/>
              <w:jc w:val="both"/>
              <w:rPr>
                <w:rFonts w:eastAsia="Calibri"/>
                <w:noProof w:val="0"/>
              </w:rPr>
            </w:pPr>
            <w:r w:rsidRPr="00615E49">
              <w:rPr>
                <w:rFonts w:eastAsia="Calibri"/>
                <w:noProof w:val="0"/>
              </w:rPr>
              <w:t>Nu □</w:t>
            </w:r>
          </w:p>
          <w:p w:rsidR="00A21403" w:rsidRPr="00615E49" w:rsidRDefault="00A21403" w:rsidP="00A21403">
            <w:pPr>
              <w:spacing w:line="276" w:lineRule="auto"/>
              <w:contextualSpacing/>
              <w:jc w:val="both"/>
              <w:rPr>
                <w:rFonts w:eastAsia="Calibri"/>
                <w:noProof w:val="0"/>
              </w:rPr>
            </w:pPr>
            <w:r w:rsidRPr="00615E49">
              <w:rPr>
                <w:rFonts w:eastAsia="Calibri"/>
                <w:noProof w:val="0"/>
              </w:rPr>
              <w:t>Da □</w:t>
            </w:r>
          </w:p>
        </w:tc>
      </w:tr>
      <w:tr w:rsidR="00A21403" w:rsidRPr="00615E49" w:rsidTr="00A21403">
        <w:tc>
          <w:tcPr>
            <w:tcW w:w="5954" w:type="dxa"/>
            <w:shd w:val="clear" w:color="auto" w:fill="F2F2F2"/>
          </w:tcPr>
          <w:p w:rsidR="00A21403" w:rsidRPr="00615E49" w:rsidRDefault="00A21403" w:rsidP="00A21403">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A21403" w:rsidRPr="00615E49" w:rsidRDefault="00A21403" w:rsidP="00A21403">
            <w:pPr>
              <w:spacing w:line="276" w:lineRule="auto"/>
              <w:contextualSpacing/>
              <w:jc w:val="both"/>
              <w:rPr>
                <w:rFonts w:eastAsia="Calibri"/>
                <w:noProof w:val="0"/>
                <w:sz w:val="20"/>
                <w:szCs w:val="20"/>
              </w:rPr>
            </w:pPr>
          </w:p>
          <w:p w:rsidR="00A21403" w:rsidRPr="00615E49" w:rsidRDefault="00A21403" w:rsidP="00A21403">
            <w:pPr>
              <w:spacing w:line="276" w:lineRule="auto"/>
              <w:contextualSpacing/>
              <w:jc w:val="both"/>
              <w:rPr>
                <w:rFonts w:eastAsia="Calibri"/>
                <w:noProof w:val="0"/>
              </w:rPr>
            </w:pPr>
          </w:p>
          <w:p w:rsidR="00A21403" w:rsidRPr="00615E49" w:rsidRDefault="00A21403" w:rsidP="00A21403">
            <w:pPr>
              <w:spacing w:line="276" w:lineRule="auto"/>
              <w:contextualSpacing/>
              <w:jc w:val="both"/>
              <w:rPr>
                <w:rFonts w:eastAsia="Calibri"/>
                <w:noProof w:val="0"/>
              </w:rPr>
            </w:pPr>
          </w:p>
        </w:tc>
      </w:tr>
    </w:tbl>
    <w:p w:rsidR="00A21403" w:rsidRPr="00615E49" w:rsidRDefault="00A21403" w:rsidP="00A21403">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A21403" w:rsidRPr="00615E49" w:rsidTr="00A21403">
        <w:tc>
          <w:tcPr>
            <w:tcW w:w="5812" w:type="dxa"/>
            <w:shd w:val="clear" w:color="auto" w:fill="F2F2F2"/>
          </w:tcPr>
          <w:p w:rsidR="00A21403" w:rsidRPr="00615E49" w:rsidRDefault="00A21403" w:rsidP="00A21403">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A21403" w:rsidRPr="00615E49" w:rsidRDefault="00A21403" w:rsidP="00A21403">
            <w:pPr>
              <w:spacing w:line="276" w:lineRule="auto"/>
              <w:contextualSpacing/>
              <w:jc w:val="both"/>
              <w:rPr>
                <w:rFonts w:eastAsia="Calibri"/>
                <w:noProof w:val="0"/>
              </w:rPr>
            </w:pPr>
          </w:p>
        </w:tc>
      </w:tr>
      <w:tr w:rsidR="00A21403" w:rsidRPr="00615E49" w:rsidTr="00A21403">
        <w:tc>
          <w:tcPr>
            <w:tcW w:w="5812" w:type="dxa"/>
            <w:shd w:val="clear" w:color="auto" w:fill="F2F2F2"/>
          </w:tcPr>
          <w:p w:rsidR="00A21403" w:rsidRPr="00615E49" w:rsidRDefault="00A21403" w:rsidP="00A21403">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A21403" w:rsidRPr="00615E49" w:rsidRDefault="00A21403" w:rsidP="00A21403">
            <w:pPr>
              <w:spacing w:line="276" w:lineRule="auto"/>
              <w:contextualSpacing/>
              <w:jc w:val="both"/>
              <w:rPr>
                <w:rFonts w:eastAsia="Calibri"/>
                <w:noProof w:val="0"/>
              </w:rPr>
            </w:pPr>
            <w:r w:rsidRPr="00615E49">
              <w:rPr>
                <w:rFonts w:eastAsia="Calibri"/>
                <w:noProof w:val="0"/>
              </w:rPr>
              <w:t>Acord-cadru □</w:t>
            </w:r>
          </w:p>
          <w:p w:rsidR="00A21403" w:rsidRPr="00615E49" w:rsidRDefault="00A21403" w:rsidP="00A21403">
            <w:pPr>
              <w:spacing w:line="276" w:lineRule="auto"/>
              <w:contextualSpacing/>
              <w:jc w:val="both"/>
              <w:rPr>
                <w:rFonts w:eastAsia="Calibri"/>
                <w:noProof w:val="0"/>
              </w:rPr>
            </w:pPr>
            <w:r w:rsidRPr="00615E49">
              <w:rPr>
                <w:rFonts w:eastAsia="Calibri"/>
                <w:noProof w:val="0"/>
              </w:rPr>
              <w:t>Sistem dinamic de achiziție □</w:t>
            </w:r>
          </w:p>
        </w:tc>
      </w:tr>
      <w:tr w:rsidR="00A21403" w:rsidRPr="00615E49" w:rsidTr="00A21403">
        <w:tc>
          <w:tcPr>
            <w:tcW w:w="5812" w:type="dxa"/>
            <w:shd w:val="clear" w:color="auto" w:fill="F2F2F2"/>
          </w:tcPr>
          <w:p w:rsidR="00A21403" w:rsidRPr="00615E49" w:rsidRDefault="00A21403" w:rsidP="00A21403">
            <w:pPr>
              <w:spacing w:line="276" w:lineRule="auto"/>
              <w:contextualSpacing/>
              <w:jc w:val="both"/>
              <w:rPr>
                <w:noProof w:val="0"/>
                <w:lang w:eastAsia="zh-CN"/>
              </w:rPr>
            </w:pPr>
            <w:r w:rsidRPr="00615E49">
              <w:rPr>
                <w:noProof w:val="0"/>
                <w:lang w:eastAsia="zh-CN"/>
              </w:rPr>
              <w:t xml:space="preserve">Contractul intră sub incidența Acordului privind achizițiile </w:t>
            </w:r>
            <w:r w:rsidRPr="00615E49">
              <w:rPr>
                <w:noProof w:val="0"/>
                <w:lang w:eastAsia="zh-CN"/>
              </w:rPr>
              <w:lastRenderedPageBreak/>
              <w:t>guvernamentale al Organizației Mondiale a Comerțului</w:t>
            </w:r>
          </w:p>
          <w:p w:rsidR="00A21403" w:rsidRPr="00615E49" w:rsidRDefault="00A21403" w:rsidP="00A21403">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A21403" w:rsidRPr="00615E49" w:rsidRDefault="00A21403" w:rsidP="00A21403">
            <w:pPr>
              <w:spacing w:line="276" w:lineRule="auto"/>
              <w:jc w:val="both"/>
              <w:rPr>
                <w:rFonts w:eastAsia="Calibri"/>
                <w:noProof w:val="0"/>
              </w:rPr>
            </w:pPr>
            <w:r w:rsidRPr="00615E49">
              <w:rPr>
                <w:rFonts w:eastAsia="Calibri"/>
                <w:noProof w:val="0"/>
              </w:rPr>
              <w:lastRenderedPageBreak/>
              <w:t>Nu □</w:t>
            </w:r>
          </w:p>
          <w:p w:rsidR="00A21403" w:rsidRPr="00615E49" w:rsidRDefault="00A21403" w:rsidP="00A21403">
            <w:pPr>
              <w:spacing w:line="276" w:lineRule="auto"/>
              <w:contextualSpacing/>
              <w:jc w:val="both"/>
              <w:rPr>
                <w:rFonts w:eastAsia="Calibri"/>
                <w:noProof w:val="0"/>
              </w:rPr>
            </w:pPr>
            <w:r w:rsidRPr="00615E49">
              <w:rPr>
                <w:rFonts w:eastAsia="Calibri"/>
                <w:noProof w:val="0"/>
              </w:rPr>
              <w:lastRenderedPageBreak/>
              <w:t>Da □</w:t>
            </w:r>
          </w:p>
        </w:tc>
      </w:tr>
      <w:tr w:rsidR="00A21403" w:rsidRPr="00615E49" w:rsidTr="00A21403">
        <w:tc>
          <w:tcPr>
            <w:tcW w:w="5812" w:type="dxa"/>
            <w:shd w:val="clear" w:color="auto" w:fill="F2F2F2"/>
          </w:tcPr>
          <w:p w:rsidR="00A21403" w:rsidRPr="00615E49" w:rsidRDefault="00A21403" w:rsidP="00A21403">
            <w:pPr>
              <w:spacing w:line="276" w:lineRule="auto"/>
              <w:jc w:val="both"/>
              <w:rPr>
                <w:rFonts w:eastAsia="Calibri"/>
                <w:noProof w:val="0"/>
              </w:rPr>
            </w:pPr>
            <w:r w:rsidRPr="00615E49">
              <w:rPr>
                <w:rFonts w:eastAsia="Calibri"/>
                <w:noProof w:val="0"/>
              </w:rPr>
              <w:lastRenderedPageBreak/>
              <w:t>Agenția Națională pentru Soluționarea Contestațiilor</w:t>
            </w:r>
          </w:p>
          <w:p w:rsidR="00A21403" w:rsidRPr="00615E49" w:rsidRDefault="00A21403" w:rsidP="00A21403">
            <w:pPr>
              <w:spacing w:line="276" w:lineRule="auto"/>
              <w:contextualSpacing/>
              <w:jc w:val="both"/>
              <w:rPr>
                <w:noProof w:val="0"/>
                <w:lang w:eastAsia="zh-CN"/>
              </w:rPr>
            </w:pPr>
          </w:p>
        </w:tc>
        <w:tc>
          <w:tcPr>
            <w:tcW w:w="4111" w:type="dxa"/>
          </w:tcPr>
          <w:p w:rsidR="00A21403" w:rsidRPr="00615E49" w:rsidRDefault="00A21403" w:rsidP="00A21403">
            <w:pPr>
              <w:spacing w:line="276" w:lineRule="auto"/>
              <w:jc w:val="both"/>
              <w:rPr>
                <w:rFonts w:eastAsia="Calibri"/>
                <w:noProof w:val="0"/>
              </w:rPr>
            </w:pPr>
            <w:r w:rsidRPr="00615E49">
              <w:rPr>
                <w:rFonts w:eastAsia="Calibri"/>
                <w:noProof w:val="0"/>
              </w:rPr>
              <w:t>mun. Chișinău, bd. Ștefan cel Mare și Sfânt, 124, MD-2001;</w:t>
            </w:r>
          </w:p>
          <w:p w:rsidR="00A21403" w:rsidRPr="00615E49" w:rsidRDefault="00A21403" w:rsidP="00A21403">
            <w:pPr>
              <w:spacing w:line="276" w:lineRule="auto"/>
              <w:jc w:val="both"/>
              <w:rPr>
                <w:rFonts w:eastAsia="Calibri"/>
                <w:noProof w:val="0"/>
              </w:rPr>
            </w:pPr>
            <w:r w:rsidRPr="00615E49">
              <w:rPr>
                <w:rFonts w:eastAsia="Calibri"/>
                <w:noProof w:val="0"/>
              </w:rPr>
              <w:t xml:space="preserve">tel/fax: (022) 820 652, 820-651 </w:t>
            </w:r>
          </w:p>
          <w:p w:rsidR="00A21403" w:rsidRPr="00615E49" w:rsidRDefault="00A21403" w:rsidP="00A21403">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rsidR="00A21403" w:rsidRPr="00615E49" w:rsidRDefault="00A21403" w:rsidP="00A21403">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A21403" w:rsidRPr="00615E49" w:rsidTr="00A21403">
        <w:tc>
          <w:tcPr>
            <w:tcW w:w="5812" w:type="dxa"/>
            <w:shd w:val="clear" w:color="auto" w:fill="F2F2F2"/>
          </w:tcPr>
          <w:p w:rsidR="00A21403" w:rsidRPr="00615E49" w:rsidRDefault="00A21403" w:rsidP="00A21403">
            <w:pPr>
              <w:spacing w:line="276" w:lineRule="auto"/>
              <w:contextualSpacing/>
              <w:jc w:val="both"/>
              <w:rPr>
                <w:noProof w:val="0"/>
                <w:lang w:eastAsia="zh-CN"/>
              </w:rPr>
            </w:pPr>
            <w:r w:rsidRPr="00615E49">
              <w:rPr>
                <w:noProof w:val="0"/>
                <w:lang w:eastAsia="zh-CN"/>
              </w:rPr>
              <w:t>Alte informații relevante</w:t>
            </w:r>
          </w:p>
        </w:tc>
        <w:tc>
          <w:tcPr>
            <w:tcW w:w="4111" w:type="dxa"/>
          </w:tcPr>
          <w:p w:rsidR="00A21403" w:rsidRPr="00615E49" w:rsidRDefault="00A21403" w:rsidP="00A21403">
            <w:pPr>
              <w:spacing w:line="276" w:lineRule="auto"/>
              <w:jc w:val="both"/>
              <w:rPr>
                <w:rFonts w:eastAsia="Calibri"/>
                <w:noProof w:val="0"/>
              </w:rPr>
            </w:pPr>
          </w:p>
          <w:p w:rsidR="00A21403" w:rsidRPr="00615E49" w:rsidRDefault="00A21403" w:rsidP="00A21403">
            <w:pPr>
              <w:spacing w:line="276" w:lineRule="auto"/>
              <w:jc w:val="both"/>
              <w:rPr>
                <w:rFonts w:eastAsia="Calibri"/>
                <w:noProof w:val="0"/>
              </w:rPr>
            </w:pPr>
          </w:p>
        </w:tc>
      </w:tr>
    </w:tbl>
    <w:p w:rsidR="00A21403" w:rsidRPr="00615E49" w:rsidRDefault="00A21403" w:rsidP="00A21403">
      <w:pPr>
        <w:spacing w:after="160" w:line="276" w:lineRule="auto"/>
        <w:jc w:val="both"/>
        <w:rPr>
          <w:rFonts w:eastAsia="Calibri"/>
          <w:noProof w:val="0"/>
        </w:rPr>
      </w:pPr>
    </w:p>
    <w:p w:rsidR="00A21403" w:rsidRPr="00615E49" w:rsidRDefault="00A21403" w:rsidP="00A2140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A21403" w:rsidRDefault="00A21403" w:rsidP="00A21403">
      <w:pPr>
        <w:spacing w:after="160" w:line="276" w:lineRule="auto"/>
        <w:jc w:val="both"/>
        <w:rPr>
          <w:rFonts w:eastAsia="Calibri"/>
          <w:noProof w:val="0"/>
        </w:rPr>
      </w:pPr>
    </w:p>
    <w:p w:rsidR="00A21403" w:rsidRPr="00615E49" w:rsidRDefault="00A21403" w:rsidP="00A21403">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21403" w:rsidRDefault="00A21403" w:rsidP="00A21403">
      <w:pPr>
        <w:spacing w:line="276" w:lineRule="auto"/>
        <w:jc w:val="both"/>
      </w:pPr>
    </w:p>
    <w:p w:rsidR="00A21403" w:rsidRDefault="00A21403" w:rsidP="00A21403">
      <w:pPr>
        <w:jc w:val="right"/>
        <w:rPr>
          <w:noProof w:val="0"/>
        </w:rPr>
      </w:pPr>
    </w:p>
    <w:p w:rsidR="00A21403" w:rsidRDefault="00A21403" w:rsidP="00A21403">
      <w:pPr>
        <w:jc w:val="right"/>
        <w:rPr>
          <w:noProof w:val="0"/>
        </w:rPr>
      </w:pPr>
    </w:p>
    <w:p w:rsidR="00453D4E" w:rsidRDefault="00453D4E"/>
    <w:p w:rsidR="00A21403" w:rsidRDefault="00A21403"/>
    <w:p w:rsidR="00A21403" w:rsidRDefault="00A21403"/>
    <w:p w:rsidR="002B1B9E" w:rsidRDefault="002B1B9E"/>
    <w:p w:rsidR="009412A1" w:rsidRDefault="009412A1" w:rsidP="009412A1">
      <w:pPr>
        <w:pStyle w:val="a7"/>
        <w:spacing w:before="78" w:line="237" w:lineRule="auto"/>
        <w:ind w:left="7514" w:right="133" w:firstLine="1945"/>
        <w:jc w:val="right"/>
      </w:pPr>
      <w:r>
        <w:t>Anexa nr. 2</w:t>
      </w:r>
      <w:r>
        <w:rPr>
          <w:spacing w:val="-57"/>
        </w:rPr>
        <w:t xml:space="preserve"> </w:t>
      </w:r>
      <w:r>
        <w:t>la</w:t>
      </w:r>
      <w:r>
        <w:rPr>
          <w:spacing w:val="-3"/>
        </w:rPr>
        <w:t xml:space="preserve"> </w:t>
      </w:r>
      <w:r>
        <w:t>Documentația</w:t>
      </w:r>
      <w:r>
        <w:rPr>
          <w:spacing w:val="-4"/>
        </w:rPr>
        <w:t xml:space="preserve"> </w:t>
      </w:r>
      <w:r>
        <w:t>standard</w:t>
      </w:r>
      <w:r>
        <w:rPr>
          <w:spacing w:val="-3"/>
        </w:rPr>
        <w:t xml:space="preserve"> </w:t>
      </w:r>
      <w:r>
        <w:t>nr.</w:t>
      </w:r>
      <w:r>
        <w:rPr>
          <w:spacing w:val="-2"/>
        </w:rPr>
        <w:t xml:space="preserve"> </w:t>
      </w:r>
      <w:r>
        <w:t>69</w:t>
      </w:r>
    </w:p>
    <w:p w:rsidR="009412A1" w:rsidRDefault="009412A1" w:rsidP="009412A1">
      <w:pPr>
        <w:pStyle w:val="a7"/>
        <w:spacing w:before="4"/>
        <w:ind w:right="139"/>
        <w:jc w:val="right"/>
      </w:pPr>
      <w:r>
        <w:t>din</w:t>
      </w:r>
      <w:r>
        <w:rPr>
          <w:spacing w:val="-5"/>
        </w:rPr>
        <w:t xml:space="preserve"> </w:t>
      </w:r>
      <w:r>
        <w:t>7</w:t>
      </w:r>
      <w:r>
        <w:rPr>
          <w:spacing w:val="4"/>
        </w:rPr>
        <w:t xml:space="preserve"> </w:t>
      </w:r>
      <w:r>
        <w:t>mai</w:t>
      </w:r>
      <w:r>
        <w:rPr>
          <w:spacing w:val="52"/>
        </w:rPr>
        <w:t xml:space="preserve"> </w:t>
      </w:r>
      <w:r>
        <w:t>2021</w:t>
      </w:r>
    </w:p>
    <w:p w:rsidR="009412A1" w:rsidRDefault="009412A1" w:rsidP="009412A1">
      <w:pPr>
        <w:pStyle w:val="a7"/>
        <w:spacing w:before="10"/>
        <w:rPr>
          <w:sz w:val="34"/>
        </w:rPr>
      </w:pPr>
    </w:p>
    <w:p w:rsidR="009412A1" w:rsidRDefault="009412A1" w:rsidP="009412A1">
      <w:pPr>
        <w:pStyle w:val="aff2"/>
      </w:pPr>
      <w:bookmarkStart w:id="44" w:name="ANUNȚ_DE_PARTICIPARE,_INCLUSIV_PENTRU_PR"/>
      <w:bookmarkEnd w:id="44"/>
      <w:r>
        <w:t>ANUNȚ DE PARTICIPARE, INCLUSIV PENTRU PROCEDURILE DE</w:t>
      </w:r>
      <w:r>
        <w:rPr>
          <w:spacing w:val="-67"/>
        </w:rPr>
        <w:t xml:space="preserve"> </w:t>
      </w:r>
      <w:r>
        <w:t>PRESELECȚIE/PROCEDURILE</w:t>
      </w:r>
      <w:r>
        <w:rPr>
          <w:spacing w:val="1"/>
        </w:rPr>
        <w:t xml:space="preserve"> </w:t>
      </w:r>
      <w:r>
        <w:t>NEGOCIATE</w:t>
      </w:r>
    </w:p>
    <w:p w:rsidR="009412A1" w:rsidRDefault="009412A1" w:rsidP="009412A1">
      <w:pPr>
        <w:pStyle w:val="a7"/>
        <w:spacing w:before="4"/>
        <w:rPr>
          <w:b/>
          <w:sz w:val="30"/>
        </w:rPr>
      </w:pPr>
    </w:p>
    <w:p w:rsidR="009412A1" w:rsidRPr="008F7CF4" w:rsidRDefault="009412A1" w:rsidP="009412A1">
      <w:pPr>
        <w:pStyle w:val="Heading1"/>
        <w:spacing w:line="274" w:lineRule="exact"/>
        <w:jc w:val="center"/>
        <w:rPr>
          <w:lang w:val="en-US"/>
        </w:rPr>
      </w:pPr>
      <w:r>
        <w:t>privind</w:t>
      </w:r>
      <w:r>
        <w:rPr>
          <w:spacing w:val="-11"/>
        </w:rPr>
        <w:t xml:space="preserve"> </w:t>
      </w:r>
      <w:r>
        <w:t xml:space="preserve">achiziționarea </w:t>
      </w:r>
      <w:r>
        <w:rPr>
          <w:u w:val="thick"/>
        </w:rPr>
        <w:t xml:space="preserve">   </w:t>
      </w:r>
      <w:r>
        <w:rPr>
          <w:spacing w:val="5"/>
          <w:u w:val="thick"/>
        </w:rPr>
        <w:t xml:space="preserve"> </w:t>
      </w:r>
      <w:r>
        <w:rPr>
          <w:u w:val="thick"/>
        </w:rPr>
        <w:t>Extinderea grupelor de creșă publice la instituția de educație timpurie ’’Andrie</w:t>
      </w:r>
      <w:r w:rsidRPr="008F7CF4">
        <w:rPr>
          <w:u w:val="thick"/>
          <w:lang w:val="en-US"/>
        </w:rPr>
        <w:t xml:space="preserve">ș </w:t>
      </w:r>
      <w:r>
        <w:rPr>
          <w:u w:val="thick"/>
        </w:rPr>
        <w:t>’’ din or. Telenești</w:t>
      </w:r>
      <w:r w:rsidRPr="003A7177">
        <w:rPr>
          <w:u w:val="thick"/>
        </w:rPr>
        <w:t xml:space="preserve"> </w:t>
      </w:r>
      <w:r>
        <w:rPr>
          <w:u w:val="thick"/>
        </w:rPr>
        <w:t>.Lucrări de reparaț</w:t>
      </w:r>
      <w:r w:rsidRPr="001402B2">
        <w:rPr>
          <w:u w:val="thick"/>
        </w:rPr>
        <w:t>ie</w:t>
      </w:r>
      <w:r>
        <w:rPr>
          <w:u w:val="thick"/>
        </w:rPr>
        <w:t xml:space="preserve"> capitale.</w:t>
      </w:r>
    </w:p>
    <w:p w:rsidR="009412A1" w:rsidRDefault="009412A1" w:rsidP="009412A1">
      <w:pPr>
        <w:spacing w:line="228" w:lineRule="exact"/>
        <w:ind w:left="3587"/>
        <w:rPr>
          <w:sz w:val="20"/>
        </w:rPr>
      </w:pPr>
      <w:r>
        <w:rPr>
          <w:sz w:val="20"/>
        </w:rPr>
        <w:t>(se</w:t>
      </w:r>
      <w:r>
        <w:rPr>
          <w:spacing w:val="-4"/>
          <w:sz w:val="20"/>
        </w:rPr>
        <w:t xml:space="preserve"> </w:t>
      </w:r>
      <w:r>
        <w:rPr>
          <w:sz w:val="20"/>
        </w:rPr>
        <w:t>indică</w:t>
      </w:r>
      <w:r>
        <w:rPr>
          <w:spacing w:val="-4"/>
          <w:sz w:val="20"/>
        </w:rPr>
        <w:t xml:space="preserve"> </w:t>
      </w:r>
      <w:r>
        <w:rPr>
          <w:sz w:val="20"/>
        </w:rPr>
        <w:t>obiectul</w:t>
      </w:r>
      <w:r>
        <w:rPr>
          <w:spacing w:val="1"/>
          <w:sz w:val="20"/>
        </w:rPr>
        <w:t xml:space="preserve"> </w:t>
      </w:r>
      <w:r>
        <w:rPr>
          <w:sz w:val="20"/>
        </w:rPr>
        <w:t>achiziției)</w:t>
      </w:r>
    </w:p>
    <w:p w:rsidR="009412A1" w:rsidRDefault="009412A1" w:rsidP="009412A1">
      <w:pPr>
        <w:pStyle w:val="Heading1"/>
        <w:tabs>
          <w:tab w:val="left" w:pos="4057"/>
          <w:tab w:val="left" w:pos="9554"/>
        </w:tabs>
        <w:spacing w:before="1"/>
      </w:pPr>
      <w:r>
        <w:t>prin</w:t>
      </w:r>
      <w:r>
        <w:rPr>
          <w:spacing w:val="-2"/>
        </w:rPr>
        <w:t xml:space="preserve"> </w:t>
      </w:r>
      <w:r>
        <w:t>procedura</w:t>
      </w:r>
      <w:r>
        <w:rPr>
          <w:spacing w:val="-2"/>
        </w:rPr>
        <w:t xml:space="preserve"> </w:t>
      </w:r>
      <w:r>
        <w:t>de achiziție</w:t>
      </w:r>
      <w:r>
        <w:rPr>
          <w:u w:val="thick"/>
        </w:rPr>
        <w:tab/>
        <w:t>COP</w:t>
      </w:r>
      <w:r>
        <w:rPr>
          <w:u w:val="thick"/>
        </w:rPr>
        <w:tab/>
      </w:r>
    </w:p>
    <w:p w:rsidR="009412A1" w:rsidRDefault="009412A1" w:rsidP="009412A1">
      <w:pPr>
        <w:spacing w:before="2"/>
        <w:ind w:left="3587"/>
        <w:rPr>
          <w:sz w:val="20"/>
        </w:rPr>
      </w:pPr>
      <w:r>
        <w:rPr>
          <w:sz w:val="20"/>
        </w:rPr>
        <w:t>(tipul</w:t>
      </w:r>
      <w:r>
        <w:rPr>
          <w:spacing w:val="-1"/>
          <w:sz w:val="20"/>
        </w:rPr>
        <w:t xml:space="preserve"> </w:t>
      </w:r>
      <w:r>
        <w:rPr>
          <w:sz w:val="20"/>
        </w:rPr>
        <w:t>procedurii</w:t>
      </w:r>
      <w:r>
        <w:rPr>
          <w:spacing w:val="-2"/>
          <w:sz w:val="20"/>
        </w:rPr>
        <w:t xml:space="preserve"> </w:t>
      </w:r>
      <w:r>
        <w:rPr>
          <w:sz w:val="20"/>
        </w:rPr>
        <w:t>de</w:t>
      </w:r>
      <w:r>
        <w:rPr>
          <w:spacing w:val="-5"/>
          <w:sz w:val="20"/>
        </w:rPr>
        <w:t xml:space="preserve"> </w:t>
      </w:r>
      <w:r>
        <w:rPr>
          <w:sz w:val="20"/>
        </w:rPr>
        <w:t>achiziție)</w:t>
      </w:r>
    </w:p>
    <w:p w:rsidR="009412A1" w:rsidRDefault="009412A1" w:rsidP="009412A1">
      <w:pPr>
        <w:pStyle w:val="a7"/>
        <w:spacing w:before="117"/>
        <w:ind w:left="682"/>
        <w:rPr>
          <w:b/>
        </w:rPr>
      </w:pPr>
      <w:r>
        <w:rPr>
          <w:b/>
        </w:rPr>
        <w:t>*</w:t>
      </w:r>
      <w:r>
        <w:t>Procedura</w:t>
      </w:r>
      <w:r>
        <w:rPr>
          <w:spacing w:val="-1"/>
        </w:rPr>
        <w:t xml:space="preserve"> </w:t>
      </w:r>
      <w:r>
        <w:t>a fost</w:t>
      </w:r>
      <w:r>
        <w:rPr>
          <w:spacing w:val="1"/>
        </w:rPr>
        <w:t xml:space="preserve"> </w:t>
      </w:r>
      <w:r>
        <w:t>inclusă</w:t>
      </w:r>
      <w:r>
        <w:rPr>
          <w:spacing w:val="5"/>
        </w:rPr>
        <w:t xml:space="preserve"> </w:t>
      </w:r>
      <w:r>
        <w:t>în</w:t>
      </w:r>
      <w:r>
        <w:rPr>
          <w:spacing w:val="-4"/>
        </w:rPr>
        <w:t xml:space="preserve"> </w:t>
      </w:r>
      <w:r>
        <w:t>planul</w:t>
      </w:r>
      <w:r>
        <w:rPr>
          <w:spacing w:val="-8"/>
        </w:rPr>
        <w:t xml:space="preserve"> </w:t>
      </w:r>
      <w:r>
        <w:t>de</w:t>
      </w:r>
      <w:r>
        <w:rPr>
          <w:spacing w:val="-1"/>
        </w:rPr>
        <w:t xml:space="preserve"> </w:t>
      </w:r>
      <w:r>
        <w:t>achiziții</w:t>
      </w:r>
      <w:r>
        <w:rPr>
          <w:spacing w:val="-8"/>
        </w:rPr>
        <w:t xml:space="preserve"> </w:t>
      </w:r>
      <w:r>
        <w:t>publice a autorității</w:t>
      </w:r>
      <w:r>
        <w:rPr>
          <w:spacing w:val="-8"/>
        </w:rPr>
        <w:t xml:space="preserve"> </w:t>
      </w:r>
      <w:r>
        <w:t>contractante (Da/Nu):</w:t>
      </w:r>
      <w:r>
        <w:rPr>
          <w:b/>
          <w:u w:val="thick"/>
        </w:rPr>
        <w:t>NU</w:t>
      </w:r>
    </w:p>
    <w:p w:rsidR="009412A1" w:rsidRPr="003515EE" w:rsidRDefault="009412A1" w:rsidP="009412A1">
      <w:pPr>
        <w:tabs>
          <w:tab w:val="left" w:pos="1727"/>
          <w:tab w:val="left" w:pos="2528"/>
          <w:tab w:val="left" w:pos="3454"/>
          <w:tab w:val="left" w:pos="4010"/>
          <w:tab w:val="left" w:pos="5113"/>
          <w:tab w:val="left" w:pos="6149"/>
        </w:tabs>
        <w:spacing w:before="117" w:line="242" w:lineRule="auto"/>
        <w:ind w:left="682" w:right="130"/>
        <w:rPr>
          <w:b/>
          <w:color w:val="FF0000"/>
        </w:rPr>
      </w:pPr>
      <w:r>
        <w:t>Link-ul</w:t>
      </w:r>
      <w:r>
        <w:tab/>
        <w:t>către</w:t>
      </w:r>
      <w:r>
        <w:tab/>
        <w:t>planul</w:t>
      </w:r>
      <w:r>
        <w:tab/>
        <w:t>de</w:t>
      </w:r>
      <w:r>
        <w:tab/>
        <w:t>achiziții</w:t>
      </w:r>
      <w:r>
        <w:tab/>
        <w:t>publice</w:t>
      </w:r>
      <w:r>
        <w:tab/>
        <w:t>publicat</w:t>
      </w:r>
      <w:r>
        <w:rPr>
          <w:b/>
        </w:rPr>
        <w:t>:</w:t>
      </w:r>
    </w:p>
    <w:p w:rsidR="009412A1" w:rsidRDefault="009412A1" w:rsidP="009412A1">
      <w:pPr>
        <w:tabs>
          <w:tab w:val="left" w:pos="9829"/>
          <w:tab w:val="left" w:pos="10091"/>
        </w:tabs>
        <w:spacing w:before="114" w:line="343" w:lineRule="auto"/>
        <w:ind w:left="682" w:right="630"/>
        <w:rPr>
          <w:b/>
        </w:rPr>
      </w:pPr>
      <w:r>
        <w:rPr>
          <w:b/>
        </w:rPr>
        <w:t>1.</w:t>
      </w:r>
      <w:r>
        <w:rPr>
          <w:b/>
          <w:spacing w:val="36"/>
        </w:rPr>
        <w:t xml:space="preserve"> </w:t>
      </w:r>
      <w:r>
        <w:t>Denumirea</w:t>
      </w:r>
      <w:r>
        <w:rPr>
          <w:spacing w:val="-3"/>
        </w:rPr>
        <w:t xml:space="preserve"> </w:t>
      </w:r>
      <w:r>
        <w:t>autorității</w:t>
      </w:r>
      <w:r>
        <w:rPr>
          <w:spacing w:val="-7"/>
        </w:rPr>
        <w:t xml:space="preserve"> </w:t>
      </w:r>
      <w:r>
        <w:t>contractante:</w:t>
      </w:r>
      <w:r>
        <w:rPr>
          <w:spacing w:val="-1"/>
        </w:rPr>
        <w:t xml:space="preserve"> </w:t>
      </w:r>
      <w:r>
        <w:t>_</w:t>
      </w:r>
      <w:r>
        <w:rPr>
          <w:b/>
          <w:u w:val="single"/>
        </w:rPr>
        <w:t>Primăria</w:t>
      </w:r>
      <w:r>
        <w:rPr>
          <w:b/>
          <w:spacing w:val="-2"/>
          <w:u w:val="single"/>
        </w:rPr>
        <w:t xml:space="preserve"> </w:t>
      </w:r>
      <w:r>
        <w:rPr>
          <w:b/>
          <w:u w:val="single"/>
        </w:rPr>
        <w:t>or. Telenești</w:t>
      </w:r>
      <w:r>
        <w:rPr>
          <w:b/>
          <w:u w:val="single"/>
        </w:rPr>
        <w:tab/>
      </w:r>
      <w:r>
        <w:rPr>
          <w:b/>
        </w:rPr>
        <w:t xml:space="preserve">  2.</w:t>
      </w:r>
      <w:r>
        <w:rPr>
          <w:b/>
          <w:spacing w:val="42"/>
        </w:rPr>
        <w:t xml:space="preserve"> </w:t>
      </w:r>
      <w:r>
        <w:t>IDNO:</w:t>
      </w:r>
      <w:r>
        <w:rPr>
          <w:spacing w:val="3"/>
        </w:rPr>
        <w:t xml:space="preserve"> </w:t>
      </w:r>
      <w:r>
        <w:t>_</w:t>
      </w:r>
      <w:r>
        <w:rPr>
          <w:b/>
          <w:u w:val="single"/>
        </w:rPr>
        <w:t>1007601002072</w:t>
      </w:r>
      <w:r>
        <w:rPr>
          <w:b/>
          <w:u w:val="single"/>
        </w:rPr>
        <w:tab/>
      </w:r>
      <w:r>
        <w:rPr>
          <w:b/>
          <w:u w:val="single"/>
        </w:rPr>
        <w:tab/>
      </w:r>
    </w:p>
    <w:p w:rsidR="009412A1" w:rsidRDefault="009412A1" w:rsidP="009412A1">
      <w:pPr>
        <w:tabs>
          <w:tab w:val="left" w:pos="10101"/>
        </w:tabs>
        <w:spacing w:before="4"/>
        <w:ind w:left="682"/>
        <w:rPr>
          <w:b/>
        </w:rPr>
      </w:pPr>
      <w:r>
        <w:rPr>
          <w:b/>
        </w:rPr>
        <w:t>3.</w:t>
      </w:r>
      <w:r>
        <w:rPr>
          <w:b/>
          <w:spacing w:val="36"/>
        </w:rPr>
        <w:t xml:space="preserve"> </w:t>
      </w:r>
      <w:r>
        <w:t>Adresa: _</w:t>
      </w:r>
      <w:r>
        <w:rPr>
          <w:spacing w:val="-2"/>
          <w:u w:val="thick"/>
        </w:rPr>
        <w:t xml:space="preserve"> </w:t>
      </w:r>
      <w:r>
        <w:rPr>
          <w:b/>
          <w:u w:val="thick"/>
        </w:rPr>
        <w:t>or. Telenești</w:t>
      </w:r>
      <w:r>
        <w:rPr>
          <w:b/>
          <w:spacing w:val="57"/>
          <w:u w:val="thick"/>
        </w:rPr>
        <w:t xml:space="preserve"> </w:t>
      </w:r>
      <w:r>
        <w:rPr>
          <w:b/>
          <w:u w:val="thick"/>
        </w:rPr>
        <w:t>str. 31</w:t>
      </w:r>
      <w:r>
        <w:rPr>
          <w:b/>
          <w:spacing w:val="-2"/>
          <w:u w:val="thick"/>
        </w:rPr>
        <w:t xml:space="preserve"> </w:t>
      </w:r>
      <w:r>
        <w:rPr>
          <w:b/>
          <w:u w:val="thick"/>
        </w:rPr>
        <w:t>August</w:t>
      </w:r>
      <w:r>
        <w:rPr>
          <w:b/>
          <w:spacing w:val="-5"/>
          <w:u w:val="thick"/>
        </w:rPr>
        <w:t xml:space="preserve"> </w:t>
      </w:r>
      <w:r>
        <w:rPr>
          <w:b/>
          <w:u w:val="thick"/>
        </w:rPr>
        <w:t>r.8</w:t>
      </w:r>
      <w:r>
        <w:rPr>
          <w:b/>
          <w:u w:val="thick"/>
        </w:rPr>
        <w:tab/>
      </w:r>
    </w:p>
    <w:p w:rsidR="009412A1" w:rsidRDefault="009412A1" w:rsidP="009412A1">
      <w:pPr>
        <w:tabs>
          <w:tab w:val="left" w:pos="10015"/>
        </w:tabs>
        <w:spacing w:before="117"/>
        <w:ind w:left="682"/>
        <w:rPr>
          <w:b/>
        </w:rPr>
      </w:pPr>
      <w:r>
        <w:rPr>
          <w:b/>
        </w:rPr>
        <w:t>4.</w:t>
      </w:r>
      <w:r>
        <w:rPr>
          <w:b/>
          <w:spacing w:val="37"/>
        </w:rPr>
        <w:t xml:space="preserve"> </w:t>
      </w:r>
      <w:r>
        <w:t>Numărul</w:t>
      </w:r>
      <w:r>
        <w:rPr>
          <w:spacing w:val="-9"/>
        </w:rPr>
        <w:t xml:space="preserve"> </w:t>
      </w:r>
      <w:r>
        <w:t>de</w:t>
      </w:r>
      <w:r>
        <w:rPr>
          <w:spacing w:val="-2"/>
        </w:rPr>
        <w:t xml:space="preserve"> </w:t>
      </w:r>
      <w:r>
        <w:t xml:space="preserve">telefon/fax: </w:t>
      </w:r>
      <w:r>
        <w:rPr>
          <w:u w:val="thick"/>
        </w:rPr>
        <w:t xml:space="preserve">   </w:t>
      </w:r>
      <w:r>
        <w:rPr>
          <w:spacing w:val="6"/>
          <w:u w:val="thick"/>
        </w:rPr>
        <w:t xml:space="preserve"> </w:t>
      </w:r>
      <w:r>
        <w:rPr>
          <w:b/>
          <w:u w:val="thick"/>
        </w:rPr>
        <w:t>025822530;02522531</w:t>
      </w:r>
      <w:r>
        <w:rPr>
          <w:b/>
          <w:u w:val="thick"/>
        </w:rPr>
        <w:tab/>
      </w:r>
    </w:p>
    <w:p w:rsidR="009412A1" w:rsidRDefault="009412A1" w:rsidP="009412A1">
      <w:pPr>
        <w:pStyle w:val="a"/>
        <w:widowControl w:val="0"/>
        <w:numPr>
          <w:ilvl w:val="0"/>
          <w:numId w:val="42"/>
        </w:numPr>
        <w:tabs>
          <w:tab w:val="clear" w:pos="1134"/>
          <w:tab w:val="left" w:pos="966"/>
        </w:tabs>
        <w:autoSpaceDE w:val="0"/>
        <w:autoSpaceDN w:val="0"/>
        <w:spacing w:before="118"/>
        <w:jc w:val="left"/>
        <w:rPr>
          <w:b/>
        </w:rPr>
      </w:pPr>
      <w:r>
        <w:t>Adresa</w:t>
      </w:r>
      <w:r>
        <w:rPr>
          <w:spacing w:val="-2"/>
        </w:rPr>
        <w:t xml:space="preserve"> </w:t>
      </w:r>
      <w:r>
        <w:t>de</w:t>
      </w:r>
      <w:r>
        <w:rPr>
          <w:spacing w:val="-2"/>
        </w:rPr>
        <w:t xml:space="preserve"> </w:t>
      </w:r>
      <w:r>
        <w:t>e-mail</w:t>
      </w:r>
      <w:r>
        <w:rPr>
          <w:spacing w:val="-5"/>
        </w:rPr>
        <w:t xml:space="preserve"> </w:t>
      </w:r>
      <w:r>
        <w:t>și</w:t>
      </w:r>
      <w:r>
        <w:rPr>
          <w:spacing w:val="-4"/>
        </w:rPr>
        <w:t xml:space="preserve"> </w:t>
      </w:r>
      <w:r>
        <w:t>pagina</w:t>
      </w:r>
      <w:r>
        <w:rPr>
          <w:spacing w:val="-1"/>
        </w:rPr>
        <w:t xml:space="preserve"> </w:t>
      </w:r>
      <w:r>
        <w:t>web</w:t>
      </w:r>
      <w:r>
        <w:rPr>
          <w:spacing w:val="-6"/>
        </w:rPr>
        <w:t xml:space="preserve"> </w:t>
      </w:r>
      <w:r>
        <w:t>oficială</w:t>
      </w:r>
      <w:r>
        <w:rPr>
          <w:spacing w:val="1"/>
        </w:rPr>
        <w:t xml:space="preserve"> </w:t>
      </w:r>
      <w:r>
        <w:t>a</w:t>
      </w:r>
      <w:r>
        <w:rPr>
          <w:spacing w:val="-2"/>
        </w:rPr>
        <w:t xml:space="preserve"> </w:t>
      </w:r>
      <w:r>
        <w:t>autorității</w:t>
      </w:r>
      <w:r>
        <w:rPr>
          <w:spacing w:val="-5"/>
        </w:rPr>
        <w:t xml:space="preserve"> </w:t>
      </w:r>
      <w:r>
        <w:t>contractante:</w:t>
      </w:r>
      <w:r>
        <w:rPr>
          <w:spacing w:val="3"/>
        </w:rPr>
        <w:t xml:space="preserve"> </w:t>
      </w:r>
      <w:hyperlink r:id="rId12">
        <w:r>
          <w:rPr>
            <w:b/>
            <w:u w:val="thick"/>
          </w:rPr>
          <w:t>primariatelenesti@gmail.com</w:t>
        </w:r>
      </w:hyperlink>
    </w:p>
    <w:p w:rsidR="009412A1" w:rsidRDefault="009412A1" w:rsidP="009412A1">
      <w:pPr>
        <w:pStyle w:val="a"/>
        <w:widowControl w:val="0"/>
        <w:numPr>
          <w:ilvl w:val="0"/>
          <w:numId w:val="42"/>
        </w:numPr>
        <w:tabs>
          <w:tab w:val="clear" w:pos="1134"/>
          <w:tab w:val="left" w:pos="966"/>
        </w:tabs>
        <w:autoSpaceDE w:val="0"/>
        <w:autoSpaceDN w:val="0"/>
        <w:spacing w:before="125" w:line="237" w:lineRule="auto"/>
        <w:ind w:left="970" w:right="403" w:hanging="288"/>
        <w:jc w:val="left"/>
        <w:rPr>
          <w:i/>
        </w:rPr>
      </w:pPr>
      <w:r>
        <w:t>Adresa</w:t>
      </w:r>
      <w:r>
        <w:rPr>
          <w:spacing w:val="-2"/>
        </w:rPr>
        <w:t xml:space="preserve"> </w:t>
      </w:r>
      <w:r>
        <w:t>de</w:t>
      </w:r>
      <w:r>
        <w:rPr>
          <w:spacing w:val="-2"/>
        </w:rPr>
        <w:t xml:space="preserve"> </w:t>
      </w:r>
      <w:r>
        <w:t>e-mail</w:t>
      </w:r>
      <w:r>
        <w:rPr>
          <w:spacing w:val="-6"/>
        </w:rPr>
        <w:t xml:space="preserve"> </w:t>
      </w:r>
      <w:r>
        <w:t>sau pagina</w:t>
      </w:r>
      <w:r>
        <w:rPr>
          <w:spacing w:val="-1"/>
        </w:rPr>
        <w:t xml:space="preserve"> </w:t>
      </w:r>
      <w:r>
        <w:t>web</w:t>
      </w:r>
      <w:r>
        <w:rPr>
          <w:spacing w:val="-6"/>
        </w:rPr>
        <w:t xml:space="preserve"> </w:t>
      </w:r>
      <w:r>
        <w:t>oficială de</w:t>
      </w:r>
      <w:r>
        <w:rPr>
          <w:spacing w:val="3"/>
        </w:rPr>
        <w:t xml:space="preserve"> </w:t>
      </w:r>
      <w:r>
        <w:t>la</w:t>
      </w:r>
      <w:r>
        <w:rPr>
          <w:spacing w:val="-2"/>
        </w:rPr>
        <w:t xml:space="preserve"> </w:t>
      </w:r>
      <w:r>
        <w:t>care</w:t>
      </w:r>
      <w:r>
        <w:rPr>
          <w:spacing w:val="-2"/>
        </w:rPr>
        <w:t xml:space="preserve"> </w:t>
      </w:r>
      <w:r>
        <w:t>se</w:t>
      </w:r>
      <w:r>
        <w:rPr>
          <w:spacing w:val="-1"/>
        </w:rPr>
        <w:t xml:space="preserve"> </w:t>
      </w:r>
      <w:r>
        <w:t>va</w:t>
      </w:r>
      <w:r>
        <w:rPr>
          <w:spacing w:val="-2"/>
        </w:rPr>
        <w:t xml:space="preserve"> </w:t>
      </w:r>
      <w:r>
        <w:t>putea</w:t>
      </w:r>
      <w:r>
        <w:rPr>
          <w:spacing w:val="-7"/>
        </w:rPr>
        <w:t xml:space="preserve"> </w:t>
      </w:r>
      <w:r>
        <w:t>obține</w:t>
      </w:r>
      <w:r>
        <w:rPr>
          <w:spacing w:val="-2"/>
        </w:rPr>
        <w:t xml:space="preserve"> </w:t>
      </w:r>
      <w:r>
        <w:t>accesul</w:t>
      </w:r>
      <w:r>
        <w:rPr>
          <w:spacing w:val="-5"/>
        </w:rPr>
        <w:t xml:space="preserve"> </w:t>
      </w:r>
      <w:r>
        <w:t>la</w:t>
      </w:r>
      <w:r>
        <w:rPr>
          <w:spacing w:val="-2"/>
        </w:rPr>
        <w:t xml:space="preserve"> </w:t>
      </w:r>
      <w:r>
        <w:t>documentația</w:t>
      </w:r>
      <w:r>
        <w:rPr>
          <w:spacing w:val="-2"/>
        </w:rPr>
        <w:t xml:space="preserve"> </w:t>
      </w:r>
      <w:r>
        <w:t>de</w:t>
      </w:r>
      <w:r>
        <w:rPr>
          <w:spacing w:val="-57"/>
        </w:rPr>
        <w:t xml:space="preserve"> </w:t>
      </w:r>
      <w:r>
        <w:t>atribuire:</w:t>
      </w:r>
      <w:r>
        <w:rPr>
          <w:spacing w:val="2"/>
        </w:rPr>
        <w:t xml:space="preserve"> </w:t>
      </w:r>
      <w:r>
        <w:rPr>
          <w:i/>
        </w:rPr>
        <w:t>documentația</w:t>
      </w:r>
      <w:r>
        <w:rPr>
          <w:i/>
          <w:spacing w:val="1"/>
        </w:rPr>
        <w:t xml:space="preserve"> </w:t>
      </w:r>
      <w:r>
        <w:rPr>
          <w:i/>
        </w:rPr>
        <w:t>de atribuire este anexată</w:t>
      </w:r>
      <w:r>
        <w:rPr>
          <w:i/>
          <w:spacing w:val="1"/>
        </w:rPr>
        <w:t xml:space="preserve"> </w:t>
      </w:r>
      <w:r>
        <w:rPr>
          <w:i/>
        </w:rPr>
        <w:t>în cadrul</w:t>
      </w:r>
      <w:r>
        <w:rPr>
          <w:i/>
          <w:spacing w:val="1"/>
        </w:rPr>
        <w:t xml:space="preserve"> </w:t>
      </w:r>
      <w:r>
        <w:rPr>
          <w:i/>
        </w:rPr>
        <w:t>procedurii</w:t>
      </w:r>
      <w:r>
        <w:rPr>
          <w:i/>
          <w:spacing w:val="1"/>
        </w:rPr>
        <w:t xml:space="preserve"> </w:t>
      </w:r>
      <w:r>
        <w:rPr>
          <w:i/>
        </w:rPr>
        <w:t>în</w:t>
      </w:r>
      <w:r>
        <w:rPr>
          <w:i/>
          <w:spacing w:val="1"/>
        </w:rPr>
        <w:t xml:space="preserve"> </w:t>
      </w:r>
      <w:r>
        <w:rPr>
          <w:i/>
        </w:rPr>
        <w:t>SIA</w:t>
      </w:r>
      <w:r>
        <w:rPr>
          <w:i/>
          <w:spacing w:val="-2"/>
        </w:rPr>
        <w:t xml:space="preserve"> </w:t>
      </w:r>
      <w:r>
        <w:rPr>
          <w:i/>
        </w:rPr>
        <w:t>RSAP</w:t>
      </w:r>
    </w:p>
    <w:p w:rsidR="009412A1" w:rsidRPr="009412A1" w:rsidRDefault="009412A1" w:rsidP="009412A1">
      <w:pPr>
        <w:pStyle w:val="a"/>
        <w:widowControl w:val="0"/>
        <w:numPr>
          <w:ilvl w:val="0"/>
          <w:numId w:val="42"/>
        </w:numPr>
        <w:tabs>
          <w:tab w:val="clear" w:pos="1134"/>
          <w:tab w:val="left" w:pos="1403"/>
        </w:tabs>
        <w:autoSpaceDE w:val="0"/>
        <w:autoSpaceDN w:val="0"/>
        <w:spacing w:before="123"/>
        <w:ind w:left="1402" w:right="415" w:hanging="361"/>
        <w:jc w:val="left"/>
        <w:rPr>
          <w:b/>
        </w:rPr>
      </w:pPr>
      <w:r>
        <w:t>Tipul autorității contractante și obiectul principal de activitate (dacă este cazul, mențiunea că</w:t>
      </w:r>
      <w:r>
        <w:rPr>
          <w:spacing w:val="-57"/>
        </w:rPr>
        <w:t xml:space="preserve"> </w:t>
      </w:r>
      <w:r>
        <w:t>autoritatea contractantă este o autoritate centrală de achiziție sau că achiziția implică o altă</w:t>
      </w:r>
      <w:r>
        <w:rPr>
          <w:spacing w:val="1"/>
        </w:rPr>
        <w:t xml:space="preserve"> </w:t>
      </w:r>
      <w:r>
        <w:t>formă</w:t>
      </w:r>
      <w:r>
        <w:rPr>
          <w:spacing w:val="-1"/>
        </w:rPr>
        <w:t xml:space="preserve"> </w:t>
      </w:r>
      <w:r>
        <w:t>de</w:t>
      </w:r>
      <w:r>
        <w:rPr>
          <w:spacing w:val="-1"/>
        </w:rPr>
        <w:t xml:space="preserve"> </w:t>
      </w:r>
      <w:r>
        <w:t>achiziție</w:t>
      </w:r>
      <w:r>
        <w:rPr>
          <w:spacing w:val="-1"/>
        </w:rPr>
        <w:t xml:space="preserve"> </w:t>
      </w:r>
      <w:r>
        <w:t>comună):</w:t>
      </w:r>
      <w:r>
        <w:rPr>
          <w:spacing w:val="3"/>
        </w:rPr>
        <w:t xml:space="preserve"> </w:t>
      </w:r>
      <w:r>
        <w:rPr>
          <w:b/>
          <w:u w:val="thick"/>
        </w:rPr>
        <w:t>_ Autoritate</w:t>
      </w:r>
      <w:r>
        <w:rPr>
          <w:b/>
          <w:spacing w:val="-1"/>
          <w:u w:val="thick"/>
        </w:rPr>
        <w:t xml:space="preserve"> </w:t>
      </w:r>
      <w:r>
        <w:rPr>
          <w:b/>
          <w:u w:val="thick"/>
        </w:rPr>
        <w:t>a</w:t>
      </w:r>
      <w:r>
        <w:rPr>
          <w:b/>
          <w:spacing w:val="-4"/>
          <w:u w:val="thick"/>
        </w:rPr>
        <w:t xml:space="preserve"> </w:t>
      </w:r>
      <w:r>
        <w:rPr>
          <w:b/>
          <w:u w:val="thick"/>
        </w:rPr>
        <w:t>administrației publice</w:t>
      </w:r>
      <w:r>
        <w:rPr>
          <w:b/>
          <w:spacing w:val="-2"/>
          <w:u w:val="thick"/>
        </w:rPr>
        <w:t xml:space="preserve"> </w:t>
      </w:r>
      <w:r>
        <w:rPr>
          <w:b/>
          <w:u w:val="thick"/>
        </w:rPr>
        <w:t>locale</w:t>
      </w:r>
      <w:r>
        <w:rPr>
          <w:b/>
          <w:spacing w:val="-1"/>
          <w:u w:val="thick"/>
        </w:rPr>
        <w:t xml:space="preserve"> </w:t>
      </w:r>
      <w:r>
        <w:rPr>
          <w:b/>
          <w:u w:val="thick"/>
        </w:rPr>
        <w:t>de</w:t>
      </w:r>
      <w:r>
        <w:rPr>
          <w:b/>
          <w:spacing w:val="-1"/>
          <w:u w:val="thick"/>
        </w:rPr>
        <w:t xml:space="preserve"> </w:t>
      </w:r>
      <w:r>
        <w:rPr>
          <w:b/>
          <w:u w:val="thick"/>
        </w:rPr>
        <w:t>nivelul</w:t>
      </w:r>
      <w:r>
        <w:rPr>
          <w:b/>
          <w:spacing w:val="-5"/>
          <w:u w:val="thick"/>
        </w:rPr>
        <w:t xml:space="preserve"> </w:t>
      </w:r>
      <w:r>
        <w:rPr>
          <w:b/>
          <w:u w:val="thick"/>
        </w:rPr>
        <w:t>I</w:t>
      </w:r>
    </w:p>
    <w:p w:rsidR="009412A1" w:rsidRDefault="009412A1" w:rsidP="009412A1">
      <w:pPr>
        <w:pStyle w:val="a"/>
        <w:widowControl w:val="0"/>
        <w:numPr>
          <w:ilvl w:val="0"/>
          <w:numId w:val="0"/>
        </w:numPr>
        <w:tabs>
          <w:tab w:val="clear" w:pos="1134"/>
          <w:tab w:val="left" w:pos="1403"/>
        </w:tabs>
        <w:autoSpaceDE w:val="0"/>
        <w:autoSpaceDN w:val="0"/>
        <w:spacing w:before="123"/>
        <w:ind w:left="1402" w:right="415"/>
        <w:jc w:val="left"/>
        <w:rPr>
          <w:b/>
        </w:rPr>
      </w:pPr>
    </w:p>
    <w:p w:rsidR="009412A1" w:rsidRDefault="009412A1" w:rsidP="009412A1">
      <w:pPr>
        <w:pStyle w:val="a"/>
        <w:widowControl w:val="0"/>
        <w:numPr>
          <w:ilvl w:val="0"/>
          <w:numId w:val="42"/>
        </w:numPr>
        <w:tabs>
          <w:tab w:val="clear" w:pos="1134"/>
          <w:tab w:val="left" w:pos="966"/>
        </w:tabs>
        <w:autoSpaceDE w:val="0"/>
        <w:autoSpaceDN w:val="0"/>
        <w:spacing w:before="118" w:after="3" w:line="242" w:lineRule="auto"/>
        <w:ind w:right="280"/>
        <w:jc w:val="left"/>
      </w:pPr>
      <w:r>
        <w:lastRenderedPageBreak/>
        <w:t>Cumpărătorul</w:t>
      </w:r>
      <w:r>
        <w:rPr>
          <w:spacing w:val="-9"/>
        </w:rPr>
        <w:t xml:space="preserve"> </w:t>
      </w:r>
      <w:r>
        <w:t>invită</w:t>
      </w:r>
      <w:r>
        <w:rPr>
          <w:spacing w:val="-4"/>
        </w:rPr>
        <w:t xml:space="preserve"> </w:t>
      </w:r>
      <w:r>
        <w:t>operatorii</w:t>
      </w:r>
      <w:r>
        <w:rPr>
          <w:spacing w:val="-8"/>
        </w:rPr>
        <w:t xml:space="preserve"> </w:t>
      </w:r>
      <w:r>
        <w:t>economici</w:t>
      </w:r>
      <w:r>
        <w:rPr>
          <w:spacing w:val="-2"/>
        </w:rPr>
        <w:t xml:space="preserve"> </w:t>
      </w:r>
      <w:r>
        <w:t>interesați,</w:t>
      </w:r>
      <w:r>
        <w:rPr>
          <w:spacing w:val="-2"/>
        </w:rPr>
        <w:t xml:space="preserve"> </w:t>
      </w:r>
      <w:r>
        <w:t>care îi</w:t>
      </w:r>
      <w:r>
        <w:rPr>
          <w:spacing w:val="-8"/>
        </w:rPr>
        <w:t xml:space="preserve"> </w:t>
      </w:r>
      <w:r>
        <w:t>pot</w:t>
      </w:r>
      <w:r>
        <w:rPr>
          <w:spacing w:val="-3"/>
        </w:rPr>
        <w:t xml:space="preserve"> </w:t>
      </w:r>
      <w:r>
        <w:t>satisface necesitățile,</w:t>
      </w:r>
      <w:r>
        <w:rPr>
          <w:spacing w:val="-2"/>
        </w:rPr>
        <w:t xml:space="preserve"> </w:t>
      </w:r>
      <w:r>
        <w:t>să</w:t>
      </w:r>
      <w:r>
        <w:rPr>
          <w:spacing w:val="-4"/>
        </w:rPr>
        <w:t xml:space="preserve"> </w:t>
      </w:r>
      <w:r>
        <w:t>participe la</w:t>
      </w:r>
      <w:r>
        <w:rPr>
          <w:spacing w:val="-57"/>
        </w:rPr>
        <w:t xml:space="preserve"> </w:t>
      </w:r>
      <w:r>
        <w:t>procedura</w:t>
      </w:r>
      <w:r>
        <w:rPr>
          <w:spacing w:val="-7"/>
        </w:rPr>
        <w:t xml:space="preserve"> </w:t>
      </w:r>
      <w:r>
        <w:t>de</w:t>
      </w:r>
      <w:r>
        <w:rPr>
          <w:spacing w:val="-1"/>
        </w:rPr>
        <w:t xml:space="preserve"> </w:t>
      </w:r>
      <w:r>
        <w:t>achiziție</w:t>
      </w:r>
      <w:r>
        <w:rPr>
          <w:spacing w:val="-1"/>
        </w:rPr>
        <w:t xml:space="preserve"> </w:t>
      </w:r>
      <w:r>
        <w:t>privind</w:t>
      </w:r>
      <w:r>
        <w:rPr>
          <w:spacing w:val="1"/>
        </w:rPr>
        <w:t xml:space="preserve"> </w:t>
      </w:r>
      <w:r>
        <w:t>prestarea/executarea</w:t>
      </w:r>
      <w:r>
        <w:rPr>
          <w:spacing w:val="-1"/>
        </w:rPr>
        <w:t xml:space="preserve"> </w:t>
      </w:r>
      <w:r>
        <w:t>următoarelor servicii</w:t>
      </w:r>
      <w:r>
        <w:rPr>
          <w:spacing w:val="1"/>
        </w:rPr>
        <w:t xml:space="preserve"> </w:t>
      </w:r>
      <w:r>
        <w:t>de</w:t>
      </w:r>
      <w:r>
        <w:rPr>
          <w:spacing w:val="-1"/>
        </w:rPr>
        <w:t xml:space="preserve"> </w:t>
      </w:r>
      <w:r>
        <w:t>proiectare/lucrări:</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1023"/>
        <w:gridCol w:w="2396"/>
        <w:gridCol w:w="989"/>
        <w:gridCol w:w="1171"/>
        <w:gridCol w:w="1978"/>
        <w:gridCol w:w="1983"/>
      </w:tblGrid>
      <w:tr w:rsidR="009412A1" w:rsidTr="00CD2610">
        <w:trPr>
          <w:trHeight w:val="1041"/>
        </w:trPr>
        <w:tc>
          <w:tcPr>
            <w:tcW w:w="538" w:type="dxa"/>
          </w:tcPr>
          <w:p w:rsidR="009412A1" w:rsidRDefault="009412A1" w:rsidP="00CD2610">
            <w:pPr>
              <w:pStyle w:val="TableParagraph"/>
              <w:spacing w:before="5"/>
              <w:rPr>
                <w:sz w:val="30"/>
              </w:rPr>
            </w:pPr>
          </w:p>
          <w:p w:rsidR="009412A1" w:rsidRDefault="009412A1" w:rsidP="00CD2610">
            <w:pPr>
              <w:pStyle w:val="TableParagraph"/>
              <w:ind w:left="129" w:right="100" w:hanging="5"/>
              <w:rPr>
                <w:b/>
                <w:sz w:val="20"/>
              </w:rPr>
            </w:pPr>
            <w:r>
              <w:rPr>
                <w:b/>
                <w:sz w:val="20"/>
              </w:rPr>
              <w:t>Nr.</w:t>
            </w:r>
            <w:r>
              <w:rPr>
                <w:b/>
                <w:spacing w:val="-47"/>
                <w:sz w:val="20"/>
              </w:rPr>
              <w:t xml:space="preserve"> </w:t>
            </w:r>
            <w:r>
              <w:rPr>
                <w:b/>
                <w:sz w:val="20"/>
              </w:rPr>
              <w:t>d/o</w:t>
            </w:r>
          </w:p>
        </w:tc>
        <w:tc>
          <w:tcPr>
            <w:tcW w:w="1023" w:type="dxa"/>
          </w:tcPr>
          <w:p w:rsidR="009412A1" w:rsidRDefault="009412A1" w:rsidP="00CD2610">
            <w:pPr>
              <w:pStyle w:val="TableParagraph"/>
              <w:spacing w:before="5"/>
              <w:rPr>
                <w:sz w:val="30"/>
              </w:rPr>
            </w:pPr>
          </w:p>
          <w:p w:rsidR="009412A1" w:rsidRDefault="009412A1" w:rsidP="00CD2610">
            <w:pPr>
              <w:pStyle w:val="TableParagraph"/>
              <w:ind w:left="301" w:right="280" w:firstLine="33"/>
              <w:rPr>
                <w:b/>
                <w:sz w:val="20"/>
              </w:rPr>
            </w:pPr>
            <w:r>
              <w:rPr>
                <w:b/>
                <w:sz w:val="20"/>
              </w:rPr>
              <w:t>Cod</w:t>
            </w:r>
            <w:r>
              <w:rPr>
                <w:b/>
                <w:spacing w:val="-47"/>
                <w:sz w:val="20"/>
              </w:rPr>
              <w:t xml:space="preserve"> </w:t>
            </w:r>
            <w:r>
              <w:rPr>
                <w:b/>
                <w:sz w:val="20"/>
              </w:rPr>
              <w:t>CPV</w:t>
            </w:r>
          </w:p>
        </w:tc>
        <w:tc>
          <w:tcPr>
            <w:tcW w:w="2396" w:type="dxa"/>
          </w:tcPr>
          <w:p w:rsidR="009412A1" w:rsidRDefault="009412A1" w:rsidP="00CD2610">
            <w:pPr>
              <w:pStyle w:val="TableParagraph"/>
              <w:spacing w:before="5"/>
              <w:rPr>
                <w:sz w:val="20"/>
              </w:rPr>
            </w:pPr>
          </w:p>
          <w:p w:rsidR="009412A1" w:rsidRDefault="009412A1" w:rsidP="00CD2610">
            <w:pPr>
              <w:pStyle w:val="TableParagraph"/>
              <w:ind w:left="143" w:right="126"/>
              <w:jc w:val="center"/>
              <w:rPr>
                <w:b/>
                <w:sz w:val="20"/>
              </w:rPr>
            </w:pPr>
            <w:r>
              <w:rPr>
                <w:b/>
                <w:sz w:val="20"/>
              </w:rPr>
              <w:t>Denumirea serviciilor de</w:t>
            </w:r>
            <w:r>
              <w:rPr>
                <w:b/>
                <w:spacing w:val="-47"/>
                <w:sz w:val="20"/>
              </w:rPr>
              <w:t xml:space="preserve"> </w:t>
            </w:r>
            <w:r>
              <w:rPr>
                <w:b/>
                <w:sz w:val="20"/>
              </w:rPr>
              <w:t>proiectare sau de lucrări</w:t>
            </w:r>
            <w:r>
              <w:rPr>
                <w:b/>
                <w:spacing w:val="-47"/>
                <w:sz w:val="20"/>
              </w:rPr>
              <w:t xml:space="preserve"> </w:t>
            </w:r>
            <w:r>
              <w:rPr>
                <w:b/>
                <w:sz w:val="20"/>
              </w:rPr>
              <w:t>solicitate</w:t>
            </w:r>
          </w:p>
        </w:tc>
        <w:tc>
          <w:tcPr>
            <w:tcW w:w="989" w:type="dxa"/>
          </w:tcPr>
          <w:p w:rsidR="009412A1" w:rsidRDefault="009412A1" w:rsidP="00CD2610">
            <w:pPr>
              <w:pStyle w:val="TableParagraph"/>
              <w:spacing w:before="5"/>
              <w:rPr>
                <w:sz w:val="20"/>
              </w:rPr>
            </w:pPr>
          </w:p>
          <w:p w:rsidR="009412A1" w:rsidRDefault="009412A1" w:rsidP="00CD2610">
            <w:pPr>
              <w:pStyle w:val="TableParagraph"/>
              <w:ind w:left="124" w:right="113"/>
              <w:jc w:val="center"/>
              <w:rPr>
                <w:b/>
                <w:sz w:val="20"/>
              </w:rPr>
            </w:pPr>
            <w:r>
              <w:rPr>
                <w:b/>
                <w:sz w:val="20"/>
              </w:rPr>
              <w:t>Unitatea</w:t>
            </w:r>
            <w:r>
              <w:rPr>
                <w:b/>
                <w:spacing w:val="-47"/>
                <w:sz w:val="20"/>
              </w:rPr>
              <w:t xml:space="preserve"> </w:t>
            </w:r>
            <w:r>
              <w:rPr>
                <w:b/>
                <w:sz w:val="20"/>
              </w:rPr>
              <w:t>de</w:t>
            </w:r>
            <w:r>
              <w:rPr>
                <w:b/>
                <w:spacing w:val="1"/>
                <w:sz w:val="20"/>
              </w:rPr>
              <w:t xml:space="preserve"> </w:t>
            </w:r>
            <w:r>
              <w:rPr>
                <w:b/>
                <w:sz w:val="20"/>
              </w:rPr>
              <w:t>măsură</w:t>
            </w:r>
          </w:p>
        </w:tc>
        <w:tc>
          <w:tcPr>
            <w:tcW w:w="1171" w:type="dxa"/>
          </w:tcPr>
          <w:p w:rsidR="009412A1" w:rsidRDefault="009412A1" w:rsidP="00CD2610">
            <w:pPr>
              <w:pStyle w:val="TableParagraph"/>
            </w:pPr>
          </w:p>
          <w:p w:rsidR="009412A1" w:rsidRDefault="009412A1" w:rsidP="00CD2610">
            <w:pPr>
              <w:pStyle w:val="TableParagraph"/>
              <w:spacing w:before="5"/>
              <w:rPr>
                <w:sz w:val="18"/>
              </w:rPr>
            </w:pPr>
          </w:p>
          <w:p w:rsidR="009412A1" w:rsidRDefault="009412A1" w:rsidP="00CD2610">
            <w:pPr>
              <w:pStyle w:val="TableParagraph"/>
              <w:spacing w:before="1"/>
              <w:ind w:left="138"/>
              <w:rPr>
                <w:b/>
                <w:sz w:val="20"/>
              </w:rPr>
            </w:pPr>
            <w:r>
              <w:rPr>
                <w:b/>
                <w:sz w:val="20"/>
              </w:rPr>
              <w:t>Cantitatea</w:t>
            </w:r>
          </w:p>
        </w:tc>
        <w:tc>
          <w:tcPr>
            <w:tcW w:w="1978" w:type="dxa"/>
          </w:tcPr>
          <w:p w:rsidR="009412A1" w:rsidRDefault="009412A1" w:rsidP="00CD2610">
            <w:pPr>
              <w:pStyle w:val="TableParagraph"/>
              <w:spacing w:before="101" w:line="230" w:lineRule="atLeast"/>
              <w:ind w:left="125" w:right="123"/>
              <w:jc w:val="center"/>
              <w:rPr>
                <w:b/>
                <w:sz w:val="20"/>
              </w:rPr>
            </w:pPr>
            <w:r>
              <w:rPr>
                <w:b/>
                <w:sz w:val="20"/>
              </w:rPr>
              <w:t>Specificarea tehnică</w:t>
            </w:r>
            <w:r>
              <w:rPr>
                <w:b/>
                <w:spacing w:val="-47"/>
                <w:sz w:val="20"/>
              </w:rPr>
              <w:t xml:space="preserve"> </w:t>
            </w:r>
            <w:r>
              <w:rPr>
                <w:b/>
                <w:sz w:val="20"/>
              </w:rPr>
              <w:t>deplină solicitată,</w:t>
            </w:r>
            <w:r>
              <w:rPr>
                <w:b/>
                <w:spacing w:val="1"/>
                <w:sz w:val="20"/>
              </w:rPr>
              <w:t xml:space="preserve"> </w:t>
            </w:r>
            <w:r>
              <w:rPr>
                <w:b/>
                <w:sz w:val="20"/>
              </w:rPr>
              <w:t>Standarde</w:t>
            </w:r>
            <w:r>
              <w:rPr>
                <w:b/>
                <w:spacing w:val="3"/>
                <w:sz w:val="20"/>
              </w:rPr>
              <w:t xml:space="preserve"> </w:t>
            </w:r>
            <w:r>
              <w:rPr>
                <w:b/>
                <w:sz w:val="20"/>
              </w:rPr>
              <w:t>de</w:t>
            </w:r>
            <w:r>
              <w:rPr>
                <w:b/>
                <w:spacing w:val="1"/>
                <w:sz w:val="20"/>
              </w:rPr>
              <w:t xml:space="preserve"> </w:t>
            </w:r>
            <w:r>
              <w:rPr>
                <w:b/>
                <w:sz w:val="20"/>
              </w:rPr>
              <w:t>referință</w:t>
            </w:r>
          </w:p>
        </w:tc>
        <w:tc>
          <w:tcPr>
            <w:tcW w:w="1983" w:type="dxa"/>
          </w:tcPr>
          <w:p w:rsidR="009412A1" w:rsidRDefault="009412A1" w:rsidP="00CD2610">
            <w:pPr>
              <w:pStyle w:val="TableParagraph"/>
              <w:spacing w:before="120"/>
              <w:ind w:left="149" w:right="136" w:firstLine="3"/>
              <w:jc w:val="center"/>
              <w:rPr>
                <w:b/>
                <w:sz w:val="20"/>
              </w:rPr>
            </w:pPr>
            <w:r>
              <w:rPr>
                <w:b/>
                <w:sz w:val="20"/>
              </w:rPr>
              <w:t>Valoarea estimată</w:t>
            </w:r>
            <w:r>
              <w:rPr>
                <w:b/>
                <w:spacing w:val="1"/>
                <w:sz w:val="20"/>
              </w:rPr>
              <w:t xml:space="preserve"> </w:t>
            </w:r>
            <w:r>
              <w:rPr>
                <w:b/>
                <w:sz w:val="20"/>
              </w:rPr>
              <w:t>(se va indica pentru</w:t>
            </w:r>
            <w:r>
              <w:rPr>
                <w:b/>
                <w:spacing w:val="-47"/>
                <w:sz w:val="20"/>
              </w:rPr>
              <w:t xml:space="preserve"> </w:t>
            </w:r>
            <w:r>
              <w:rPr>
                <w:b/>
                <w:sz w:val="20"/>
              </w:rPr>
              <w:t>fiecare</w:t>
            </w:r>
            <w:r>
              <w:rPr>
                <w:b/>
                <w:spacing w:val="-3"/>
                <w:sz w:val="20"/>
              </w:rPr>
              <w:t xml:space="preserve"> </w:t>
            </w:r>
            <w:r>
              <w:rPr>
                <w:b/>
                <w:sz w:val="20"/>
              </w:rPr>
              <w:t>lot în parte)</w:t>
            </w:r>
          </w:p>
        </w:tc>
      </w:tr>
      <w:tr w:rsidR="009412A1" w:rsidTr="00CD2610">
        <w:trPr>
          <w:trHeight w:val="1224"/>
        </w:trPr>
        <w:tc>
          <w:tcPr>
            <w:tcW w:w="538" w:type="dxa"/>
          </w:tcPr>
          <w:p w:rsidR="009412A1" w:rsidRDefault="009412A1" w:rsidP="00CD2610">
            <w:pPr>
              <w:pStyle w:val="TableParagraph"/>
            </w:pPr>
          </w:p>
        </w:tc>
        <w:tc>
          <w:tcPr>
            <w:tcW w:w="1023" w:type="dxa"/>
          </w:tcPr>
          <w:p w:rsidR="009412A1" w:rsidRDefault="009412A1" w:rsidP="00CD2610">
            <w:pPr>
              <w:pStyle w:val="TableParagraph"/>
            </w:pPr>
          </w:p>
          <w:p w:rsidR="009412A1" w:rsidRPr="003A7177" w:rsidRDefault="009412A1" w:rsidP="00CD2610">
            <w:pPr>
              <w:pStyle w:val="TableParagraph"/>
              <w:spacing w:before="184"/>
              <w:ind w:left="104"/>
              <w:rPr>
                <w:sz w:val="20"/>
              </w:rPr>
            </w:pPr>
            <w:r w:rsidRPr="003A7177">
              <w:rPr>
                <w:sz w:val="20"/>
              </w:rPr>
              <w:t>45200000</w:t>
            </w:r>
          </w:p>
          <w:p w:rsidR="009412A1" w:rsidRDefault="009412A1" w:rsidP="00CD2610">
            <w:pPr>
              <w:pStyle w:val="TableParagraph"/>
              <w:spacing w:before="1"/>
              <w:ind w:left="104"/>
              <w:rPr>
                <w:sz w:val="20"/>
              </w:rPr>
            </w:pPr>
            <w:r w:rsidRPr="003A7177">
              <w:rPr>
                <w:sz w:val="20"/>
              </w:rPr>
              <w:t>-9</w:t>
            </w:r>
          </w:p>
        </w:tc>
        <w:tc>
          <w:tcPr>
            <w:tcW w:w="2396" w:type="dxa"/>
          </w:tcPr>
          <w:p w:rsidR="009412A1" w:rsidRPr="003A7177" w:rsidRDefault="009412A1" w:rsidP="00CD2610">
            <w:pPr>
              <w:rPr>
                <w:b/>
                <w:sz w:val="24"/>
                <w:u w:val="single"/>
              </w:rPr>
            </w:pPr>
            <w:r w:rsidRPr="003A7177">
              <w:rPr>
                <w:b/>
                <w:u w:val="single"/>
              </w:rPr>
              <w:t>Extinderea grupelor de creșă publice la instituția de educație timpurie ’’Andrie</w:t>
            </w:r>
            <w:r w:rsidRPr="003A7177">
              <w:rPr>
                <w:b/>
                <w:u w:val="single"/>
                <w:lang w:val="en-US"/>
              </w:rPr>
              <w:t xml:space="preserve">ș </w:t>
            </w:r>
            <w:r w:rsidRPr="003A7177">
              <w:rPr>
                <w:b/>
                <w:u w:val="single"/>
              </w:rPr>
              <w:t>’’ din or. Telenești .Lucrări de reparație</w:t>
            </w:r>
            <w:r>
              <w:rPr>
                <w:b/>
                <w:u w:val="single"/>
              </w:rPr>
              <w:t xml:space="preserve"> capitale</w:t>
            </w:r>
            <w:r w:rsidRPr="003A7177">
              <w:rPr>
                <w:b/>
                <w:u w:val="single"/>
              </w:rPr>
              <w:t>.</w:t>
            </w:r>
          </w:p>
        </w:tc>
        <w:tc>
          <w:tcPr>
            <w:tcW w:w="989" w:type="dxa"/>
          </w:tcPr>
          <w:p w:rsidR="009412A1" w:rsidRDefault="009412A1" w:rsidP="00CD2610">
            <w:pPr>
              <w:pStyle w:val="TableParagraph"/>
              <w:rPr>
                <w:sz w:val="20"/>
              </w:rPr>
            </w:pPr>
          </w:p>
          <w:p w:rsidR="009412A1" w:rsidRDefault="009412A1" w:rsidP="00CD2610">
            <w:pPr>
              <w:pStyle w:val="TableParagraph"/>
              <w:spacing w:before="130"/>
              <w:ind w:left="143" w:right="135" w:firstLine="24"/>
              <w:jc w:val="both"/>
              <w:rPr>
                <w:sz w:val="18"/>
              </w:rPr>
            </w:pPr>
            <w:r>
              <w:rPr>
                <w:sz w:val="18"/>
              </w:rPr>
              <w:t>Conform</w:t>
            </w:r>
            <w:r>
              <w:rPr>
                <w:spacing w:val="-43"/>
                <w:sz w:val="18"/>
              </w:rPr>
              <w:t xml:space="preserve"> </w:t>
            </w:r>
            <w:r>
              <w:rPr>
                <w:sz w:val="18"/>
              </w:rPr>
              <w:t>caietului</w:t>
            </w:r>
            <w:r>
              <w:rPr>
                <w:spacing w:val="1"/>
                <w:sz w:val="18"/>
              </w:rPr>
              <w:t xml:space="preserve"> </w:t>
            </w:r>
            <w:r>
              <w:rPr>
                <w:sz w:val="18"/>
              </w:rPr>
              <w:t>de</w:t>
            </w:r>
            <w:r>
              <w:rPr>
                <w:spacing w:val="-10"/>
                <w:sz w:val="18"/>
              </w:rPr>
              <w:t xml:space="preserve"> </w:t>
            </w:r>
            <w:r>
              <w:rPr>
                <w:sz w:val="18"/>
              </w:rPr>
              <w:t>sarcini</w:t>
            </w:r>
          </w:p>
        </w:tc>
        <w:tc>
          <w:tcPr>
            <w:tcW w:w="1171" w:type="dxa"/>
          </w:tcPr>
          <w:p w:rsidR="009412A1" w:rsidRDefault="009412A1" w:rsidP="00CD2610">
            <w:pPr>
              <w:pStyle w:val="TableParagraph"/>
              <w:rPr>
                <w:sz w:val="20"/>
              </w:rPr>
            </w:pPr>
          </w:p>
          <w:p w:rsidR="009412A1" w:rsidRDefault="009412A1" w:rsidP="00CD2610">
            <w:pPr>
              <w:pStyle w:val="TableParagraph"/>
              <w:spacing w:before="130"/>
              <w:ind w:left="167" w:right="153" w:firstLine="4"/>
              <w:jc w:val="center"/>
              <w:rPr>
                <w:sz w:val="18"/>
              </w:rPr>
            </w:pPr>
            <w:r>
              <w:rPr>
                <w:sz w:val="18"/>
              </w:rPr>
              <w:t>Conform</w:t>
            </w:r>
            <w:r>
              <w:rPr>
                <w:spacing w:val="1"/>
                <w:sz w:val="18"/>
              </w:rPr>
              <w:t xml:space="preserve"> </w:t>
            </w:r>
            <w:r>
              <w:rPr>
                <w:sz w:val="18"/>
              </w:rPr>
              <w:t>caietului de</w:t>
            </w:r>
            <w:r>
              <w:rPr>
                <w:spacing w:val="-42"/>
                <w:sz w:val="18"/>
              </w:rPr>
              <w:t xml:space="preserve"> </w:t>
            </w:r>
            <w:r>
              <w:rPr>
                <w:sz w:val="18"/>
              </w:rPr>
              <w:t>sarcini</w:t>
            </w:r>
          </w:p>
        </w:tc>
        <w:tc>
          <w:tcPr>
            <w:tcW w:w="1978" w:type="dxa"/>
          </w:tcPr>
          <w:p w:rsidR="009412A1" w:rsidRDefault="009412A1" w:rsidP="00CD2610">
            <w:pPr>
              <w:pStyle w:val="TableParagraph"/>
              <w:rPr>
                <w:sz w:val="20"/>
              </w:rPr>
            </w:pPr>
          </w:p>
          <w:p w:rsidR="009412A1" w:rsidRDefault="009412A1" w:rsidP="00CD2610">
            <w:pPr>
              <w:pStyle w:val="TableParagraph"/>
              <w:spacing w:before="1"/>
              <w:rPr>
                <w:sz w:val="20"/>
              </w:rPr>
            </w:pPr>
          </w:p>
          <w:p w:rsidR="009412A1" w:rsidRDefault="009412A1" w:rsidP="00CD2610">
            <w:pPr>
              <w:pStyle w:val="TableParagraph"/>
              <w:ind w:left="744" w:right="198" w:hanging="524"/>
              <w:rPr>
                <w:sz w:val="18"/>
              </w:rPr>
            </w:pPr>
            <w:r>
              <w:rPr>
                <w:sz w:val="18"/>
              </w:rPr>
              <w:t>Conform caietului de</w:t>
            </w:r>
            <w:r>
              <w:rPr>
                <w:spacing w:val="-42"/>
                <w:sz w:val="18"/>
              </w:rPr>
              <w:t xml:space="preserve"> </w:t>
            </w:r>
            <w:r>
              <w:rPr>
                <w:sz w:val="18"/>
              </w:rPr>
              <w:t>sarcini</w:t>
            </w:r>
          </w:p>
        </w:tc>
        <w:tc>
          <w:tcPr>
            <w:tcW w:w="1983" w:type="dxa"/>
          </w:tcPr>
          <w:p w:rsidR="009412A1" w:rsidRDefault="009412A1" w:rsidP="00CD2610">
            <w:pPr>
              <w:pStyle w:val="TableParagraph"/>
              <w:spacing w:before="121"/>
              <w:ind w:left="110"/>
              <w:rPr>
                <w:b/>
                <w:sz w:val="20"/>
              </w:rPr>
            </w:pPr>
            <w:r>
              <w:rPr>
                <w:b/>
                <w:sz w:val="20"/>
              </w:rPr>
              <w:t>425 000,00</w:t>
            </w:r>
          </w:p>
        </w:tc>
      </w:tr>
      <w:tr w:rsidR="009412A1" w:rsidTr="00CD2610">
        <w:trPr>
          <w:trHeight w:val="398"/>
        </w:trPr>
        <w:tc>
          <w:tcPr>
            <w:tcW w:w="8095" w:type="dxa"/>
            <w:gridSpan w:val="6"/>
          </w:tcPr>
          <w:p w:rsidR="009412A1" w:rsidRDefault="009412A1" w:rsidP="00CD2610">
            <w:pPr>
              <w:pStyle w:val="TableParagraph"/>
              <w:spacing w:before="144"/>
              <w:ind w:left="2907" w:right="2900"/>
              <w:jc w:val="center"/>
              <w:rPr>
                <w:b/>
                <w:sz w:val="20"/>
              </w:rPr>
            </w:pPr>
            <w:r>
              <w:rPr>
                <w:b/>
                <w:sz w:val="20"/>
              </w:rPr>
              <w:t>Valoarea</w:t>
            </w:r>
            <w:r>
              <w:rPr>
                <w:b/>
                <w:spacing w:val="-3"/>
                <w:sz w:val="20"/>
              </w:rPr>
              <w:t xml:space="preserve"> </w:t>
            </w:r>
            <w:r>
              <w:rPr>
                <w:b/>
                <w:sz w:val="20"/>
              </w:rPr>
              <w:t>estimativă</w:t>
            </w:r>
            <w:r>
              <w:rPr>
                <w:b/>
                <w:spacing w:val="-3"/>
                <w:sz w:val="20"/>
              </w:rPr>
              <w:t xml:space="preserve"> </w:t>
            </w:r>
            <w:r>
              <w:rPr>
                <w:b/>
                <w:sz w:val="20"/>
              </w:rPr>
              <w:t>totală</w:t>
            </w:r>
          </w:p>
        </w:tc>
        <w:tc>
          <w:tcPr>
            <w:tcW w:w="1983" w:type="dxa"/>
          </w:tcPr>
          <w:p w:rsidR="009412A1" w:rsidRDefault="009412A1" w:rsidP="00CD2610">
            <w:pPr>
              <w:pStyle w:val="TableParagraph"/>
              <w:spacing w:before="120"/>
              <w:ind w:left="566"/>
              <w:rPr>
                <w:b/>
                <w:sz w:val="20"/>
              </w:rPr>
            </w:pPr>
            <w:r>
              <w:rPr>
                <w:b/>
                <w:sz w:val="20"/>
              </w:rPr>
              <w:t>425 000,00</w:t>
            </w:r>
          </w:p>
        </w:tc>
      </w:tr>
    </w:tbl>
    <w:p w:rsidR="009412A1" w:rsidRDefault="009412A1" w:rsidP="009412A1">
      <w:pPr>
        <w:pStyle w:val="a"/>
        <w:widowControl w:val="0"/>
        <w:numPr>
          <w:ilvl w:val="0"/>
          <w:numId w:val="42"/>
        </w:numPr>
        <w:tabs>
          <w:tab w:val="clear" w:pos="1134"/>
          <w:tab w:val="left" w:pos="1043"/>
        </w:tabs>
        <w:autoSpaceDE w:val="0"/>
        <w:autoSpaceDN w:val="0"/>
        <w:spacing w:before="112" w:line="242" w:lineRule="auto"/>
        <w:ind w:left="1042" w:right="578" w:hanging="360"/>
        <w:jc w:val="left"/>
      </w:pPr>
      <w:r w:rsidRPr="00DD6E2D">
        <w:rPr>
          <w:sz w:val="22"/>
          <w:lang w:val="ro-RO"/>
        </w:rPr>
        <w:pict>
          <v:shape id="_x0000_s1055" style="position:absolute;left:0;text-align:left;margin-left:215.6pt;margin-top:33.1pt;width:245.9pt;height:.1pt;z-index:251660288;mso-position-horizontal-relative:page;mso-position-vertical-relative:text" coordorigin="4312,662" coordsize="4918,0" o:spt="100" adj="0,,0" path="m4312,662r4675,m8989,662r240,e" filled="f" strokeweight=".48pt">
            <v:stroke joinstyle="round"/>
            <v:formulas/>
            <v:path arrowok="t" o:connecttype="segments"/>
            <w10:wrap anchorx="page"/>
          </v:shape>
        </w:pict>
      </w:r>
      <w:r>
        <w:t>În</w:t>
      </w:r>
      <w:r>
        <w:rPr>
          <w:spacing w:val="-7"/>
        </w:rPr>
        <w:t xml:space="preserve"> </w:t>
      </w:r>
      <w:r>
        <w:t>cazul</w:t>
      </w:r>
      <w:r>
        <w:rPr>
          <w:spacing w:val="-9"/>
        </w:rPr>
        <w:t xml:space="preserve"> </w:t>
      </w:r>
      <w:r>
        <w:t>procedurilor</w:t>
      </w:r>
      <w:r>
        <w:rPr>
          <w:spacing w:val="3"/>
        </w:rPr>
        <w:t xml:space="preserve"> </w:t>
      </w:r>
      <w:r>
        <w:t>de</w:t>
      </w:r>
      <w:r>
        <w:rPr>
          <w:spacing w:val="-2"/>
        </w:rPr>
        <w:t xml:space="preserve"> </w:t>
      </w:r>
      <w:r>
        <w:t>preselecție</w:t>
      </w:r>
      <w:r>
        <w:rPr>
          <w:spacing w:val="-3"/>
        </w:rPr>
        <w:t xml:space="preserve"> </w:t>
      </w:r>
      <w:r>
        <w:t>se</w:t>
      </w:r>
      <w:r>
        <w:rPr>
          <w:spacing w:val="3"/>
        </w:rPr>
        <w:t xml:space="preserve"> </w:t>
      </w:r>
      <w:r>
        <w:t>indică</w:t>
      </w:r>
      <w:r>
        <w:rPr>
          <w:spacing w:val="-3"/>
        </w:rPr>
        <w:t xml:space="preserve"> </w:t>
      </w:r>
      <w:r>
        <w:t>numărul</w:t>
      </w:r>
      <w:r>
        <w:rPr>
          <w:spacing w:val="-6"/>
        </w:rPr>
        <w:t xml:space="preserve"> </w:t>
      </w:r>
      <w:r>
        <w:t>minim</w:t>
      </w:r>
      <w:r>
        <w:rPr>
          <w:spacing w:val="-10"/>
        </w:rPr>
        <w:t xml:space="preserve"> </w:t>
      </w:r>
      <w:r>
        <w:t>al</w:t>
      </w:r>
      <w:r>
        <w:rPr>
          <w:spacing w:val="-6"/>
        </w:rPr>
        <w:t xml:space="preserve"> </w:t>
      </w:r>
      <w:r>
        <w:t>candidaţilor şi, dacă</w:t>
      </w:r>
      <w:r>
        <w:rPr>
          <w:spacing w:val="-2"/>
        </w:rPr>
        <w:t xml:space="preserve"> </w:t>
      </w:r>
      <w:r>
        <w:t>este</w:t>
      </w:r>
      <w:r>
        <w:rPr>
          <w:spacing w:val="-2"/>
        </w:rPr>
        <w:t xml:space="preserve"> </w:t>
      </w:r>
      <w:r>
        <w:t>cazul,</w:t>
      </w:r>
      <w:r>
        <w:rPr>
          <w:spacing w:val="-57"/>
        </w:rPr>
        <w:t xml:space="preserve"> </w:t>
      </w:r>
      <w:r>
        <w:t>numărul</w:t>
      </w:r>
      <w:r>
        <w:rPr>
          <w:spacing w:val="-3"/>
        </w:rPr>
        <w:t xml:space="preserve"> </w:t>
      </w:r>
      <w:r>
        <w:t>maxim</w:t>
      </w:r>
      <w:r>
        <w:rPr>
          <w:spacing w:val="-2"/>
        </w:rPr>
        <w:t xml:space="preserve"> </w:t>
      </w:r>
      <w:r>
        <w:t>al</w:t>
      </w:r>
      <w:r>
        <w:rPr>
          <w:spacing w:val="-7"/>
        </w:rPr>
        <w:t xml:space="preserve"> </w:t>
      </w:r>
      <w:r>
        <w:t>acestora.</w:t>
      </w:r>
    </w:p>
    <w:p w:rsidR="009412A1" w:rsidRDefault="009412A1" w:rsidP="009412A1">
      <w:pPr>
        <w:pStyle w:val="a"/>
        <w:widowControl w:val="0"/>
        <w:numPr>
          <w:ilvl w:val="0"/>
          <w:numId w:val="42"/>
        </w:numPr>
        <w:tabs>
          <w:tab w:val="clear" w:pos="1134"/>
          <w:tab w:val="left" w:pos="1038"/>
        </w:tabs>
        <w:autoSpaceDE w:val="0"/>
        <w:autoSpaceDN w:val="0"/>
        <w:spacing w:line="242" w:lineRule="auto"/>
        <w:ind w:left="1037" w:right="1529" w:hanging="360"/>
        <w:jc w:val="left"/>
      </w:pPr>
      <w:r>
        <w:t>În cazul în care contractul este împărțit pe loturi, un operator economic poate depune</w:t>
      </w:r>
      <w:r>
        <w:rPr>
          <w:spacing w:val="-57"/>
        </w:rPr>
        <w:t xml:space="preserve"> </w:t>
      </w:r>
      <w:r>
        <w:t>oferta (se</w:t>
      </w:r>
      <w:r>
        <w:rPr>
          <w:spacing w:val="1"/>
        </w:rPr>
        <w:t xml:space="preserve"> </w:t>
      </w:r>
      <w:r>
        <w:t>va</w:t>
      </w:r>
      <w:r>
        <w:rPr>
          <w:spacing w:val="1"/>
        </w:rPr>
        <w:t xml:space="preserve"> </w:t>
      </w:r>
      <w:r>
        <w:t>selecta):</w:t>
      </w:r>
    </w:p>
    <w:p w:rsidR="009412A1" w:rsidRDefault="009412A1" w:rsidP="009412A1">
      <w:pPr>
        <w:pStyle w:val="a"/>
        <w:widowControl w:val="0"/>
        <w:numPr>
          <w:ilvl w:val="1"/>
          <w:numId w:val="42"/>
        </w:numPr>
        <w:tabs>
          <w:tab w:val="clear" w:pos="1134"/>
          <w:tab w:val="left" w:pos="1403"/>
        </w:tabs>
        <w:autoSpaceDE w:val="0"/>
        <w:autoSpaceDN w:val="0"/>
        <w:spacing w:line="271" w:lineRule="exact"/>
        <w:jc w:val="left"/>
      </w:pPr>
      <w:r>
        <w:t>Pentru</w:t>
      </w:r>
      <w:r>
        <w:rPr>
          <w:spacing w:val="-1"/>
        </w:rPr>
        <w:t xml:space="preserve"> </w:t>
      </w:r>
      <w:r>
        <w:t>un</w:t>
      </w:r>
      <w:r>
        <w:rPr>
          <w:spacing w:val="-5"/>
        </w:rPr>
        <w:t xml:space="preserve"> </w:t>
      </w:r>
      <w:r>
        <w:t>singur</w:t>
      </w:r>
      <w:r>
        <w:rPr>
          <w:spacing w:val="6"/>
        </w:rPr>
        <w:t xml:space="preserve"> </w:t>
      </w:r>
      <w:r>
        <w:t>lot;</w:t>
      </w:r>
    </w:p>
    <w:p w:rsidR="009412A1" w:rsidRDefault="009412A1" w:rsidP="009412A1">
      <w:pPr>
        <w:pStyle w:val="a"/>
        <w:widowControl w:val="0"/>
        <w:numPr>
          <w:ilvl w:val="1"/>
          <w:numId w:val="42"/>
        </w:numPr>
        <w:tabs>
          <w:tab w:val="clear" w:pos="1134"/>
          <w:tab w:val="left" w:pos="1403"/>
        </w:tabs>
        <w:autoSpaceDE w:val="0"/>
        <w:autoSpaceDN w:val="0"/>
        <w:jc w:val="left"/>
      </w:pPr>
      <w:r>
        <w:t>Pentru</w:t>
      </w:r>
      <w:r>
        <w:rPr>
          <w:spacing w:val="-3"/>
        </w:rPr>
        <w:t xml:space="preserve"> </w:t>
      </w:r>
      <w:r>
        <w:t>mai</w:t>
      </w:r>
      <w:r>
        <w:rPr>
          <w:spacing w:val="-7"/>
        </w:rPr>
        <w:t xml:space="preserve"> </w:t>
      </w:r>
      <w:r>
        <w:t>multe</w:t>
      </w:r>
      <w:r>
        <w:rPr>
          <w:spacing w:val="2"/>
        </w:rPr>
        <w:t xml:space="preserve"> </w:t>
      </w:r>
      <w:r>
        <w:t>loturi;</w:t>
      </w:r>
    </w:p>
    <w:p w:rsidR="009412A1" w:rsidRDefault="009412A1" w:rsidP="009412A1">
      <w:pPr>
        <w:pStyle w:val="Heading1"/>
        <w:numPr>
          <w:ilvl w:val="1"/>
          <w:numId w:val="42"/>
        </w:numPr>
        <w:tabs>
          <w:tab w:val="left" w:pos="1403"/>
        </w:tabs>
        <w:spacing w:line="275" w:lineRule="exact"/>
      </w:pPr>
      <w:r>
        <w:t>Pentru</w:t>
      </w:r>
      <w:r>
        <w:rPr>
          <w:spacing w:val="-4"/>
        </w:rPr>
        <w:t xml:space="preserve"> </w:t>
      </w:r>
      <w:r>
        <w:t>toate</w:t>
      </w:r>
      <w:r>
        <w:rPr>
          <w:spacing w:val="-4"/>
        </w:rPr>
        <w:t xml:space="preserve"> </w:t>
      </w:r>
      <w:r>
        <w:t>loturile;</w:t>
      </w:r>
    </w:p>
    <w:p w:rsidR="009412A1" w:rsidRDefault="009412A1" w:rsidP="009412A1">
      <w:pPr>
        <w:pStyle w:val="a"/>
        <w:widowControl w:val="0"/>
        <w:numPr>
          <w:ilvl w:val="1"/>
          <w:numId w:val="42"/>
        </w:numPr>
        <w:tabs>
          <w:tab w:val="clear" w:pos="1134"/>
          <w:tab w:val="left" w:pos="1403"/>
        </w:tabs>
        <w:autoSpaceDE w:val="0"/>
        <w:autoSpaceDN w:val="0"/>
        <w:spacing w:line="275" w:lineRule="exact"/>
        <w:jc w:val="left"/>
      </w:pPr>
      <w:r>
        <w:t>Alte</w:t>
      </w:r>
      <w:r>
        <w:rPr>
          <w:spacing w:val="4"/>
        </w:rPr>
        <w:t xml:space="preserve"> </w:t>
      </w:r>
      <w:r>
        <w:t>limitări</w:t>
      </w:r>
      <w:r>
        <w:rPr>
          <w:spacing w:val="-9"/>
        </w:rPr>
        <w:t xml:space="preserve"> </w:t>
      </w:r>
      <w:r>
        <w:t>privind numărul</w:t>
      </w:r>
      <w:r>
        <w:rPr>
          <w:spacing w:val="-8"/>
        </w:rPr>
        <w:t xml:space="preserve"> </w:t>
      </w:r>
      <w:r>
        <w:t>de</w:t>
      </w:r>
      <w:r>
        <w:rPr>
          <w:spacing w:val="4"/>
        </w:rPr>
        <w:t xml:space="preserve"> </w:t>
      </w:r>
      <w:r>
        <w:t>loturi</w:t>
      </w:r>
      <w:r>
        <w:rPr>
          <w:spacing w:val="-9"/>
        </w:rPr>
        <w:t xml:space="preserve"> </w:t>
      </w:r>
      <w:r>
        <w:t>care pot</w:t>
      </w:r>
      <w:r>
        <w:rPr>
          <w:spacing w:val="5"/>
        </w:rPr>
        <w:t xml:space="preserve"> </w:t>
      </w:r>
      <w:r>
        <w:t>fi</w:t>
      </w:r>
      <w:r>
        <w:rPr>
          <w:spacing w:val="-9"/>
        </w:rPr>
        <w:t xml:space="preserve"> </w:t>
      </w:r>
      <w:r>
        <w:t>atribuite</w:t>
      </w:r>
      <w:r>
        <w:rPr>
          <w:spacing w:val="-1"/>
        </w:rPr>
        <w:t xml:space="preserve"> </w:t>
      </w:r>
      <w:r>
        <w:t>aceluiași</w:t>
      </w:r>
      <w:r>
        <w:rPr>
          <w:spacing w:val="-8"/>
        </w:rPr>
        <w:t xml:space="preserve"> </w:t>
      </w:r>
      <w:r>
        <w:t>ofertant</w:t>
      </w:r>
    </w:p>
    <w:p w:rsidR="009412A1" w:rsidRDefault="009412A1" w:rsidP="009412A1">
      <w:pPr>
        <w:pStyle w:val="a7"/>
        <w:spacing w:line="20" w:lineRule="exact"/>
        <w:ind w:left="8650"/>
        <w:rPr>
          <w:sz w:val="2"/>
        </w:rPr>
      </w:pPr>
      <w:r w:rsidRPr="00DD6E2D">
        <w:rPr>
          <w:sz w:val="2"/>
        </w:rPr>
      </w:r>
      <w:r>
        <w:rPr>
          <w:sz w:val="2"/>
        </w:rPr>
        <w:pict>
          <v:group id="_x0000_s1053" style="width:66.4pt;height:.5pt;mso-position-horizontal-relative:char;mso-position-vertical-relative:line" coordsize="1328,10">
            <v:shape id="_x0000_s1054" style="position:absolute;top:4;width:1328;height:2" coordorigin=",5" coordsize="1328,0" o:spt="100" adj="0,,0" path="m,5r360,m368,5r960,e" filled="f" strokeweight=".48pt">
              <v:stroke joinstyle="round"/>
              <v:formulas/>
              <v:path arrowok="t" o:connecttype="segments"/>
            </v:shape>
            <w10:wrap type="none"/>
            <w10:anchorlock/>
          </v:group>
        </w:pict>
      </w:r>
    </w:p>
    <w:p w:rsidR="009412A1" w:rsidRDefault="009412A1" w:rsidP="009412A1">
      <w:pPr>
        <w:pStyle w:val="a"/>
        <w:widowControl w:val="0"/>
        <w:numPr>
          <w:ilvl w:val="0"/>
          <w:numId w:val="42"/>
        </w:numPr>
        <w:tabs>
          <w:tab w:val="clear" w:pos="1134"/>
          <w:tab w:val="left" w:pos="1110"/>
          <w:tab w:val="left" w:pos="9589"/>
        </w:tabs>
        <w:autoSpaceDE w:val="0"/>
        <w:autoSpaceDN w:val="0"/>
        <w:spacing w:before="98"/>
        <w:ind w:left="1109" w:hanging="428"/>
        <w:jc w:val="left"/>
        <w:rPr>
          <w:b/>
        </w:rPr>
      </w:pPr>
      <w:r>
        <w:t>Admiterea</w:t>
      </w:r>
      <w:r>
        <w:rPr>
          <w:spacing w:val="-4"/>
        </w:rPr>
        <w:t xml:space="preserve"> </w:t>
      </w:r>
      <w:r>
        <w:t>sau</w:t>
      </w:r>
      <w:r>
        <w:rPr>
          <w:spacing w:val="1"/>
        </w:rPr>
        <w:t xml:space="preserve"> </w:t>
      </w:r>
      <w:r>
        <w:t>interzicerea</w:t>
      </w:r>
      <w:r>
        <w:rPr>
          <w:spacing w:val="-3"/>
        </w:rPr>
        <w:t xml:space="preserve"> </w:t>
      </w:r>
      <w:r>
        <w:t>ofertelor</w:t>
      </w:r>
      <w:r>
        <w:rPr>
          <w:spacing w:val="-2"/>
        </w:rPr>
        <w:t xml:space="preserve"> </w:t>
      </w:r>
      <w:r>
        <w:t>alternative:</w:t>
      </w:r>
      <w:r>
        <w:rPr>
          <w:spacing w:val="5"/>
        </w:rPr>
        <w:t xml:space="preserve"> </w:t>
      </w:r>
      <w:r>
        <w:rPr>
          <w:b/>
        </w:rPr>
        <w:t>_</w:t>
      </w:r>
      <w:r>
        <w:rPr>
          <w:b/>
          <w:spacing w:val="-3"/>
          <w:u w:val="single"/>
        </w:rPr>
        <w:t xml:space="preserve"> </w:t>
      </w:r>
      <w:r>
        <w:rPr>
          <w:b/>
          <w:u w:val="single"/>
        </w:rPr>
        <w:t>nu</w:t>
      </w:r>
      <w:r>
        <w:rPr>
          <w:b/>
          <w:spacing w:val="-2"/>
          <w:u w:val="single"/>
        </w:rPr>
        <w:t xml:space="preserve"> </w:t>
      </w:r>
      <w:r>
        <w:rPr>
          <w:b/>
          <w:u w:val="single"/>
        </w:rPr>
        <w:t>se</w:t>
      </w:r>
      <w:r>
        <w:rPr>
          <w:b/>
          <w:spacing w:val="-4"/>
          <w:u w:val="single"/>
        </w:rPr>
        <w:t xml:space="preserve"> </w:t>
      </w:r>
      <w:r>
        <w:rPr>
          <w:b/>
          <w:u w:val="single"/>
        </w:rPr>
        <w:t>admite</w:t>
      </w:r>
      <w:r>
        <w:rPr>
          <w:b/>
          <w:u w:val="single"/>
        </w:rPr>
        <w:tab/>
      </w:r>
    </w:p>
    <w:p w:rsidR="009412A1" w:rsidRDefault="009412A1" w:rsidP="009412A1">
      <w:pPr>
        <w:spacing w:before="6"/>
        <w:ind w:left="6890"/>
        <w:rPr>
          <w:sz w:val="20"/>
        </w:rPr>
      </w:pPr>
      <w:r>
        <w:rPr>
          <w:sz w:val="20"/>
        </w:rPr>
        <w:t>(indicați</w:t>
      </w:r>
      <w:r>
        <w:rPr>
          <w:spacing w:val="-1"/>
          <w:sz w:val="20"/>
        </w:rPr>
        <w:t xml:space="preserve"> </w:t>
      </w:r>
      <w:r>
        <w:rPr>
          <w:sz w:val="20"/>
        </w:rPr>
        <w:t>se</w:t>
      </w:r>
      <w:r>
        <w:rPr>
          <w:spacing w:val="-1"/>
          <w:sz w:val="20"/>
        </w:rPr>
        <w:t xml:space="preserve"> </w:t>
      </w:r>
      <w:r>
        <w:rPr>
          <w:sz w:val="20"/>
        </w:rPr>
        <w:t>admite</w:t>
      </w:r>
      <w:r>
        <w:rPr>
          <w:spacing w:val="-1"/>
          <w:sz w:val="20"/>
        </w:rPr>
        <w:t xml:space="preserve"> </w:t>
      </w:r>
      <w:r>
        <w:rPr>
          <w:sz w:val="20"/>
        </w:rPr>
        <w:t>sau</w:t>
      </w:r>
      <w:r>
        <w:rPr>
          <w:spacing w:val="-7"/>
          <w:sz w:val="20"/>
        </w:rPr>
        <w:t xml:space="preserve"> </w:t>
      </w:r>
      <w:r>
        <w:rPr>
          <w:sz w:val="20"/>
        </w:rPr>
        <w:t>nu</w:t>
      </w:r>
      <w:r>
        <w:rPr>
          <w:spacing w:val="-3"/>
          <w:sz w:val="20"/>
        </w:rPr>
        <w:t xml:space="preserve"> </w:t>
      </w:r>
      <w:r>
        <w:rPr>
          <w:sz w:val="20"/>
        </w:rPr>
        <w:t>se</w:t>
      </w:r>
      <w:r>
        <w:rPr>
          <w:spacing w:val="-1"/>
          <w:sz w:val="20"/>
        </w:rPr>
        <w:t xml:space="preserve"> </w:t>
      </w:r>
      <w:r>
        <w:rPr>
          <w:sz w:val="20"/>
        </w:rPr>
        <w:t>admite)</w:t>
      </w:r>
    </w:p>
    <w:p w:rsidR="009412A1" w:rsidRPr="00405831" w:rsidRDefault="009412A1" w:rsidP="009412A1">
      <w:pPr>
        <w:pStyle w:val="a"/>
        <w:widowControl w:val="0"/>
        <w:numPr>
          <w:ilvl w:val="0"/>
          <w:numId w:val="42"/>
        </w:numPr>
        <w:tabs>
          <w:tab w:val="clear" w:pos="1134"/>
          <w:tab w:val="left" w:pos="284"/>
          <w:tab w:val="left" w:pos="567"/>
        </w:tabs>
        <w:autoSpaceDE w:val="0"/>
        <w:autoSpaceDN w:val="0"/>
        <w:spacing w:before="116" w:line="244" w:lineRule="auto"/>
        <w:ind w:left="0" w:right="523" w:firstLine="0"/>
        <w:rPr>
          <w:b/>
        </w:rPr>
      </w:pPr>
      <w:r w:rsidRPr="00405831">
        <w:t>Termenii</w:t>
      </w:r>
      <w:r w:rsidRPr="00405831">
        <w:rPr>
          <w:spacing w:val="-6"/>
        </w:rPr>
        <w:t xml:space="preserve"> </w:t>
      </w:r>
      <w:r w:rsidRPr="00405831">
        <w:t>și</w:t>
      </w:r>
      <w:r w:rsidRPr="00405831">
        <w:rPr>
          <w:spacing w:val="-6"/>
        </w:rPr>
        <w:t xml:space="preserve"> </w:t>
      </w:r>
      <w:r w:rsidRPr="00405831">
        <w:t>condițiile</w:t>
      </w:r>
      <w:r w:rsidRPr="00405831">
        <w:rPr>
          <w:spacing w:val="-3"/>
        </w:rPr>
        <w:t xml:space="preserve"> </w:t>
      </w:r>
      <w:r w:rsidRPr="00405831">
        <w:t>de prestare/executare</w:t>
      </w:r>
      <w:r w:rsidRPr="00405831">
        <w:rPr>
          <w:spacing w:val="-3"/>
        </w:rPr>
        <w:t xml:space="preserve"> </w:t>
      </w:r>
      <w:r w:rsidRPr="00405831">
        <w:t>solicitați:</w:t>
      </w:r>
      <w:r w:rsidRPr="00405831">
        <w:rPr>
          <w:spacing w:val="1"/>
        </w:rPr>
        <w:t xml:space="preserve"> </w:t>
      </w:r>
      <w:r w:rsidRPr="00405831">
        <w:rPr>
          <w:b/>
          <w:u w:val="thick"/>
        </w:rPr>
        <w:t>în</w:t>
      </w:r>
      <w:r w:rsidRPr="00405831">
        <w:rPr>
          <w:b/>
          <w:spacing w:val="-1"/>
          <w:u w:val="thick"/>
        </w:rPr>
        <w:t xml:space="preserve"> </w:t>
      </w:r>
      <w:r w:rsidRPr="00405831">
        <w:rPr>
          <w:b/>
          <w:u w:val="thick"/>
        </w:rPr>
        <w:t>termen</w:t>
      </w:r>
      <w:r w:rsidRPr="00405831">
        <w:rPr>
          <w:b/>
          <w:spacing w:val="1"/>
          <w:u w:val="thick"/>
        </w:rPr>
        <w:t xml:space="preserve"> </w:t>
      </w:r>
      <w:r w:rsidRPr="00405831">
        <w:rPr>
          <w:b/>
          <w:u w:val="thick"/>
        </w:rPr>
        <w:t>de</w:t>
      </w:r>
      <w:r w:rsidRPr="00405831">
        <w:rPr>
          <w:b/>
          <w:spacing w:val="-3"/>
          <w:u w:val="thick"/>
        </w:rPr>
        <w:t xml:space="preserve"> </w:t>
      </w:r>
      <w:r w:rsidRPr="00405831">
        <w:rPr>
          <w:b/>
          <w:u w:val="thick"/>
        </w:rPr>
        <w:t>60 zile,</w:t>
      </w:r>
      <w:r w:rsidRPr="00405831">
        <w:rPr>
          <w:b/>
          <w:spacing w:val="-4"/>
          <w:u w:val="thick"/>
        </w:rPr>
        <w:t xml:space="preserve"> </w:t>
      </w:r>
      <w:r w:rsidRPr="00405831">
        <w:rPr>
          <w:b/>
          <w:u w:val="thick"/>
        </w:rPr>
        <w:t>de la primirea</w:t>
      </w:r>
      <w:r>
        <w:rPr>
          <w:b/>
          <w:spacing w:val="-57"/>
        </w:rPr>
        <w:t xml:space="preserve"> </w:t>
      </w:r>
      <w:r w:rsidRPr="00405831">
        <w:rPr>
          <w:b/>
          <w:u w:val="thick"/>
        </w:rPr>
        <w:t>ordinului</w:t>
      </w:r>
      <w:r w:rsidRPr="00405831">
        <w:rPr>
          <w:b/>
          <w:spacing w:val="-1"/>
          <w:u w:val="thick"/>
        </w:rPr>
        <w:t xml:space="preserve"> </w:t>
      </w:r>
      <w:r w:rsidRPr="00405831">
        <w:rPr>
          <w:b/>
          <w:u w:val="thick"/>
        </w:rPr>
        <w:t>de</w:t>
      </w:r>
      <w:r w:rsidRPr="00405831">
        <w:rPr>
          <w:b/>
          <w:spacing w:val="-1"/>
          <w:u w:val="thick"/>
        </w:rPr>
        <w:t xml:space="preserve"> </w:t>
      </w:r>
      <w:r w:rsidRPr="00405831">
        <w:rPr>
          <w:b/>
          <w:u w:val="thick"/>
        </w:rPr>
        <w:t>incepere</w:t>
      </w:r>
      <w:r w:rsidRPr="00405831">
        <w:rPr>
          <w:b/>
          <w:spacing w:val="1"/>
          <w:u w:val="thick"/>
        </w:rPr>
        <w:t xml:space="preserve"> </w:t>
      </w:r>
      <w:r w:rsidRPr="00405831">
        <w:rPr>
          <w:b/>
          <w:u w:val="thick"/>
        </w:rPr>
        <w:t>a lucrărilor.</w:t>
      </w:r>
    </w:p>
    <w:p w:rsidR="009412A1" w:rsidRDefault="009412A1" w:rsidP="009412A1">
      <w:pPr>
        <w:pStyle w:val="a"/>
        <w:numPr>
          <w:ilvl w:val="0"/>
          <w:numId w:val="0"/>
        </w:numPr>
        <w:tabs>
          <w:tab w:val="left" w:pos="1403"/>
        </w:tabs>
        <w:spacing w:before="116"/>
        <w:ind w:left="1402"/>
        <w:jc w:val="center"/>
        <w:rPr>
          <w:b/>
        </w:rPr>
      </w:pPr>
    </w:p>
    <w:p w:rsidR="009412A1" w:rsidRDefault="009412A1" w:rsidP="009412A1">
      <w:pPr>
        <w:pStyle w:val="a"/>
        <w:widowControl w:val="0"/>
        <w:numPr>
          <w:ilvl w:val="0"/>
          <w:numId w:val="42"/>
        </w:numPr>
        <w:tabs>
          <w:tab w:val="clear" w:pos="1134"/>
          <w:tab w:val="left" w:pos="1110"/>
          <w:tab w:val="left" w:pos="10223"/>
        </w:tabs>
        <w:autoSpaceDE w:val="0"/>
        <w:autoSpaceDN w:val="0"/>
        <w:spacing w:before="119"/>
        <w:ind w:left="1109" w:hanging="428"/>
        <w:jc w:val="left"/>
        <w:rPr>
          <w:b/>
        </w:rPr>
      </w:pPr>
      <w:r>
        <w:t>Termenul</w:t>
      </w:r>
      <w:r>
        <w:rPr>
          <w:spacing w:val="-7"/>
        </w:rPr>
        <w:t xml:space="preserve"> </w:t>
      </w:r>
      <w:r>
        <w:t>de</w:t>
      </w:r>
      <w:r>
        <w:rPr>
          <w:spacing w:val="1"/>
        </w:rPr>
        <w:t xml:space="preserve"> </w:t>
      </w:r>
      <w:r>
        <w:t>valabilitate</w:t>
      </w:r>
      <w:r>
        <w:rPr>
          <w:spacing w:val="-3"/>
        </w:rPr>
        <w:t xml:space="preserve"> </w:t>
      </w:r>
      <w:r>
        <w:t>a</w:t>
      </w:r>
      <w:r>
        <w:rPr>
          <w:spacing w:val="-3"/>
        </w:rPr>
        <w:t xml:space="preserve"> </w:t>
      </w:r>
      <w:r>
        <w:t>contractului</w:t>
      </w:r>
      <w:r>
        <w:rPr>
          <w:b/>
          <w:u w:val="thick"/>
        </w:rPr>
        <w:t>:_</w:t>
      </w:r>
      <w:r>
        <w:rPr>
          <w:b/>
          <w:spacing w:val="-2"/>
          <w:u w:val="thick"/>
        </w:rPr>
        <w:t xml:space="preserve"> </w:t>
      </w:r>
      <w:r>
        <w:rPr>
          <w:b/>
          <w:u w:val="thick"/>
        </w:rPr>
        <w:t>31.12.2023</w:t>
      </w:r>
      <w:r>
        <w:rPr>
          <w:b/>
          <w:u w:val="thick"/>
        </w:rPr>
        <w:tab/>
      </w:r>
    </w:p>
    <w:p w:rsidR="009412A1" w:rsidRDefault="009412A1" w:rsidP="009412A1">
      <w:pPr>
        <w:pStyle w:val="a"/>
        <w:widowControl w:val="0"/>
        <w:numPr>
          <w:ilvl w:val="0"/>
          <w:numId w:val="42"/>
        </w:numPr>
        <w:tabs>
          <w:tab w:val="clear" w:pos="1134"/>
          <w:tab w:val="left" w:pos="1043"/>
          <w:tab w:val="left" w:pos="6016"/>
          <w:tab w:val="left" w:pos="7999"/>
        </w:tabs>
        <w:autoSpaceDE w:val="0"/>
        <w:autoSpaceDN w:val="0"/>
        <w:spacing w:before="65"/>
        <w:ind w:left="1042" w:right="431" w:hanging="360"/>
        <w:jc w:val="left"/>
        <w:rPr>
          <w:b/>
        </w:rPr>
      </w:pPr>
      <w:r>
        <w:t>Contract</w:t>
      </w:r>
      <w:r>
        <w:rPr>
          <w:spacing w:val="2"/>
        </w:rPr>
        <w:t xml:space="preserve"> </w:t>
      </w:r>
      <w:r>
        <w:t>de</w:t>
      </w:r>
      <w:r>
        <w:rPr>
          <w:spacing w:val="-8"/>
        </w:rPr>
        <w:t xml:space="preserve"> </w:t>
      </w:r>
      <w:r>
        <w:t>achiziție</w:t>
      </w:r>
      <w:r>
        <w:rPr>
          <w:spacing w:val="-3"/>
        </w:rPr>
        <w:t xml:space="preserve"> </w:t>
      </w:r>
      <w:r>
        <w:t>rezervat</w:t>
      </w:r>
      <w:r>
        <w:rPr>
          <w:spacing w:val="3"/>
        </w:rPr>
        <w:t xml:space="preserve"> </w:t>
      </w:r>
      <w:r>
        <w:t>atelierelor</w:t>
      </w:r>
      <w:r>
        <w:rPr>
          <w:spacing w:val="-1"/>
        </w:rPr>
        <w:t xml:space="preserve"> </w:t>
      </w:r>
      <w:r>
        <w:t>protejate</w:t>
      </w:r>
      <w:r>
        <w:rPr>
          <w:spacing w:val="-3"/>
        </w:rPr>
        <w:t xml:space="preserve"> </w:t>
      </w:r>
      <w:r>
        <w:t>sau</w:t>
      </w:r>
      <w:r>
        <w:rPr>
          <w:spacing w:val="-2"/>
        </w:rPr>
        <w:t xml:space="preserve"> </w:t>
      </w:r>
      <w:r>
        <w:t>că</w:t>
      </w:r>
      <w:r>
        <w:rPr>
          <w:spacing w:val="-3"/>
        </w:rPr>
        <w:t xml:space="preserve"> </w:t>
      </w:r>
      <w:r>
        <w:t>acesta</w:t>
      </w:r>
      <w:r>
        <w:rPr>
          <w:spacing w:val="-3"/>
        </w:rPr>
        <w:t xml:space="preserve"> </w:t>
      </w:r>
      <w:r>
        <w:t>poate</w:t>
      </w:r>
      <w:r>
        <w:rPr>
          <w:spacing w:val="-3"/>
        </w:rPr>
        <w:t xml:space="preserve"> </w:t>
      </w:r>
      <w:r>
        <w:t>fi</w:t>
      </w:r>
      <w:r>
        <w:rPr>
          <w:spacing w:val="-11"/>
        </w:rPr>
        <w:t xml:space="preserve"> </w:t>
      </w:r>
      <w:r>
        <w:t>executat</w:t>
      </w:r>
      <w:r>
        <w:rPr>
          <w:spacing w:val="3"/>
        </w:rPr>
        <w:t xml:space="preserve"> </w:t>
      </w:r>
      <w:r>
        <w:t>numai</w:t>
      </w:r>
      <w:r>
        <w:rPr>
          <w:spacing w:val="-7"/>
        </w:rPr>
        <w:t xml:space="preserve"> </w:t>
      </w:r>
      <w:r>
        <w:t>în</w:t>
      </w:r>
      <w:r>
        <w:rPr>
          <w:spacing w:val="-2"/>
        </w:rPr>
        <w:t xml:space="preserve"> </w:t>
      </w:r>
      <w:r>
        <w:t>cadrul</w:t>
      </w:r>
      <w:r>
        <w:rPr>
          <w:spacing w:val="-57"/>
        </w:rPr>
        <w:t xml:space="preserve"> </w:t>
      </w:r>
      <w:r>
        <w:t>unor</w:t>
      </w:r>
      <w:r>
        <w:rPr>
          <w:spacing w:val="1"/>
        </w:rPr>
        <w:t xml:space="preserve"> </w:t>
      </w:r>
      <w:r>
        <w:t>programe</w:t>
      </w:r>
      <w:r>
        <w:rPr>
          <w:spacing w:val="-1"/>
        </w:rPr>
        <w:t xml:space="preserve"> </w:t>
      </w:r>
      <w:r>
        <w:t>de</w:t>
      </w:r>
      <w:r>
        <w:rPr>
          <w:spacing w:val="-1"/>
        </w:rPr>
        <w:t xml:space="preserve"> </w:t>
      </w:r>
      <w:r>
        <w:t>angajare</w:t>
      </w:r>
      <w:r>
        <w:rPr>
          <w:spacing w:val="-1"/>
        </w:rPr>
        <w:t xml:space="preserve"> </w:t>
      </w:r>
      <w:r>
        <w:t>protejată</w:t>
      </w:r>
      <w:r>
        <w:rPr>
          <w:spacing w:val="-1"/>
        </w:rPr>
        <w:t xml:space="preserve"> </w:t>
      </w:r>
      <w:r>
        <w:t>(după</w:t>
      </w:r>
      <w:r>
        <w:rPr>
          <w:spacing w:val="-1"/>
        </w:rPr>
        <w:t xml:space="preserve"> </w:t>
      </w:r>
      <w:r>
        <w:t>caz):</w:t>
      </w:r>
      <w:r>
        <w:rPr>
          <w:u w:val="thick"/>
        </w:rPr>
        <w:tab/>
      </w:r>
      <w:r>
        <w:rPr>
          <w:b/>
          <w:u w:val="thick"/>
        </w:rPr>
        <w:t>nu</w:t>
      </w:r>
      <w:r>
        <w:rPr>
          <w:b/>
          <w:spacing w:val="-2"/>
          <w:u w:val="thick"/>
        </w:rPr>
        <w:t xml:space="preserve"> </w:t>
      </w:r>
      <w:r>
        <w:rPr>
          <w:b/>
          <w:u w:val="thick"/>
        </w:rPr>
        <w:t>se</w:t>
      </w:r>
      <w:r>
        <w:rPr>
          <w:b/>
          <w:spacing w:val="-3"/>
          <w:u w:val="thick"/>
        </w:rPr>
        <w:t xml:space="preserve"> </w:t>
      </w:r>
      <w:r>
        <w:rPr>
          <w:b/>
          <w:u w:val="thick"/>
        </w:rPr>
        <w:t>aplică</w:t>
      </w:r>
      <w:r>
        <w:rPr>
          <w:b/>
          <w:u w:val="thick"/>
        </w:rPr>
        <w:tab/>
      </w:r>
    </w:p>
    <w:p w:rsidR="009412A1" w:rsidRDefault="009412A1" w:rsidP="009412A1">
      <w:pPr>
        <w:spacing w:before="4"/>
        <w:ind w:left="5690"/>
        <w:rPr>
          <w:sz w:val="20"/>
        </w:rPr>
      </w:pPr>
      <w:r>
        <w:rPr>
          <w:sz w:val="20"/>
        </w:rPr>
        <w:t>(indicați</w:t>
      </w:r>
      <w:r>
        <w:rPr>
          <w:spacing w:val="-4"/>
          <w:sz w:val="20"/>
        </w:rPr>
        <w:t xml:space="preserve"> </w:t>
      </w:r>
      <w:r>
        <w:rPr>
          <w:sz w:val="20"/>
        </w:rPr>
        <w:t>da</w:t>
      </w:r>
      <w:r>
        <w:rPr>
          <w:spacing w:val="2"/>
          <w:sz w:val="20"/>
        </w:rPr>
        <w:t xml:space="preserve"> </w:t>
      </w:r>
      <w:r>
        <w:rPr>
          <w:sz w:val="20"/>
        </w:rPr>
        <w:t>sau</w:t>
      </w:r>
      <w:r>
        <w:rPr>
          <w:spacing w:val="-5"/>
          <w:sz w:val="20"/>
        </w:rPr>
        <w:t xml:space="preserve"> </w:t>
      </w:r>
      <w:r>
        <w:rPr>
          <w:sz w:val="20"/>
        </w:rPr>
        <w:t>nu)</w:t>
      </w:r>
    </w:p>
    <w:p w:rsidR="009412A1" w:rsidRDefault="009412A1" w:rsidP="009412A1">
      <w:pPr>
        <w:pStyle w:val="a"/>
        <w:widowControl w:val="0"/>
        <w:numPr>
          <w:ilvl w:val="0"/>
          <w:numId w:val="42"/>
        </w:numPr>
        <w:tabs>
          <w:tab w:val="clear" w:pos="1134"/>
          <w:tab w:val="left" w:pos="1043"/>
          <w:tab w:val="left" w:pos="4513"/>
          <w:tab w:val="left" w:pos="9008"/>
        </w:tabs>
        <w:autoSpaceDE w:val="0"/>
        <w:autoSpaceDN w:val="0"/>
        <w:spacing w:before="119" w:line="237" w:lineRule="auto"/>
        <w:ind w:left="1042" w:right="802" w:hanging="360"/>
        <w:jc w:val="left"/>
        <w:rPr>
          <w:b/>
        </w:rPr>
      </w:pPr>
      <w:r>
        <w:t>Prestarea serviciului este rezervată unei anumite profesii în temeiul unor legisau al unor acte</w:t>
      </w:r>
      <w:r>
        <w:rPr>
          <w:spacing w:val="-57"/>
        </w:rPr>
        <w:t xml:space="preserve"> </w:t>
      </w:r>
      <w:r>
        <w:t>administrative</w:t>
      </w:r>
      <w:r>
        <w:rPr>
          <w:spacing w:val="-2"/>
        </w:rPr>
        <w:t xml:space="preserve"> </w:t>
      </w:r>
      <w:r>
        <w:t>(după</w:t>
      </w:r>
      <w:r>
        <w:rPr>
          <w:spacing w:val="-2"/>
        </w:rPr>
        <w:t xml:space="preserve"> </w:t>
      </w:r>
      <w:r>
        <w:t>caz):</w:t>
      </w:r>
      <w:r>
        <w:rPr>
          <w:u w:val="thick"/>
        </w:rPr>
        <w:tab/>
      </w:r>
      <w:r>
        <w:rPr>
          <w:b/>
          <w:u w:val="thick"/>
        </w:rPr>
        <w:t>nu</w:t>
      </w:r>
      <w:r>
        <w:rPr>
          <w:b/>
          <w:spacing w:val="-4"/>
          <w:u w:val="thick"/>
        </w:rPr>
        <w:t xml:space="preserve"> </w:t>
      </w:r>
      <w:r>
        <w:rPr>
          <w:b/>
          <w:u w:val="thick"/>
        </w:rPr>
        <w:t>se</w:t>
      </w:r>
      <w:r>
        <w:rPr>
          <w:b/>
          <w:spacing w:val="-5"/>
          <w:u w:val="thick"/>
        </w:rPr>
        <w:t xml:space="preserve"> </w:t>
      </w:r>
      <w:r>
        <w:rPr>
          <w:b/>
          <w:u w:val="thick"/>
        </w:rPr>
        <w:t>aplică</w:t>
      </w:r>
      <w:r>
        <w:rPr>
          <w:b/>
          <w:u w:val="thick"/>
        </w:rPr>
        <w:tab/>
      </w:r>
    </w:p>
    <w:p w:rsidR="009412A1" w:rsidRDefault="009412A1" w:rsidP="009412A1">
      <w:pPr>
        <w:spacing w:before="7"/>
        <w:ind w:left="3399"/>
        <w:rPr>
          <w:sz w:val="20"/>
        </w:rPr>
      </w:pPr>
      <w:r>
        <w:rPr>
          <w:sz w:val="20"/>
        </w:rPr>
        <w:t>(se</w:t>
      </w:r>
      <w:r>
        <w:rPr>
          <w:spacing w:val="-3"/>
          <w:sz w:val="20"/>
        </w:rPr>
        <w:t xml:space="preserve"> </w:t>
      </w:r>
      <w:r>
        <w:rPr>
          <w:sz w:val="20"/>
        </w:rPr>
        <w:t>menționează</w:t>
      </w:r>
      <w:r>
        <w:rPr>
          <w:spacing w:val="-3"/>
          <w:sz w:val="20"/>
        </w:rPr>
        <w:t xml:space="preserve"> </w:t>
      </w:r>
      <w:r>
        <w:rPr>
          <w:sz w:val="20"/>
        </w:rPr>
        <w:t>respectivele</w:t>
      </w:r>
      <w:r>
        <w:rPr>
          <w:spacing w:val="-1"/>
          <w:sz w:val="20"/>
        </w:rPr>
        <w:t xml:space="preserve"> </w:t>
      </w:r>
      <w:r>
        <w:rPr>
          <w:sz w:val="20"/>
        </w:rPr>
        <w:t>legi</w:t>
      </w:r>
      <w:r>
        <w:rPr>
          <w:spacing w:val="2"/>
          <w:sz w:val="20"/>
        </w:rPr>
        <w:t xml:space="preserve"> </w:t>
      </w:r>
      <w:r>
        <w:rPr>
          <w:sz w:val="20"/>
        </w:rPr>
        <w:t>și</w:t>
      </w:r>
      <w:r>
        <w:rPr>
          <w:spacing w:val="-3"/>
          <w:sz w:val="20"/>
        </w:rPr>
        <w:t xml:space="preserve"> </w:t>
      </w:r>
      <w:r>
        <w:rPr>
          <w:sz w:val="20"/>
        </w:rPr>
        <w:t>acte</w:t>
      </w:r>
      <w:r>
        <w:rPr>
          <w:spacing w:val="-8"/>
          <w:sz w:val="20"/>
        </w:rPr>
        <w:t xml:space="preserve"> </w:t>
      </w:r>
      <w:r>
        <w:rPr>
          <w:sz w:val="20"/>
        </w:rPr>
        <w:t>administrative)</w:t>
      </w:r>
    </w:p>
    <w:p w:rsidR="009412A1" w:rsidRDefault="009412A1" w:rsidP="009412A1">
      <w:pPr>
        <w:pStyle w:val="a"/>
        <w:widowControl w:val="0"/>
        <w:numPr>
          <w:ilvl w:val="0"/>
          <w:numId w:val="42"/>
        </w:numPr>
        <w:tabs>
          <w:tab w:val="clear" w:pos="1134"/>
          <w:tab w:val="left" w:pos="1043"/>
        </w:tabs>
        <w:autoSpaceDE w:val="0"/>
        <w:autoSpaceDN w:val="0"/>
        <w:spacing w:before="117" w:line="275" w:lineRule="exact"/>
        <w:ind w:left="1042" w:hanging="361"/>
        <w:jc w:val="left"/>
      </w:pPr>
      <w:r>
        <w:t>Scurta</w:t>
      </w:r>
      <w:r>
        <w:rPr>
          <w:spacing w:val="-8"/>
        </w:rPr>
        <w:t xml:space="preserve"> </w:t>
      </w:r>
      <w:r>
        <w:t>descriere</w:t>
      </w:r>
      <w:r>
        <w:rPr>
          <w:spacing w:val="-3"/>
        </w:rPr>
        <w:t xml:space="preserve"> </w:t>
      </w:r>
      <w:r>
        <w:t>a</w:t>
      </w:r>
      <w:r>
        <w:rPr>
          <w:spacing w:val="-3"/>
        </w:rPr>
        <w:t xml:space="preserve"> </w:t>
      </w:r>
      <w:r>
        <w:t>criteriilor</w:t>
      </w:r>
      <w:r>
        <w:rPr>
          <w:spacing w:val="-1"/>
        </w:rPr>
        <w:t xml:space="preserve"> </w:t>
      </w:r>
      <w:r>
        <w:t>privind</w:t>
      </w:r>
      <w:r>
        <w:rPr>
          <w:spacing w:val="-2"/>
        </w:rPr>
        <w:t xml:space="preserve"> </w:t>
      </w:r>
      <w:r>
        <w:t>eligibilitatea</w:t>
      </w:r>
      <w:r>
        <w:rPr>
          <w:spacing w:val="-7"/>
        </w:rPr>
        <w:t xml:space="preserve"> </w:t>
      </w:r>
      <w:r>
        <w:t>operatorilor</w:t>
      </w:r>
      <w:r>
        <w:rPr>
          <w:spacing w:val="-1"/>
        </w:rPr>
        <w:t xml:space="preserve"> </w:t>
      </w:r>
      <w:r>
        <w:t>economici</w:t>
      </w:r>
      <w:r>
        <w:rPr>
          <w:spacing w:val="-11"/>
        </w:rPr>
        <w:t xml:space="preserve"> </w:t>
      </w:r>
      <w:r>
        <w:t>care</w:t>
      </w:r>
      <w:r>
        <w:rPr>
          <w:spacing w:val="-3"/>
        </w:rPr>
        <w:t xml:space="preserve"> </w:t>
      </w:r>
      <w:r>
        <w:t>pot</w:t>
      </w:r>
      <w:r>
        <w:rPr>
          <w:spacing w:val="-1"/>
        </w:rPr>
        <w:t xml:space="preserve"> </w:t>
      </w:r>
      <w:r>
        <w:t>determina</w:t>
      </w:r>
    </w:p>
    <w:p w:rsidR="009412A1" w:rsidRDefault="009412A1" w:rsidP="009412A1">
      <w:pPr>
        <w:pStyle w:val="a7"/>
        <w:spacing w:after="2" w:line="242" w:lineRule="auto"/>
        <w:ind w:right="365"/>
      </w:pPr>
      <w:r>
        <w:t>eliminarea acestora și a criteriilor de selecție/de preselecție; nivelul minim (nivelurile minime) al</w:t>
      </w:r>
      <w:r>
        <w:rPr>
          <w:spacing w:val="-57"/>
        </w:rPr>
        <w:t xml:space="preserve"> </w:t>
      </w:r>
      <w:r>
        <w:t>(ale)</w:t>
      </w:r>
      <w:r>
        <w:rPr>
          <w:spacing w:val="-2"/>
        </w:rPr>
        <w:t xml:space="preserve"> </w:t>
      </w:r>
      <w:r>
        <w:t>cerințelor</w:t>
      </w:r>
      <w:r>
        <w:rPr>
          <w:spacing w:val="-2"/>
        </w:rPr>
        <w:t xml:space="preserve"> </w:t>
      </w:r>
      <w:r>
        <w:t>eventual</w:t>
      </w:r>
      <w:r>
        <w:rPr>
          <w:spacing w:val="-7"/>
        </w:rPr>
        <w:t xml:space="preserve"> </w:t>
      </w:r>
      <w:r>
        <w:t>impuse;</w:t>
      </w:r>
      <w:r>
        <w:rPr>
          <w:spacing w:val="-7"/>
        </w:rPr>
        <w:t xml:space="preserve"> </w:t>
      </w:r>
      <w:r>
        <w:t>se</w:t>
      </w:r>
      <w:r>
        <w:rPr>
          <w:spacing w:val="1"/>
        </w:rPr>
        <w:t xml:space="preserve"> </w:t>
      </w:r>
      <w:r>
        <w:t>menționeazăinformațiile</w:t>
      </w:r>
      <w:r>
        <w:rPr>
          <w:spacing w:val="-4"/>
        </w:rPr>
        <w:t xml:space="preserve"> </w:t>
      </w:r>
      <w:r>
        <w:t>solicitate</w:t>
      </w:r>
      <w:r>
        <w:rPr>
          <w:spacing w:val="-3"/>
        </w:rPr>
        <w:t xml:space="preserve"> </w:t>
      </w:r>
      <w:r>
        <w:t>(DUAE,</w:t>
      </w:r>
      <w:r>
        <w:rPr>
          <w:spacing w:val="-1"/>
        </w:rPr>
        <w:t xml:space="preserve"> </w:t>
      </w:r>
      <w:r>
        <w:t>documentație):</w:t>
      </w: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4"/>
        <w:gridCol w:w="2639"/>
        <w:gridCol w:w="4118"/>
        <w:gridCol w:w="2267"/>
      </w:tblGrid>
      <w:tr w:rsidR="009412A1" w:rsidTr="00CD2610">
        <w:trPr>
          <w:trHeight w:val="693"/>
        </w:trPr>
        <w:tc>
          <w:tcPr>
            <w:tcW w:w="574" w:type="dxa"/>
          </w:tcPr>
          <w:p w:rsidR="009412A1" w:rsidRDefault="009412A1" w:rsidP="00CD2610">
            <w:pPr>
              <w:pStyle w:val="TableParagraph"/>
              <w:spacing w:before="115"/>
              <w:ind w:left="119" w:right="141"/>
              <w:rPr>
                <w:b/>
                <w:sz w:val="20"/>
              </w:rPr>
            </w:pPr>
            <w:r>
              <w:rPr>
                <w:b/>
                <w:sz w:val="20"/>
              </w:rPr>
              <w:t>Nr.</w:t>
            </w:r>
            <w:r>
              <w:rPr>
                <w:b/>
                <w:spacing w:val="-48"/>
                <w:sz w:val="20"/>
              </w:rPr>
              <w:t xml:space="preserve"> </w:t>
            </w:r>
            <w:r>
              <w:rPr>
                <w:b/>
                <w:sz w:val="20"/>
              </w:rPr>
              <w:t>d/o</w:t>
            </w:r>
          </w:p>
        </w:tc>
        <w:tc>
          <w:tcPr>
            <w:tcW w:w="2639" w:type="dxa"/>
          </w:tcPr>
          <w:p w:rsidR="009412A1" w:rsidRDefault="009412A1" w:rsidP="00CD2610">
            <w:pPr>
              <w:pStyle w:val="TableParagraph"/>
              <w:spacing w:before="115"/>
              <w:ind w:left="515" w:right="491"/>
              <w:jc w:val="center"/>
              <w:rPr>
                <w:b/>
                <w:sz w:val="20"/>
              </w:rPr>
            </w:pPr>
            <w:r>
              <w:rPr>
                <w:b/>
                <w:sz w:val="20"/>
              </w:rPr>
              <w:t>Descrierea</w:t>
            </w:r>
          </w:p>
          <w:p w:rsidR="009412A1" w:rsidRDefault="009412A1" w:rsidP="00CD2610">
            <w:pPr>
              <w:pStyle w:val="TableParagraph"/>
              <w:spacing w:before="1"/>
              <w:ind w:left="515" w:right="507"/>
              <w:jc w:val="center"/>
              <w:rPr>
                <w:b/>
                <w:sz w:val="20"/>
              </w:rPr>
            </w:pPr>
            <w:r>
              <w:rPr>
                <w:b/>
                <w:sz w:val="20"/>
              </w:rPr>
              <w:t>criteriului/cerinței</w:t>
            </w:r>
          </w:p>
        </w:tc>
        <w:tc>
          <w:tcPr>
            <w:tcW w:w="4118" w:type="dxa"/>
          </w:tcPr>
          <w:p w:rsidR="009412A1" w:rsidRDefault="009412A1" w:rsidP="00CD2610">
            <w:pPr>
              <w:pStyle w:val="TableParagraph"/>
              <w:spacing w:before="115"/>
              <w:ind w:left="113" w:right="1053"/>
              <w:rPr>
                <w:b/>
                <w:sz w:val="20"/>
              </w:rPr>
            </w:pPr>
            <w:r>
              <w:rPr>
                <w:b/>
                <w:sz w:val="20"/>
              </w:rPr>
              <w:t>Mod</w:t>
            </w:r>
            <w:r>
              <w:rPr>
                <w:b/>
                <w:spacing w:val="-8"/>
                <w:sz w:val="20"/>
              </w:rPr>
              <w:t xml:space="preserve"> </w:t>
            </w:r>
            <w:r>
              <w:rPr>
                <w:b/>
                <w:sz w:val="20"/>
              </w:rPr>
              <w:t>de</w:t>
            </w:r>
            <w:r>
              <w:rPr>
                <w:b/>
                <w:spacing w:val="-5"/>
                <w:sz w:val="20"/>
              </w:rPr>
              <w:t xml:space="preserve"> </w:t>
            </w:r>
            <w:r>
              <w:rPr>
                <w:b/>
                <w:sz w:val="20"/>
              </w:rPr>
              <w:t>demonstrare</w:t>
            </w:r>
            <w:r>
              <w:rPr>
                <w:b/>
                <w:spacing w:val="-6"/>
                <w:sz w:val="20"/>
              </w:rPr>
              <w:t xml:space="preserve"> </w:t>
            </w:r>
            <w:r>
              <w:rPr>
                <w:b/>
                <w:sz w:val="20"/>
              </w:rPr>
              <w:t>a</w:t>
            </w:r>
            <w:r>
              <w:rPr>
                <w:b/>
                <w:spacing w:val="-4"/>
                <w:sz w:val="20"/>
              </w:rPr>
              <w:t xml:space="preserve"> </w:t>
            </w:r>
            <w:r>
              <w:rPr>
                <w:b/>
                <w:sz w:val="20"/>
              </w:rPr>
              <w:t>îndeplinirii</w:t>
            </w:r>
            <w:r>
              <w:rPr>
                <w:b/>
                <w:spacing w:val="-47"/>
                <w:sz w:val="20"/>
              </w:rPr>
              <w:t xml:space="preserve"> </w:t>
            </w:r>
            <w:r>
              <w:rPr>
                <w:b/>
                <w:sz w:val="20"/>
              </w:rPr>
              <w:t>criteriului/cerinței:</w:t>
            </w:r>
          </w:p>
        </w:tc>
        <w:tc>
          <w:tcPr>
            <w:tcW w:w="2267" w:type="dxa"/>
          </w:tcPr>
          <w:p w:rsidR="009412A1" w:rsidRDefault="009412A1" w:rsidP="00CD2610">
            <w:pPr>
              <w:pStyle w:val="TableParagraph"/>
              <w:spacing w:before="115"/>
              <w:ind w:left="494" w:right="478"/>
              <w:rPr>
                <w:b/>
                <w:sz w:val="20"/>
              </w:rPr>
            </w:pPr>
            <w:r>
              <w:rPr>
                <w:b/>
                <w:spacing w:val="-1"/>
                <w:sz w:val="20"/>
              </w:rPr>
              <w:t xml:space="preserve">Nivelul </w:t>
            </w:r>
            <w:r>
              <w:rPr>
                <w:b/>
                <w:sz w:val="20"/>
              </w:rPr>
              <w:t>minim/</w:t>
            </w:r>
            <w:r>
              <w:rPr>
                <w:b/>
                <w:spacing w:val="-47"/>
                <w:sz w:val="20"/>
              </w:rPr>
              <w:t xml:space="preserve"> </w:t>
            </w:r>
            <w:r>
              <w:rPr>
                <w:b/>
                <w:w w:val="95"/>
                <w:sz w:val="20"/>
              </w:rPr>
              <w:t>Obligativitatea</w:t>
            </w:r>
          </w:p>
        </w:tc>
      </w:tr>
      <w:tr w:rsidR="009412A1" w:rsidRPr="00853BC2" w:rsidTr="00CD2610">
        <w:trPr>
          <w:trHeight w:val="1348"/>
        </w:trPr>
        <w:tc>
          <w:tcPr>
            <w:tcW w:w="574" w:type="dxa"/>
          </w:tcPr>
          <w:p w:rsidR="009412A1" w:rsidRPr="00853BC2" w:rsidRDefault="009412A1" w:rsidP="00CD2610">
            <w:pPr>
              <w:pStyle w:val="TableParagraph"/>
              <w:spacing w:before="102"/>
              <w:ind w:right="262"/>
              <w:jc w:val="right"/>
            </w:pPr>
            <w:r w:rsidRPr="00853BC2">
              <w:t>1.</w:t>
            </w:r>
          </w:p>
        </w:tc>
        <w:tc>
          <w:tcPr>
            <w:tcW w:w="2639" w:type="dxa"/>
          </w:tcPr>
          <w:p w:rsidR="009412A1" w:rsidRPr="00853BC2" w:rsidRDefault="009412A1" w:rsidP="00CD2610">
            <w:pPr>
              <w:pStyle w:val="TableParagraph"/>
              <w:spacing w:before="102"/>
              <w:ind w:left="119"/>
            </w:pPr>
            <w:r w:rsidRPr="00853BC2">
              <w:t>Propunerea</w:t>
            </w:r>
            <w:r w:rsidRPr="00853BC2">
              <w:rPr>
                <w:spacing w:val="-10"/>
              </w:rPr>
              <w:t xml:space="preserve"> </w:t>
            </w:r>
            <w:r w:rsidRPr="00853BC2">
              <w:t>tehnică;</w:t>
            </w:r>
          </w:p>
        </w:tc>
        <w:tc>
          <w:tcPr>
            <w:tcW w:w="4118" w:type="dxa"/>
          </w:tcPr>
          <w:p w:rsidR="009412A1" w:rsidRPr="00853BC2" w:rsidRDefault="009412A1" w:rsidP="00CD2610">
            <w:pPr>
              <w:pStyle w:val="TableParagraph"/>
              <w:spacing w:before="102"/>
              <w:ind w:left="113" w:right="340"/>
            </w:pPr>
            <w:r w:rsidRPr="00853BC2">
              <w:t>Conform prevederilor documentației</w:t>
            </w:r>
            <w:r w:rsidRPr="00853BC2">
              <w:rPr>
                <w:spacing w:val="1"/>
              </w:rPr>
              <w:t xml:space="preserve"> </w:t>
            </w:r>
            <w:r w:rsidRPr="00853BC2">
              <w:t>standard pentru realizarea achizițiilor</w:t>
            </w:r>
            <w:r w:rsidRPr="00853BC2">
              <w:rPr>
                <w:spacing w:val="1"/>
              </w:rPr>
              <w:t xml:space="preserve"> </w:t>
            </w:r>
            <w:r w:rsidRPr="00853BC2">
              <w:t>publice</w:t>
            </w:r>
            <w:r w:rsidRPr="00853BC2">
              <w:rPr>
                <w:spacing w:val="-11"/>
              </w:rPr>
              <w:t xml:space="preserve"> </w:t>
            </w:r>
            <w:r w:rsidRPr="00853BC2">
              <w:t>de</w:t>
            </w:r>
            <w:r w:rsidRPr="00853BC2">
              <w:rPr>
                <w:spacing w:val="-3"/>
              </w:rPr>
              <w:t xml:space="preserve"> </w:t>
            </w:r>
            <w:r w:rsidRPr="00853BC2">
              <w:t>lucrări</w:t>
            </w:r>
            <w:r w:rsidRPr="00853BC2">
              <w:rPr>
                <w:spacing w:val="-14"/>
              </w:rPr>
              <w:t xml:space="preserve"> </w:t>
            </w:r>
            <w:r w:rsidRPr="00853BC2">
              <w:t>Deviz de</w:t>
            </w:r>
            <w:r w:rsidRPr="00853BC2">
              <w:rPr>
                <w:spacing w:val="-8"/>
              </w:rPr>
              <w:t xml:space="preserve"> </w:t>
            </w:r>
            <w:r w:rsidRPr="00853BC2">
              <w:t>cheltuiel</w:t>
            </w:r>
            <w:r w:rsidRPr="00853BC2">
              <w:rPr>
                <w:spacing w:val="-8"/>
              </w:rPr>
              <w:t xml:space="preserve"> </w:t>
            </w:r>
            <w:r w:rsidRPr="00853BC2">
              <w:t>F</w:t>
            </w:r>
            <w:r w:rsidRPr="00853BC2">
              <w:rPr>
                <w:spacing w:val="-57"/>
              </w:rPr>
              <w:t xml:space="preserve"> </w:t>
            </w:r>
            <w:r w:rsidRPr="00853BC2">
              <w:t>3,5,7</w:t>
            </w:r>
          </w:p>
        </w:tc>
        <w:tc>
          <w:tcPr>
            <w:tcW w:w="2267" w:type="dxa"/>
          </w:tcPr>
          <w:p w:rsidR="009412A1" w:rsidRPr="00853BC2" w:rsidRDefault="009412A1" w:rsidP="00CD2610">
            <w:pPr>
              <w:pStyle w:val="TableParagraph"/>
              <w:spacing w:before="102"/>
              <w:ind w:left="110"/>
            </w:pPr>
            <w:r w:rsidRPr="00853BC2">
              <w:t>obligatoriu</w:t>
            </w:r>
          </w:p>
        </w:tc>
      </w:tr>
      <w:tr w:rsidR="009412A1" w:rsidRPr="00853BC2" w:rsidTr="00CD2610">
        <w:trPr>
          <w:trHeight w:val="825"/>
        </w:trPr>
        <w:tc>
          <w:tcPr>
            <w:tcW w:w="574" w:type="dxa"/>
          </w:tcPr>
          <w:p w:rsidR="009412A1" w:rsidRPr="00853BC2" w:rsidRDefault="009412A1" w:rsidP="00CD2610">
            <w:pPr>
              <w:pStyle w:val="TableParagraph"/>
              <w:spacing w:before="97"/>
              <w:ind w:right="262"/>
              <w:jc w:val="right"/>
            </w:pPr>
            <w:r w:rsidRPr="00853BC2">
              <w:t>2.</w:t>
            </w:r>
          </w:p>
        </w:tc>
        <w:tc>
          <w:tcPr>
            <w:tcW w:w="2639" w:type="dxa"/>
          </w:tcPr>
          <w:p w:rsidR="009412A1" w:rsidRPr="00853BC2" w:rsidRDefault="009412A1" w:rsidP="00CD2610">
            <w:pPr>
              <w:pStyle w:val="TableParagraph"/>
              <w:spacing w:before="97"/>
              <w:ind w:left="119"/>
            </w:pPr>
            <w:r w:rsidRPr="00853BC2">
              <w:t>Propunerea</w:t>
            </w:r>
            <w:r w:rsidRPr="00853BC2">
              <w:rPr>
                <w:spacing w:val="-8"/>
              </w:rPr>
              <w:t xml:space="preserve"> </w:t>
            </w:r>
            <w:r w:rsidRPr="00853BC2">
              <w:t>financiară;</w:t>
            </w:r>
          </w:p>
        </w:tc>
        <w:tc>
          <w:tcPr>
            <w:tcW w:w="4118" w:type="dxa"/>
          </w:tcPr>
          <w:p w:rsidR="009412A1" w:rsidRPr="00853BC2" w:rsidRDefault="009412A1" w:rsidP="00CD2610">
            <w:pPr>
              <w:pStyle w:val="TableParagraph"/>
              <w:spacing w:line="235" w:lineRule="auto"/>
              <w:ind w:left="113" w:right="423"/>
              <w:jc w:val="both"/>
            </w:pPr>
            <w:r w:rsidRPr="00853BC2">
              <w:t>Conform prevederilor documentației</w:t>
            </w:r>
            <w:r w:rsidRPr="00853BC2">
              <w:rPr>
                <w:spacing w:val="-57"/>
              </w:rPr>
              <w:t xml:space="preserve"> </w:t>
            </w:r>
            <w:r w:rsidRPr="00853BC2">
              <w:t>standard</w:t>
            </w:r>
            <w:r w:rsidRPr="00853BC2">
              <w:rPr>
                <w:spacing w:val="-10"/>
              </w:rPr>
              <w:t xml:space="preserve"> </w:t>
            </w:r>
            <w:r w:rsidRPr="00853BC2">
              <w:t>pentru</w:t>
            </w:r>
            <w:r w:rsidRPr="00853BC2">
              <w:rPr>
                <w:spacing w:val="-6"/>
              </w:rPr>
              <w:t xml:space="preserve"> </w:t>
            </w:r>
            <w:r w:rsidRPr="00853BC2">
              <w:t>realizarea</w:t>
            </w:r>
            <w:r w:rsidRPr="00853BC2">
              <w:rPr>
                <w:spacing w:val="-9"/>
              </w:rPr>
              <w:t xml:space="preserve"> </w:t>
            </w:r>
            <w:r w:rsidRPr="00853BC2">
              <w:t>achizițiilor</w:t>
            </w:r>
            <w:r w:rsidRPr="00853BC2">
              <w:rPr>
                <w:spacing w:val="-58"/>
              </w:rPr>
              <w:t xml:space="preserve"> </w:t>
            </w:r>
            <w:r w:rsidRPr="00853BC2">
              <w:t>publice</w:t>
            </w:r>
            <w:r w:rsidRPr="00853BC2">
              <w:rPr>
                <w:spacing w:val="-7"/>
              </w:rPr>
              <w:t xml:space="preserve"> </w:t>
            </w:r>
            <w:r w:rsidRPr="00853BC2">
              <w:t>de</w:t>
            </w:r>
            <w:r w:rsidRPr="00853BC2">
              <w:rPr>
                <w:spacing w:val="-2"/>
              </w:rPr>
              <w:t xml:space="preserve"> </w:t>
            </w:r>
            <w:r w:rsidRPr="00853BC2">
              <w:t>lucrări</w:t>
            </w:r>
            <w:r w:rsidRPr="00853BC2">
              <w:rPr>
                <w:spacing w:val="-10"/>
              </w:rPr>
              <w:t xml:space="preserve"> </w:t>
            </w:r>
            <w:r w:rsidRPr="00853BC2">
              <w:t>Oferta</w:t>
            </w:r>
            <w:r w:rsidRPr="00853BC2">
              <w:rPr>
                <w:spacing w:val="-2"/>
              </w:rPr>
              <w:t xml:space="preserve"> </w:t>
            </w:r>
            <w:r w:rsidRPr="00853BC2">
              <w:t>financiară</w:t>
            </w:r>
          </w:p>
        </w:tc>
        <w:tc>
          <w:tcPr>
            <w:tcW w:w="2267" w:type="dxa"/>
          </w:tcPr>
          <w:p w:rsidR="009412A1" w:rsidRPr="00853BC2" w:rsidRDefault="009412A1" w:rsidP="00CD2610">
            <w:pPr>
              <w:pStyle w:val="TableParagraph"/>
              <w:spacing w:before="97"/>
              <w:ind w:left="110"/>
            </w:pPr>
            <w:r w:rsidRPr="00853BC2">
              <w:t>Obligatoriu</w:t>
            </w:r>
          </w:p>
        </w:tc>
      </w:tr>
      <w:tr w:rsidR="009412A1" w:rsidRPr="00853BC2" w:rsidTr="00CD2610">
        <w:trPr>
          <w:trHeight w:val="791"/>
        </w:trPr>
        <w:tc>
          <w:tcPr>
            <w:tcW w:w="574" w:type="dxa"/>
          </w:tcPr>
          <w:p w:rsidR="009412A1" w:rsidRPr="00853BC2" w:rsidRDefault="009412A1" w:rsidP="00CD2610">
            <w:pPr>
              <w:pStyle w:val="TableParagraph"/>
              <w:spacing w:before="90"/>
              <w:ind w:right="262"/>
              <w:jc w:val="right"/>
            </w:pPr>
            <w:r w:rsidRPr="00853BC2">
              <w:t>3.</w:t>
            </w:r>
          </w:p>
        </w:tc>
        <w:tc>
          <w:tcPr>
            <w:tcW w:w="2639" w:type="dxa"/>
          </w:tcPr>
          <w:p w:rsidR="009412A1" w:rsidRPr="00853BC2" w:rsidRDefault="009412A1" w:rsidP="00CD2610">
            <w:pPr>
              <w:pStyle w:val="TableParagraph"/>
              <w:spacing w:before="90"/>
              <w:ind w:left="119"/>
            </w:pPr>
            <w:r w:rsidRPr="00853BC2">
              <w:t>DUAE;</w:t>
            </w:r>
          </w:p>
        </w:tc>
        <w:tc>
          <w:tcPr>
            <w:tcW w:w="4118" w:type="dxa"/>
          </w:tcPr>
          <w:p w:rsidR="009412A1" w:rsidRPr="00853BC2" w:rsidRDefault="009412A1" w:rsidP="00CD2610">
            <w:pPr>
              <w:pStyle w:val="TableParagraph"/>
              <w:spacing w:before="90" w:line="242" w:lineRule="auto"/>
              <w:ind w:left="113" w:right="919"/>
            </w:pPr>
            <w:r w:rsidRPr="00853BC2">
              <w:t>Conform</w:t>
            </w:r>
            <w:r w:rsidRPr="00853BC2">
              <w:rPr>
                <w:spacing w:val="-11"/>
              </w:rPr>
              <w:t xml:space="preserve"> </w:t>
            </w:r>
            <w:r w:rsidRPr="00853BC2">
              <w:t>Ordinului</w:t>
            </w:r>
            <w:r w:rsidRPr="00853BC2">
              <w:rPr>
                <w:spacing w:val="-13"/>
              </w:rPr>
              <w:t xml:space="preserve"> </w:t>
            </w:r>
            <w:r w:rsidRPr="00853BC2">
              <w:t>ministerului</w:t>
            </w:r>
            <w:r w:rsidRPr="00853BC2">
              <w:rPr>
                <w:spacing w:val="-57"/>
              </w:rPr>
              <w:t xml:space="preserve"> </w:t>
            </w:r>
            <w:r w:rsidRPr="00853BC2">
              <w:t>finanțelor</w:t>
            </w:r>
            <w:r w:rsidRPr="00853BC2">
              <w:rPr>
                <w:spacing w:val="-2"/>
              </w:rPr>
              <w:t xml:space="preserve"> </w:t>
            </w:r>
            <w:r w:rsidRPr="00853BC2">
              <w:t>nr.72/2020</w:t>
            </w:r>
          </w:p>
        </w:tc>
        <w:tc>
          <w:tcPr>
            <w:tcW w:w="2267" w:type="dxa"/>
          </w:tcPr>
          <w:p w:rsidR="009412A1" w:rsidRPr="00853BC2" w:rsidRDefault="009412A1" w:rsidP="00CD2610">
            <w:pPr>
              <w:pStyle w:val="TableParagraph"/>
              <w:spacing w:before="90"/>
              <w:ind w:left="110"/>
            </w:pPr>
            <w:r w:rsidRPr="00853BC2">
              <w:t>obligatoiu</w:t>
            </w:r>
          </w:p>
        </w:tc>
      </w:tr>
      <w:tr w:rsidR="009412A1" w:rsidRPr="00853BC2" w:rsidTr="00CD2610">
        <w:trPr>
          <w:trHeight w:val="1104"/>
        </w:trPr>
        <w:tc>
          <w:tcPr>
            <w:tcW w:w="574" w:type="dxa"/>
          </w:tcPr>
          <w:p w:rsidR="009412A1" w:rsidRPr="00853BC2" w:rsidRDefault="009412A1" w:rsidP="00CD2610">
            <w:pPr>
              <w:pStyle w:val="TableParagraph"/>
              <w:spacing w:before="90"/>
              <w:ind w:right="262"/>
              <w:jc w:val="right"/>
            </w:pPr>
            <w:r w:rsidRPr="00853BC2">
              <w:t>4.</w:t>
            </w:r>
          </w:p>
        </w:tc>
        <w:tc>
          <w:tcPr>
            <w:tcW w:w="2639" w:type="dxa"/>
          </w:tcPr>
          <w:p w:rsidR="009412A1" w:rsidRPr="00853BC2" w:rsidRDefault="009412A1" w:rsidP="00CD2610">
            <w:pPr>
              <w:pStyle w:val="TableParagraph"/>
              <w:spacing w:before="90"/>
              <w:ind w:left="119"/>
            </w:pPr>
            <w:r w:rsidRPr="00853BC2">
              <w:t>Garanția</w:t>
            </w:r>
            <w:r w:rsidRPr="00853BC2">
              <w:rPr>
                <w:spacing w:val="-5"/>
              </w:rPr>
              <w:t xml:space="preserve"> </w:t>
            </w:r>
            <w:r w:rsidRPr="00853BC2">
              <w:t>pentru</w:t>
            </w:r>
            <w:r w:rsidRPr="00853BC2">
              <w:rPr>
                <w:spacing w:val="-6"/>
              </w:rPr>
              <w:t xml:space="preserve"> </w:t>
            </w:r>
            <w:r w:rsidRPr="00853BC2">
              <w:t>ofertă</w:t>
            </w:r>
          </w:p>
        </w:tc>
        <w:tc>
          <w:tcPr>
            <w:tcW w:w="4118" w:type="dxa"/>
          </w:tcPr>
          <w:p w:rsidR="009412A1" w:rsidRPr="00853BC2" w:rsidRDefault="009412A1" w:rsidP="00CD2610">
            <w:pPr>
              <w:pStyle w:val="TableParagraph"/>
              <w:spacing w:line="242" w:lineRule="auto"/>
              <w:ind w:left="113" w:right="1768"/>
            </w:pPr>
            <w:r w:rsidRPr="00853BC2">
              <w:rPr>
                <w:spacing w:val="-1"/>
              </w:rPr>
              <w:t xml:space="preserve">Documentația </w:t>
            </w:r>
            <w:r w:rsidRPr="00853BC2">
              <w:t>standard</w:t>
            </w:r>
            <w:r w:rsidRPr="00853BC2">
              <w:rPr>
                <w:spacing w:val="-57"/>
              </w:rPr>
              <w:t xml:space="preserve"> </w:t>
            </w:r>
            <w:r w:rsidRPr="00853BC2">
              <w:t>(anexa</w:t>
            </w:r>
            <w:r w:rsidRPr="00853BC2">
              <w:rPr>
                <w:spacing w:val="1"/>
              </w:rPr>
              <w:t xml:space="preserve"> </w:t>
            </w:r>
            <w:r w:rsidRPr="00853BC2">
              <w:t>nr.</w:t>
            </w:r>
            <w:r w:rsidRPr="00853BC2">
              <w:rPr>
                <w:spacing w:val="2"/>
              </w:rPr>
              <w:t xml:space="preserve"> </w:t>
            </w:r>
            <w:r w:rsidRPr="00853BC2">
              <w:t>9)</w:t>
            </w:r>
            <w:r w:rsidRPr="00853BC2">
              <w:rPr>
                <w:spacing w:val="-4"/>
              </w:rPr>
              <w:t xml:space="preserve"> </w:t>
            </w:r>
            <w:r w:rsidRPr="00853BC2">
              <w:t>-</w:t>
            </w:r>
            <w:r w:rsidRPr="00853BC2">
              <w:rPr>
                <w:spacing w:val="-1"/>
              </w:rPr>
              <w:t xml:space="preserve"> </w:t>
            </w:r>
            <w:r w:rsidRPr="00853BC2">
              <w:t>2%</w:t>
            </w:r>
          </w:p>
          <w:p w:rsidR="009412A1" w:rsidRPr="00853BC2" w:rsidRDefault="009412A1" w:rsidP="00CD2610">
            <w:pPr>
              <w:pStyle w:val="TableParagraph"/>
              <w:spacing w:line="269" w:lineRule="exact"/>
              <w:ind w:left="113"/>
            </w:pPr>
            <w:r w:rsidRPr="00853BC2">
              <w:t>(SCRISOARE</w:t>
            </w:r>
            <w:r w:rsidRPr="00853BC2">
              <w:rPr>
                <w:spacing w:val="-11"/>
              </w:rPr>
              <w:t xml:space="preserve"> </w:t>
            </w:r>
            <w:r w:rsidRPr="00853BC2">
              <w:t>DE</w:t>
            </w:r>
            <w:r w:rsidRPr="00853BC2">
              <w:rPr>
                <w:spacing w:val="-11"/>
              </w:rPr>
              <w:t xml:space="preserve"> </w:t>
            </w:r>
            <w:r w:rsidRPr="00853BC2">
              <w:t>GARANŢIE</w:t>
            </w:r>
          </w:p>
          <w:p w:rsidR="009412A1" w:rsidRPr="00853BC2" w:rsidRDefault="009412A1" w:rsidP="00CD2610">
            <w:pPr>
              <w:pStyle w:val="TableParagraph"/>
              <w:spacing w:line="264" w:lineRule="exact"/>
              <w:ind w:left="113"/>
            </w:pPr>
            <w:r w:rsidRPr="00853BC2">
              <w:t>BANCARĂ</w:t>
            </w:r>
            <w:r w:rsidRPr="00853BC2">
              <w:rPr>
                <w:spacing w:val="-13"/>
              </w:rPr>
              <w:t xml:space="preserve"> </w:t>
            </w:r>
            <w:r w:rsidRPr="00853BC2">
              <w:t>de</w:t>
            </w:r>
            <w:r w:rsidRPr="00853BC2">
              <w:rPr>
                <w:spacing w:val="-6"/>
              </w:rPr>
              <w:t xml:space="preserve"> </w:t>
            </w:r>
            <w:r w:rsidRPr="00853BC2">
              <w:t>la</w:t>
            </w:r>
            <w:r w:rsidRPr="00853BC2">
              <w:rPr>
                <w:spacing w:val="-7"/>
              </w:rPr>
              <w:t xml:space="preserve"> </w:t>
            </w:r>
            <w:r w:rsidRPr="00853BC2">
              <w:t>o</w:t>
            </w:r>
            <w:r w:rsidRPr="00853BC2">
              <w:rPr>
                <w:spacing w:val="-1"/>
              </w:rPr>
              <w:t xml:space="preserve"> </w:t>
            </w:r>
            <w:r w:rsidRPr="00853BC2">
              <w:t>bancă</w:t>
            </w:r>
            <w:r w:rsidRPr="00853BC2">
              <w:rPr>
                <w:spacing w:val="-5"/>
              </w:rPr>
              <w:t xml:space="preserve"> </w:t>
            </w:r>
            <w:r w:rsidRPr="00853BC2">
              <w:t>comercială)</w:t>
            </w:r>
          </w:p>
        </w:tc>
        <w:tc>
          <w:tcPr>
            <w:tcW w:w="2267" w:type="dxa"/>
          </w:tcPr>
          <w:p w:rsidR="009412A1" w:rsidRPr="00853BC2" w:rsidRDefault="009412A1" w:rsidP="00CD2610">
            <w:pPr>
              <w:pStyle w:val="TableParagraph"/>
              <w:spacing w:before="90"/>
              <w:ind w:left="110"/>
            </w:pPr>
            <w:r w:rsidRPr="00853BC2">
              <w:t>obligatoiu</w:t>
            </w:r>
          </w:p>
        </w:tc>
      </w:tr>
      <w:tr w:rsidR="009412A1" w:rsidRPr="00853BC2" w:rsidTr="00CD2610">
        <w:trPr>
          <w:trHeight w:val="580"/>
        </w:trPr>
        <w:tc>
          <w:tcPr>
            <w:tcW w:w="574" w:type="dxa"/>
          </w:tcPr>
          <w:p w:rsidR="009412A1" w:rsidRPr="00853BC2" w:rsidRDefault="009412A1" w:rsidP="00CD2610">
            <w:pPr>
              <w:pStyle w:val="TableParagraph"/>
              <w:spacing w:line="263" w:lineRule="exact"/>
              <w:ind w:right="211"/>
              <w:jc w:val="right"/>
            </w:pPr>
            <w:r w:rsidRPr="00853BC2">
              <w:lastRenderedPageBreak/>
              <w:t>5</w:t>
            </w:r>
          </w:p>
        </w:tc>
        <w:tc>
          <w:tcPr>
            <w:tcW w:w="2639" w:type="dxa"/>
          </w:tcPr>
          <w:p w:rsidR="009412A1" w:rsidRPr="00853BC2" w:rsidRDefault="009412A1" w:rsidP="00CD2610">
            <w:pPr>
              <w:pStyle w:val="TableParagraph"/>
              <w:spacing w:line="263" w:lineRule="exact"/>
              <w:ind w:left="227"/>
            </w:pPr>
            <w:r w:rsidRPr="00853BC2">
              <w:t>Cerere</w:t>
            </w:r>
            <w:r w:rsidRPr="00853BC2">
              <w:rPr>
                <w:spacing w:val="-12"/>
              </w:rPr>
              <w:t xml:space="preserve"> </w:t>
            </w:r>
            <w:r w:rsidRPr="00853BC2">
              <w:t>de</w:t>
            </w:r>
            <w:r w:rsidRPr="00853BC2">
              <w:rPr>
                <w:spacing w:val="-12"/>
              </w:rPr>
              <w:t xml:space="preserve"> </w:t>
            </w:r>
            <w:r w:rsidRPr="00853BC2">
              <w:t>participare</w:t>
            </w:r>
          </w:p>
        </w:tc>
        <w:tc>
          <w:tcPr>
            <w:tcW w:w="4118" w:type="dxa"/>
          </w:tcPr>
          <w:p w:rsidR="009412A1" w:rsidRPr="00853BC2" w:rsidRDefault="009412A1" w:rsidP="00CD2610">
            <w:pPr>
              <w:pStyle w:val="TableParagraph"/>
              <w:spacing w:line="247" w:lineRule="auto"/>
              <w:ind w:left="219" w:right="1683"/>
            </w:pPr>
            <w:r w:rsidRPr="00853BC2">
              <w:rPr>
                <w:spacing w:val="-2"/>
              </w:rPr>
              <w:t xml:space="preserve">Documentația </w:t>
            </w:r>
            <w:r w:rsidRPr="00853BC2">
              <w:rPr>
                <w:spacing w:val="-1"/>
              </w:rPr>
              <w:t>standard</w:t>
            </w:r>
            <w:r w:rsidRPr="00853BC2">
              <w:rPr>
                <w:spacing w:val="-57"/>
              </w:rPr>
              <w:t xml:space="preserve"> </w:t>
            </w:r>
            <w:r w:rsidRPr="00853BC2">
              <w:t>(anexa</w:t>
            </w:r>
            <w:r w:rsidRPr="00853BC2">
              <w:rPr>
                <w:spacing w:val="-7"/>
              </w:rPr>
              <w:t xml:space="preserve"> </w:t>
            </w:r>
            <w:r w:rsidRPr="00853BC2">
              <w:t>nr.</w:t>
            </w:r>
            <w:r w:rsidRPr="00853BC2">
              <w:rPr>
                <w:spacing w:val="2"/>
              </w:rPr>
              <w:t xml:space="preserve"> </w:t>
            </w:r>
            <w:r w:rsidRPr="00853BC2">
              <w:t>7)</w:t>
            </w:r>
          </w:p>
        </w:tc>
        <w:tc>
          <w:tcPr>
            <w:tcW w:w="2267" w:type="dxa"/>
          </w:tcPr>
          <w:p w:rsidR="009412A1" w:rsidRPr="00853BC2" w:rsidRDefault="009412A1" w:rsidP="00CD2610">
            <w:pPr>
              <w:pStyle w:val="TableParagraph"/>
              <w:spacing w:before="92"/>
              <w:ind w:left="110"/>
            </w:pPr>
            <w:r w:rsidRPr="00853BC2">
              <w:t>obligatoriu</w:t>
            </w:r>
          </w:p>
        </w:tc>
      </w:tr>
      <w:tr w:rsidR="009412A1" w:rsidRPr="00853BC2" w:rsidTr="00CD2610">
        <w:trPr>
          <w:trHeight w:val="820"/>
        </w:trPr>
        <w:tc>
          <w:tcPr>
            <w:tcW w:w="574" w:type="dxa"/>
          </w:tcPr>
          <w:p w:rsidR="009412A1" w:rsidRPr="00853BC2" w:rsidRDefault="009412A1" w:rsidP="00CD2610">
            <w:pPr>
              <w:pStyle w:val="TableParagraph"/>
              <w:spacing w:line="261" w:lineRule="exact"/>
              <w:ind w:right="211"/>
              <w:jc w:val="right"/>
            </w:pPr>
            <w:r w:rsidRPr="00853BC2">
              <w:t>6</w:t>
            </w:r>
          </w:p>
        </w:tc>
        <w:tc>
          <w:tcPr>
            <w:tcW w:w="2639" w:type="dxa"/>
          </w:tcPr>
          <w:p w:rsidR="009412A1" w:rsidRPr="00853BC2" w:rsidRDefault="009412A1" w:rsidP="00CD2610">
            <w:pPr>
              <w:pStyle w:val="TableParagraph"/>
              <w:tabs>
                <w:tab w:val="left" w:pos="2485"/>
              </w:tabs>
              <w:spacing w:line="252" w:lineRule="auto"/>
              <w:ind w:left="227"/>
            </w:pPr>
            <w:r w:rsidRPr="00853BC2">
              <w:t>Declaraţie</w:t>
            </w:r>
            <w:r w:rsidRPr="00853BC2">
              <w:rPr>
                <w:spacing w:val="1"/>
              </w:rPr>
              <w:t xml:space="preserve"> </w:t>
            </w:r>
            <w:r w:rsidRPr="00853BC2">
              <w:t>privind</w:t>
            </w:r>
            <w:r w:rsidRPr="00853BC2">
              <w:rPr>
                <w:spacing w:val="1"/>
              </w:rPr>
              <w:t xml:space="preserve"> </w:t>
            </w:r>
            <w:r w:rsidRPr="00853BC2">
              <w:rPr>
                <w:spacing w:val="-1"/>
              </w:rPr>
              <w:t>valabilitatea</w:t>
            </w:r>
          </w:p>
          <w:p w:rsidR="009412A1" w:rsidRPr="00853BC2" w:rsidRDefault="009412A1" w:rsidP="00CD2610">
            <w:pPr>
              <w:pStyle w:val="TableParagraph"/>
              <w:spacing w:line="275" w:lineRule="exact"/>
              <w:ind w:left="227"/>
            </w:pPr>
            <w:r w:rsidRPr="00853BC2">
              <w:t>ofertei</w:t>
            </w:r>
          </w:p>
        </w:tc>
        <w:tc>
          <w:tcPr>
            <w:tcW w:w="4118" w:type="dxa"/>
          </w:tcPr>
          <w:p w:rsidR="009412A1" w:rsidRPr="00853BC2" w:rsidRDefault="009412A1" w:rsidP="00CD2610">
            <w:pPr>
              <w:pStyle w:val="TableParagraph"/>
              <w:spacing w:line="254" w:lineRule="auto"/>
              <w:ind w:left="219" w:right="1670"/>
            </w:pPr>
            <w:r w:rsidRPr="00853BC2">
              <w:rPr>
                <w:spacing w:val="-1"/>
              </w:rPr>
              <w:t>Documentația standard</w:t>
            </w:r>
            <w:r w:rsidRPr="00853BC2">
              <w:rPr>
                <w:spacing w:val="-57"/>
              </w:rPr>
              <w:t xml:space="preserve"> </w:t>
            </w:r>
            <w:r w:rsidRPr="00853BC2">
              <w:t>(anexa</w:t>
            </w:r>
            <w:r w:rsidRPr="00853BC2">
              <w:rPr>
                <w:spacing w:val="-2"/>
              </w:rPr>
              <w:t xml:space="preserve"> </w:t>
            </w:r>
            <w:r w:rsidRPr="00853BC2">
              <w:t>nr.</w:t>
            </w:r>
            <w:r w:rsidRPr="00853BC2">
              <w:rPr>
                <w:spacing w:val="2"/>
              </w:rPr>
              <w:t xml:space="preserve"> </w:t>
            </w:r>
            <w:r w:rsidRPr="00853BC2">
              <w:t>8)</w:t>
            </w:r>
          </w:p>
        </w:tc>
        <w:tc>
          <w:tcPr>
            <w:tcW w:w="2267" w:type="dxa"/>
          </w:tcPr>
          <w:p w:rsidR="009412A1" w:rsidRPr="00853BC2" w:rsidRDefault="009412A1" w:rsidP="00CD2610">
            <w:pPr>
              <w:pStyle w:val="TableParagraph"/>
              <w:spacing w:before="90"/>
              <w:ind w:left="110"/>
            </w:pPr>
            <w:r w:rsidRPr="00853BC2">
              <w:t>obligatoriu</w:t>
            </w:r>
          </w:p>
        </w:tc>
      </w:tr>
      <w:tr w:rsidR="009412A1" w:rsidRPr="00853BC2" w:rsidTr="00CD2610">
        <w:trPr>
          <w:trHeight w:val="580"/>
        </w:trPr>
        <w:tc>
          <w:tcPr>
            <w:tcW w:w="574" w:type="dxa"/>
          </w:tcPr>
          <w:p w:rsidR="009412A1" w:rsidRPr="00853BC2" w:rsidRDefault="009412A1" w:rsidP="00CD2610">
            <w:pPr>
              <w:pStyle w:val="TableParagraph"/>
              <w:spacing w:line="261" w:lineRule="exact"/>
              <w:ind w:right="211"/>
              <w:jc w:val="right"/>
            </w:pPr>
            <w:r w:rsidRPr="00853BC2">
              <w:t>7</w:t>
            </w:r>
          </w:p>
        </w:tc>
        <w:tc>
          <w:tcPr>
            <w:tcW w:w="2639" w:type="dxa"/>
          </w:tcPr>
          <w:p w:rsidR="009412A1" w:rsidRPr="00853BC2" w:rsidRDefault="009412A1" w:rsidP="00CD2610">
            <w:pPr>
              <w:pStyle w:val="TableParagraph"/>
              <w:spacing w:line="232" w:lineRule="auto"/>
              <w:ind w:left="227"/>
            </w:pPr>
            <w:r w:rsidRPr="00853BC2">
              <w:rPr>
                <w:spacing w:val="-1"/>
              </w:rPr>
              <w:t>Grafic</w:t>
            </w:r>
            <w:r w:rsidRPr="00853BC2">
              <w:rPr>
                <w:spacing w:val="-14"/>
              </w:rPr>
              <w:t xml:space="preserve"> </w:t>
            </w:r>
            <w:r w:rsidRPr="00853BC2">
              <w:rPr>
                <w:spacing w:val="-1"/>
              </w:rPr>
              <w:t>de</w:t>
            </w:r>
            <w:r w:rsidRPr="00853BC2">
              <w:rPr>
                <w:spacing w:val="-13"/>
              </w:rPr>
              <w:t xml:space="preserve"> </w:t>
            </w:r>
            <w:r w:rsidRPr="00853BC2">
              <w:rPr>
                <w:spacing w:val="-1"/>
              </w:rPr>
              <w:t>executare</w:t>
            </w:r>
            <w:r w:rsidRPr="00853BC2">
              <w:rPr>
                <w:spacing w:val="-15"/>
              </w:rPr>
              <w:t xml:space="preserve"> </w:t>
            </w:r>
            <w:r w:rsidRPr="00853BC2">
              <w:rPr>
                <w:spacing w:val="-1"/>
              </w:rPr>
              <w:t>a</w:t>
            </w:r>
            <w:r w:rsidRPr="00853BC2">
              <w:rPr>
                <w:spacing w:val="-57"/>
              </w:rPr>
              <w:t xml:space="preserve"> </w:t>
            </w:r>
            <w:r w:rsidRPr="00853BC2">
              <w:t>lucrărilor</w:t>
            </w:r>
          </w:p>
        </w:tc>
        <w:tc>
          <w:tcPr>
            <w:tcW w:w="4118" w:type="dxa"/>
          </w:tcPr>
          <w:p w:rsidR="009412A1" w:rsidRPr="00853BC2" w:rsidRDefault="009412A1" w:rsidP="00CD2610">
            <w:pPr>
              <w:pStyle w:val="TableParagraph"/>
              <w:spacing w:line="247" w:lineRule="auto"/>
              <w:ind w:left="219" w:right="1683"/>
            </w:pPr>
            <w:r w:rsidRPr="00853BC2">
              <w:rPr>
                <w:spacing w:val="-2"/>
              </w:rPr>
              <w:t xml:space="preserve">Documentația </w:t>
            </w:r>
            <w:r w:rsidRPr="00853BC2">
              <w:rPr>
                <w:spacing w:val="-1"/>
              </w:rPr>
              <w:t>standard</w:t>
            </w:r>
            <w:r w:rsidRPr="00853BC2">
              <w:rPr>
                <w:spacing w:val="-57"/>
              </w:rPr>
              <w:t xml:space="preserve"> </w:t>
            </w:r>
            <w:r w:rsidRPr="00853BC2">
              <w:t>(anexa</w:t>
            </w:r>
            <w:r w:rsidRPr="00853BC2">
              <w:rPr>
                <w:spacing w:val="-4"/>
              </w:rPr>
              <w:t xml:space="preserve"> </w:t>
            </w:r>
            <w:r w:rsidRPr="00853BC2">
              <w:t>nr. 10.)</w:t>
            </w:r>
          </w:p>
        </w:tc>
        <w:tc>
          <w:tcPr>
            <w:tcW w:w="2267" w:type="dxa"/>
          </w:tcPr>
          <w:p w:rsidR="009412A1" w:rsidRPr="00853BC2" w:rsidRDefault="009412A1" w:rsidP="00CD2610">
            <w:pPr>
              <w:pStyle w:val="TableParagraph"/>
              <w:spacing w:before="47"/>
              <w:ind w:left="110"/>
            </w:pPr>
            <w:r w:rsidRPr="00853BC2">
              <w:t>obligatoriu</w:t>
            </w:r>
          </w:p>
        </w:tc>
      </w:tr>
      <w:tr w:rsidR="009412A1" w:rsidRPr="00853BC2" w:rsidTr="00CD2610">
        <w:trPr>
          <w:trHeight w:val="811"/>
        </w:trPr>
        <w:tc>
          <w:tcPr>
            <w:tcW w:w="574" w:type="dxa"/>
          </w:tcPr>
          <w:p w:rsidR="009412A1" w:rsidRPr="00853BC2" w:rsidRDefault="009412A1" w:rsidP="00CD2610">
            <w:pPr>
              <w:pStyle w:val="TableParagraph"/>
              <w:spacing w:line="261" w:lineRule="exact"/>
              <w:ind w:right="211"/>
              <w:jc w:val="right"/>
            </w:pPr>
            <w:r w:rsidRPr="00853BC2">
              <w:t>8</w:t>
            </w:r>
          </w:p>
        </w:tc>
        <w:tc>
          <w:tcPr>
            <w:tcW w:w="2639" w:type="dxa"/>
          </w:tcPr>
          <w:p w:rsidR="009412A1" w:rsidRPr="00853BC2" w:rsidRDefault="009412A1" w:rsidP="00CD2610">
            <w:pPr>
              <w:pStyle w:val="TableParagraph"/>
              <w:spacing w:line="252" w:lineRule="auto"/>
              <w:ind w:left="227"/>
            </w:pPr>
            <w:r w:rsidRPr="00853BC2">
              <w:t>Declarație</w:t>
            </w:r>
            <w:r w:rsidRPr="00853BC2">
              <w:rPr>
                <w:spacing w:val="-57"/>
              </w:rPr>
              <w:t xml:space="preserve"> </w:t>
            </w:r>
            <w:r w:rsidRPr="00853BC2">
              <w:t>privind</w:t>
            </w:r>
            <w:r w:rsidRPr="00853BC2">
              <w:rPr>
                <w:spacing w:val="1"/>
              </w:rPr>
              <w:t xml:space="preserve"> </w:t>
            </w:r>
            <w:r w:rsidRPr="00853BC2">
              <w:t>experienţa</w:t>
            </w:r>
          </w:p>
          <w:p w:rsidR="009412A1" w:rsidRPr="00853BC2" w:rsidRDefault="009412A1" w:rsidP="00CD2610">
            <w:pPr>
              <w:pStyle w:val="TableParagraph"/>
              <w:spacing w:line="273" w:lineRule="exact"/>
              <w:ind w:left="227"/>
            </w:pPr>
            <w:r w:rsidRPr="00853BC2">
              <w:t>similară</w:t>
            </w:r>
          </w:p>
        </w:tc>
        <w:tc>
          <w:tcPr>
            <w:tcW w:w="4118" w:type="dxa"/>
          </w:tcPr>
          <w:p w:rsidR="009412A1" w:rsidRPr="00853BC2" w:rsidRDefault="009412A1" w:rsidP="00CD2610">
            <w:pPr>
              <w:pStyle w:val="TableParagraph"/>
              <w:spacing w:line="247" w:lineRule="auto"/>
              <w:ind w:left="219" w:right="1670"/>
            </w:pPr>
            <w:r w:rsidRPr="00853BC2">
              <w:rPr>
                <w:spacing w:val="-1"/>
              </w:rPr>
              <w:t>Documentația standard</w:t>
            </w:r>
            <w:r w:rsidRPr="00853BC2">
              <w:rPr>
                <w:spacing w:val="-57"/>
              </w:rPr>
              <w:t xml:space="preserve"> </w:t>
            </w:r>
            <w:r w:rsidRPr="00853BC2">
              <w:t>(anexa</w:t>
            </w:r>
            <w:r w:rsidRPr="00853BC2">
              <w:rPr>
                <w:spacing w:val="-2"/>
              </w:rPr>
              <w:t xml:space="preserve"> </w:t>
            </w:r>
            <w:r w:rsidRPr="00853BC2">
              <w:t>nr.</w:t>
            </w:r>
            <w:r w:rsidRPr="00853BC2">
              <w:rPr>
                <w:spacing w:val="2"/>
              </w:rPr>
              <w:t xml:space="preserve"> </w:t>
            </w:r>
            <w:r w:rsidRPr="00853BC2">
              <w:t>12)</w:t>
            </w:r>
          </w:p>
        </w:tc>
        <w:tc>
          <w:tcPr>
            <w:tcW w:w="2267" w:type="dxa"/>
          </w:tcPr>
          <w:p w:rsidR="009412A1" w:rsidRPr="00853BC2" w:rsidRDefault="009412A1" w:rsidP="00CD2610">
            <w:pPr>
              <w:pStyle w:val="TableParagraph"/>
              <w:spacing w:before="47"/>
              <w:ind w:left="580"/>
            </w:pPr>
            <w:r w:rsidRPr="00853BC2">
              <w:t>Obligatoriu</w:t>
            </w:r>
          </w:p>
        </w:tc>
      </w:tr>
      <w:tr w:rsidR="009412A1" w:rsidRPr="00853BC2" w:rsidTr="00CD2610">
        <w:trPr>
          <w:trHeight w:val="994"/>
        </w:trPr>
        <w:tc>
          <w:tcPr>
            <w:tcW w:w="574" w:type="dxa"/>
          </w:tcPr>
          <w:p w:rsidR="009412A1" w:rsidRPr="00853BC2" w:rsidRDefault="009412A1" w:rsidP="00CD2610">
            <w:pPr>
              <w:pStyle w:val="TableParagraph"/>
              <w:spacing w:line="251" w:lineRule="exact"/>
              <w:ind w:left="230"/>
            </w:pPr>
            <w:r w:rsidRPr="00853BC2">
              <w:t>9</w:t>
            </w:r>
          </w:p>
        </w:tc>
        <w:tc>
          <w:tcPr>
            <w:tcW w:w="2639" w:type="dxa"/>
          </w:tcPr>
          <w:p w:rsidR="009412A1" w:rsidRPr="00853BC2" w:rsidRDefault="009412A1" w:rsidP="00CD2610">
            <w:pPr>
              <w:pStyle w:val="TableParagraph"/>
              <w:spacing w:line="261" w:lineRule="exact"/>
              <w:ind w:left="227"/>
            </w:pPr>
            <w:r w:rsidRPr="00853BC2">
              <w:t>Declarație</w:t>
            </w:r>
            <w:r w:rsidRPr="00853BC2">
              <w:rPr>
                <w:spacing w:val="-9"/>
              </w:rPr>
              <w:t xml:space="preserve"> </w:t>
            </w:r>
            <w:r w:rsidRPr="00853BC2">
              <w:t>privind</w:t>
            </w:r>
          </w:p>
          <w:p w:rsidR="009412A1" w:rsidRPr="00853BC2" w:rsidRDefault="009412A1" w:rsidP="00CD2610">
            <w:pPr>
              <w:pStyle w:val="TableParagraph"/>
              <w:spacing w:before="9"/>
              <w:ind w:left="227"/>
            </w:pPr>
            <w:r w:rsidRPr="00853BC2">
              <w:t>lista</w:t>
            </w:r>
            <w:r w:rsidRPr="00853BC2">
              <w:rPr>
                <w:spacing w:val="-4"/>
              </w:rPr>
              <w:t xml:space="preserve"> </w:t>
            </w:r>
            <w:r w:rsidRPr="00853BC2">
              <w:t>principalelor</w:t>
            </w:r>
          </w:p>
          <w:p w:rsidR="009412A1" w:rsidRPr="00853BC2" w:rsidRDefault="009412A1" w:rsidP="00CD2610">
            <w:pPr>
              <w:pStyle w:val="TableParagraph"/>
              <w:spacing w:before="10" w:line="252" w:lineRule="auto"/>
              <w:ind w:left="227" w:right="12"/>
            </w:pPr>
            <w:r w:rsidRPr="00853BC2">
              <w:t>lucrări</w:t>
            </w:r>
            <w:r w:rsidRPr="00853BC2">
              <w:rPr>
                <w:spacing w:val="-14"/>
              </w:rPr>
              <w:t xml:space="preserve"> </w:t>
            </w:r>
            <w:r w:rsidRPr="00853BC2">
              <w:t>executate</w:t>
            </w:r>
            <w:r w:rsidRPr="00853BC2">
              <w:rPr>
                <w:spacing w:val="-13"/>
              </w:rPr>
              <w:t xml:space="preserve"> </w:t>
            </w:r>
            <w:r w:rsidRPr="00853BC2">
              <w:t>în</w:t>
            </w:r>
            <w:r w:rsidRPr="00853BC2">
              <w:rPr>
                <w:spacing w:val="-57"/>
              </w:rPr>
              <w:t xml:space="preserve"> </w:t>
            </w:r>
            <w:r w:rsidRPr="00853BC2">
              <w:t>ultimul an de</w:t>
            </w:r>
            <w:r w:rsidRPr="00853BC2">
              <w:rPr>
                <w:spacing w:val="1"/>
              </w:rPr>
              <w:t xml:space="preserve"> </w:t>
            </w:r>
            <w:r w:rsidRPr="00853BC2">
              <w:t>activitate</w:t>
            </w:r>
          </w:p>
        </w:tc>
        <w:tc>
          <w:tcPr>
            <w:tcW w:w="4118" w:type="dxa"/>
          </w:tcPr>
          <w:p w:rsidR="009412A1" w:rsidRPr="00853BC2" w:rsidRDefault="009412A1" w:rsidP="00CD2610">
            <w:pPr>
              <w:pStyle w:val="TableParagraph"/>
              <w:spacing w:line="250" w:lineRule="exact"/>
              <w:ind w:left="219"/>
            </w:pPr>
            <w:r w:rsidRPr="00853BC2">
              <w:t>Documentația</w:t>
            </w:r>
            <w:r w:rsidRPr="00853BC2">
              <w:rPr>
                <w:spacing w:val="-12"/>
              </w:rPr>
              <w:t xml:space="preserve"> </w:t>
            </w:r>
            <w:r w:rsidRPr="00853BC2">
              <w:t>standard</w:t>
            </w:r>
          </w:p>
          <w:p w:rsidR="009412A1" w:rsidRPr="00853BC2" w:rsidRDefault="009412A1" w:rsidP="00CD2610">
            <w:pPr>
              <w:pStyle w:val="TableParagraph"/>
              <w:spacing w:line="272" w:lineRule="exact"/>
              <w:ind w:left="219"/>
            </w:pPr>
            <w:r w:rsidRPr="00853BC2">
              <w:t>(anexa</w:t>
            </w:r>
            <w:r w:rsidRPr="00853BC2">
              <w:rPr>
                <w:spacing w:val="-2"/>
              </w:rPr>
              <w:t xml:space="preserve"> </w:t>
            </w:r>
            <w:r w:rsidRPr="00853BC2">
              <w:t>nr.</w:t>
            </w:r>
            <w:r w:rsidRPr="00853BC2">
              <w:rPr>
                <w:spacing w:val="1"/>
              </w:rPr>
              <w:t xml:space="preserve"> </w:t>
            </w:r>
            <w:r w:rsidRPr="00853BC2">
              <w:t>13)</w:t>
            </w:r>
          </w:p>
        </w:tc>
        <w:tc>
          <w:tcPr>
            <w:tcW w:w="2267" w:type="dxa"/>
          </w:tcPr>
          <w:p w:rsidR="009412A1" w:rsidRPr="00853BC2" w:rsidRDefault="009412A1" w:rsidP="00CD2610">
            <w:pPr>
              <w:pStyle w:val="TableParagraph"/>
              <w:spacing w:before="85"/>
              <w:ind w:left="110"/>
            </w:pPr>
            <w:r w:rsidRPr="00853BC2">
              <w:t>obligatoriu</w:t>
            </w:r>
          </w:p>
        </w:tc>
      </w:tr>
      <w:tr w:rsidR="009412A1" w:rsidRPr="00853BC2" w:rsidTr="00CD2610">
        <w:trPr>
          <w:trHeight w:val="1476"/>
        </w:trPr>
        <w:tc>
          <w:tcPr>
            <w:tcW w:w="574" w:type="dxa"/>
          </w:tcPr>
          <w:p w:rsidR="009412A1" w:rsidRPr="00853BC2" w:rsidRDefault="009412A1" w:rsidP="00CD2610">
            <w:pPr>
              <w:pStyle w:val="TableParagraph"/>
              <w:spacing w:line="256" w:lineRule="exact"/>
              <w:ind w:left="235"/>
            </w:pPr>
            <w:r w:rsidRPr="00853BC2">
              <w:t>10</w:t>
            </w:r>
          </w:p>
        </w:tc>
        <w:tc>
          <w:tcPr>
            <w:tcW w:w="2639" w:type="dxa"/>
          </w:tcPr>
          <w:p w:rsidR="009412A1" w:rsidRPr="00853BC2" w:rsidRDefault="009412A1" w:rsidP="00CD2610">
            <w:pPr>
              <w:pStyle w:val="TableParagraph"/>
              <w:spacing w:line="261" w:lineRule="exact"/>
              <w:ind w:left="227"/>
            </w:pPr>
            <w:r w:rsidRPr="00853BC2">
              <w:t>Declaraţie</w:t>
            </w:r>
            <w:r w:rsidRPr="00853BC2">
              <w:rPr>
                <w:spacing w:val="-3"/>
              </w:rPr>
              <w:t xml:space="preserve"> </w:t>
            </w:r>
            <w:r w:rsidRPr="00853BC2">
              <w:t>privind</w:t>
            </w:r>
          </w:p>
          <w:p w:rsidR="009412A1" w:rsidRPr="00853BC2" w:rsidRDefault="009412A1" w:rsidP="00CD2610">
            <w:pPr>
              <w:pStyle w:val="TableParagraph"/>
              <w:spacing w:before="2" w:line="237" w:lineRule="auto"/>
              <w:ind w:left="227" w:right="12"/>
            </w:pPr>
            <w:r w:rsidRPr="00853BC2">
              <w:t>dotările specifice,</w:t>
            </w:r>
            <w:r w:rsidRPr="00853BC2">
              <w:rPr>
                <w:spacing w:val="1"/>
              </w:rPr>
              <w:t xml:space="preserve"> </w:t>
            </w:r>
            <w:r w:rsidRPr="00853BC2">
              <w:t>utilajul şi</w:t>
            </w:r>
            <w:r w:rsidRPr="00853BC2">
              <w:rPr>
                <w:spacing w:val="1"/>
              </w:rPr>
              <w:t xml:space="preserve"> </w:t>
            </w:r>
            <w:r w:rsidRPr="00853BC2">
              <w:rPr>
                <w:spacing w:val="-1"/>
              </w:rPr>
              <w:t>echipamentul necesar</w:t>
            </w:r>
            <w:r w:rsidRPr="00853BC2">
              <w:rPr>
                <w:spacing w:val="-57"/>
              </w:rPr>
              <w:t xml:space="preserve"> </w:t>
            </w:r>
            <w:r w:rsidRPr="00853BC2">
              <w:t>pentru îndeplinirea</w:t>
            </w:r>
            <w:r w:rsidRPr="00853BC2">
              <w:rPr>
                <w:spacing w:val="1"/>
              </w:rPr>
              <w:t xml:space="preserve"> </w:t>
            </w:r>
            <w:r w:rsidRPr="00853BC2">
              <w:t>corespunzătoare a</w:t>
            </w:r>
            <w:r w:rsidRPr="00853BC2">
              <w:rPr>
                <w:spacing w:val="1"/>
              </w:rPr>
              <w:t xml:space="preserve"> </w:t>
            </w:r>
            <w:r w:rsidRPr="00853BC2">
              <w:t>contractului</w:t>
            </w:r>
          </w:p>
        </w:tc>
        <w:tc>
          <w:tcPr>
            <w:tcW w:w="4118" w:type="dxa"/>
          </w:tcPr>
          <w:p w:rsidR="009412A1" w:rsidRPr="00853BC2" w:rsidRDefault="009412A1" w:rsidP="00CD2610">
            <w:pPr>
              <w:pStyle w:val="TableParagraph"/>
              <w:spacing w:line="232" w:lineRule="auto"/>
              <w:ind w:left="219" w:right="1670"/>
            </w:pPr>
            <w:r w:rsidRPr="00853BC2">
              <w:rPr>
                <w:spacing w:val="-1"/>
              </w:rPr>
              <w:t>Documentația standard</w:t>
            </w:r>
            <w:r w:rsidRPr="00853BC2">
              <w:rPr>
                <w:spacing w:val="-57"/>
              </w:rPr>
              <w:t xml:space="preserve"> </w:t>
            </w:r>
            <w:r w:rsidRPr="00853BC2">
              <w:t>(anexa</w:t>
            </w:r>
            <w:r w:rsidRPr="00853BC2">
              <w:rPr>
                <w:spacing w:val="-2"/>
              </w:rPr>
              <w:t xml:space="preserve"> </w:t>
            </w:r>
            <w:r w:rsidRPr="00853BC2">
              <w:t>nr.</w:t>
            </w:r>
            <w:r w:rsidRPr="00853BC2">
              <w:rPr>
                <w:spacing w:val="2"/>
              </w:rPr>
              <w:t xml:space="preserve"> </w:t>
            </w:r>
            <w:r w:rsidRPr="00853BC2">
              <w:t>14)</w:t>
            </w:r>
          </w:p>
        </w:tc>
        <w:tc>
          <w:tcPr>
            <w:tcW w:w="2267" w:type="dxa"/>
          </w:tcPr>
          <w:p w:rsidR="009412A1" w:rsidRPr="00853BC2" w:rsidRDefault="009412A1" w:rsidP="00CD2610">
            <w:pPr>
              <w:pStyle w:val="TableParagraph"/>
              <w:spacing w:before="85"/>
              <w:ind w:left="110"/>
            </w:pPr>
            <w:r w:rsidRPr="00853BC2">
              <w:t>Obligatoriu</w:t>
            </w:r>
          </w:p>
        </w:tc>
      </w:tr>
      <w:tr w:rsidR="009412A1" w:rsidRPr="00853BC2" w:rsidTr="00CD2610">
        <w:trPr>
          <w:trHeight w:val="1423"/>
        </w:trPr>
        <w:tc>
          <w:tcPr>
            <w:tcW w:w="574" w:type="dxa"/>
            <w:tcBorders>
              <w:bottom w:val="single" w:sz="6" w:space="0" w:color="000000"/>
            </w:tcBorders>
          </w:tcPr>
          <w:p w:rsidR="009412A1" w:rsidRPr="00853BC2" w:rsidRDefault="009412A1" w:rsidP="00CD2610">
            <w:pPr>
              <w:pStyle w:val="TableParagraph"/>
              <w:spacing w:line="253" w:lineRule="exact"/>
              <w:ind w:left="235"/>
            </w:pPr>
            <w:r w:rsidRPr="00853BC2">
              <w:t>11</w:t>
            </w:r>
          </w:p>
        </w:tc>
        <w:tc>
          <w:tcPr>
            <w:tcW w:w="2639" w:type="dxa"/>
            <w:tcBorders>
              <w:bottom w:val="single" w:sz="6" w:space="0" w:color="000000"/>
            </w:tcBorders>
          </w:tcPr>
          <w:p w:rsidR="009412A1" w:rsidRPr="00853BC2" w:rsidRDefault="009412A1" w:rsidP="00CD2610">
            <w:pPr>
              <w:pStyle w:val="TableParagraph"/>
              <w:spacing w:line="261" w:lineRule="exact"/>
              <w:ind w:left="227"/>
            </w:pPr>
            <w:r w:rsidRPr="00853BC2">
              <w:t>Declaraţie</w:t>
            </w:r>
            <w:r w:rsidRPr="00853BC2">
              <w:rPr>
                <w:spacing w:val="-12"/>
              </w:rPr>
              <w:t xml:space="preserve"> </w:t>
            </w:r>
            <w:r w:rsidRPr="00853BC2">
              <w:t>privind</w:t>
            </w:r>
          </w:p>
          <w:p w:rsidR="009412A1" w:rsidRDefault="009412A1" w:rsidP="00CD2610">
            <w:pPr>
              <w:pStyle w:val="TableParagraph"/>
              <w:tabs>
                <w:tab w:val="left" w:pos="2485"/>
                <w:tab w:val="left" w:pos="2627"/>
              </w:tabs>
              <w:spacing w:before="10" w:line="252" w:lineRule="auto"/>
              <w:ind w:left="227" w:right="12"/>
              <w:rPr>
                <w:spacing w:val="-57"/>
              </w:rPr>
            </w:pPr>
            <w:r w:rsidRPr="00853BC2">
              <w:t>personalul de</w:t>
            </w:r>
            <w:r w:rsidRPr="00853BC2">
              <w:rPr>
                <w:spacing w:val="1"/>
              </w:rPr>
              <w:t xml:space="preserve"> </w:t>
            </w:r>
            <w:r w:rsidRPr="00853BC2">
              <w:t>specialitate</w:t>
            </w:r>
            <w:r w:rsidRPr="00853BC2">
              <w:rPr>
                <w:spacing w:val="1"/>
              </w:rPr>
              <w:t xml:space="preserve"> </w:t>
            </w:r>
            <w:r w:rsidRPr="00853BC2">
              <w:t>propus pentru</w:t>
            </w:r>
            <w:r w:rsidRPr="00853BC2">
              <w:rPr>
                <w:spacing w:val="1"/>
              </w:rPr>
              <w:t xml:space="preserve"> </w:t>
            </w:r>
            <w:r w:rsidRPr="00853BC2">
              <w:rPr>
                <w:spacing w:val="-1"/>
              </w:rPr>
              <w:t>implementarea</w:t>
            </w:r>
            <w:r w:rsidRPr="00853BC2">
              <w:rPr>
                <w:spacing w:val="-57"/>
              </w:rPr>
              <w:t xml:space="preserve"> </w:t>
            </w:r>
            <w:r>
              <w:rPr>
                <w:spacing w:val="-57"/>
              </w:rPr>
              <w:t xml:space="preserve">                    </w:t>
            </w:r>
          </w:p>
          <w:p w:rsidR="009412A1" w:rsidRPr="00853BC2" w:rsidRDefault="009412A1" w:rsidP="00CD2610">
            <w:pPr>
              <w:pStyle w:val="TableParagraph"/>
              <w:tabs>
                <w:tab w:val="left" w:pos="2485"/>
                <w:tab w:val="left" w:pos="2627"/>
              </w:tabs>
              <w:spacing w:before="10" w:line="252" w:lineRule="auto"/>
              <w:ind w:left="227" w:right="12"/>
            </w:pPr>
            <w:r>
              <w:t>c</w:t>
            </w:r>
            <w:r w:rsidRPr="00853BC2">
              <w:t>ontractului</w:t>
            </w:r>
          </w:p>
        </w:tc>
        <w:tc>
          <w:tcPr>
            <w:tcW w:w="4118" w:type="dxa"/>
            <w:tcBorders>
              <w:bottom w:val="single" w:sz="6" w:space="0" w:color="000000"/>
            </w:tcBorders>
          </w:tcPr>
          <w:p w:rsidR="009412A1" w:rsidRPr="00853BC2" w:rsidRDefault="009412A1" w:rsidP="00CD2610">
            <w:pPr>
              <w:pStyle w:val="TableParagraph"/>
              <w:spacing w:line="232" w:lineRule="auto"/>
              <w:ind w:left="219" w:right="1670"/>
            </w:pPr>
            <w:r w:rsidRPr="00853BC2">
              <w:rPr>
                <w:spacing w:val="-1"/>
              </w:rPr>
              <w:t>Documentația standard</w:t>
            </w:r>
            <w:r w:rsidRPr="00853BC2">
              <w:rPr>
                <w:spacing w:val="-57"/>
              </w:rPr>
              <w:t xml:space="preserve"> </w:t>
            </w:r>
            <w:r w:rsidRPr="00853BC2">
              <w:t>(anexa</w:t>
            </w:r>
            <w:r w:rsidRPr="00853BC2">
              <w:rPr>
                <w:spacing w:val="-2"/>
              </w:rPr>
              <w:t xml:space="preserve"> </w:t>
            </w:r>
            <w:r w:rsidRPr="00853BC2">
              <w:t>nr.</w:t>
            </w:r>
            <w:r w:rsidRPr="00853BC2">
              <w:rPr>
                <w:spacing w:val="2"/>
              </w:rPr>
              <w:t xml:space="preserve"> </w:t>
            </w:r>
            <w:r w:rsidRPr="00853BC2">
              <w:t>15)</w:t>
            </w:r>
          </w:p>
        </w:tc>
        <w:tc>
          <w:tcPr>
            <w:tcW w:w="2267" w:type="dxa"/>
            <w:tcBorders>
              <w:bottom w:val="single" w:sz="6" w:space="0" w:color="000000"/>
            </w:tcBorders>
          </w:tcPr>
          <w:p w:rsidR="009412A1" w:rsidRPr="00853BC2" w:rsidRDefault="009412A1" w:rsidP="00CD2610">
            <w:pPr>
              <w:pStyle w:val="TableParagraph"/>
              <w:spacing w:before="83"/>
              <w:ind w:left="110"/>
            </w:pPr>
            <w:r w:rsidRPr="00853BC2">
              <w:t>Obligatoriu</w:t>
            </w:r>
          </w:p>
        </w:tc>
      </w:tr>
      <w:tr w:rsidR="009412A1" w:rsidRPr="00853BC2" w:rsidTr="00CD2610">
        <w:trPr>
          <w:trHeight w:val="1392"/>
        </w:trPr>
        <w:tc>
          <w:tcPr>
            <w:tcW w:w="574" w:type="dxa"/>
            <w:tcBorders>
              <w:top w:val="single" w:sz="6" w:space="0" w:color="000000"/>
            </w:tcBorders>
          </w:tcPr>
          <w:p w:rsidR="009412A1" w:rsidRPr="00853BC2" w:rsidRDefault="009412A1" w:rsidP="00CD2610">
            <w:pPr>
              <w:pStyle w:val="TableParagraph"/>
              <w:spacing w:line="248" w:lineRule="exact"/>
              <w:ind w:left="235"/>
            </w:pPr>
            <w:r w:rsidRPr="00853BC2">
              <w:t>12</w:t>
            </w:r>
          </w:p>
        </w:tc>
        <w:tc>
          <w:tcPr>
            <w:tcW w:w="2639" w:type="dxa"/>
            <w:tcBorders>
              <w:top w:val="single" w:sz="6" w:space="0" w:color="000000"/>
            </w:tcBorders>
          </w:tcPr>
          <w:p w:rsidR="009412A1" w:rsidRPr="00853BC2" w:rsidRDefault="009412A1" w:rsidP="00CD2610">
            <w:pPr>
              <w:pStyle w:val="TableParagraph"/>
              <w:spacing w:line="251" w:lineRule="exact"/>
              <w:ind w:left="227"/>
            </w:pPr>
            <w:r w:rsidRPr="00853BC2">
              <w:t>Lista</w:t>
            </w:r>
          </w:p>
          <w:p w:rsidR="009412A1" w:rsidRDefault="009412A1" w:rsidP="00CD2610">
            <w:pPr>
              <w:pStyle w:val="TableParagraph"/>
              <w:ind w:left="227" w:right="154"/>
              <w:rPr>
                <w:spacing w:val="-57"/>
              </w:rPr>
            </w:pPr>
            <w:r w:rsidRPr="00853BC2">
              <w:rPr>
                <w:spacing w:val="-1"/>
              </w:rPr>
              <w:t>subcontractanților</w:t>
            </w:r>
            <w:r w:rsidRPr="00853BC2">
              <w:rPr>
                <w:spacing w:val="-57"/>
              </w:rPr>
              <w:t xml:space="preserve"> </w:t>
            </w:r>
            <w:r>
              <w:rPr>
                <w:spacing w:val="-57"/>
              </w:rPr>
              <w:t xml:space="preserve">                        </w:t>
            </w:r>
          </w:p>
          <w:p w:rsidR="009412A1" w:rsidRPr="00853BC2" w:rsidRDefault="009412A1" w:rsidP="00CD2610">
            <w:pPr>
              <w:pStyle w:val="TableParagraph"/>
              <w:ind w:left="227" w:right="154"/>
            </w:pPr>
            <w:r w:rsidRPr="00853BC2">
              <w:t>şi partea/părţile</w:t>
            </w:r>
            <w:r w:rsidRPr="00853BC2">
              <w:rPr>
                <w:spacing w:val="1"/>
              </w:rPr>
              <w:t xml:space="preserve"> </w:t>
            </w:r>
            <w:r w:rsidRPr="00853BC2">
              <w:t>din contract care</w:t>
            </w:r>
            <w:r w:rsidRPr="00853BC2">
              <w:rPr>
                <w:spacing w:val="1"/>
              </w:rPr>
              <w:t xml:space="preserve"> </w:t>
            </w:r>
            <w:r w:rsidRPr="00853BC2">
              <w:t>sunt</w:t>
            </w:r>
            <w:r w:rsidRPr="00853BC2">
              <w:rPr>
                <w:spacing w:val="7"/>
              </w:rPr>
              <w:t xml:space="preserve"> </w:t>
            </w:r>
            <w:r w:rsidRPr="00853BC2">
              <w:t>îndeplinite</w:t>
            </w:r>
            <w:r w:rsidRPr="00853BC2">
              <w:rPr>
                <w:spacing w:val="1"/>
              </w:rPr>
              <w:t xml:space="preserve"> </w:t>
            </w:r>
            <w:r w:rsidRPr="00853BC2">
              <w:t>de</w:t>
            </w:r>
            <w:r w:rsidRPr="00853BC2">
              <w:rPr>
                <w:spacing w:val="-10"/>
              </w:rPr>
              <w:t xml:space="preserve"> </w:t>
            </w:r>
            <w:r w:rsidRPr="00853BC2">
              <w:t>aceştia</w:t>
            </w:r>
          </w:p>
        </w:tc>
        <w:tc>
          <w:tcPr>
            <w:tcW w:w="4118" w:type="dxa"/>
            <w:tcBorders>
              <w:top w:val="single" w:sz="6" w:space="0" w:color="000000"/>
            </w:tcBorders>
          </w:tcPr>
          <w:p w:rsidR="009412A1" w:rsidRPr="00853BC2" w:rsidRDefault="009412A1" w:rsidP="00CD2610">
            <w:pPr>
              <w:pStyle w:val="TableParagraph"/>
              <w:spacing w:line="251" w:lineRule="exact"/>
              <w:ind w:left="219"/>
            </w:pPr>
            <w:r w:rsidRPr="00853BC2">
              <w:t>Documentația</w:t>
            </w:r>
            <w:r w:rsidRPr="00853BC2">
              <w:rPr>
                <w:spacing w:val="-12"/>
              </w:rPr>
              <w:t xml:space="preserve"> </w:t>
            </w:r>
            <w:r w:rsidRPr="00853BC2">
              <w:t>standard</w:t>
            </w:r>
          </w:p>
          <w:p w:rsidR="009412A1" w:rsidRPr="00853BC2" w:rsidRDefault="009412A1" w:rsidP="00CD2610">
            <w:pPr>
              <w:pStyle w:val="TableParagraph"/>
              <w:spacing w:line="274" w:lineRule="exact"/>
              <w:ind w:left="219"/>
            </w:pPr>
            <w:r w:rsidRPr="00853BC2">
              <w:t>(anexa</w:t>
            </w:r>
            <w:r w:rsidRPr="00853BC2">
              <w:rPr>
                <w:spacing w:val="-2"/>
              </w:rPr>
              <w:t xml:space="preserve"> </w:t>
            </w:r>
            <w:r w:rsidRPr="00853BC2">
              <w:t>nr.</w:t>
            </w:r>
            <w:r w:rsidRPr="00853BC2">
              <w:rPr>
                <w:spacing w:val="1"/>
              </w:rPr>
              <w:t xml:space="preserve"> </w:t>
            </w:r>
            <w:r w:rsidRPr="00853BC2">
              <w:t>16)</w:t>
            </w:r>
          </w:p>
        </w:tc>
        <w:tc>
          <w:tcPr>
            <w:tcW w:w="2267" w:type="dxa"/>
            <w:tcBorders>
              <w:top w:val="single" w:sz="6" w:space="0" w:color="000000"/>
            </w:tcBorders>
          </w:tcPr>
          <w:p w:rsidR="009412A1" w:rsidRPr="00853BC2" w:rsidRDefault="009412A1" w:rsidP="00CD2610">
            <w:pPr>
              <w:pStyle w:val="TableParagraph"/>
              <w:spacing w:before="78"/>
              <w:ind w:left="110"/>
            </w:pPr>
            <w:r w:rsidRPr="00853BC2">
              <w:t>obligatoriu</w:t>
            </w:r>
          </w:p>
        </w:tc>
      </w:tr>
      <w:tr w:rsidR="009412A1" w:rsidRPr="00853BC2" w:rsidTr="00CD2610">
        <w:trPr>
          <w:trHeight w:val="551"/>
        </w:trPr>
        <w:tc>
          <w:tcPr>
            <w:tcW w:w="574" w:type="dxa"/>
          </w:tcPr>
          <w:p w:rsidR="009412A1" w:rsidRPr="00853BC2" w:rsidRDefault="009412A1" w:rsidP="00CD2610">
            <w:pPr>
              <w:pStyle w:val="TableParagraph"/>
              <w:spacing w:line="256" w:lineRule="exact"/>
              <w:ind w:left="235"/>
            </w:pPr>
            <w:r w:rsidRPr="00853BC2">
              <w:t>13</w:t>
            </w:r>
          </w:p>
        </w:tc>
        <w:tc>
          <w:tcPr>
            <w:tcW w:w="2639" w:type="dxa"/>
          </w:tcPr>
          <w:p w:rsidR="009412A1" w:rsidRPr="00853BC2" w:rsidRDefault="009412A1" w:rsidP="00CD2610">
            <w:pPr>
              <w:pStyle w:val="TableParagraph"/>
              <w:spacing w:line="228" w:lineRule="auto"/>
              <w:ind w:left="227" w:right="666"/>
            </w:pPr>
            <w:r w:rsidRPr="00853BC2">
              <w:rPr>
                <w:spacing w:val="-1"/>
              </w:rPr>
              <w:t xml:space="preserve">Informaţii </w:t>
            </w:r>
            <w:r w:rsidRPr="00853BC2">
              <w:t>privind</w:t>
            </w:r>
            <w:r w:rsidRPr="00853BC2">
              <w:rPr>
                <w:spacing w:val="-57"/>
              </w:rPr>
              <w:t xml:space="preserve"> </w:t>
            </w:r>
            <w:r w:rsidRPr="00853BC2">
              <w:t>asocierea</w:t>
            </w:r>
          </w:p>
        </w:tc>
        <w:tc>
          <w:tcPr>
            <w:tcW w:w="4118" w:type="dxa"/>
          </w:tcPr>
          <w:p w:rsidR="009412A1" w:rsidRPr="00853BC2" w:rsidRDefault="009412A1" w:rsidP="00CD2610">
            <w:pPr>
              <w:pStyle w:val="TableParagraph"/>
              <w:spacing w:line="256" w:lineRule="exact"/>
              <w:ind w:left="219"/>
            </w:pPr>
            <w:r w:rsidRPr="00853BC2">
              <w:t>Documentația</w:t>
            </w:r>
            <w:r w:rsidRPr="00853BC2">
              <w:rPr>
                <w:spacing w:val="-15"/>
              </w:rPr>
              <w:t xml:space="preserve"> </w:t>
            </w:r>
            <w:r w:rsidRPr="00853BC2">
              <w:t>standard</w:t>
            </w:r>
          </w:p>
        </w:tc>
        <w:tc>
          <w:tcPr>
            <w:tcW w:w="2267" w:type="dxa"/>
          </w:tcPr>
          <w:p w:rsidR="009412A1" w:rsidRPr="00853BC2" w:rsidRDefault="009412A1" w:rsidP="00CD2610">
            <w:pPr>
              <w:pStyle w:val="TableParagraph"/>
              <w:spacing w:before="80"/>
              <w:ind w:left="110"/>
            </w:pPr>
            <w:r w:rsidRPr="00853BC2">
              <w:t>obligatoriu</w:t>
            </w:r>
          </w:p>
        </w:tc>
      </w:tr>
      <w:tr w:rsidR="009412A1" w:rsidRPr="00853BC2" w:rsidTr="00CD2610">
        <w:trPr>
          <w:trHeight w:val="580"/>
        </w:trPr>
        <w:tc>
          <w:tcPr>
            <w:tcW w:w="574" w:type="dxa"/>
          </w:tcPr>
          <w:p w:rsidR="009412A1" w:rsidRPr="00853BC2" w:rsidRDefault="009412A1" w:rsidP="00CD2610">
            <w:pPr>
              <w:pStyle w:val="TableParagraph"/>
              <w:spacing w:line="251" w:lineRule="exact"/>
              <w:ind w:left="235"/>
            </w:pPr>
            <w:r w:rsidRPr="00853BC2">
              <w:t>14</w:t>
            </w:r>
          </w:p>
        </w:tc>
        <w:tc>
          <w:tcPr>
            <w:tcW w:w="2639" w:type="dxa"/>
          </w:tcPr>
          <w:p w:rsidR="009412A1" w:rsidRPr="00853BC2" w:rsidRDefault="009412A1" w:rsidP="00CD2610">
            <w:pPr>
              <w:pStyle w:val="TableParagraph"/>
              <w:spacing w:line="254" w:lineRule="exact"/>
              <w:ind w:left="227"/>
            </w:pPr>
            <w:r w:rsidRPr="00853BC2">
              <w:t>Angajament</w:t>
            </w:r>
            <w:r w:rsidRPr="00853BC2">
              <w:rPr>
                <w:spacing w:val="-3"/>
              </w:rPr>
              <w:t xml:space="preserve"> </w:t>
            </w:r>
            <w:r w:rsidRPr="00853BC2">
              <w:t>terţ</w:t>
            </w:r>
          </w:p>
          <w:p w:rsidR="009412A1" w:rsidRPr="00853BC2" w:rsidRDefault="009412A1" w:rsidP="00CD2610">
            <w:pPr>
              <w:pStyle w:val="TableParagraph"/>
              <w:spacing w:line="274" w:lineRule="exact"/>
              <w:ind w:left="227"/>
            </w:pPr>
            <w:r w:rsidRPr="00853BC2">
              <w:rPr>
                <w:spacing w:val="-2"/>
              </w:rPr>
              <w:t>susţinător</w:t>
            </w:r>
            <w:r w:rsidRPr="00853BC2">
              <w:rPr>
                <w:spacing w:val="-12"/>
              </w:rPr>
              <w:t xml:space="preserve"> </w:t>
            </w:r>
            <w:r w:rsidRPr="00853BC2">
              <w:rPr>
                <w:spacing w:val="-1"/>
              </w:rPr>
              <w:t>financiar</w:t>
            </w:r>
          </w:p>
        </w:tc>
        <w:tc>
          <w:tcPr>
            <w:tcW w:w="4118" w:type="dxa"/>
          </w:tcPr>
          <w:p w:rsidR="009412A1" w:rsidRPr="00853BC2" w:rsidRDefault="009412A1" w:rsidP="00CD2610">
            <w:pPr>
              <w:pStyle w:val="TableParagraph"/>
              <w:spacing w:line="261" w:lineRule="exact"/>
              <w:ind w:left="219"/>
            </w:pPr>
            <w:r w:rsidRPr="00853BC2">
              <w:rPr>
                <w:spacing w:val="-1"/>
              </w:rPr>
              <w:t>Documentația</w:t>
            </w:r>
            <w:r w:rsidRPr="00853BC2">
              <w:rPr>
                <w:spacing w:val="-14"/>
              </w:rPr>
              <w:t xml:space="preserve"> </w:t>
            </w:r>
            <w:r w:rsidRPr="00853BC2">
              <w:t>standard</w:t>
            </w:r>
          </w:p>
          <w:p w:rsidR="009412A1" w:rsidRPr="00853BC2" w:rsidRDefault="009412A1" w:rsidP="00CD2610">
            <w:pPr>
              <w:pStyle w:val="TableParagraph"/>
              <w:spacing w:before="5"/>
              <w:ind w:left="219"/>
            </w:pPr>
            <w:r w:rsidRPr="00853BC2">
              <w:t>(anexa</w:t>
            </w:r>
            <w:r w:rsidRPr="00853BC2">
              <w:rPr>
                <w:spacing w:val="-7"/>
              </w:rPr>
              <w:t xml:space="preserve"> </w:t>
            </w:r>
            <w:r w:rsidRPr="00853BC2">
              <w:t>nr.</w:t>
            </w:r>
            <w:r w:rsidRPr="00853BC2">
              <w:rPr>
                <w:spacing w:val="-1"/>
              </w:rPr>
              <w:t xml:space="preserve"> </w:t>
            </w:r>
            <w:r w:rsidRPr="00853BC2">
              <w:t>18)</w:t>
            </w:r>
          </w:p>
        </w:tc>
        <w:tc>
          <w:tcPr>
            <w:tcW w:w="2267" w:type="dxa"/>
          </w:tcPr>
          <w:p w:rsidR="009412A1" w:rsidRPr="00853BC2" w:rsidRDefault="009412A1" w:rsidP="00CD2610">
            <w:pPr>
              <w:pStyle w:val="TableParagraph"/>
              <w:spacing w:before="81"/>
              <w:ind w:left="110"/>
            </w:pPr>
            <w:r w:rsidRPr="00853BC2">
              <w:t>obligatoriu</w:t>
            </w:r>
          </w:p>
        </w:tc>
      </w:tr>
      <w:tr w:rsidR="009412A1" w:rsidRPr="00853BC2" w:rsidTr="00CD2610">
        <w:trPr>
          <w:trHeight w:val="1564"/>
        </w:trPr>
        <w:tc>
          <w:tcPr>
            <w:tcW w:w="574" w:type="dxa"/>
          </w:tcPr>
          <w:p w:rsidR="009412A1" w:rsidRPr="00853BC2" w:rsidRDefault="009412A1" w:rsidP="00CD2610">
            <w:pPr>
              <w:pStyle w:val="TableParagraph"/>
              <w:spacing w:line="251" w:lineRule="exact"/>
              <w:ind w:left="235"/>
            </w:pPr>
            <w:r w:rsidRPr="00853BC2">
              <w:t>15</w:t>
            </w:r>
          </w:p>
        </w:tc>
        <w:tc>
          <w:tcPr>
            <w:tcW w:w="2639" w:type="dxa"/>
          </w:tcPr>
          <w:p w:rsidR="009412A1" w:rsidRPr="00853BC2" w:rsidRDefault="009412A1" w:rsidP="00CD2610">
            <w:pPr>
              <w:pStyle w:val="TableParagraph"/>
              <w:spacing w:line="258" w:lineRule="exact"/>
              <w:ind w:left="227"/>
            </w:pPr>
            <w:r w:rsidRPr="00853BC2">
              <w:t>Angajament</w:t>
            </w:r>
          </w:p>
          <w:p w:rsidR="009412A1" w:rsidRDefault="009412A1" w:rsidP="00CD2610">
            <w:pPr>
              <w:pStyle w:val="TableParagraph"/>
              <w:ind w:left="227" w:right="12"/>
              <w:rPr>
                <w:spacing w:val="-57"/>
              </w:rPr>
            </w:pPr>
            <w:r w:rsidRPr="00853BC2">
              <w:t>Privind</w:t>
            </w:r>
            <w:r>
              <w:rPr>
                <w:spacing w:val="1"/>
              </w:rPr>
              <w:t xml:space="preserve"> </w:t>
            </w:r>
            <w:r w:rsidRPr="00853BC2">
              <w:rPr>
                <w:spacing w:val="-1"/>
              </w:rPr>
              <w:t>susţinerea</w:t>
            </w:r>
            <w:r w:rsidRPr="00853BC2">
              <w:rPr>
                <w:spacing w:val="-57"/>
              </w:rPr>
              <w:t xml:space="preserve"> </w:t>
            </w:r>
            <w:r>
              <w:rPr>
                <w:spacing w:val="-57"/>
              </w:rPr>
              <w:t xml:space="preserve">                                    </w:t>
            </w:r>
          </w:p>
          <w:p w:rsidR="009412A1" w:rsidRPr="00853BC2" w:rsidRDefault="009412A1" w:rsidP="00CD2610">
            <w:pPr>
              <w:pStyle w:val="TableParagraph"/>
              <w:ind w:left="227" w:right="12"/>
            </w:pPr>
            <w:r w:rsidRPr="00853BC2">
              <w:t>tehnică</w:t>
            </w:r>
            <w:r w:rsidRPr="00853BC2">
              <w:rPr>
                <w:spacing w:val="-3"/>
              </w:rPr>
              <w:t xml:space="preserve"> </w:t>
            </w:r>
            <w:r w:rsidRPr="00853BC2">
              <w:t>și</w:t>
            </w:r>
            <w:r>
              <w:t xml:space="preserve"> </w:t>
            </w:r>
            <w:r w:rsidRPr="00853BC2">
              <w:t>profesională a</w:t>
            </w:r>
            <w:r w:rsidRPr="00853BC2">
              <w:rPr>
                <w:spacing w:val="1"/>
              </w:rPr>
              <w:t xml:space="preserve"> </w:t>
            </w:r>
            <w:r w:rsidRPr="00853BC2">
              <w:rPr>
                <w:spacing w:val="-1"/>
              </w:rPr>
              <w:t xml:space="preserve">ofertantului/grupului </w:t>
            </w:r>
            <w:r w:rsidRPr="00853BC2">
              <w:t>de</w:t>
            </w:r>
            <w:r w:rsidRPr="00853BC2">
              <w:rPr>
                <w:spacing w:val="-57"/>
              </w:rPr>
              <w:t xml:space="preserve"> </w:t>
            </w:r>
            <w:r w:rsidRPr="00853BC2">
              <w:t>operatori</w:t>
            </w:r>
            <w:r>
              <w:t xml:space="preserve"> </w:t>
            </w:r>
            <w:r w:rsidRPr="00853BC2">
              <w:t>economici</w:t>
            </w:r>
            <w:r w:rsidRPr="00853BC2">
              <w:rPr>
                <w:spacing w:val="43"/>
              </w:rPr>
              <w:t xml:space="preserve"> </w:t>
            </w:r>
            <w:r w:rsidRPr="00853BC2">
              <w:t>-după</w:t>
            </w:r>
            <w:r w:rsidRPr="00853BC2">
              <w:rPr>
                <w:spacing w:val="-8"/>
              </w:rPr>
              <w:t xml:space="preserve"> </w:t>
            </w:r>
            <w:r w:rsidRPr="00853BC2">
              <w:t>caz;</w:t>
            </w:r>
          </w:p>
        </w:tc>
        <w:tc>
          <w:tcPr>
            <w:tcW w:w="4118" w:type="dxa"/>
          </w:tcPr>
          <w:p w:rsidR="009412A1" w:rsidRPr="00853BC2" w:rsidRDefault="009412A1" w:rsidP="00CD2610">
            <w:pPr>
              <w:pStyle w:val="TableParagraph"/>
              <w:spacing w:line="253" w:lineRule="exact"/>
              <w:ind w:left="219"/>
            </w:pPr>
            <w:r w:rsidRPr="00853BC2">
              <w:t>Documentația</w:t>
            </w:r>
            <w:r w:rsidRPr="00853BC2">
              <w:rPr>
                <w:spacing w:val="-12"/>
              </w:rPr>
              <w:t xml:space="preserve"> </w:t>
            </w:r>
            <w:r w:rsidRPr="00853BC2">
              <w:t>standard</w:t>
            </w:r>
          </w:p>
          <w:p w:rsidR="009412A1" w:rsidRPr="00853BC2" w:rsidRDefault="009412A1" w:rsidP="00CD2610">
            <w:pPr>
              <w:pStyle w:val="TableParagraph"/>
              <w:spacing w:line="274" w:lineRule="exact"/>
              <w:ind w:left="219"/>
            </w:pPr>
            <w:r w:rsidRPr="00853BC2">
              <w:t>(anexa</w:t>
            </w:r>
            <w:r w:rsidRPr="00853BC2">
              <w:rPr>
                <w:spacing w:val="-2"/>
              </w:rPr>
              <w:t xml:space="preserve"> </w:t>
            </w:r>
            <w:r w:rsidRPr="00853BC2">
              <w:t>nr.</w:t>
            </w:r>
            <w:r w:rsidRPr="00853BC2">
              <w:rPr>
                <w:spacing w:val="1"/>
              </w:rPr>
              <w:t xml:space="preserve"> </w:t>
            </w:r>
            <w:r w:rsidRPr="00853BC2">
              <w:t>19)</w:t>
            </w:r>
          </w:p>
        </w:tc>
        <w:tc>
          <w:tcPr>
            <w:tcW w:w="2267" w:type="dxa"/>
          </w:tcPr>
          <w:p w:rsidR="009412A1" w:rsidRPr="00853BC2" w:rsidRDefault="009412A1" w:rsidP="00CD2610">
            <w:pPr>
              <w:pStyle w:val="TableParagraph"/>
              <w:spacing w:before="37"/>
              <w:ind w:right="604"/>
              <w:jc w:val="right"/>
            </w:pPr>
            <w:r w:rsidRPr="00853BC2">
              <w:t>obligatoriu</w:t>
            </w:r>
          </w:p>
        </w:tc>
      </w:tr>
      <w:tr w:rsidR="009412A1" w:rsidRPr="00853BC2" w:rsidTr="00CD2610">
        <w:trPr>
          <w:trHeight w:val="581"/>
        </w:trPr>
        <w:tc>
          <w:tcPr>
            <w:tcW w:w="574" w:type="dxa"/>
          </w:tcPr>
          <w:p w:rsidR="009412A1" w:rsidRPr="00853BC2" w:rsidRDefault="009412A1" w:rsidP="00CD2610">
            <w:pPr>
              <w:pStyle w:val="TableParagraph"/>
              <w:spacing w:line="253" w:lineRule="exact"/>
              <w:ind w:left="235"/>
            </w:pPr>
            <w:r w:rsidRPr="00853BC2">
              <w:t>16</w:t>
            </w:r>
          </w:p>
        </w:tc>
        <w:tc>
          <w:tcPr>
            <w:tcW w:w="2639" w:type="dxa"/>
          </w:tcPr>
          <w:p w:rsidR="009412A1" w:rsidRPr="00853BC2" w:rsidRDefault="009412A1" w:rsidP="00CD2610">
            <w:pPr>
              <w:pStyle w:val="TableParagraph"/>
              <w:spacing w:line="235" w:lineRule="auto"/>
              <w:ind w:left="227" w:right="570"/>
            </w:pPr>
            <w:r w:rsidRPr="00853BC2">
              <w:t>Declaraţie terţ</w:t>
            </w:r>
            <w:r w:rsidRPr="00853BC2">
              <w:rPr>
                <w:spacing w:val="1"/>
              </w:rPr>
              <w:t xml:space="preserve"> </w:t>
            </w:r>
            <w:r w:rsidRPr="00853BC2">
              <w:rPr>
                <w:spacing w:val="-3"/>
              </w:rPr>
              <w:t>susţinător</w:t>
            </w:r>
            <w:r w:rsidRPr="00853BC2">
              <w:rPr>
                <w:spacing w:val="-14"/>
              </w:rPr>
              <w:t xml:space="preserve"> </w:t>
            </w:r>
            <w:r w:rsidRPr="00853BC2">
              <w:rPr>
                <w:spacing w:val="-2"/>
              </w:rPr>
              <w:t>tehnic</w:t>
            </w:r>
          </w:p>
        </w:tc>
        <w:tc>
          <w:tcPr>
            <w:tcW w:w="4118" w:type="dxa"/>
          </w:tcPr>
          <w:p w:rsidR="009412A1" w:rsidRPr="00853BC2" w:rsidRDefault="009412A1" w:rsidP="00CD2610">
            <w:pPr>
              <w:pStyle w:val="TableParagraph"/>
              <w:spacing w:line="242" w:lineRule="auto"/>
              <w:ind w:left="219" w:right="1683"/>
            </w:pPr>
            <w:r w:rsidRPr="00853BC2">
              <w:rPr>
                <w:spacing w:val="-2"/>
              </w:rPr>
              <w:t xml:space="preserve">Documentația </w:t>
            </w:r>
            <w:r w:rsidRPr="00853BC2">
              <w:rPr>
                <w:spacing w:val="-1"/>
              </w:rPr>
              <w:t>standard</w:t>
            </w:r>
            <w:r w:rsidRPr="00853BC2">
              <w:rPr>
                <w:spacing w:val="-57"/>
              </w:rPr>
              <w:t xml:space="preserve"> </w:t>
            </w:r>
            <w:r w:rsidRPr="00853BC2">
              <w:t>(anexa</w:t>
            </w:r>
            <w:r w:rsidRPr="00853BC2">
              <w:rPr>
                <w:spacing w:val="-7"/>
              </w:rPr>
              <w:t xml:space="preserve"> </w:t>
            </w:r>
            <w:r w:rsidRPr="00853BC2">
              <w:t>nr. 20)</w:t>
            </w:r>
          </w:p>
        </w:tc>
        <w:tc>
          <w:tcPr>
            <w:tcW w:w="2267" w:type="dxa"/>
          </w:tcPr>
          <w:p w:rsidR="009412A1" w:rsidRPr="00853BC2" w:rsidRDefault="009412A1" w:rsidP="00CD2610">
            <w:pPr>
              <w:pStyle w:val="TableParagraph"/>
              <w:spacing w:before="39"/>
              <w:ind w:right="602"/>
              <w:jc w:val="right"/>
            </w:pPr>
            <w:r w:rsidRPr="00853BC2">
              <w:t>obligatoriu</w:t>
            </w:r>
          </w:p>
        </w:tc>
      </w:tr>
      <w:tr w:rsidR="009412A1" w:rsidRPr="00853BC2" w:rsidTr="00CD2610">
        <w:trPr>
          <w:trHeight w:val="516"/>
        </w:trPr>
        <w:tc>
          <w:tcPr>
            <w:tcW w:w="574" w:type="dxa"/>
          </w:tcPr>
          <w:p w:rsidR="009412A1" w:rsidRPr="00853BC2" w:rsidRDefault="009412A1" w:rsidP="00CD2610">
            <w:pPr>
              <w:pStyle w:val="TableParagraph"/>
              <w:spacing w:line="251" w:lineRule="exact"/>
              <w:ind w:left="235"/>
            </w:pPr>
            <w:r w:rsidRPr="00853BC2">
              <w:t>17</w:t>
            </w:r>
          </w:p>
        </w:tc>
        <w:tc>
          <w:tcPr>
            <w:tcW w:w="2639" w:type="dxa"/>
          </w:tcPr>
          <w:p w:rsidR="009412A1" w:rsidRPr="00853BC2" w:rsidRDefault="009412A1" w:rsidP="00CD2610">
            <w:pPr>
              <w:pStyle w:val="TableParagraph"/>
              <w:spacing w:line="251" w:lineRule="exact"/>
              <w:ind w:left="227"/>
            </w:pPr>
            <w:r w:rsidRPr="00853BC2">
              <w:t>Declaraţie</w:t>
            </w:r>
            <w:r w:rsidRPr="00853BC2">
              <w:rPr>
                <w:spacing w:val="-10"/>
              </w:rPr>
              <w:t xml:space="preserve"> </w:t>
            </w:r>
            <w:r w:rsidRPr="00853BC2">
              <w:t>terţ</w:t>
            </w:r>
          </w:p>
          <w:p w:rsidR="009412A1" w:rsidRPr="00853BC2" w:rsidRDefault="009412A1" w:rsidP="00CD2610">
            <w:pPr>
              <w:pStyle w:val="TableParagraph"/>
              <w:tabs>
                <w:tab w:val="left" w:pos="2627"/>
              </w:tabs>
              <w:spacing w:before="2" w:line="235" w:lineRule="auto"/>
              <w:ind w:left="227"/>
            </w:pPr>
            <w:r w:rsidRPr="00853BC2">
              <w:t>susţinător</w:t>
            </w:r>
            <w:r w:rsidRPr="00853BC2">
              <w:rPr>
                <w:spacing w:val="1"/>
              </w:rPr>
              <w:t xml:space="preserve"> </w:t>
            </w:r>
            <w:r w:rsidRPr="00853BC2">
              <w:rPr>
                <w:spacing w:val="-1"/>
              </w:rPr>
              <w:t>profesional</w:t>
            </w:r>
          </w:p>
        </w:tc>
        <w:tc>
          <w:tcPr>
            <w:tcW w:w="4118" w:type="dxa"/>
          </w:tcPr>
          <w:p w:rsidR="009412A1" w:rsidRPr="00853BC2" w:rsidRDefault="009412A1" w:rsidP="00CD2610">
            <w:pPr>
              <w:pStyle w:val="TableParagraph"/>
              <w:spacing w:line="258" w:lineRule="exact"/>
              <w:ind w:left="219"/>
            </w:pPr>
            <w:r w:rsidRPr="00853BC2">
              <w:t>Documentația</w:t>
            </w:r>
            <w:r w:rsidRPr="00853BC2">
              <w:rPr>
                <w:spacing w:val="-10"/>
              </w:rPr>
              <w:t xml:space="preserve"> </w:t>
            </w:r>
            <w:r w:rsidRPr="00853BC2">
              <w:t>standard</w:t>
            </w:r>
          </w:p>
          <w:p w:rsidR="009412A1" w:rsidRPr="00853BC2" w:rsidRDefault="009412A1" w:rsidP="00CD2610">
            <w:pPr>
              <w:pStyle w:val="TableParagraph"/>
              <w:spacing w:before="2"/>
              <w:ind w:left="219"/>
            </w:pPr>
            <w:r w:rsidRPr="00853BC2">
              <w:t>(anexa</w:t>
            </w:r>
            <w:r w:rsidRPr="00853BC2">
              <w:rPr>
                <w:spacing w:val="-5"/>
              </w:rPr>
              <w:t xml:space="preserve"> </w:t>
            </w:r>
            <w:r w:rsidRPr="00853BC2">
              <w:t>nr.</w:t>
            </w:r>
            <w:r w:rsidRPr="00853BC2">
              <w:rPr>
                <w:spacing w:val="4"/>
              </w:rPr>
              <w:t xml:space="preserve"> </w:t>
            </w:r>
            <w:r w:rsidRPr="00853BC2">
              <w:t>21)</w:t>
            </w:r>
          </w:p>
        </w:tc>
        <w:tc>
          <w:tcPr>
            <w:tcW w:w="2267" w:type="dxa"/>
          </w:tcPr>
          <w:p w:rsidR="009412A1" w:rsidRPr="00853BC2" w:rsidRDefault="009412A1" w:rsidP="00CD2610">
            <w:pPr>
              <w:pStyle w:val="TableParagraph"/>
              <w:spacing w:before="37"/>
              <w:ind w:right="602"/>
              <w:jc w:val="right"/>
            </w:pPr>
            <w:r w:rsidRPr="00853BC2">
              <w:t>obligatoriu</w:t>
            </w:r>
          </w:p>
        </w:tc>
      </w:tr>
      <w:tr w:rsidR="009412A1" w:rsidRPr="00853BC2" w:rsidTr="00CD2610">
        <w:trPr>
          <w:trHeight w:val="1378"/>
        </w:trPr>
        <w:tc>
          <w:tcPr>
            <w:tcW w:w="574" w:type="dxa"/>
          </w:tcPr>
          <w:p w:rsidR="009412A1" w:rsidRPr="00853BC2" w:rsidRDefault="009412A1" w:rsidP="00CD2610">
            <w:pPr>
              <w:pStyle w:val="TableParagraph"/>
              <w:spacing w:line="251" w:lineRule="exact"/>
              <w:ind w:left="235"/>
            </w:pPr>
            <w:r w:rsidRPr="00853BC2">
              <w:t>18</w:t>
            </w:r>
          </w:p>
        </w:tc>
        <w:tc>
          <w:tcPr>
            <w:tcW w:w="2639" w:type="dxa"/>
          </w:tcPr>
          <w:p w:rsidR="009412A1" w:rsidRPr="00853BC2" w:rsidRDefault="009412A1" w:rsidP="00CD2610">
            <w:pPr>
              <w:pStyle w:val="TableParagraph"/>
              <w:spacing w:line="251" w:lineRule="exact"/>
              <w:ind w:left="227"/>
            </w:pPr>
            <w:r w:rsidRPr="00853BC2">
              <w:rPr>
                <w:spacing w:val="-2"/>
              </w:rPr>
              <w:t>Aviz</w:t>
            </w:r>
            <w:r w:rsidRPr="00853BC2">
              <w:rPr>
                <w:spacing w:val="-13"/>
              </w:rPr>
              <w:t xml:space="preserve"> </w:t>
            </w:r>
            <w:r w:rsidRPr="00853BC2">
              <w:rPr>
                <w:spacing w:val="-1"/>
              </w:rPr>
              <w:t>pentru</w:t>
            </w:r>
            <w:r w:rsidRPr="00853BC2">
              <w:rPr>
                <w:spacing w:val="-14"/>
              </w:rPr>
              <w:t xml:space="preserve"> </w:t>
            </w:r>
            <w:r w:rsidRPr="00853BC2">
              <w:rPr>
                <w:spacing w:val="-1"/>
              </w:rPr>
              <w:t>participare</w:t>
            </w:r>
          </w:p>
          <w:p w:rsidR="009412A1" w:rsidRPr="00853BC2" w:rsidRDefault="009412A1" w:rsidP="00CD2610">
            <w:pPr>
              <w:pStyle w:val="TableParagraph"/>
              <w:spacing w:line="252" w:lineRule="auto"/>
              <w:ind w:left="227" w:right="12"/>
            </w:pPr>
            <w:r w:rsidRPr="00853BC2">
              <w:t>la licitațiile</w:t>
            </w:r>
            <w:r w:rsidRPr="00853BC2">
              <w:rPr>
                <w:spacing w:val="1"/>
              </w:rPr>
              <w:t xml:space="preserve"> </w:t>
            </w:r>
            <w:r w:rsidRPr="00853BC2">
              <w:rPr>
                <w:spacing w:val="-1"/>
              </w:rPr>
              <w:t>publice</w:t>
            </w:r>
            <w:r w:rsidRPr="00853BC2">
              <w:rPr>
                <w:spacing w:val="-13"/>
              </w:rPr>
              <w:t xml:space="preserve"> </w:t>
            </w:r>
            <w:r w:rsidRPr="00853BC2">
              <w:rPr>
                <w:spacing w:val="-1"/>
              </w:rPr>
              <w:t>de</w:t>
            </w:r>
            <w:r w:rsidRPr="00853BC2">
              <w:rPr>
                <w:spacing w:val="-9"/>
              </w:rPr>
              <w:t xml:space="preserve"> </w:t>
            </w:r>
            <w:r w:rsidRPr="00853BC2">
              <w:rPr>
                <w:spacing w:val="-1"/>
              </w:rPr>
              <w:t>lucrări</w:t>
            </w:r>
            <w:r w:rsidRPr="00853BC2">
              <w:rPr>
                <w:spacing w:val="-57"/>
              </w:rPr>
              <w:t xml:space="preserve"> </w:t>
            </w:r>
            <w:r w:rsidRPr="00853BC2">
              <w:t>din domeniul</w:t>
            </w:r>
            <w:r w:rsidRPr="00853BC2">
              <w:rPr>
                <w:spacing w:val="1"/>
              </w:rPr>
              <w:t xml:space="preserve"> </w:t>
            </w:r>
            <w:r w:rsidRPr="00853BC2">
              <w:t>construcțiilor</w:t>
            </w:r>
            <w:r w:rsidRPr="00853BC2">
              <w:rPr>
                <w:spacing w:val="-15"/>
              </w:rPr>
              <w:t xml:space="preserve"> </w:t>
            </w:r>
            <w:r w:rsidRPr="00853BC2">
              <w:t>și</w:t>
            </w:r>
          </w:p>
          <w:p w:rsidR="009412A1" w:rsidRPr="00853BC2" w:rsidRDefault="009412A1" w:rsidP="00CD2610">
            <w:pPr>
              <w:pStyle w:val="TableParagraph"/>
              <w:spacing w:line="274" w:lineRule="exact"/>
              <w:ind w:left="227"/>
            </w:pPr>
            <w:r w:rsidRPr="00853BC2">
              <w:t>instalațiilor;</w:t>
            </w:r>
          </w:p>
        </w:tc>
        <w:tc>
          <w:tcPr>
            <w:tcW w:w="4118" w:type="dxa"/>
          </w:tcPr>
          <w:p w:rsidR="009412A1" w:rsidRPr="00853BC2" w:rsidRDefault="009412A1" w:rsidP="00CD2610">
            <w:pPr>
              <w:pStyle w:val="TableParagraph"/>
              <w:spacing w:line="251" w:lineRule="exact"/>
              <w:ind w:left="219"/>
            </w:pPr>
            <w:r w:rsidRPr="00853BC2">
              <w:t>Documentația</w:t>
            </w:r>
            <w:r w:rsidRPr="00853BC2">
              <w:rPr>
                <w:spacing w:val="-12"/>
              </w:rPr>
              <w:t xml:space="preserve"> </w:t>
            </w:r>
            <w:r w:rsidRPr="00853BC2">
              <w:t>standard</w:t>
            </w:r>
          </w:p>
          <w:p w:rsidR="009412A1" w:rsidRPr="00853BC2" w:rsidRDefault="009412A1" w:rsidP="00CD2610">
            <w:pPr>
              <w:pStyle w:val="TableParagraph"/>
              <w:spacing w:line="274" w:lineRule="exact"/>
              <w:ind w:left="219"/>
            </w:pPr>
            <w:r w:rsidRPr="00853BC2">
              <w:t>(anexa</w:t>
            </w:r>
            <w:r w:rsidRPr="00853BC2">
              <w:rPr>
                <w:spacing w:val="-2"/>
              </w:rPr>
              <w:t xml:space="preserve"> </w:t>
            </w:r>
            <w:r w:rsidRPr="00853BC2">
              <w:t>nr.</w:t>
            </w:r>
            <w:r w:rsidRPr="00853BC2">
              <w:rPr>
                <w:spacing w:val="1"/>
              </w:rPr>
              <w:t xml:space="preserve"> </w:t>
            </w:r>
            <w:r w:rsidRPr="00853BC2">
              <w:t>22)</w:t>
            </w:r>
          </w:p>
        </w:tc>
        <w:tc>
          <w:tcPr>
            <w:tcW w:w="2267" w:type="dxa"/>
          </w:tcPr>
          <w:p w:rsidR="009412A1" w:rsidRPr="00853BC2" w:rsidRDefault="009412A1" w:rsidP="00CD2610">
            <w:pPr>
              <w:pStyle w:val="TableParagraph"/>
              <w:spacing w:before="42"/>
              <w:ind w:right="602"/>
              <w:jc w:val="right"/>
            </w:pPr>
            <w:r w:rsidRPr="00853BC2">
              <w:t>obligatoriu</w:t>
            </w:r>
          </w:p>
        </w:tc>
      </w:tr>
      <w:tr w:rsidR="009412A1" w:rsidRPr="00853BC2" w:rsidTr="00CD2610">
        <w:trPr>
          <w:trHeight w:val="3047"/>
        </w:trPr>
        <w:tc>
          <w:tcPr>
            <w:tcW w:w="574" w:type="dxa"/>
          </w:tcPr>
          <w:p w:rsidR="009412A1" w:rsidRPr="00853BC2" w:rsidRDefault="009412A1" w:rsidP="00CD2610">
            <w:pPr>
              <w:pStyle w:val="TableParagraph"/>
              <w:spacing w:line="251" w:lineRule="exact"/>
              <w:ind w:left="235"/>
            </w:pPr>
            <w:r w:rsidRPr="00853BC2">
              <w:lastRenderedPageBreak/>
              <w:t>19</w:t>
            </w:r>
          </w:p>
        </w:tc>
        <w:tc>
          <w:tcPr>
            <w:tcW w:w="2639" w:type="dxa"/>
          </w:tcPr>
          <w:p w:rsidR="009412A1" w:rsidRPr="00853BC2" w:rsidRDefault="009412A1" w:rsidP="00CD2610">
            <w:pPr>
              <w:pStyle w:val="TableParagraph"/>
              <w:spacing w:line="255" w:lineRule="exact"/>
              <w:ind w:left="167"/>
              <w:rPr>
                <w:b/>
                <w:i/>
              </w:rPr>
            </w:pPr>
            <w:r w:rsidRPr="00853BC2">
              <w:rPr>
                <w:b/>
                <w:i/>
              </w:rPr>
              <w:t>DECLARAŢIE</w:t>
            </w:r>
          </w:p>
          <w:p w:rsidR="009412A1" w:rsidRPr="00853BC2" w:rsidRDefault="009412A1" w:rsidP="00CD2610">
            <w:pPr>
              <w:pStyle w:val="TableParagraph"/>
              <w:ind w:left="167" w:right="12"/>
              <w:rPr>
                <w:b/>
                <w:i/>
              </w:rPr>
            </w:pPr>
            <w:r w:rsidRPr="00853BC2">
              <w:rPr>
                <w:b/>
                <w:i/>
              </w:rPr>
              <w:t>privind confirmarea</w:t>
            </w:r>
            <w:r w:rsidRPr="00853BC2">
              <w:rPr>
                <w:b/>
                <w:i/>
                <w:spacing w:val="1"/>
              </w:rPr>
              <w:t xml:space="preserve"> </w:t>
            </w:r>
            <w:r w:rsidRPr="00853BC2">
              <w:rPr>
                <w:b/>
                <w:i/>
              </w:rPr>
              <w:t>identității</w:t>
            </w:r>
            <w:r w:rsidRPr="00853BC2">
              <w:rPr>
                <w:b/>
                <w:i/>
                <w:spacing w:val="1"/>
              </w:rPr>
              <w:t xml:space="preserve"> </w:t>
            </w:r>
            <w:r w:rsidRPr="00853BC2">
              <w:rPr>
                <w:b/>
                <w:i/>
                <w:spacing w:val="-1"/>
              </w:rPr>
              <w:t>beneficiarilor efectivi</w:t>
            </w:r>
            <w:r w:rsidRPr="00853BC2">
              <w:rPr>
                <w:b/>
                <w:i/>
                <w:spacing w:val="-57"/>
              </w:rPr>
              <w:t xml:space="preserve"> </w:t>
            </w:r>
            <w:r w:rsidRPr="00853BC2">
              <w:rPr>
                <w:b/>
                <w:i/>
              </w:rPr>
              <w:t>și neîncadrarea</w:t>
            </w:r>
            <w:r w:rsidRPr="00853BC2">
              <w:rPr>
                <w:b/>
                <w:i/>
                <w:spacing w:val="1"/>
              </w:rPr>
              <w:t xml:space="preserve"> </w:t>
            </w:r>
            <w:r w:rsidRPr="00853BC2">
              <w:rPr>
                <w:b/>
                <w:i/>
              </w:rPr>
              <w:t>acestora în situația</w:t>
            </w:r>
            <w:r w:rsidRPr="00853BC2">
              <w:rPr>
                <w:b/>
                <w:i/>
                <w:spacing w:val="1"/>
              </w:rPr>
              <w:t xml:space="preserve"> </w:t>
            </w:r>
            <w:r w:rsidRPr="00853BC2">
              <w:rPr>
                <w:b/>
                <w:i/>
              </w:rPr>
              <w:t>condamnării</w:t>
            </w:r>
            <w:r w:rsidRPr="00853BC2">
              <w:rPr>
                <w:b/>
                <w:i/>
                <w:spacing w:val="1"/>
              </w:rPr>
              <w:t xml:space="preserve"> </w:t>
            </w:r>
            <w:r w:rsidRPr="00853BC2">
              <w:rPr>
                <w:b/>
                <w:i/>
              </w:rPr>
              <w:t>pentru</w:t>
            </w:r>
            <w:r w:rsidRPr="00853BC2">
              <w:rPr>
                <w:b/>
                <w:i/>
                <w:spacing w:val="1"/>
              </w:rPr>
              <w:t xml:space="preserve"> </w:t>
            </w:r>
            <w:r w:rsidRPr="00853BC2">
              <w:rPr>
                <w:b/>
                <w:i/>
              </w:rPr>
              <w:t>participarea</w:t>
            </w:r>
            <w:r w:rsidRPr="00853BC2">
              <w:rPr>
                <w:b/>
                <w:i/>
                <w:spacing w:val="-4"/>
              </w:rPr>
              <w:t xml:space="preserve"> </w:t>
            </w:r>
            <w:r w:rsidRPr="00853BC2">
              <w:rPr>
                <w:b/>
                <w:i/>
              </w:rPr>
              <w:t>la</w:t>
            </w:r>
          </w:p>
          <w:p w:rsidR="009412A1" w:rsidRPr="00853BC2" w:rsidRDefault="009412A1" w:rsidP="00CD2610">
            <w:pPr>
              <w:pStyle w:val="TableParagraph"/>
              <w:spacing w:before="1" w:line="237" w:lineRule="auto"/>
              <w:ind w:left="167" w:right="318"/>
              <w:rPr>
                <w:b/>
                <w:i/>
              </w:rPr>
            </w:pPr>
            <w:r w:rsidRPr="00853BC2">
              <w:rPr>
                <w:b/>
                <w:i/>
              </w:rPr>
              <w:t>activităţi ale unei</w:t>
            </w:r>
            <w:r w:rsidRPr="00853BC2">
              <w:rPr>
                <w:b/>
                <w:i/>
                <w:spacing w:val="1"/>
              </w:rPr>
              <w:t xml:space="preserve"> </w:t>
            </w:r>
            <w:r w:rsidRPr="00853BC2">
              <w:rPr>
                <w:b/>
                <w:i/>
              </w:rPr>
              <w:t>organizaţii sau</w:t>
            </w:r>
            <w:r w:rsidRPr="00853BC2">
              <w:rPr>
                <w:b/>
                <w:i/>
                <w:spacing w:val="1"/>
              </w:rPr>
              <w:t xml:space="preserve"> </w:t>
            </w:r>
            <w:r w:rsidRPr="00853BC2">
              <w:rPr>
                <w:b/>
                <w:i/>
              </w:rPr>
              <w:t>grupări</w:t>
            </w:r>
            <w:r w:rsidRPr="00853BC2">
              <w:rPr>
                <w:b/>
                <w:i/>
                <w:spacing w:val="1"/>
              </w:rPr>
              <w:t xml:space="preserve"> </w:t>
            </w:r>
            <w:r w:rsidRPr="00853BC2">
              <w:rPr>
                <w:b/>
                <w:i/>
              </w:rPr>
              <w:t>criminale,pentru</w:t>
            </w:r>
            <w:r w:rsidRPr="00853BC2">
              <w:rPr>
                <w:b/>
                <w:i/>
                <w:spacing w:val="1"/>
              </w:rPr>
              <w:t xml:space="preserve"> </w:t>
            </w:r>
            <w:r w:rsidRPr="00853BC2">
              <w:rPr>
                <w:b/>
                <w:i/>
              </w:rPr>
              <w:t>corupţie, fraudă</w:t>
            </w:r>
            <w:r w:rsidRPr="00853BC2">
              <w:rPr>
                <w:b/>
                <w:i/>
                <w:spacing w:val="1"/>
              </w:rPr>
              <w:t xml:space="preserve"> </w:t>
            </w:r>
            <w:r w:rsidRPr="00853BC2">
              <w:rPr>
                <w:b/>
                <w:i/>
              </w:rPr>
              <w:t>şi/sau</w:t>
            </w:r>
            <w:r w:rsidRPr="00853BC2">
              <w:rPr>
                <w:b/>
                <w:i/>
                <w:spacing w:val="-4"/>
              </w:rPr>
              <w:t xml:space="preserve"> </w:t>
            </w:r>
            <w:r w:rsidRPr="00853BC2">
              <w:rPr>
                <w:b/>
                <w:i/>
              </w:rPr>
              <w:t>spălare</w:t>
            </w:r>
            <w:r w:rsidRPr="00853BC2">
              <w:rPr>
                <w:b/>
                <w:i/>
                <w:spacing w:val="-5"/>
              </w:rPr>
              <w:t xml:space="preserve"> </w:t>
            </w:r>
            <w:r w:rsidRPr="00853BC2">
              <w:rPr>
                <w:b/>
                <w:i/>
              </w:rPr>
              <w:t>de</w:t>
            </w:r>
            <w:r w:rsidRPr="00853BC2">
              <w:rPr>
                <w:b/>
                <w:i/>
                <w:spacing w:val="-8"/>
              </w:rPr>
              <w:t xml:space="preserve"> </w:t>
            </w:r>
            <w:r w:rsidRPr="00853BC2">
              <w:rPr>
                <w:b/>
                <w:i/>
              </w:rPr>
              <w:t>bani</w:t>
            </w:r>
          </w:p>
        </w:tc>
        <w:tc>
          <w:tcPr>
            <w:tcW w:w="4118" w:type="dxa"/>
          </w:tcPr>
          <w:p w:rsidR="009412A1" w:rsidRPr="00853BC2" w:rsidRDefault="009412A1" w:rsidP="00CD2610">
            <w:pPr>
              <w:pStyle w:val="TableParagraph"/>
              <w:spacing w:line="250" w:lineRule="exact"/>
              <w:ind w:left="219"/>
              <w:rPr>
                <w:i/>
              </w:rPr>
            </w:pPr>
            <w:r w:rsidRPr="00853BC2">
              <w:rPr>
                <w:i/>
              </w:rPr>
              <w:t>Conform</w:t>
            </w:r>
            <w:r w:rsidRPr="00853BC2">
              <w:rPr>
                <w:i/>
                <w:spacing w:val="36"/>
              </w:rPr>
              <w:t xml:space="preserve"> </w:t>
            </w:r>
            <w:r w:rsidRPr="00853BC2">
              <w:rPr>
                <w:i/>
              </w:rPr>
              <w:t>formularului</w:t>
            </w:r>
            <w:r w:rsidRPr="00853BC2">
              <w:rPr>
                <w:i/>
                <w:spacing w:val="-8"/>
              </w:rPr>
              <w:t xml:space="preserve"> </w:t>
            </w:r>
            <w:r w:rsidRPr="00853BC2">
              <w:rPr>
                <w:i/>
              </w:rPr>
              <w:t>Ordinul</w:t>
            </w:r>
            <w:r w:rsidRPr="00853BC2">
              <w:rPr>
                <w:i/>
                <w:spacing w:val="-10"/>
              </w:rPr>
              <w:t xml:space="preserve"> </w:t>
            </w:r>
            <w:r w:rsidRPr="00853BC2">
              <w:rPr>
                <w:i/>
              </w:rPr>
              <w:t>MFnr</w:t>
            </w:r>
          </w:p>
          <w:p w:rsidR="009412A1" w:rsidRPr="00853BC2" w:rsidRDefault="009412A1" w:rsidP="00CD2610">
            <w:pPr>
              <w:pStyle w:val="TableParagraph"/>
              <w:spacing w:line="272" w:lineRule="exact"/>
              <w:ind w:left="219"/>
              <w:rPr>
                <w:i/>
              </w:rPr>
            </w:pPr>
            <w:r w:rsidRPr="00853BC2">
              <w:rPr>
                <w:i/>
              </w:rPr>
              <w:t>145/24.11.2020,</w:t>
            </w:r>
          </w:p>
          <w:p w:rsidR="009412A1" w:rsidRPr="00853BC2" w:rsidRDefault="009412A1" w:rsidP="00CD2610">
            <w:pPr>
              <w:pStyle w:val="TableParagraph"/>
              <w:spacing w:before="115" w:line="237" w:lineRule="auto"/>
              <w:ind w:left="219" w:right="836"/>
              <w:rPr>
                <w:i/>
              </w:rPr>
            </w:pPr>
            <w:r w:rsidRPr="00853BC2">
              <w:rPr>
                <w:i/>
              </w:rPr>
              <w:t>Se va prezenta la data semnării</w:t>
            </w:r>
            <w:r w:rsidRPr="00853BC2">
              <w:rPr>
                <w:i/>
                <w:spacing w:val="-58"/>
              </w:rPr>
              <w:t xml:space="preserve"> </w:t>
            </w:r>
            <w:r w:rsidRPr="00853BC2">
              <w:rPr>
                <w:i/>
              </w:rPr>
              <w:t>contractului</w:t>
            </w:r>
          </w:p>
        </w:tc>
        <w:tc>
          <w:tcPr>
            <w:tcW w:w="2267" w:type="dxa"/>
          </w:tcPr>
          <w:p w:rsidR="009412A1" w:rsidRPr="00853BC2" w:rsidRDefault="009412A1" w:rsidP="00CD2610">
            <w:pPr>
              <w:pStyle w:val="TableParagraph"/>
              <w:spacing w:before="42"/>
              <w:ind w:left="602"/>
            </w:pPr>
            <w:r w:rsidRPr="00853BC2">
              <w:t>obligatoriu</w:t>
            </w:r>
          </w:p>
        </w:tc>
      </w:tr>
      <w:tr w:rsidR="009412A1" w:rsidTr="00CD2610">
        <w:trPr>
          <w:trHeight w:val="556"/>
        </w:trPr>
        <w:tc>
          <w:tcPr>
            <w:tcW w:w="574" w:type="dxa"/>
          </w:tcPr>
          <w:p w:rsidR="009412A1" w:rsidRDefault="009412A1" w:rsidP="00CD2610">
            <w:pPr>
              <w:pStyle w:val="TableParagraph"/>
            </w:pPr>
          </w:p>
        </w:tc>
        <w:tc>
          <w:tcPr>
            <w:tcW w:w="2639" w:type="dxa"/>
          </w:tcPr>
          <w:p w:rsidR="009412A1" w:rsidRDefault="009412A1" w:rsidP="00CD2610">
            <w:pPr>
              <w:pStyle w:val="TableParagraph"/>
              <w:spacing w:before="128"/>
              <w:ind w:left="167"/>
              <w:rPr>
                <w:b/>
                <w:i/>
                <w:sz w:val="24"/>
              </w:rPr>
            </w:pPr>
            <w:r>
              <w:rPr>
                <w:b/>
                <w:i/>
                <w:sz w:val="24"/>
              </w:rPr>
              <w:t>Notă</w:t>
            </w:r>
          </w:p>
        </w:tc>
        <w:tc>
          <w:tcPr>
            <w:tcW w:w="4118" w:type="dxa"/>
          </w:tcPr>
          <w:p w:rsidR="009412A1" w:rsidRDefault="009412A1" w:rsidP="00CD2610">
            <w:pPr>
              <w:pStyle w:val="TableParagraph"/>
              <w:spacing w:line="251" w:lineRule="exact"/>
              <w:ind w:left="219"/>
              <w:rPr>
                <w:i/>
                <w:sz w:val="24"/>
              </w:rPr>
            </w:pPr>
            <w:r>
              <w:rPr>
                <w:i/>
                <w:sz w:val="24"/>
              </w:rPr>
              <w:t>Toate</w:t>
            </w:r>
            <w:r>
              <w:rPr>
                <w:i/>
                <w:spacing w:val="-6"/>
                <w:sz w:val="24"/>
              </w:rPr>
              <w:t xml:space="preserve"> </w:t>
            </w:r>
            <w:r>
              <w:rPr>
                <w:i/>
                <w:sz w:val="24"/>
              </w:rPr>
              <w:t>actele</w:t>
            </w:r>
            <w:r>
              <w:rPr>
                <w:i/>
                <w:spacing w:val="40"/>
                <w:sz w:val="24"/>
              </w:rPr>
              <w:t xml:space="preserve"> </w:t>
            </w:r>
            <w:r>
              <w:rPr>
                <w:i/>
                <w:sz w:val="24"/>
              </w:rPr>
              <w:t>vor</w:t>
            </w:r>
            <w:r>
              <w:rPr>
                <w:i/>
                <w:spacing w:val="-13"/>
                <w:sz w:val="24"/>
              </w:rPr>
              <w:t xml:space="preserve"> </w:t>
            </w:r>
            <w:r>
              <w:rPr>
                <w:i/>
                <w:sz w:val="24"/>
              </w:rPr>
              <w:t>fi</w:t>
            </w:r>
            <w:r>
              <w:rPr>
                <w:i/>
                <w:spacing w:val="-6"/>
                <w:sz w:val="24"/>
              </w:rPr>
              <w:t xml:space="preserve"> </w:t>
            </w:r>
            <w:r>
              <w:rPr>
                <w:i/>
                <w:sz w:val="24"/>
              </w:rPr>
              <w:t>confirmare</w:t>
            </w:r>
          </w:p>
          <w:p w:rsidR="009412A1" w:rsidRDefault="009412A1" w:rsidP="00CD2610">
            <w:pPr>
              <w:pStyle w:val="TableParagraph"/>
              <w:spacing w:line="274" w:lineRule="exact"/>
              <w:ind w:left="219"/>
              <w:rPr>
                <w:i/>
                <w:sz w:val="24"/>
              </w:rPr>
            </w:pPr>
            <w:r>
              <w:rPr>
                <w:i/>
                <w:sz w:val="24"/>
              </w:rPr>
              <w:t>prin</w:t>
            </w:r>
            <w:r>
              <w:rPr>
                <w:i/>
                <w:spacing w:val="-11"/>
                <w:sz w:val="24"/>
              </w:rPr>
              <w:t xml:space="preserve"> </w:t>
            </w:r>
            <w:r>
              <w:rPr>
                <w:i/>
                <w:sz w:val="24"/>
              </w:rPr>
              <w:t>semnătura</w:t>
            </w:r>
            <w:r>
              <w:rPr>
                <w:i/>
                <w:spacing w:val="-10"/>
                <w:sz w:val="24"/>
              </w:rPr>
              <w:t xml:space="preserve"> </w:t>
            </w:r>
            <w:r>
              <w:rPr>
                <w:i/>
                <w:sz w:val="24"/>
              </w:rPr>
              <w:t>electronică</w:t>
            </w:r>
          </w:p>
        </w:tc>
        <w:tc>
          <w:tcPr>
            <w:tcW w:w="2267" w:type="dxa"/>
          </w:tcPr>
          <w:p w:rsidR="009412A1" w:rsidRDefault="009412A1" w:rsidP="00CD2610">
            <w:pPr>
              <w:pStyle w:val="TableParagraph"/>
            </w:pPr>
          </w:p>
        </w:tc>
      </w:tr>
    </w:tbl>
    <w:p w:rsidR="009412A1" w:rsidRDefault="009412A1" w:rsidP="009412A1">
      <w:pPr>
        <w:pStyle w:val="a7"/>
        <w:spacing w:after="2" w:line="242" w:lineRule="auto"/>
        <w:ind w:right="365"/>
      </w:pPr>
    </w:p>
    <w:p w:rsidR="009412A1" w:rsidRDefault="009412A1" w:rsidP="009412A1">
      <w:pPr>
        <w:pStyle w:val="a"/>
        <w:widowControl w:val="0"/>
        <w:numPr>
          <w:ilvl w:val="0"/>
          <w:numId w:val="42"/>
        </w:numPr>
        <w:tabs>
          <w:tab w:val="clear" w:pos="1134"/>
          <w:tab w:val="left" w:pos="1043"/>
        </w:tabs>
        <w:autoSpaceDE w:val="0"/>
        <w:autoSpaceDN w:val="0"/>
        <w:spacing w:before="105" w:line="242" w:lineRule="auto"/>
        <w:ind w:left="1042" w:right="269" w:hanging="360"/>
        <w:jc w:val="left"/>
        <w:rPr>
          <w:b/>
        </w:rPr>
      </w:pPr>
      <w:r>
        <w:t>Garanția</w:t>
      </w:r>
      <w:r>
        <w:rPr>
          <w:spacing w:val="-2"/>
        </w:rPr>
        <w:t xml:space="preserve"> </w:t>
      </w:r>
      <w:r>
        <w:t>pentru</w:t>
      </w:r>
      <w:r>
        <w:rPr>
          <w:spacing w:val="-5"/>
        </w:rPr>
        <w:t xml:space="preserve"> </w:t>
      </w:r>
      <w:r>
        <w:t>ofertă,</w:t>
      </w:r>
      <w:r>
        <w:rPr>
          <w:spacing w:val="-3"/>
        </w:rPr>
        <w:t xml:space="preserve"> </w:t>
      </w:r>
      <w:r>
        <w:t>după</w:t>
      </w:r>
      <w:r>
        <w:rPr>
          <w:spacing w:val="-2"/>
        </w:rPr>
        <w:t xml:space="preserve"> </w:t>
      </w:r>
      <w:r>
        <w:t>caz</w:t>
      </w:r>
      <w:r>
        <w:rPr>
          <w:spacing w:val="3"/>
        </w:rPr>
        <w:t xml:space="preserve"> </w:t>
      </w:r>
      <w:r>
        <w:rPr>
          <w:u w:val="single"/>
        </w:rPr>
        <w:t>_</w:t>
      </w:r>
      <w:r>
        <w:rPr>
          <w:spacing w:val="-5"/>
          <w:u w:val="single"/>
        </w:rPr>
        <w:t xml:space="preserve"> </w:t>
      </w:r>
      <w:r>
        <w:rPr>
          <w:b/>
          <w:u w:val="single"/>
        </w:rPr>
        <w:t>de</w:t>
      </w:r>
      <w:r>
        <w:rPr>
          <w:b/>
          <w:spacing w:val="58"/>
          <w:u w:val="single"/>
        </w:rPr>
        <w:t xml:space="preserve"> </w:t>
      </w:r>
      <w:r>
        <w:rPr>
          <w:b/>
          <w:u w:val="single"/>
        </w:rPr>
        <w:t>2%</w:t>
      </w:r>
      <w:r>
        <w:rPr>
          <w:b/>
          <w:spacing w:val="56"/>
        </w:rPr>
        <w:t xml:space="preserve"> </w:t>
      </w:r>
      <w:r>
        <w:rPr>
          <w:b/>
        </w:rPr>
        <w:t>scrisoare</w:t>
      </w:r>
      <w:r>
        <w:rPr>
          <w:b/>
          <w:spacing w:val="-6"/>
        </w:rPr>
        <w:t xml:space="preserve"> </w:t>
      </w:r>
      <w:r>
        <w:rPr>
          <w:b/>
        </w:rPr>
        <w:t>de</w:t>
      </w:r>
      <w:r>
        <w:rPr>
          <w:b/>
          <w:spacing w:val="-1"/>
        </w:rPr>
        <w:t xml:space="preserve"> </w:t>
      </w:r>
      <w:r>
        <w:rPr>
          <w:b/>
        </w:rPr>
        <w:t>la</w:t>
      </w:r>
      <w:r>
        <w:rPr>
          <w:b/>
          <w:spacing w:val="-1"/>
        </w:rPr>
        <w:t xml:space="preserve"> </w:t>
      </w:r>
      <w:r>
        <w:rPr>
          <w:b/>
        </w:rPr>
        <w:t>o bancă</w:t>
      </w:r>
      <w:r>
        <w:rPr>
          <w:b/>
          <w:spacing w:val="-4"/>
        </w:rPr>
        <w:t xml:space="preserve"> </w:t>
      </w:r>
      <w:r>
        <w:rPr>
          <w:b/>
        </w:rPr>
        <w:t>comercială,</w:t>
      </w:r>
      <w:r>
        <w:rPr>
          <w:b/>
          <w:spacing w:val="1"/>
        </w:rPr>
        <w:t xml:space="preserve"> </w:t>
      </w:r>
      <w:r>
        <w:rPr>
          <w:b/>
        </w:rPr>
        <w:t>conform</w:t>
      </w:r>
      <w:r>
        <w:rPr>
          <w:b/>
          <w:spacing w:val="54"/>
        </w:rPr>
        <w:t xml:space="preserve"> </w:t>
      </w:r>
      <w:r>
        <w:rPr>
          <w:b/>
        </w:rPr>
        <w:t>anexei</w:t>
      </w:r>
      <w:r>
        <w:rPr>
          <w:b/>
          <w:spacing w:val="-57"/>
        </w:rPr>
        <w:t xml:space="preserve"> </w:t>
      </w:r>
      <w:r>
        <w:rPr>
          <w:b/>
        </w:rPr>
        <w:t>9</w:t>
      </w:r>
      <w:r>
        <w:rPr>
          <w:b/>
          <w:spacing w:val="1"/>
        </w:rPr>
        <w:t xml:space="preserve"> </w:t>
      </w:r>
      <w:r>
        <w:rPr>
          <w:b/>
        </w:rPr>
        <w:t>a</w:t>
      </w:r>
      <w:r>
        <w:rPr>
          <w:b/>
          <w:spacing w:val="-2"/>
        </w:rPr>
        <w:t xml:space="preserve"> </w:t>
      </w:r>
      <w:r>
        <w:rPr>
          <w:b/>
        </w:rPr>
        <w:t>docum.</w:t>
      </w:r>
      <w:r>
        <w:rPr>
          <w:b/>
          <w:spacing w:val="4"/>
        </w:rPr>
        <w:t xml:space="preserve"> </w:t>
      </w:r>
      <w:r>
        <w:rPr>
          <w:b/>
        </w:rPr>
        <w:t>standard</w:t>
      </w:r>
    </w:p>
    <w:p w:rsidR="009412A1" w:rsidRDefault="009412A1" w:rsidP="009412A1">
      <w:pPr>
        <w:pStyle w:val="a"/>
        <w:widowControl w:val="0"/>
        <w:numPr>
          <w:ilvl w:val="0"/>
          <w:numId w:val="42"/>
        </w:numPr>
        <w:tabs>
          <w:tab w:val="clear" w:pos="1134"/>
          <w:tab w:val="left" w:pos="1043"/>
          <w:tab w:val="left" w:pos="8989"/>
        </w:tabs>
        <w:autoSpaceDE w:val="0"/>
        <w:autoSpaceDN w:val="0"/>
        <w:spacing w:before="115"/>
        <w:ind w:left="1042" w:hanging="361"/>
        <w:jc w:val="left"/>
        <w:rPr>
          <w:b/>
        </w:rPr>
      </w:pPr>
      <w:r>
        <w:t>Termenul</w:t>
      </w:r>
      <w:r>
        <w:rPr>
          <w:spacing w:val="-7"/>
        </w:rPr>
        <w:t xml:space="preserve"> </w:t>
      </w:r>
      <w:r>
        <w:t>de</w:t>
      </w:r>
      <w:r>
        <w:rPr>
          <w:spacing w:val="-2"/>
        </w:rPr>
        <w:t xml:space="preserve"> </w:t>
      </w:r>
      <w:r>
        <w:t>garanție</w:t>
      </w:r>
      <w:r>
        <w:rPr>
          <w:spacing w:val="-2"/>
        </w:rPr>
        <w:t xml:space="preserve"> </w:t>
      </w:r>
      <w:r>
        <w:t>a</w:t>
      </w:r>
      <w:r>
        <w:rPr>
          <w:spacing w:val="2"/>
        </w:rPr>
        <w:t xml:space="preserve"> </w:t>
      </w:r>
      <w:r>
        <w:t>lucrărilor</w:t>
      </w:r>
      <w:r>
        <w:rPr>
          <w:spacing w:val="5"/>
        </w:rPr>
        <w:t xml:space="preserve"> </w:t>
      </w:r>
      <w:r>
        <w:t>sau</w:t>
      </w:r>
      <w:r>
        <w:rPr>
          <w:spacing w:val="-1"/>
        </w:rPr>
        <w:t xml:space="preserve"> </w:t>
      </w:r>
      <w:r>
        <w:t>serviciilor de</w:t>
      </w:r>
      <w:r>
        <w:rPr>
          <w:spacing w:val="1"/>
        </w:rPr>
        <w:t xml:space="preserve"> </w:t>
      </w:r>
      <w:r>
        <w:t>proiectare</w:t>
      </w:r>
      <w:r>
        <w:rPr>
          <w:spacing w:val="-2"/>
        </w:rPr>
        <w:t xml:space="preserve"> </w:t>
      </w:r>
      <w:r>
        <w:t>și</w:t>
      </w:r>
      <w:r>
        <w:rPr>
          <w:spacing w:val="-10"/>
        </w:rPr>
        <w:t xml:space="preserve"> </w:t>
      </w:r>
      <w:r>
        <w:t>de</w:t>
      </w:r>
      <w:r>
        <w:rPr>
          <w:spacing w:val="2"/>
        </w:rPr>
        <w:t xml:space="preserve"> </w:t>
      </w:r>
      <w:r>
        <w:t>lucrări</w:t>
      </w:r>
      <w:r>
        <w:rPr>
          <w:b/>
        </w:rPr>
        <w:t>_</w:t>
      </w:r>
      <w:r>
        <w:rPr>
          <w:b/>
          <w:u w:val="thick"/>
        </w:rPr>
        <w:t>5</w:t>
      </w:r>
      <w:r>
        <w:rPr>
          <w:b/>
          <w:spacing w:val="-1"/>
          <w:u w:val="thick"/>
        </w:rPr>
        <w:t xml:space="preserve"> </w:t>
      </w:r>
      <w:r>
        <w:rPr>
          <w:b/>
          <w:u w:val="thick"/>
        </w:rPr>
        <w:t>ani</w:t>
      </w:r>
      <w:r>
        <w:rPr>
          <w:b/>
          <w:u w:val="thick"/>
        </w:rPr>
        <w:tab/>
        <w:t>.</w:t>
      </w:r>
    </w:p>
    <w:p w:rsidR="009412A1" w:rsidRDefault="009412A1" w:rsidP="009412A1">
      <w:pPr>
        <w:pStyle w:val="a"/>
        <w:widowControl w:val="0"/>
        <w:numPr>
          <w:ilvl w:val="0"/>
          <w:numId w:val="42"/>
        </w:numPr>
        <w:tabs>
          <w:tab w:val="clear" w:pos="1134"/>
          <w:tab w:val="left" w:pos="1043"/>
          <w:tab w:val="left" w:pos="6184"/>
          <w:tab w:val="left" w:pos="7682"/>
        </w:tabs>
        <w:autoSpaceDE w:val="0"/>
        <w:autoSpaceDN w:val="0"/>
        <w:spacing w:before="118"/>
        <w:ind w:left="1042" w:hanging="361"/>
        <w:jc w:val="left"/>
        <w:rPr>
          <w:b/>
        </w:rPr>
      </w:pPr>
      <w:r>
        <w:t>Garanția</w:t>
      </w:r>
      <w:r>
        <w:rPr>
          <w:spacing w:val="-2"/>
        </w:rPr>
        <w:t xml:space="preserve"> </w:t>
      </w:r>
      <w:r>
        <w:t>de</w:t>
      </w:r>
      <w:r>
        <w:rPr>
          <w:spacing w:val="-1"/>
        </w:rPr>
        <w:t xml:space="preserve"> </w:t>
      </w:r>
      <w:r>
        <w:t>bună</w:t>
      </w:r>
      <w:r>
        <w:rPr>
          <w:spacing w:val="-1"/>
        </w:rPr>
        <w:t xml:space="preserve"> </w:t>
      </w:r>
      <w:r>
        <w:t>execuție</w:t>
      </w:r>
      <w:r>
        <w:rPr>
          <w:spacing w:val="-1"/>
        </w:rPr>
        <w:t xml:space="preserve"> </w:t>
      </w:r>
      <w:r>
        <w:t>a</w:t>
      </w:r>
      <w:r>
        <w:rPr>
          <w:spacing w:val="-1"/>
        </w:rPr>
        <w:t xml:space="preserve"> </w:t>
      </w:r>
      <w:r>
        <w:t>contractului,</w:t>
      </w:r>
      <w:r>
        <w:rPr>
          <w:spacing w:val="2"/>
        </w:rPr>
        <w:t xml:space="preserve"> </w:t>
      </w:r>
      <w:r>
        <w:t>după</w:t>
      </w:r>
      <w:r>
        <w:rPr>
          <w:spacing w:val="-2"/>
        </w:rPr>
        <w:t xml:space="preserve"> </w:t>
      </w:r>
      <w:r>
        <w:t>caz</w:t>
      </w:r>
      <w:r>
        <w:rPr>
          <w:u w:val="thick"/>
        </w:rPr>
        <w:tab/>
      </w:r>
      <w:r>
        <w:rPr>
          <w:b/>
          <w:u w:val="thick"/>
        </w:rPr>
        <w:t>de</w:t>
      </w:r>
      <w:r>
        <w:rPr>
          <w:b/>
          <w:spacing w:val="1"/>
          <w:u w:val="thick"/>
        </w:rPr>
        <w:t xml:space="preserve"> </w:t>
      </w:r>
      <w:r>
        <w:rPr>
          <w:b/>
          <w:u w:val="thick"/>
        </w:rPr>
        <w:t>5</w:t>
      </w:r>
      <w:r>
        <w:rPr>
          <w:b/>
          <w:spacing w:val="-3"/>
          <w:u w:val="thick"/>
        </w:rPr>
        <w:t xml:space="preserve"> </w:t>
      </w:r>
      <w:r>
        <w:rPr>
          <w:b/>
          <w:u w:val="thick"/>
        </w:rPr>
        <w:t>%</w:t>
      </w:r>
      <w:r>
        <w:rPr>
          <w:b/>
          <w:u w:val="thick"/>
        </w:rPr>
        <w:tab/>
      </w:r>
      <w:r>
        <w:rPr>
          <w:b/>
        </w:rPr>
        <w:t>,</w:t>
      </w:r>
    </w:p>
    <w:p w:rsidR="009412A1" w:rsidRDefault="009412A1" w:rsidP="009412A1">
      <w:pPr>
        <w:pStyle w:val="a"/>
        <w:widowControl w:val="0"/>
        <w:numPr>
          <w:ilvl w:val="0"/>
          <w:numId w:val="42"/>
        </w:numPr>
        <w:tabs>
          <w:tab w:val="clear" w:pos="1134"/>
          <w:tab w:val="left" w:pos="1043"/>
        </w:tabs>
        <w:autoSpaceDE w:val="0"/>
        <w:autoSpaceDN w:val="0"/>
        <w:spacing w:before="124" w:line="237" w:lineRule="auto"/>
        <w:ind w:left="1042" w:right="625" w:hanging="360"/>
        <w:jc w:val="left"/>
        <w:rPr>
          <w:b/>
        </w:rPr>
      </w:pPr>
      <w:r>
        <w:t>Motivul recurgerii la procedura accelerată (în cazul licitației deschise, restrânse și a procedurii</w:t>
      </w:r>
      <w:r>
        <w:rPr>
          <w:spacing w:val="-57"/>
        </w:rPr>
        <w:t xml:space="preserve"> </w:t>
      </w:r>
      <w:r>
        <w:t>negociate),</w:t>
      </w:r>
      <w:r>
        <w:rPr>
          <w:spacing w:val="4"/>
        </w:rPr>
        <w:t xml:space="preserve"> </w:t>
      </w:r>
      <w:r>
        <w:rPr>
          <w:b/>
        </w:rPr>
        <w:t>după</w:t>
      </w:r>
      <w:r>
        <w:rPr>
          <w:b/>
          <w:spacing w:val="-3"/>
        </w:rPr>
        <w:t xml:space="preserve"> </w:t>
      </w:r>
      <w:r>
        <w:rPr>
          <w:b/>
        </w:rPr>
        <w:t>caz</w:t>
      </w:r>
      <w:r>
        <w:rPr>
          <w:b/>
          <w:spacing w:val="-5"/>
        </w:rPr>
        <w:t xml:space="preserve"> </w:t>
      </w:r>
      <w:r>
        <w:rPr>
          <w:b/>
        </w:rPr>
        <w:t>conform</w:t>
      </w:r>
      <w:r>
        <w:rPr>
          <w:b/>
          <w:spacing w:val="-1"/>
        </w:rPr>
        <w:t xml:space="preserve"> </w:t>
      </w:r>
      <w:r>
        <w:rPr>
          <w:b/>
        </w:rPr>
        <w:t>LEGII</w:t>
      </w:r>
      <w:r>
        <w:rPr>
          <w:b/>
          <w:spacing w:val="-1"/>
        </w:rPr>
        <w:t xml:space="preserve"> </w:t>
      </w:r>
      <w:r>
        <w:rPr>
          <w:b/>
        </w:rPr>
        <w:t>131/2015</w:t>
      </w:r>
      <w:r>
        <w:rPr>
          <w:b/>
          <w:spacing w:val="7"/>
        </w:rPr>
        <w:t xml:space="preserve"> </w:t>
      </w:r>
      <w:r>
        <w:rPr>
          <w:b/>
        </w:rPr>
        <w:t>privind</w:t>
      </w:r>
      <w:r>
        <w:rPr>
          <w:b/>
          <w:spacing w:val="3"/>
        </w:rPr>
        <w:t xml:space="preserve"> </w:t>
      </w:r>
      <w:r>
        <w:rPr>
          <w:b/>
        </w:rPr>
        <w:t>achizițiile publice</w:t>
      </w:r>
    </w:p>
    <w:p w:rsidR="009412A1" w:rsidRDefault="009412A1" w:rsidP="009412A1">
      <w:pPr>
        <w:pStyle w:val="a"/>
        <w:widowControl w:val="0"/>
        <w:numPr>
          <w:ilvl w:val="0"/>
          <w:numId w:val="42"/>
        </w:numPr>
        <w:tabs>
          <w:tab w:val="clear" w:pos="1134"/>
          <w:tab w:val="left" w:pos="1043"/>
        </w:tabs>
        <w:autoSpaceDE w:val="0"/>
        <w:autoSpaceDN w:val="0"/>
        <w:spacing w:before="124"/>
        <w:ind w:left="1042" w:right="274" w:hanging="360"/>
        <w:jc w:val="left"/>
        <w:rPr>
          <w:b/>
        </w:rPr>
      </w:pPr>
      <w:r>
        <w:t>Tehnici și instrumente specifice de atribuire (dacă este cazul specificați dacă se va utiliza acordul-</w:t>
      </w:r>
      <w:r>
        <w:rPr>
          <w:spacing w:val="-57"/>
        </w:rPr>
        <w:t xml:space="preserve"> </w:t>
      </w:r>
      <w:r>
        <w:t>cadru,</w:t>
      </w:r>
      <w:r>
        <w:rPr>
          <w:spacing w:val="3"/>
        </w:rPr>
        <w:t xml:space="preserve"> </w:t>
      </w:r>
      <w:r>
        <w:t>sistemul</w:t>
      </w:r>
      <w:r>
        <w:rPr>
          <w:spacing w:val="-8"/>
        </w:rPr>
        <w:t xml:space="preserve"> </w:t>
      </w:r>
      <w:r>
        <w:t>dinamic</w:t>
      </w:r>
      <w:r>
        <w:rPr>
          <w:spacing w:val="1"/>
        </w:rPr>
        <w:t xml:space="preserve"> </w:t>
      </w:r>
      <w:r>
        <w:t>de achiziție</w:t>
      </w:r>
      <w:r>
        <w:rPr>
          <w:spacing w:val="1"/>
        </w:rPr>
        <w:t xml:space="preserve"> </w:t>
      </w:r>
      <w:r>
        <w:t>sau</w:t>
      </w:r>
      <w:r>
        <w:rPr>
          <w:spacing w:val="5"/>
        </w:rPr>
        <w:t xml:space="preserve"> </w:t>
      </w:r>
      <w:r>
        <w:t>licitația</w:t>
      </w:r>
      <w:r>
        <w:rPr>
          <w:spacing w:val="1"/>
        </w:rPr>
        <w:t xml:space="preserve"> </w:t>
      </w:r>
      <w:r>
        <w:t>electronică</w:t>
      </w:r>
      <w:r>
        <w:rPr>
          <w:b/>
        </w:rPr>
        <w:t>):_</w:t>
      </w:r>
      <w:r>
        <w:rPr>
          <w:b/>
          <w:spacing w:val="1"/>
        </w:rPr>
        <w:t xml:space="preserve"> </w:t>
      </w:r>
      <w:r>
        <w:rPr>
          <w:b/>
        </w:rPr>
        <w:t>NU</w:t>
      </w:r>
    </w:p>
    <w:p w:rsidR="009412A1" w:rsidRDefault="009412A1" w:rsidP="009412A1">
      <w:pPr>
        <w:pStyle w:val="a"/>
        <w:widowControl w:val="0"/>
        <w:numPr>
          <w:ilvl w:val="0"/>
          <w:numId w:val="42"/>
        </w:numPr>
        <w:tabs>
          <w:tab w:val="clear" w:pos="1134"/>
          <w:tab w:val="left" w:pos="1110"/>
          <w:tab w:val="left" w:pos="10132"/>
        </w:tabs>
        <w:autoSpaceDE w:val="0"/>
        <w:autoSpaceDN w:val="0"/>
        <w:spacing w:before="120" w:line="275" w:lineRule="exact"/>
        <w:ind w:left="1109" w:hanging="428"/>
        <w:jc w:val="left"/>
        <w:rPr>
          <w:b/>
        </w:rPr>
      </w:pPr>
      <w:r>
        <w:t>Condiții</w:t>
      </w:r>
      <w:r>
        <w:rPr>
          <w:spacing w:val="-5"/>
        </w:rPr>
        <w:t xml:space="preserve"> </w:t>
      </w:r>
      <w:r>
        <w:t>speciale</w:t>
      </w:r>
      <w:r>
        <w:rPr>
          <w:spacing w:val="-2"/>
        </w:rPr>
        <w:t xml:space="preserve"> </w:t>
      </w:r>
      <w:r>
        <w:t>de</w:t>
      </w:r>
      <w:r>
        <w:rPr>
          <w:spacing w:val="-2"/>
        </w:rPr>
        <w:t xml:space="preserve"> </w:t>
      </w:r>
      <w:r>
        <w:t>care</w:t>
      </w:r>
      <w:r>
        <w:rPr>
          <w:spacing w:val="-2"/>
        </w:rPr>
        <w:t xml:space="preserve"> </w:t>
      </w:r>
      <w:r>
        <w:t>depinde</w:t>
      </w:r>
      <w:r>
        <w:rPr>
          <w:spacing w:val="3"/>
        </w:rPr>
        <w:t xml:space="preserve"> </w:t>
      </w:r>
      <w:r>
        <w:t>îndeplinirea</w:t>
      </w:r>
      <w:r>
        <w:rPr>
          <w:spacing w:val="-2"/>
        </w:rPr>
        <w:t xml:space="preserve"> </w:t>
      </w:r>
      <w:r>
        <w:t>contractului</w:t>
      </w:r>
      <w:r>
        <w:rPr>
          <w:spacing w:val="-3"/>
        </w:rPr>
        <w:t xml:space="preserve"> </w:t>
      </w:r>
      <w:r>
        <w:rPr>
          <w:b/>
        </w:rPr>
        <w:t>(</w:t>
      </w:r>
      <w:r>
        <w:t>indicați</w:t>
      </w:r>
      <w:r>
        <w:rPr>
          <w:spacing w:val="-9"/>
        </w:rPr>
        <w:t xml:space="preserve"> </w:t>
      </w:r>
      <w:r>
        <w:t>după</w:t>
      </w:r>
      <w:r>
        <w:rPr>
          <w:spacing w:val="-2"/>
        </w:rPr>
        <w:t xml:space="preserve"> </w:t>
      </w:r>
      <w:r>
        <w:t>caz</w:t>
      </w:r>
      <w:r>
        <w:rPr>
          <w:b/>
        </w:rPr>
        <w:t>):</w:t>
      </w:r>
      <w:r>
        <w:rPr>
          <w:b/>
          <w:spacing w:val="1"/>
        </w:rPr>
        <w:t xml:space="preserve"> </w:t>
      </w:r>
      <w:r>
        <w:rPr>
          <w:b/>
          <w:u w:val="thick"/>
        </w:rPr>
        <w:t>nu</w:t>
      </w:r>
      <w:r>
        <w:rPr>
          <w:b/>
          <w:spacing w:val="-1"/>
          <w:u w:val="thick"/>
        </w:rPr>
        <w:t xml:space="preserve"> </w:t>
      </w:r>
      <w:r>
        <w:rPr>
          <w:b/>
          <w:u w:val="thick"/>
        </w:rPr>
        <w:t>se</w:t>
      </w:r>
      <w:r>
        <w:rPr>
          <w:b/>
          <w:spacing w:val="-2"/>
          <w:u w:val="thick"/>
        </w:rPr>
        <w:t xml:space="preserve"> </w:t>
      </w:r>
      <w:r>
        <w:rPr>
          <w:b/>
          <w:u w:val="thick"/>
        </w:rPr>
        <w:t>aplica</w:t>
      </w:r>
      <w:r>
        <w:rPr>
          <w:b/>
          <w:u w:val="thick"/>
        </w:rPr>
        <w:tab/>
      </w:r>
    </w:p>
    <w:p w:rsidR="009412A1" w:rsidRDefault="009412A1" w:rsidP="009412A1">
      <w:pPr>
        <w:pStyle w:val="a"/>
        <w:widowControl w:val="0"/>
        <w:numPr>
          <w:ilvl w:val="0"/>
          <w:numId w:val="42"/>
        </w:numPr>
        <w:tabs>
          <w:tab w:val="clear" w:pos="1134"/>
          <w:tab w:val="left" w:pos="1110"/>
          <w:tab w:val="left" w:pos="4422"/>
          <w:tab w:val="left" w:pos="7735"/>
        </w:tabs>
        <w:autoSpaceDE w:val="0"/>
        <w:autoSpaceDN w:val="0"/>
        <w:spacing w:line="275" w:lineRule="exact"/>
        <w:ind w:left="1109" w:hanging="428"/>
        <w:jc w:val="left"/>
        <w:rPr>
          <w:b/>
        </w:rPr>
      </w:pPr>
      <w:r>
        <w:t>Ofertele</w:t>
      </w:r>
      <w:r>
        <w:rPr>
          <w:spacing w:val="-2"/>
        </w:rPr>
        <w:t xml:space="preserve"> </w:t>
      </w:r>
      <w:r>
        <w:t>se</w:t>
      </w:r>
      <w:r>
        <w:rPr>
          <w:spacing w:val="-1"/>
        </w:rPr>
        <w:t xml:space="preserve"> </w:t>
      </w:r>
      <w:r>
        <w:t>prezintă</w:t>
      </w:r>
      <w:r>
        <w:rPr>
          <w:spacing w:val="3"/>
        </w:rPr>
        <w:t xml:space="preserve"> </w:t>
      </w:r>
      <w:r>
        <w:t>în</w:t>
      </w:r>
      <w:r>
        <w:rPr>
          <w:spacing w:val="-5"/>
        </w:rPr>
        <w:t xml:space="preserve"> </w:t>
      </w:r>
      <w:r>
        <w:t>valută</w:t>
      </w:r>
      <w:r>
        <w:rPr>
          <w:u w:val="single"/>
        </w:rPr>
        <w:tab/>
      </w:r>
      <w:r>
        <w:rPr>
          <w:b/>
          <w:u w:val="single"/>
        </w:rPr>
        <w:t>Lei</w:t>
      </w:r>
      <w:r>
        <w:rPr>
          <w:b/>
          <w:spacing w:val="2"/>
          <w:u w:val="single"/>
        </w:rPr>
        <w:t xml:space="preserve"> </w:t>
      </w:r>
      <w:r>
        <w:rPr>
          <w:b/>
          <w:u w:val="single"/>
        </w:rPr>
        <w:t>MD</w:t>
      </w:r>
      <w:r>
        <w:rPr>
          <w:b/>
          <w:u w:val="single"/>
        </w:rPr>
        <w:tab/>
      </w:r>
    </w:p>
    <w:p w:rsidR="009412A1" w:rsidRDefault="009412A1" w:rsidP="009412A1">
      <w:pPr>
        <w:pStyle w:val="a"/>
        <w:widowControl w:val="0"/>
        <w:numPr>
          <w:ilvl w:val="0"/>
          <w:numId w:val="42"/>
        </w:numPr>
        <w:tabs>
          <w:tab w:val="clear" w:pos="1134"/>
          <w:tab w:val="left" w:pos="1110"/>
        </w:tabs>
        <w:autoSpaceDE w:val="0"/>
        <w:autoSpaceDN w:val="0"/>
        <w:spacing w:before="123" w:line="242" w:lineRule="auto"/>
        <w:ind w:left="682" w:right="736" w:firstLine="0"/>
        <w:jc w:val="left"/>
        <w:rPr>
          <w:b/>
        </w:rPr>
      </w:pPr>
      <w:r>
        <w:t>Criteriul</w:t>
      </w:r>
      <w:r>
        <w:rPr>
          <w:spacing w:val="-7"/>
        </w:rPr>
        <w:t xml:space="preserve"> </w:t>
      </w:r>
      <w:r>
        <w:t>de</w:t>
      </w:r>
      <w:r>
        <w:rPr>
          <w:spacing w:val="-3"/>
        </w:rPr>
        <w:t xml:space="preserve"> </w:t>
      </w:r>
      <w:r>
        <w:t>evaluare</w:t>
      </w:r>
      <w:r>
        <w:rPr>
          <w:spacing w:val="-3"/>
        </w:rPr>
        <w:t xml:space="preserve"> </w:t>
      </w:r>
      <w:r>
        <w:t>aplicat</w:t>
      </w:r>
      <w:r>
        <w:rPr>
          <w:spacing w:val="7"/>
        </w:rPr>
        <w:t xml:space="preserve"> </w:t>
      </w:r>
      <w:r>
        <w:t>pentru</w:t>
      </w:r>
      <w:r>
        <w:rPr>
          <w:spacing w:val="-5"/>
        </w:rPr>
        <w:t xml:space="preserve"> </w:t>
      </w:r>
      <w:r>
        <w:t>atribuirea</w:t>
      </w:r>
      <w:r>
        <w:rPr>
          <w:spacing w:val="-2"/>
        </w:rPr>
        <w:t xml:space="preserve"> </w:t>
      </w:r>
      <w:r>
        <w:t>contractului:</w:t>
      </w:r>
      <w:r>
        <w:rPr>
          <w:b/>
        </w:rPr>
        <w:t>_</w:t>
      </w:r>
      <w:r>
        <w:rPr>
          <w:b/>
          <w:spacing w:val="-2"/>
        </w:rPr>
        <w:t xml:space="preserve"> </w:t>
      </w:r>
      <w:r w:rsidRPr="000620ED">
        <w:rPr>
          <w:b/>
        </w:rPr>
        <w:t>Conform</w:t>
      </w:r>
      <w:r w:rsidRPr="000620ED">
        <w:rPr>
          <w:b/>
          <w:spacing w:val="1"/>
        </w:rPr>
        <w:t xml:space="preserve"> </w:t>
      </w:r>
      <w:r w:rsidRPr="000620ED">
        <w:rPr>
          <w:b/>
        </w:rPr>
        <w:t>caietului de</w:t>
      </w:r>
      <w:r w:rsidRPr="000620ED">
        <w:rPr>
          <w:b/>
          <w:spacing w:val="-42"/>
        </w:rPr>
        <w:t xml:space="preserve"> </w:t>
      </w:r>
      <w:r w:rsidRPr="000620ED">
        <w:rPr>
          <w:b/>
        </w:rPr>
        <w:t>sarcini</w:t>
      </w:r>
      <w:r>
        <w:rPr>
          <w:b/>
        </w:rPr>
        <w:t>, prețul</w:t>
      </w:r>
      <w:r>
        <w:rPr>
          <w:b/>
          <w:spacing w:val="-6"/>
        </w:rPr>
        <w:t xml:space="preserve"> </w:t>
      </w:r>
      <w:r>
        <w:rPr>
          <w:b/>
        </w:rPr>
        <w:t>cel</w:t>
      </w:r>
      <w:r>
        <w:rPr>
          <w:b/>
          <w:spacing w:val="-7"/>
        </w:rPr>
        <w:t xml:space="preserve"> </w:t>
      </w:r>
      <w:r>
        <w:rPr>
          <w:b/>
        </w:rPr>
        <w:t>mai</w:t>
      </w:r>
      <w:r>
        <w:rPr>
          <w:b/>
          <w:spacing w:val="-57"/>
        </w:rPr>
        <w:t xml:space="preserve">         </w:t>
      </w:r>
      <w:r>
        <w:rPr>
          <w:b/>
        </w:rPr>
        <w:t>scăzut</w:t>
      </w:r>
    </w:p>
    <w:p w:rsidR="009412A1" w:rsidRDefault="009412A1" w:rsidP="009412A1">
      <w:pPr>
        <w:pStyle w:val="a"/>
        <w:widowControl w:val="0"/>
        <w:numPr>
          <w:ilvl w:val="0"/>
          <w:numId w:val="42"/>
        </w:numPr>
        <w:tabs>
          <w:tab w:val="clear" w:pos="1134"/>
          <w:tab w:val="left" w:pos="1110"/>
        </w:tabs>
        <w:autoSpaceDE w:val="0"/>
        <w:autoSpaceDN w:val="0"/>
        <w:spacing w:before="117" w:after="12" w:line="237" w:lineRule="auto"/>
        <w:ind w:left="682" w:right="753" w:firstLine="0"/>
        <w:jc w:val="left"/>
        <w:rPr>
          <w:b/>
        </w:rPr>
      </w:pPr>
      <w:r>
        <w:t>Factorii</w:t>
      </w:r>
      <w:r>
        <w:rPr>
          <w:spacing w:val="-9"/>
        </w:rPr>
        <w:t xml:space="preserve"> </w:t>
      </w:r>
      <w:r>
        <w:t>de</w:t>
      </w:r>
      <w:r>
        <w:rPr>
          <w:spacing w:val="-1"/>
        </w:rPr>
        <w:t xml:space="preserve"> </w:t>
      </w:r>
      <w:r>
        <w:t>evaluare</w:t>
      </w:r>
      <w:r>
        <w:rPr>
          <w:spacing w:val="-1"/>
        </w:rPr>
        <w:t xml:space="preserve"> </w:t>
      </w:r>
      <w:r>
        <w:t>a</w:t>
      </w:r>
      <w:r>
        <w:rPr>
          <w:spacing w:val="-1"/>
        </w:rPr>
        <w:t xml:space="preserve"> </w:t>
      </w:r>
      <w:r>
        <w:t>ofertei</w:t>
      </w:r>
      <w:r>
        <w:rPr>
          <w:spacing w:val="-9"/>
        </w:rPr>
        <w:t xml:space="preserve"> </w:t>
      </w:r>
      <w:r>
        <w:t>celei</w:t>
      </w:r>
      <w:r>
        <w:rPr>
          <w:spacing w:val="-4"/>
        </w:rPr>
        <w:t xml:space="preserve"> </w:t>
      </w:r>
      <w:r>
        <w:t>mai</w:t>
      </w:r>
      <w:r>
        <w:rPr>
          <w:spacing w:val="-5"/>
        </w:rPr>
        <w:t xml:space="preserve"> </w:t>
      </w:r>
      <w:r>
        <w:t>avantajoase</w:t>
      </w:r>
      <w:r>
        <w:rPr>
          <w:spacing w:val="3"/>
        </w:rPr>
        <w:t xml:space="preserve"> </w:t>
      </w:r>
      <w:r>
        <w:t>din</w:t>
      </w:r>
      <w:r>
        <w:rPr>
          <w:spacing w:val="-5"/>
        </w:rPr>
        <w:t xml:space="preserve"> </w:t>
      </w:r>
      <w:r>
        <w:t>punct</w:t>
      </w:r>
      <w:r>
        <w:rPr>
          <w:spacing w:val="5"/>
        </w:rPr>
        <w:t xml:space="preserve"> </w:t>
      </w:r>
      <w:r>
        <w:t>de</w:t>
      </w:r>
      <w:r>
        <w:rPr>
          <w:spacing w:val="-1"/>
        </w:rPr>
        <w:t xml:space="preserve"> </w:t>
      </w:r>
      <w:r>
        <w:t>vedere</w:t>
      </w:r>
      <w:r>
        <w:rPr>
          <w:spacing w:val="-1"/>
        </w:rPr>
        <w:t xml:space="preserve"> </w:t>
      </w:r>
      <w:r>
        <w:t>economic,</w:t>
      </w:r>
      <w:r>
        <w:rPr>
          <w:spacing w:val="2"/>
        </w:rPr>
        <w:t xml:space="preserve"> </w:t>
      </w:r>
      <w:r>
        <w:t>precum</w:t>
      </w:r>
      <w:r>
        <w:rPr>
          <w:spacing w:val="-8"/>
        </w:rPr>
        <w:t xml:space="preserve"> </w:t>
      </w:r>
      <w:r>
        <w:t>și</w:t>
      </w:r>
      <w:r>
        <w:rPr>
          <w:spacing w:val="-57"/>
        </w:rPr>
        <w:t xml:space="preserve"> </w:t>
      </w:r>
      <w:r>
        <w:t>ponderile</w:t>
      </w:r>
      <w:r>
        <w:rPr>
          <w:spacing w:val="5"/>
        </w:rPr>
        <w:t xml:space="preserve"> </w:t>
      </w:r>
      <w:r>
        <w:t>lor</w:t>
      </w:r>
      <w:r>
        <w:rPr>
          <w:b/>
        </w:rPr>
        <w:t>:</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81"/>
        <w:gridCol w:w="7251"/>
        <w:gridCol w:w="1801"/>
      </w:tblGrid>
      <w:tr w:rsidR="009412A1" w:rsidTr="00CD2610">
        <w:trPr>
          <w:trHeight w:val="729"/>
        </w:trPr>
        <w:tc>
          <w:tcPr>
            <w:tcW w:w="581" w:type="dxa"/>
          </w:tcPr>
          <w:p w:rsidR="009412A1" w:rsidRDefault="009412A1" w:rsidP="00CD2610">
            <w:pPr>
              <w:pStyle w:val="TableParagraph"/>
              <w:spacing w:before="121"/>
              <w:ind w:left="110" w:right="140"/>
              <w:rPr>
                <w:rFonts w:ascii="Calibri"/>
                <w:b/>
                <w:sz w:val="20"/>
              </w:rPr>
            </w:pPr>
            <w:r>
              <w:rPr>
                <w:rFonts w:ascii="Calibri"/>
                <w:b/>
                <w:sz w:val="20"/>
              </w:rPr>
              <w:t>Nr.</w:t>
            </w:r>
            <w:r>
              <w:rPr>
                <w:rFonts w:ascii="Calibri"/>
                <w:b/>
                <w:spacing w:val="1"/>
                <w:sz w:val="20"/>
              </w:rPr>
              <w:t xml:space="preserve"> </w:t>
            </w:r>
            <w:r>
              <w:rPr>
                <w:rFonts w:ascii="Calibri"/>
                <w:b/>
                <w:sz w:val="20"/>
              </w:rPr>
              <w:t>d/o</w:t>
            </w:r>
          </w:p>
        </w:tc>
        <w:tc>
          <w:tcPr>
            <w:tcW w:w="7251" w:type="dxa"/>
          </w:tcPr>
          <w:p w:rsidR="009412A1" w:rsidRDefault="009412A1" w:rsidP="00CD2610">
            <w:pPr>
              <w:pStyle w:val="TableParagraph"/>
              <w:spacing w:before="121"/>
              <w:ind w:left="2194" w:right="2188"/>
              <w:jc w:val="center"/>
              <w:rPr>
                <w:rFonts w:ascii="Calibri"/>
                <w:b/>
                <w:sz w:val="20"/>
              </w:rPr>
            </w:pPr>
            <w:r>
              <w:rPr>
                <w:b/>
                <w:sz w:val="20"/>
              </w:rPr>
              <w:t>Denumirea</w:t>
            </w:r>
            <w:r>
              <w:rPr>
                <w:b/>
                <w:spacing w:val="-8"/>
                <w:sz w:val="20"/>
              </w:rPr>
              <w:t xml:space="preserve"> </w:t>
            </w:r>
            <w:r>
              <w:rPr>
                <w:rFonts w:ascii="Calibri"/>
                <w:b/>
                <w:sz w:val="20"/>
              </w:rPr>
              <w:t>factorului</w:t>
            </w:r>
            <w:r>
              <w:rPr>
                <w:rFonts w:ascii="Calibri"/>
                <w:b/>
                <w:spacing w:val="-4"/>
                <w:sz w:val="20"/>
              </w:rPr>
              <w:t xml:space="preserve"> </w:t>
            </w:r>
            <w:r>
              <w:rPr>
                <w:rFonts w:ascii="Calibri"/>
                <w:b/>
                <w:sz w:val="20"/>
              </w:rPr>
              <w:t>de</w:t>
            </w:r>
            <w:r>
              <w:rPr>
                <w:rFonts w:ascii="Calibri"/>
                <w:b/>
                <w:spacing w:val="-1"/>
                <w:sz w:val="20"/>
              </w:rPr>
              <w:t xml:space="preserve"> </w:t>
            </w:r>
            <w:r>
              <w:rPr>
                <w:rFonts w:ascii="Calibri"/>
                <w:b/>
                <w:sz w:val="20"/>
              </w:rPr>
              <w:t>evaluare</w:t>
            </w:r>
          </w:p>
        </w:tc>
        <w:tc>
          <w:tcPr>
            <w:tcW w:w="1801" w:type="dxa"/>
          </w:tcPr>
          <w:p w:rsidR="009412A1" w:rsidRDefault="009412A1" w:rsidP="00CD2610">
            <w:pPr>
              <w:pStyle w:val="TableParagraph"/>
              <w:spacing w:before="121"/>
              <w:ind w:left="422"/>
              <w:rPr>
                <w:rFonts w:ascii="Calibri"/>
                <w:b/>
                <w:sz w:val="20"/>
              </w:rPr>
            </w:pPr>
            <w:r>
              <w:rPr>
                <w:rFonts w:ascii="Calibri"/>
                <w:b/>
                <w:sz w:val="20"/>
              </w:rPr>
              <w:t>Ponderea%</w:t>
            </w:r>
          </w:p>
        </w:tc>
      </w:tr>
      <w:tr w:rsidR="009412A1" w:rsidTr="00CD2610">
        <w:trPr>
          <w:trHeight w:val="247"/>
        </w:trPr>
        <w:tc>
          <w:tcPr>
            <w:tcW w:w="581" w:type="dxa"/>
          </w:tcPr>
          <w:p w:rsidR="009412A1" w:rsidRDefault="009412A1" w:rsidP="00CD2610">
            <w:pPr>
              <w:pStyle w:val="TableParagraph"/>
              <w:rPr>
                <w:sz w:val="20"/>
              </w:rPr>
            </w:pPr>
          </w:p>
        </w:tc>
        <w:tc>
          <w:tcPr>
            <w:tcW w:w="7251" w:type="dxa"/>
          </w:tcPr>
          <w:p w:rsidR="009412A1" w:rsidRDefault="009412A1" w:rsidP="00CD2610">
            <w:pPr>
              <w:pStyle w:val="TableParagraph"/>
              <w:rPr>
                <w:sz w:val="20"/>
              </w:rPr>
            </w:pPr>
          </w:p>
        </w:tc>
        <w:tc>
          <w:tcPr>
            <w:tcW w:w="1801" w:type="dxa"/>
          </w:tcPr>
          <w:p w:rsidR="009412A1" w:rsidRDefault="009412A1" w:rsidP="00CD2610">
            <w:pPr>
              <w:pStyle w:val="TableParagraph"/>
              <w:rPr>
                <w:sz w:val="20"/>
              </w:rPr>
            </w:pPr>
          </w:p>
        </w:tc>
      </w:tr>
      <w:tr w:rsidR="009412A1" w:rsidTr="00CD2610">
        <w:trPr>
          <w:trHeight w:val="122"/>
        </w:trPr>
        <w:tc>
          <w:tcPr>
            <w:tcW w:w="581" w:type="dxa"/>
          </w:tcPr>
          <w:p w:rsidR="009412A1" w:rsidRDefault="009412A1" w:rsidP="00CD2610">
            <w:pPr>
              <w:pStyle w:val="TableParagraph"/>
              <w:rPr>
                <w:sz w:val="20"/>
              </w:rPr>
            </w:pPr>
          </w:p>
        </w:tc>
        <w:tc>
          <w:tcPr>
            <w:tcW w:w="7251" w:type="dxa"/>
          </w:tcPr>
          <w:p w:rsidR="009412A1" w:rsidRDefault="009412A1" w:rsidP="00CD2610">
            <w:pPr>
              <w:pStyle w:val="TableParagraph"/>
              <w:rPr>
                <w:sz w:val="20"/>
              </w:rPr>
            </w:pPr>
          </w:p>
        </w:tc>
        <w:tc>
          <w:tcPr>
            <w:tcW w:w="1801" w:type="dxa"/>
          </w:tcPr>
          <w:p w:rsidR="009412A1" w:rsidRDefault="009412A1" w:rsidP="00CD2610">
            <w:pPr>
              <w:pStyle w:val="TableParagraph"/>
              <w:rPr>
                <w:sz w:val="20"/>
              </w:rPr>
            </w:pPr>
          </w:p>
        </w:tc>
      </w:tr>
    </w:tbl>
    <w:p w:rsidR="009412A1" w:rsidRDefault="009412A1" w:rsidP="009412A1">
      <w:pPr>
        <w:pStyle w:val="a"/>
        <w:widowControl w:val="0"/>
        <w:numPr>
          <w:ilvl w:val="0"/>
          <w:numId w:val="42"/>
        </w:numPr>
        <w:tabs>
          <w:tab w:val="clear" w:pos="1134"/>
          <w:tab w:val="left" w:pos="1110"/>
        </w:tabs>
        <w:autoSpaceDE w:val="0"/>
        <w:autoSpaceDN w:val="0"/>
        <w:spacing w:before="112"/>
        <w:ind w:left="1109" w:hanging="428"/>
        <w:jc w:val="left"/>
        <w:rPr>
          <w:b/>
        </w:rPr>
      </w:pPr>
      <w:r>
        <w:t>Termenul</w:t>
      </w:r>
      <w:r>
        <w:rPr>
          <w:spacing w:val="-2"/>
        </w:rPr>
        <w:t xml:space="preserve"> </w:t>
      </w:r>
      <w:r>
        <w:t>limită de</w:t>
      </w:r>
      <w:r>
        <w:rPr>
          <w:spacing w:val="-2"/>
        </w:rPr>
        <w:t xml:space="preserve"> </w:t>
      </w:r>
      <w:r>
        <w:t>depunere/deschidere</w:t>
      </w:r>
      <w:r>
        <w:rPr>
          <w:spacing w:val="-2"/>
        </w:rPr>
        <w:t xml:space="preserve"> </w:t>
      </w:r>
      <w:r>
        <w:t>a</w:t>
      </w:r>
      <w:r>
        <w:rPr>
          <w:spacing w:val="-2"/>
        </w:rPr>
        <w:t xml:space="preserve"> </w:t>
      </w:r>
      <w:r>
        <w:t>ofertelor</w:t>
      </w:r>
      <w:r>
        <w:rPr>
          <w:b/>
        </w:rPr>
        <w:t>:</w:t>
      </w:r>
    </w:p>
    <w:p w:rsidR="009412A1" w:rsidRDefault="009412A1" w:rsidP="009412A1">
      <w:pPr>
        <w:pStyle w:val="Heading1"/>
        <w:tabs>
          <w:tab w:val="left" w:pos="1402"/>
        </w:tabs>
        <w:spacing w:before="122"/>
        <w:ind w:left="1042"/>
      </w:pPr>
      <w:r>
        <w:rPr>
          <w:b w:val="0"/>
          <w:i/>
        </w:rPr>
        <w:t>-</w:t>
      </w:r>
      <w:r>
        <w:rPr>
          <w:b w:val="0"/>
          <w:i/>
        </w:rPr>
        <w:tab/>
      </w:r>
      <w:r>
        <w:t>conform</w:t>
      </w:r>
      <w:r>
        <w:rPr>
          <w:spacing w:val="-3"/>
        </w:rPr>
        <w:t xml:space="preserve"> </w:t>
      </w:r>
      <w:r>
        <w:t>SIA RSAP</w:t>
      </w:r>
      <w:r>
        <w:rPr>
          <w:spacing w:val="-3"/>
        </w:rPr>
        <w:t xml:space="preserve"> </w:t>
      </w:r>
      <w:r>
        <w:t>/până</w:t>
      </w:r>
      <w:r>
        <w:rPr>
          <w:spacing w:val="1"/>
        </w:rPr>
        <w:t xml:space="preserve"> </w:t>
      </w:r>
      <w:r>
        <w:t>la:</w:t>
      </w:r>
      <w:r>
        <w:rPr>
          <w:spacing w:val="5"/>
        </w:rPr>
        <w:t xml:space="preserve"> </w:t>
      </w:r>
      <w:r>
        <w:rPr>
          <w:i/>
        </w:rPr>
        <w:t>[ora exactă]</w:t>
      </w:r>
      <w:r>
        <w:rPr>
          <w:i/>
          <w:spacing w:val="115"/>
          <w:u w:val="single"/>
        </w:rPr>
        <w:t xml:space="preserve"> </w:t>
      </w:r>
      <w:r>
        <w:t>nr._</w:t>
      </w:r>
      <w:r>
        <w:rPr>
          <w:spacing w:val="1"/>
          <w:u w:val="thick"/>
        </w:rPr>
        <w:t xml:space="preserve"> </w:t>
      </w:r>
      <w:r w:rsidRPr="004A5FDE">
        <w:rPr>
          <w:u w:val="single"/>
        </w:rPr>
        <w:t>ocds-b3wdp1-MD-1693313902848</w:t>
      </w:r>
    </w:p>
    <w:p w:rsidR="009412A1" w:rsidRDefault="009412A1" w:rsidP="009412A1">
      <w:pPr>
        <w:tabs>
          <w:tab w:val="left" w:pos="1402"/>
          <w:tab w:val="left" w:pos="2674"/>
          <w:tab w:val="left" w:pos="9976"/>
        </w:tabs>
        <w:spacing w:before="123"/>
        <w:ind w:left="1042"/>
        <w:rPr>
          <w:b/>
        </w:rPr>
      </w:pPr>
      <w:r>
        <w:rPr>
          <w:i/>
        </w:rPr>
        <w:t>-</w:t>
      </w:r>
      <w:r>
        <w:rPr>
          <w:i/>
        </w:rPr>
        <w:tab/>
      </w:r>
      <w:r>
        <w:rPr>
          <w:b/>
        </w:rPr>
        <w:t>pe:</w:t>
      </w:r>
      <w:r>
        <w:rPr>
          <w:b/>
          <w:spacing w:val="2"/>
        </w:rPr>
        <w:t xml:space="preserve"> </w:t>
      </w:r>
      <w:r>
        <w:rPr>
          <w:b/>
          <w:i/>
        </w:rPr>
        <w:t>[data]</w:t>
      </w:r>
      <w:r>
        <w:rPr>
          <w:b/>
          <w:i/>
          <w:u w:val="thick"/>
        </w:rPr>
        <w:tab/>
      </w:r>
      <w:r w:rsidRPr="004A5FDE">
        <w:rPr>
          <w:b/>
          <w:u w:val="single"/>
        </w:rPr>
        <w:t>ocds-b3wdp1-MD-1693313902848</w:t>
      </w:r>
      <w:r>
        <w:rPr>
          <w:b/>
          <w:u w:val="thick"/>
        </w:rPr>
        <w:tab/>
      </w:r>
    </w:p>
    <w:p w:rsidR="009412A1" w:rsidRDefault="009412A1" w:rsidP="009412A1">
      <w:pPr>
        <w:pStyle w:val="a"/>
        <w:widowControl w:val="0"/>
        <w:numPr>
          <w:ilvl w:val="0"/>
          <w:numId w:val="42"/>
        </w:numPr>
        <w:tabs>
          <w:tab w:val="clear" w:pos="1134"/>
          <w:tab w:val="left" w:pos="985"/>
        </w:tabs>
        <w:autoSpaceDE w:val="0"/>
        <w:autoSpaceDN w:val="0"/>
        <w:spacing w:before="71"/>
        <w:ind w:left="984" w:hanging="303"/>
        <w:jc w:val="left"/>
        <w:rPr>
          <w:b/>
        </w:rPr>
      </w:pPr>
      <w:r>
        <w:t>Adresa</w:t>
      </w:r>
      <w:r>
        <w:rPr>
          <w:spacing w:val="-3"/>
        </w:rPr>
        <w:t xml:space="preserve"> </w:t>
      </w:r>
      <w:r>
        <w:t>la</w:t>
      </w:r>
      <w:r>
        <w:rPr>
          <w:spacing w:val="-7"/>
        </w:rPr>
        <w:t xml:space="preserve"> </w:t>
      </w:r>
      <w:r>
        <w:t>care</w:t>
      </w:r>
      <w:r>
        <w:rPr>
          <w:spacing w:val="-8"/>
        </w:rPr>
        <w:t xml:space="preserve"> </w:t>
      </w:r>
      <w:r>
        <w:t>trebuie</w:t>
      </w:r>
      <w:r>
        <w:rPr>
          <w:spacing w:val="-7"/>
        </w:rPr>
        <w:t xml:space="preserve"> </w:t>
      </w:r>
      <w:r>
        <w:t>transmise</w:t>
      </w:r>
      <w:r>
        <w:rPr>
          <w:spacing w:val="-6"/>
        </w:rPr>
        <w:t xml:space="preserve"> </w:t>
      </w:r>
      <w:r>
        <w:t>ofertele</w:t>
      </w:r>
      <w:r>
        <w:rPr>
          <w:spacing w:val="-2"/>
        </w:rPr>
        <w:t xml:space="preserve"> </w:t>
      </w:r>
      <w:r>
        <w:t>sau</w:t>
      </w:r>
      <w:r>
        <w:rPr>
          <w:spacing w:val="-6"/>
        </w:rPr>
        <w:t xml:space="preserve"> </w:t>
      </w:r>
      <w:r>
        <w:t>cererile</w:t>
      </w:r>
      <w:r>
        <w:rPr>
          <w:spacing w:val="-7"/>
        </w:rPr>
        <w:t xml:space="preserve"> </w:t>
      </w:r>
      <w:r>
        <w:t>de</w:t>
      </w:r>
      <w:r>
        <w:rPr>
          <w:spacing w:val="-6"/>
        </w:rPr>
        <w:t xml:space="preserve"> </w:t>
      </w:r>
      <w:r>
        <w:t>participare</w:t>
      </w:r>
      <w:r>
        <w:rPr>
          <w:b/>
        </w:rPr>
        <w:t>:</w:t>
      </w:r>
    </w:p>
    <w:p w:rsidR="009412A1" w:rsidRDefault="009412A1" w:rsidP="009412A1">
      <w:pPr>
        <w:pStyle w:val="Heading2"/>
        <w:spacing w:before="127"/>
      </w:pPr>
      <w:r>
        <w:t>Ofertele</w:t>
      </w:r>
      <w:r>
        <w:rPr>
          <w:spacing w:val="-2"/>
        </w:rPr>
        <w:t xml:space="preserve"> </w:t>
      </w:r>
      <w:r>
        <w:t>sau</w:t>
      </w:r>
      <w:r>
        <w:rPr>
          <w:spacing w:val="-1"/>
        </w:rPr>
        <w:t xml:space="preserve"> </w:t>
      </w:r>
      <w:r>
        <w:t>cererile</w:t>
      </w:r>
      <w:r>
        <w:rPr>
          <w:spacing w:val="-2"/>
        </w:rPr>
        <w:t xml:space="preserve"> </w:t>
      </w:r>
      <w:r>
        <w:t>de</w:t>
      </w:r>
      <w:r>
        <w:rPr>
          <w:spacing w:val="-3"/>
        </w:rPr>
        <w:t xml:space="preserve"> </w:t>
      </w:r>
      <w:r>
        <w:t>participare</w:t>
      </w:r>
      <w:r>
        <w:rPr>
          <w:spacing w:val="-2"/>
        </w:rPr>
        <w:t xml:space="preserve"> </w:t>
      </w:r>
      <w:r>
        <w:t>vor</w:t>
      </w:r>
      <w:r>
        <w:rPr>
          <w:spacing w:val="-3"/>
        </w:rPr>
        <w:t xml:space="preserve"> </w:t>
      </w:r>
      <w:r>
        <w:t>fi</w:t>
      </w:r>
      <w:r>
        <w:rPr>
          <w:spacing w:val="-2"/>
        </w:rPr>
        <w:t xml:space="preserve"> </w:t>
      </w:r>
      <w:r>
        <w:t>depuse</w:t>
      </w:r>
      <w:r>
        <w:rPr>
          <w:spacing w:val="-11"/>
        </w:rPr>
        <w:t xml:space="preserve"> </w:t>
      </w:r>
      <w:r>
        <w:t>electronic</w:t>
      </w:r>
      <w:r>
        <w:rPr>
          <w:spacing w:val="-2"/>
        </w:rPr>
        <w:t xml:space="preserve"> </w:t>
      </w:r>
      <w:r>
        <w:t>prin</w:t>
      </w:r>
      <w:r>
        <w:rPr>
          <w:spacing w:val="-1"/>
        </w:rPr>
        <w:t xml:space="preserve"> </w:t>
      </w:r>
      <w:r>
        <w:t>intermediul</w:t>
      </w:r>
      <w:r>
        <w:rPr>
          <w:spacing w:val="-4"/>
        </w:rPr>
        <w:t xml:space="preserve"> </w:t>
      </w:r>
      <w:r>
        <w:t>SIA</w:t>
      </w:r>
      <w:r>
        <w:rPr>
          <w:spacing w:val="-7"/>
        </w:rPr>
        <w:t xml:space="preserve"> </w:t>
      </w:r>
      <w:r>
        <w:t>RSAP</w:t>
      </w:r>
    </w:p>
    <w:p w:rsidR="009412A1" w:rsidRDefault="009412A1" w:rsidP="009412A1">
      <w:pPr>
        <w:pStyle w:val="a"/>
        <w:widowControl w:val="0"/>
        <w:numPr>
          <w:ilvl w:val="0"/>
          <w:numId w:val="42"/>
        </w:numPr>
        <w:tabs>
          <w:tab w:val="clear" w:pos="1134"/>
          <w:tab w:val="left" w:pos="985"/>
        </w:tabs>
        <w:autoSpaceDE w:val="0"/>
        <w:autoSpaceDN w:val="0"/>
        <w:spacing w:before="118"/>
        <w:ind w:left="984" w:hanging="303"/>
        <w:jc w:val="left"/>
        <w:rPr>
          <w:b/>
        </w:rPr>
      </w:pPr>
      <w:r>
        <w:t>Termenul</w:t>
      </w:r>
      <w:r>
        <w:rPr>
          <w:spacing w:val="-13"/>
        </w:rPr>
        <w:t xml:space="preserve"> </w:t>
      </w:r>
      <w:r>
        <w:t>de</w:t>
      </w:r>
      <w:r>
        <w:rPr>
          <w:spacing w:val="-2"/>
        </w:rPr>
        <w:t xml:space="preserve"> </w:t>
      </w:r>
      <w:r>
        <w:t>valabilitate a</w:t>
      </w:r>
      <w:r>
        <w:rPr>
          <w:spacing w:val="-11"/>
        </w:rPr>
        <w:t xml:space="preserve"> </w:t>
      </w:r>
      <w:r>
        <w:t>ofertelor:</w:t>
      </w:r>
      <w:r>
        <w:rPr>
          <w:spacing w:val="5"/>
        </w:rPr>
        <w:t xml:space="preserve"> </w:t>
      </w:r>
      <w:r>
        <w:rPr>
          <w:b/>
        </w:rPr>
        <w:t>60</w:t>
      </w:r>
      <w:r>
        <w:rPr>
          <w:b/>
          <w:spacing w:val="-5"/>
        </w:rPr>
        <w:t xml:space="preserve"> </w:t>
      </w:r>
      <w:r>
        <w:rPr>
          <w:b/>
        </w:rPr>
        <w:t>zile</w:t>
      </w:r>
      <w:r>
        <w:rPr>
          <w:b/>
          <w:spacing w:val="48"/>
        </w:rPr>
        <w:t xml:space="preserve"> </w:t>
      </w:r>
      <w:r>
        <w:rPr>
          <w:b/>
        </w:rPr>
        <w:t>calendaristice</w:t>
      </w:r>
    </w:p>
    <w:p w:rsidR="009412A1" w:rsidRDefault="009412A1" w:rsidP="009412A1">
      <w:pPr>
        <w:pStyle w:val="a"/>
        <w:widowControl w:val="0"/>
        <w:numPr>
          <w:ilvl w:val="0"/>
          <w:numId w:val="42"/>
        </w:numPr>
        <w:tabs>
          <w:tab w:val="clear" w:pos="1134"/>
          <w:tab w:val="left" w:pos="985"/>
          <w:tab w:val="left" w:pos="9129"/>
        </w:tabs>
        <w:autoSpaceDE w:val="0"/>
        <w:autoSpaceDN w:val="0"/>
        <w:spacing w:before="113"/>
        <w:ind w:left="984" w:hanging="303"/>
        <w:jc w:val="left"/>
        <w:rPr>
          <w:b/>
        </w:rPr>
      </w:pPr>
      <w:r>
        <w:rPr>
          <w:spacing w:val="-1"/>
        </w:rPr>
        <w:t>Locul</w:t>
      </w:r>
      <w:r>
        <w:rPr>
          <w:spacing w:val="-16"/>
        </w:rPr>
        <w:t xml:space="preserve"> </w:t>
      </w:r>
      <w:r>
        <w:rPr>
          <w:spacing w:val="-1"/>
        </w:rPr>
        <w:t>deschiderii</w:t>
      </w:r>
      <w:r>
        <w:rPr>
          <w:spacing w:val="-5"/>
        </w:rPr>
        <w:t xml:space="preserve"> </w:t>
      </w:r>
      <w:r>
        <w:t>ofertelor:</w:t>
      </w:r>
      <w:r>
        <w:rPr>
          <w:spacing w:val="4"/>
        </w:rPr>
        <w:t xml:space="preserve"> </w:t>
      </w:r>
      <w:r>
        <w:t>SIA</w:t>
      </w:r>
      <w:r>
        <w:rPr>
          <w:spacing w:val="-7"/>
        </w:rPr>
        <w:t xml:space="preserve"> </w:t>
      </w:r>
      <w:r>
        <w:t>RSAP</w:t>
      </w:r>
      <w:r>
        <w:rPr>
          <w:spacing w:val="58"/>
        </w:rPr>
        <w:t xml:space="preserve"> </w:t>
      </w:r>
      <w:r>
        <w:rPr>
          <w:b/>
        </w:rPr>
        <w:t xml:space="preserve">nr. </w:t>
      </w:r>
      <w:r>
        <w:rPr>
          <w:b/>
          <w:u w:val="single"/>
        </w:rPr>
        <w:t xml:space="preserve"> SIA RSAP</w:t>
      </w:r>
      <w:r>
        <w:rPr>
          <w:b/>
          <w:u w:val="single"/>
        </w:rPr>
        <w:tab/>
      </w:r>
    </w:p>
    <w:p w:rsidR="009412A1" w:rsidRDefault="009412A1" w:rsidP="009412A1">
      <w:pPr>
        <w:spacing w:before="6"/>
        <w:ind w:left="6055"/>
        <w:rPr>
          <w:sz w:val="20"/>
        </w:rPr>
      </w:pPr>
      <w:r>
        <w:rPr>
          <w:sz w:val="20"/>
        </w:rPr>
        <w:t>(SIA</w:t>
      </w:r>
      <w:r>
        <w:rPr>
          <w:spacing w:val="-6"/>
          <w:sz w:val="20"/>
        </w:rPr>
        <w:t xml:space="preserve"> </w:t>
      </w:r>
      <w:r>
        <w:rPr>
          <w:sz w:val="20"/>
        </w:rPr>
        <w:t>RSAP sau</w:t>
      </w:r>
      <w:r>
        <w:rPr>
          <w:spacing w:val="-9"/>
          <w:sz w:val="20"/>
        </w:rPr>
        <w:t xml:space="preserve"> </w:t>
      </w:r>
      <w:r>
        <w:rPr>
          <w:sz w:val="20"/>
        </w:rPr>
        <w:t>adresa</w:t>
      </w:r>
      <w:r>
        <w:rPr>
          <w:spacing w:val="-5"/>
          <w:sz w:val="20"/>
        </w:rPr>
        <w:t xml:space="preserve"> </w:t>
      </w:r>
      <w:r>
        <w:rPr>
          <w:sz w:val="20"/>
        </w:rPr>
        <w:t>deschiderii)</w:t>
      </w:r>
    </w:p>
    <w:p w:rsidR="009412A1" w:rsidRDefault="009412A1" w:rsidP="009412A1">
      <w:pPr>
        <w:pStyle w:val="Heading2"/>
      </w:pPr>
      <w:r>
        <w:t>Ofertele</w:t>
      </w:r>
      <w:r>
        <w:rPr>
          <w:spacing w:val="-7"/>
        </w:rPr>
        <w:t xml:space="preserve"> </w:t>
      </w:r>
      <w:r>
        <w:t>întârziate</w:t>
      </w:r>
      <w:r>
        <w:rPr>
          <w:spacing w:val="-1"/>
        </w:rPr>
        <w:t xml:space="preserve"> </w:t>
      </w:r>
      <w:r>
        <w:t>vor</w:t>
      </w:r>
      <w:r>
        <w:rPr>
          <w:spacing w:val="-9"/>
        </w:rPr>
        <w:t xml:space="preserve"> </w:t>
      </w:r>
      <w:r>
        <w:t>fi</w:t>
      </w:r>
      <w:r>
        <w:rPr>
          <w:spacing w:val="-1"/>
        </w:rPr>
        <w:t xml:space="preserve"> </w:t>
      </w:r>
      <w:r>
        <w:t>respinse.</w:t>
      </w:r>
    </w:p>
    <w:p w:rsidR="009412A1" w:rsidRDefault="009412A1" w:rsidP="009412A1">
      <w:pPr>
        <w:pStyle w:val="a"/>
        <w:widowControl w:val="0"/>
        <w:numPr>
          <w:ilvl w:val="0"/>
          <w:numId w:val="42"/>
        </w:numPr>
        <w:tabs>
          <w:tab w:val="clear" w:pos="1134"/>
          <w:tab w:val="left" w:pos="985"/>
        </w:tabs>
        <w:autoSpaceDE w:val="0"/>
        <w:autoSpaceDN w:val="0"/>
        <w:spacing w:before="113"/>
        <w:ind w:left="984" w:hanging="303"/>
        <w:jc w:val="both"/>
        <w:rPr>
          <w:b/>
        </w:rPr>
      </w:pPr>
      <w:r>
        <w:t>Persoanele</w:t>
      </w:r>
      <w:r>
        <w:rPr>
          <w:spacing w:val="-7"/>
        </w:rPr>
        <w:t xml:space="preserve"> </w:t>
      </w:r>
      <w:r>
        <w:t>autorizate</w:t>
      </w:r>
      <w:r>
        <w:rPr>
          <w:spacing w:val="-2"/>
        </w:rPr>
        <w:t xml:space="preserve"> </w:t>
      </w:r>
      <w:r>
        <w:t>să</w:t>
      </w:r>
      <w:r>
        <w:rPr>
          <w:spacing w:val="-8"/>
        </w:rPr>
        <w:t xml:space="preserve"> </w:t>
      </w:r>
      <w:r>
        <w:t>asiste</w:t>
      </w:r>
      <w:r>
        <w:rPr>
          <w:spacing w:val="-3"/>
        </w:rPr>
        <w:t xml:space="preserve"> </w:t>
      </w:r>
      <w:r>
        <w:t>la</w:t>
      </w:r>
      <w:r>
        <w:rPr>
          <w:spacing w:val="-8"/>
        </w:rPr>
        <w:t xml:space="preserve"> </w:t>
      </w:r>
      <w:r>
        <w:t>deschiderea</w:t>
      </w:r>
      <w:r>
        <w:rPr>
          <w:spacing w:val="-7"/>
        </w:rPr>
        <w:t xml:space="preserve"> </w:t>
      </w:r>
      <w:r>
        <w:t>ofertelor</w:t>
      </w:r>
      <w:r>
        <w:rPr>
          <w:b/>
        </w:rPr>
        <w:t>:</w:t>
      </w:r>
    </w:p>
    <w:p w:rsidR="009412A1" w:rsidRDefault="009412A1" w:rsidP="009412A1">
      <w:pPr>
        <w:pStyle w:val="Heading2"/>
        <w:spacing w:line="237" w:lineRule="auto"/>
        <w:ind w:left="1815" w:right="1474"/>
        <w:rPr>
          <w:i w:val="0"/>
        </w:rPr>
      </w:pPr>
      <w:r>
        <w:t>Ofertanții</w:t>
      </w:r>
      <w:r>
        <w:rPr>
          <w:spacing w:val="-6"/>
        </w:rPr>
        <w:t xml:space="preserve"> </w:t>
      </w:r>
      <w:r>
        <w:t>sau</w:t>
      </w:r>
      <w:r>
        <w:rPr>
          <w:spacing w:val="-2"/>
        </w:rPr>
        <w:t xml:space="preserve"> </w:t>
      </w:r>
      <w:r>
        <w:t>reprezentanții</w:t>
      </w:r>
      <w:r>
        <w:rPr>
          <w:spacing w:val="-6"/>
        </w:rPr>
        <w:t xml:space="preserve"> </w:t>
      </w:r>
      <w:r>
        <w:t>acestora</w:t>
      </w:r>
      <w:r>
        <w:rPr>
          <w:spacing w:val="-3"/>
        </w:rPr>
        <w:t xml:space="preserve"> </w:t>
      </w:r>
      <w:r>
        <w:t>au</w:t>
      </w:r>
      <w:r>
        <w:rPr>
          <w:spacing w:val="-6"/>
        </w:rPr>
        <w:t xml:space="preserve"> </w:t>
      </w:r>
      <w:r>
        <w:t>dreptul</w:t>
      </w:r>
      <w:r>
        <w:rPr>
          <w:spacing w:val="-10"/>
        </w:rPr>
        <w:t xml:space="preserve"> </w:t>
      </w:r>
      <w:r>
        <w:t>să</w:t>
      </w:r>
      <w:r>
        <w:rPr>
          <w:spacing w:val="-3"/>
        </w:rPr>
        <w:t xml:space="preserve"> </w:t>
      </w:r>
      <w:r>
        <w:t>participe</w:t>
      </w:r>
      <w:r>
        <w:rPr>
          <w:spacing w:val="-7"/>
        </w:rPr>
        <w:t xml:space="preserve"> </w:t>
      </w:r>
      <w:r>
        <w:t>la</w:t>
      </w:r>
      <w:r>
        <w:rPr>
          <w:spacing w:val="-3"/>
        </w:rPr>
        <w:t xml:space="preserve"> </w:t>
      </w:r>
      <w:r>
        <w:t>deschiderea</w:t>
      </w:r>
      <w:r>
        <w:rPr>
          <w:spacing w:val="-57"/>
        </w:rPr>
        <w:t xml:space="preserve"> </w:t>
      </w:r>
      <w:r>
        <w:t>ofertelor,</w:t>
      </w:r>
      <w:r>
        <w:rPr>
          <w:spacing w:val="2"/>
        </w:rPr>
        <w:t xml:space="preserve"> </w:t>
      </w:r>
      <w:r>
        <w:t>cuexcepția cazului</w:t>
      </w:r>
      <w:r>
        <w:rPr>
          <w:spacing w:val="1"/>
        </w:rPr>
        <w:t xml:space="preserve"> </w:t>
      </w:r>
      <w:r>
        <w:t>când</w:t>
      </w:r>
      <w:r>
        <w:rPr>
          <w:spacing w:val="1"/>
        </w:rPr>
        <w:t xml:space="preserve"> </w:t>
      </w:r>
      <w:r>
        <w:t>ofertele</w:t>
      </w:r>
      <w:r>
        <w:rPr>
          <w:spacing w:val="-2"/>
        </w:rPr>
        <w:t xml:space="preserve"> </w:t>
      </w:r>
      <w:r>
        <w:t>au</w:t>
      </w:r>
      <w:r>
        <w:rPr>
          <w:spacing w:val="1"/>
        </w:rPr>
        <w:t xml:space="preserve"> </w:t>
      </w:r>
      <w:r>
        <w:t>fost</w:t>
      </w:r>
      <w:r>
        <w:rPr>
          <w:spacing w:val="-5"/>
        </w:rPr>
        <w:t xml:space="preserve"> </w:t>
      </w:r>
      <w:r>
        <w:t>depuse</w:t>
      </w:r>
      <w:r>
        <w:rPr>
          <w:spacing w:val="-1"/>
        </w:rPr>
        <w:t xml:space="preserve"> </w:t>
      </w:r>
      <w:r>
        <w:t>prin</w:t>
      </w:r>
      <w:r>
        <w:rPr>
          <w:spacing w:val="1"/>
        </w:rPr>
        <w:t xml:space="preserve"> </w:t>
      </w:r>
      <w:r>
        <w:t>SIA</w:t>
      </w:r>
      <w:r>
        <w:rPr>
          <w:spacing w:val="3"/>
        </w:rPr>
        <w:t xml:space="preserve"> </w:t>
      </w:r>
      <w:r>
        <w:t>RSAP</w:t>
      </w:r>
      <w:r>
        <w:rPr>
          <w:i w:val="0"/>
        </w:rPr>
        <w:t>.</w:t>
      </w:r>
    </w:p>
    <w:p w:rsidR="009412A1" w:rsidRDefault="009412A1" w:rsidP="009412A1">
      <w:pPr>
        <w:pStyle w:val="a"/>
        <w:widowControl w:val="0"/>
        <w:numPr>
          <w:ilvl w:val="0"/>
          <w:numId w:val="42"/>
        </w:numPr>
        <w:tabs>
          <w:tab w:val="clear" w:pos="1134"/>
          <w:tab w:val="left" w:pos="985"/>
        </w:tabs>
        <w:autoSpaceDE w:val="0"/>
        <w:autoSpaceDN w:val="0"/>
        <w:spacing w:before="119"/>
        <w:ind w:left="984" w:hanging="303"/>
        <w:jc w:val="both"/>
        <w:rPr>
          <w:b/>
        </w:rPr>
      </w:pPr>
      <w:r>
        <w:t>Limba</w:t>
      </w:r>
      <w:r>
        <w:rPr>
          <w:spacing w:val="-2"/>
        </w:rPr>
        <w:t xml:space="preserve"> </w:t>
      </w:r>
      <w:r>
        <w:t>sau</w:t>
      </w:r>
      <w:r>
        <w:rPr>
          <w:spacing w:val="3"/>
        </w:rPr>
        <w:t xml:space="preserve"> </w:t>
      </w:r>
      <w:r>
        <w:t>limbile</w:t>
      </w:r>
      <w:r>
        <w:rPr>
          <w:spacing w:val="-2"/>
        </w:rPr>
        <w:t xml:space="preserve"> </w:t>
      </w:r>
      <w:r>
        <w:t>în</w:t>
      </w:r>
      <w:r>
        <w:rPr>
          <w:spacing w:val="-2"/>
        </w:rPr>
        <w:t xml:space="preserve"> </w:t>
      </w:r>
      <w:r>
        <w:t>care</w:t>
      </w:r>
      <w:r>
        <w:rPr>
          <w:spacing w:val="-6"/>
        </w:rPr>
        <w:t xml:space="preserve"> </w:t>
      </w:r>
      <w:r>
        <w:t>trebuie</w:t>
      </w:r>
      <w:r>
        <w:rPr>
          <w:spacing w:val="-6"/>
        </w:rPr>
        <w:t xml:space="preserve"> </w:t>
      </w:r>
      <w:r>
        <w:t>redactate</w:t>
      </w:r>
      <w:r>
        <w:rPr>
          <w:spacing w:val="-10"/>
        </w:rPr>
        <w:t xml:space="preserve"> </w:t>
      </w:r>
      <w:r>
        <w:t>ofertele</w:t>
      </w:r>
      <w:r>
        <w:rPr>
          <w:spacing w:val="-1"/>
        </w:rPr>
        <w:t xml:space="preserve"> </w:t>
      </w:r>
      <w:r>
        <w:t>sau</w:t>
      </w:r>
      <w:r>
        <w:rPr>
          <w:spacing w:val="-2"/>
        </w:rPr>
        <w:t xml:space="preserve"> </w:t>
      </w:r>
      <w:r>
        <w:t>cererile</w:t>
      </w:r>
      <w:r>
        <w:rPr>
          <w:spacing w:val="2"/>
        </w:rPr>
        <w:t xml:space="preserve"> </w:t>
      </w:r>
      <w:r>
        <w:t>de</w:t>
      </w:r>
      <w:r>
        <w:rPr>
          <w:spacing w:val="-7"/>
        </w:rPr>
        <w:t xml:space="preserve"> </w:t>
      </w:r>
      <w:r>
        <w:t>participare</w:t>
      </w:r>
      <w:r>
        <w:rPr>
          <w:b/>
        </w:rPr>
        <w:t xml:space="preserve">: </w:t>
      </w:r>
      <w:r>
        <w:rPr>
          <w:b/>
          <w:u w:val="thick"/>
        </w:rPr>
        <w:t>de</w:t>
      </w:r>
      <w:r>
        <w:rPr>
          <w:b/>
          <w:spacing w:val="-3"/>
          <w:u w:val="thick"/>
        </w:rPr>
        <w:t xml:space="preserve"> </w:t>
      </w:r>
      <w:r>
        <w:rPr>
          <w:b/>
          <w:u w:val="thick"/>
        </w:rPr>
        <w:t>stat</w:t>
      </w:r>
    </w:p>
    <w:p w:rsidR="009412A1" w:rsidRPr="00C31265" w:rsidRDefault="009412A1" w:rsidP="009412A1">
      <w:pPr>
        <w:pStyle w:val="a"/>
        <w:widowControl w:val="0"/>
        <w:numPr>
          <w:ilvl w:val="0"/>
          <w:numId w:val="42"/>
        </w:numPr>
        <w:tabs>
          <w:tab w:val="clear" w:pos="1134"/>
          <w:tab w:val="left" w:pos="985"/>
        </w:tabs>
        <w:autoSpaceDE w:val="0"/>
        <w:autoSpaceDN w:val="0"/>
        <w:spacing w:before="118" w:line="242" w:lineRule="auto"/>
        <w:ind w:left="682" w:right="130" w:firstLine="0"/>
        <w:jc w:val="both"/>
        <w:rPr>
          <w:b/>
        </w:rPr>
      </w:pPr>
      <w:r w:rsidRPr="00C31265">
        <w:t>Respectivul</w:t>
      </w:r>
      <w:r w:rsidRPr="00C31265">
        <w:rPr>
          <w:spacing w:val="1"/>
        </w:rPr>
        <w:t xml:space="preserve"> </w:t>
      </w:r>
      <w:r w:rsidRPr="00C31265">
        <w:t>contract</w:t>
      </w:r>
      <w:r w:rsidRPr="00C31265">
        <w:rPr>
          <w:spacing w:val="1"/>
        </w:rPr>
        <w:t xml:space="preserve"> </w:t>
      </w:r>
      <w:r w:rsidRPr="00C31265">
        <w:t>se</w:t>
      </w:r>
      <w:r w:rsidRPr="00C31265">
        <w:rPr>
          <w:spacing w:val="1"/>
        </w:rPr>
        <w:t xml:space="preserve"> </w:t>
      </w:r>
      <w:r w:rsidRPr="00C31265">
        <w:t>referă</w:t>
      </w:r>
      <w:r w:rsidRPr="00C31265">
        <w:rPr>
          <w:spacing w:val="1"/>
        </w:rPr>
        <w:t xml:space="preserve"> </w:t>
      </w:r>
      <w:r w:rsidRPr="00C31265">
        <w:t>la</w:t>
      </w:r>
      <w:r w:rsidRPr="00C31265">
        <w:rPr>
          <w:spacing w:val="1"/>
        </w:rPr>
        <w:t xml:space="preserve"> </w:t>
      </w:r>
      <w:r w:rsidRPr="00C31265">
        <w:t>un</w:t>
      </w:r>
      <w:r w:rsidRPr="00C31265">
        <w:rPr>
          <w:spacing w:val="1"/>
        </w:rPr>
        <w:t xml:space="preserve"> </w:t>
      </w:r>
      <w:r w:rsidRPr="00C31265">
        <w:t>proiect</w:t>
      </w:r>
      <w:r w:rsidRPr="00C31265">
        <w:rPr>
          <w:spacing w:val="1"/>
        </w:rPr>
        <w:t xml:space="preserve"> </w:t>
      </w:r>
      <w:r w:rsidRPr="00C31265">
        <w:t>și/sau</w:t>
      </w:r>
      <w:r w:rsidRPr="00C31265">
        <w:rPr>
          <w:spacing w:val="1"/>
        </w:rPr>
        <w:t xml:space="preserve"> </w:t>
      </w:r>
      <w:r w:rsidRPr="00C31265">
        <w:t>program</w:t>
      </w:r>
      <w:r w:rsidRPr="00C31265">
        <w:rPr>
          <w:spacing w:val="1"/>
        </w:rPr>
        <w:t xml:space="preserve"> </w:t>
      </w:r>
      <w:r w:rsidRPr="00C31265">
        <w:t>finanțat</w:t>
      </w:r>
      <w:r w:rsidRPr="00C31265">
        <w:rPr>
          <w:spacing w:val="1"/>
        </w:rPr>
        <w:t xml:space="preserve"> </w:t>
      </w:r>
      <w:r w:rsidRPr="00C31265">
        <w:t>din</w:t>
      </w:r>
      <w:r w:rsidRPr="00C31265">
        <w:rPr>
          <w:spacing w:val="1"/>
        </w:rPr>
        <w:t xml:space="preserve"> </w:t>
      </w:r>
      <w:r w:rsidRPr="00C31265">
        <w:t>fonduri</w:t>
      </w:r>
      <w:r w:rsidRPr="00C31265">
        <w:rPr>
          <w:spacing w:val="1"/>
        </w:rPr>
        <w:t xml:space="preserve"> </w:t>
      </w:r>
      <w:r w:rsidRPr="00C31265">
        <w:t>ale</w:t>
      </w:r>
      <w:r w:rsidRPr="00C31265">
        <w:rPr>
          <w:spacing w:val="1"/>
        </w:rPr>
        <w:t xml:space="preserve"> </w:t>
      </w:r>
      <w:r w:rsidRPr="00C31265">
        <w:t>Uniunii</w:t>
      </w:r>
      <w:r w:rsidRPr="00C31265">
        <w:rPr>
          <w:spacing w:val="1"/>
        </w:rPr>
        <w:t xml:space="preserve"> </w:t>
      </w:r>
      <w:r w:rsidRPr="00C31265">
        <w:t>Europene</w:t>
      </w:r>
      <w:r w:rsidRPr="00C31265">
        <w:rPr>
          <w:b/>
        </w:rPr>
        <w:t>: DA: https://ondrl.gov.md/wp-content/uploads/2023/06/Lista-proiectelor-care-au-fost-selectate-in-cadrul-Concursului-Satul-European.pdf</w:t>
      </w:r>
    </w:p>
    <w:p w:rsidR="009412A1" w:rsidRDefault="009412A1" w:rsidP="009412A1">
      <w:pPr>
        <w:pStyle w:val="a"/>
        <w:widowControl w:val="0"/>
        <w:numPr>
          <w:ilvl w:val="0"/>
          <w:numId w:val="42"/>
        </w:numPr>
        <w:tabs>
          <w:tab w:val="clear" w:pos="1134"/>
          <w:tab w:val="left" w:pos="984"/>
        </w:tabs>
        <w:autoSpaceDE w:val="0"/>
        <w:autoSpaceDN w:val="0"/>
        <w:spacing w:before="109" w:line="350" w:lineRule="auto"/>
        <w:ind w:left="682" w:right="2425" w:firstLine="0"/>
        <w:jc w:val="left"/>
        <w:rPr>
          <w:b/>
        </w:rPr>
      </w:pPr>
      <w:r>
        <w:lastRenderedPageBreak/>
        <w:t>Denumirea și adresa organismului competent de soluționare a contestațiilor</w:t>
      </w:r>
      <w:r>
        <w:rPr>
          <w:b/>
        </w:rPr>
        <w:t>:</w:t>
      </w:r>
      <w:r>
        <w:rPr>
          <w:b/>
          <w:spacing w:val="-57"/>
        </w:rPr>
        <w:t xml:space="preserve"> </w:t>
      </w:r>
      <w:r>
        <w:rPr>
          <w:b/>
        </w:rPr>
        <w:t>Agenția</w:t>
      </w:r>
      <w:r>
        <w:rPr>
          <w:b/>
          <w:spacing w:val="1"/>
        </w:rPr>
        <w:t xml:space="preserve"> </w:t>
      </w:r>
      <w:r>
        <w:rPr>
          <w:b/>
        </w:rPr>
        <w:t>Națională</w:t>
      </w:r>
      <w:r>
        <w:rPr>
          <w:b/>
          <w:spacing w:val="1"/>
        </w:rPr>
        <w:t xml:space="preserve"> </w:t>
      </w:r>
      <w:r>
        <w:rPr>
          <w:b/>
        </w:rPr>
        <w:t>pentru</w:t>
      </w:r>
      <w:r>
        <w:rPr>
          <w:b/>
          <w:spacing w:val="1"/>
        </w:rPr>
        <w:t xml:space="preserve"> </w:t>
      </w:r>
      <w:r>
        <w:rPr>
          <w:b/>
        </w:rPr>
        <w:t>Soluționarea</w:t>
      </w:r>
      <w:r>
        <w:rPr>
          <w:b/>
          <w:spacing w:val="1"/>
        </w:rPr>
        <w:t xml:space="preserve"> </w:t>
      </w:r>
      <w:r>
        <w:rPr>
          <w:b/>
        </w:rPr>
        <w:t>Contestațiilor</w:t>
      </w:r>
    </w:p>
    <w:p w:rsidR="009412A1" w:rsidRDefault="009412A1" w:rsidP="009412A1">
      <w:pPr>
        <w:spacing w:line="242" w:lineRule="auto"/>
        <w:ind w:left="682" w:right="269"/>
        <w:rPr>
          <w:i/>
        </w:rPr>
      </w:pPr>
      <w:r>
        <w:rPr>
          <w:i/>
        </w:rPr>
        <w:t>Adresa: mun. Chișinău, bd. Çtefan cel Mare și Sfânt nr.124 (et.4), MD 2001; Tel/Fax/email: 022-820</w:t>
      </w:r>
      <w:r>
        <w:rPr>
          <w:i/>
          <w:spacing w:val="-57"/>
        </w:rPr>
        <w:t xml:space="preserve"> </w:t>
      </w:r>
      <w:r>
        <w:rPr>
          <w:i/>
        </w:rPr>
        <w:t>652,</w:t>
      </w:r>
      <w:r>
        <w:rPr>
          <w:i/>
          <w:spacing w:val="3"/>
        </w:rPr>
        <w:t xml:space="preserve"> </w:t>
      </w:r>
      <w:r>
        <w:rPr>
          <w:i/>
        </w:rPr>
        <w:t>022</w:t>
      </w:r>
      <w:r>
        <w:rPr>
          <w:i/>
          <w:spacing w:val="-3"/>
        </w:rPr>
        <w:t xml:space="preserve"> </w:t>
      </w:r>
      <w:r>
        <w:rPr>
          <w:i/>
        </w:rPr>
        <w:t>820-651,</w:t>
      </w:r>
      <w:r>
        <w:rPr>
          <w:i/>
          <w:spacing w:val="-1"/>
        </w:rPr>
        <w:t xml:space="preserve"> </w:t>
      </w:r>
      <w:hyperlink r:id="rId13">
        <w:r>
          <w:rPr>
            <w:i/>
          </w:rPr>
          <w:t>contestatii@ansc.md</w:t>
        </w:r>
      </w:hyperlink>
    </w:p>
    <w:p w:rsidR="009412A1" w:rsidRDefault="009412A1" w:rsidP="009412A1">
      <w:pPr>
        <w:pStyle w:val="a"/>
        <w:widowControl w:val="0"/>
        <w:numPr>
          <w:ilvl w:val="0"/>
          <w:numId w:val="42"/>
        </w:numPr>
        <w:tabs>
          <w:tab w:val="clear" w:pos="1134"/>
          <w:tab w:val="left" w:pos="984"/>
          <w:tab w:val="left" w:pos="9389"/>
        </w:tabs>
        <w:autoSpaceDE w:val="0"/>
        <w:autoSpaceDN w:val="0"/>
        <w:spacing w:before="101" w:line="242" w:lineRule="auto"/>
        <w:ind w:left="682" w:right="199" w:firstLine="0"/>
        <w:jc w:val="left"/>
      </w:pPr>
      <w:r>
        <w:t>Data</w:t>
      </w:r>
      <w:r>
        <w:rPr>
          <w:spacing w:val="-1"/>
        </w:rPr>
        <w:t xml:space="preserve"> </w:t>
      </w:r>
      <w:r>
        <w:t>(datele) și</w:t>
      </w:r>
      <w:r>
        <w:rPr>
          <w:spacing w:val="-8"/>
        </w:rPr>
        <w:t xml:space="preserve"> </w:t>
      </w:r>
      <w:r>
        <w:t>referința</w:t>
      </w:r>
      <w:r>
        <w:rPr>
          <w:spacing w:val="-1"/>
        </w:rPr>
        <w:t xml:space="preserve"> </w:t>
      </w:r>
      <w:r>
        <w:t>(referințele)</w:t>
      </w:r>
      <w:r>
        <w:rPr>
          <w:spacing w:val="1"/>
        </w:rPr>
        <w:t xml:space="preserve"> </w:t>
      </w:r>
      <w:r>
        <w:t>publicărilor</w:t>
      </w:r>
      <w:r>
        <w:rPr>
          <w:spacing w:val="1"/>
        </w:rPr>
        <w:t xml:space="preserve"> </w:t>
      </w:r>
      <w:r>
        <w:t>anterioare</w:t>
      </w:r>
      <w:r>
        <w:rPr>
          <w:spacing w:val="-1"/>
        </w:rPr>
        <w:t xml:space="preserve"> </w:t>
      </w:r>
      <w:r>
        <w:t>în</w:t>
      </w:r>
      <w:r>
        <w:rPr>
          <w:spacing w:val="-5"/>
        </w:rPr>
        <w:t xml:space="preserve"> </w:t>
      </w:r>
      <w:r>
        <w:t>Jurnalul</w:t>
      </w:r>
      <w:r>
        <w:rPr>
          <w:spacing w:val="-9"/>
        </w:rPr>
        <w:t xml:space="preserve"> </w:t>
      </w:r>
      <w:r>
        <w:t>Oficial</w:t>
      </w:r>
      <w:r>
        <w:rPr>
          <w:spacing w:val="-5"/>
        </w:rPr>
        <w:t xml:space="preserve"> </w:t>
      </w:r>
      <w:r>
        <w:t>al</w:t>
      </w:r>
      <w:r>
        <w:rPr>
          <w:spacing w:val="-9"/>
        </w:rPr>
        <w:t xml:space="preserve"> </w:t>
      </w:r>
      <w:r>
        <w:t>Uniunii</w:t>
      </w:r>
      <w:r>
        <w:rPr>
          <w:spacing w:val="-8"/>
        </w:rPr>
        <w:t xml:space="preserve"> </w:t>
      </w:r>
      <w:r>
        <w:t>Europene</w:t>
      </w:r>
      <w:r>
        <w:rPr>
          <w:spacing w:val="-57"/>
        </w:rPr>
        <w:t xml:space="preserve"> </w:t>
      </w:r>
      <w:r>
        <w:t>privind</w:t>
      </w:r>
      <w:r>
        <w:rPr>
          <w:spacing w:val="-1"/>
        </w:rPr>
        <w:t xml:space="preserve"> </w:t>
      </w:r>
      <w:r>
        <w:t>contractul</w:t>
      </w:r>
      <w:r>
        <w:rPr>
          <w:spacing w:val="-10"/>
        </w:rPr>
        <w:t xml:space="preserve"> </w:t>
      </w:r>
      <w:r>
        <w:t>(contractele)</w:t>
      </w:r>
      <w:r>
        <w:rPr>
          <w:spacing w:val="5"/>
        </w:rPr>
        <w:t xml:space="preserve"> </w:t>
      </w:r>
      <w:r>
        <w:t>la</w:t>
      </w:r>
      <w:r>
        <w:rPr>
          <w:spacing w:val="-2"/>
        </w:rPr>
        <w:t xml:space="preserve"> </w:t>
      </w:r>
      <w:r>
        <w:t>care</w:t>
      </w:r>
      <w:r>
        <w:rPr>
          <w:spacing w:val="-2"/>
        </w:rPr>
        <w:t xml:space="preserve"> </w:t>
      </w:r>
      <w:r>
        <w:t>se</w:t>
      </w:r>
      <w:r>
        <w:rPr>
          <w:spacing w:val="-2"/>
        </w:rPr>
        <w:t xml:space="preserve"> </w:t>
      </w:r>
      <w:r>
        <w:t>referă</w:t>
      </w:r>
      <w:r>
        <w:rPr>
          <w:spacing w:val="-2"/>
        </w:rPr>
        <w:t xml:space="preserve"> </w:t>
      </w:r>
      <w:r>
        <w:t>anunțul</w:t>
      </w:r>
      <w:r>
        <w:rPr>
          <w:spacing w:val="-9"/>
        </w:rPr>
        <w:t xml:space="preserve"> </w:t>
      </w:r>
      <w:r>
        <w:t>respectiv</w:t>
      </w:r>
      <w:r>
        <w:rPr>
          <w:spacing w:val="-6"/>
        </w:rPr>
        <w:t xml:space="preserve"> </w:t>
      </w:r>
      <w:r>
        <w:t>(dacă</w:t>
      </w:r>
      <w:r>
        <w:rPr>
          <w:spacing w:val="-2"/>
        </w:rPr>
        <w:t xml:space="preserve"> </w:t>
      </w:r>
      <w:r>
        <w:t>este</w:t>
      </w:r>
      <w:r>
        <w:rPr>
          <w:spacing w:val="-1"/>
        </w:rPr>
        <w:t xml:space="preserve"> </w:t>
      </w:r>
      <w:r>
        <w:t>cazul):</w:t>
      </w:r>
      <w:r>
        <w:rPr>
          <w:spacing w:val="14"/>
        </w:rPr>
        <w:t xml:space="preserve"> </w:t>
      </w:r>
      <w:r>
        <w:rPr>
          <w:u w:val="single"/>
        </w:rPr>
        <w:t xml:space="preserve"> </w:t>
      </w:r>
      <w:r>
        <w:rPr>
          <w:u w:val="single"/>
        </w:rPr>
        <w:tab/>
      </w:r>
    </w:p>
    <w:p w:rsidR="009412A1" w:rsidRDefault="009412A1" w:rsidP="009412A1">
      <w:pPr>
        <w:pStyle w:val="a"/>
        <w:widowControl w:val="0"/>
        <w:numPr>
          <w:ilvl w:val="0"/>
          <w:numId w:val="42"/>
        </w:numPr>
        <w:tabs>
          <w:tab w:val="clear" w:pos="1134"/>
          <w:tab w:val="left" w:pos="984"/>
          <w:tab w:val="left" w:pos="9941"/>
        </w:tabs>
        <w:autoSpaceDE w:val="0"/>
        <w:autoSpaceDN w:val="0"/>
        <w:spacing w:before="115"/>
        <w:ind w:left="983" w:hanging="302"/>
        <w:jc w:val="left"/>
        <w:rPr>
          <w:b/>
        </w:rPr>
      </w:pPr>
      <w:r>
        <w:t>În</w:t>
      </w:r>
      <w:r>
        <w:rPr>
          <w:spacing w:val="-7"/>
        </w:rPr>
        <w:t xml:space="preserve"> </w:t>
      </w:r>
      <w:r>
        <w:t>cazul</w:t>
      </w:r>
      <w:r>
        <w:rPr>
          <w:spacing w:val="-11"/>
        </w:rPr>
        <w:t xml:space="preserve"> </w:t>
      </w:r>
      <w:r>
        <w:t>achizițiilor</w:t>
      </w:r>
      <w:r>
        <w:rPr>
          <w:spacing w:val="-1"/>
        </w:rPr>
        <w:t xml:space="preserve"> </w:t>
      </w:r>
      <w:r>
        <w:t>periodice, calendarul</w:t>
      </w:r>
      <w:r>
        <w:rPr>
          <w:spacing w:val="-11"/>
        </w:rPr>
        <w:t xml:space="preserve"> </w:t>
      </w:r>
      <w:r>
        <w:t>estimat</w:t>
      </w:r>
      <w:r>
        <w:rPr>
          <w:spacing w:val="2"/>
        </w:rPr>
        <w:t xml:space="preserve"> </w:t>
      </w:r>
      <w:r>
        <w:t>pentru</w:t>
      </w:r>
      <w:r>
        <w:rPr>
          <w:spacing w:val="7"/>
        </w:rPr>
        <w:t xml:space="preserve"> </w:t>
      </w:r>
      <w:r>
        <w:t>publicarea</w:t>
      </w:r>
      <w:r>
        <w:rPr>
          <w:spacing w:val="-3"/>
        </w:rPr>
        <w:t xml:space="preserve"> </w:t>
      </w:r>
      <w:r>
        <w:t>anunțurilor</w:t>
      </w:r>
      <w:r>
        <w:rPr>
          <w:spacing w:val="3"/>
        </w:rPr>
        <w:t xml:space="preserve"> </w:t>
      </w:r>
      <w:r>
        <w:t>viitoare</w:t>
      </w:r>
      <w:r>
        <w:rPr>
          <w:b/>
        </w:rPr>
        <w:t>:</w:t>
      </w:r>
      <w:r>
        <w:rPr>
          <w:b/>
          <w:u w:val="single"/>
        </w:rPr>
        <w:t xml:space="preserve"> </w:t>
      </w:r>
      <w:r>
        <w:rPr>
          <w:b/>
          <w:u w:val="single"/>
        </w:rPr>
        <w:tab/>
      </w:r>
    </w:p>
    <w:p w:rsidR="009412A1" w:rsidRDefault="009412A1" w:rsidP="009412A1">
      <w:pPr>
        <w:pStyle w:val="a"/>
        <w:widowControl w:val="0"/>
        <w:numPr>
          <w:ilvl w:val="0"/>
          <w:numId w:val="42"/>
        </w:numPr>
        <w:tabs>
          <w:tab w:val="clear" w:pos="1134"/>
          <w:tab w:val="left" w:pos="984"/>
        </w:tabs>
        <w:autoSpaceDE w:val="0"/>
        <w:autoSpaceDN w:val="0"/>
        <w:spacing w:before="125" w:line="237" w:lineRule="auto"/>
        <w:ind w:left="682" w:right="677" w:firstLine="0"/>
        <w:jc w:val="left"/>
        <w:rPr>
          <w:b/>
        </w:rPr>
      </w:pPr>
      <w:r>
        <w:t>Data</w:t>
      </w:r>
      <w:r>
        <w:rPr>
          <w:spacing w:val="-3"/>
        </w:rPr>
        <w:t xml:space="preserve"> </w:t>
      </w:r>
      <w:r>
        <w:t>publicării</w:t>
      </w:r>
      <w:r>
        <w:rPr>
          <w:spacing w:val="-6"/>
        </w:rPr>
        <w:t xml:space="preserve"> </w:t>
      </w:r>
      <w:r>
        <w:t>anunțului</w:t>
      </w:r>
      <w:r>
        <w:rPr>
          <w:spacing w:val="-10"/>
        </w:rPr>
        <w:t xml:space="preserve"> </w:t>
      </w:r>
      <w:r>
        <w:t>de</w:t>
      </w:r>
      <w:r>
        <w:rPr>
          <w:spacing w:val="2"/>
        </w:rPr>
        <w:t xml:space="preserve"> </w:t>
      </w:r>
      <w:r>
        <w:t>intenție</w:t>
      </w:r>
      <w:r>
        <w:rPr>
          <w:spacing w:val="-3"/>
        </w:rPr>
        <w:t xml:space="preserve"> </w:t>
      </w:r>
      <w:r>
        <w:t>sau, după</w:t>
      </w:r>
      <w:r>
        <w:rPr>
          <w:spacing w:val="-2"/>
        </w:rPr>
        <w:t xml:space="preserve"> </w:t>
      </w:r>
      <w:r>
        <w:t>caz, precizarea</w:t>
      </w:r>
      <w:r>
        <w:rPr>
          <w:spacing w:val="-2"/>
        </w:rPr>
        <w:t xml:space="preserve"> </w:t>
      </w:r>
      <w:r>
        <w:t>că</w:t>
      </w:r>
      <w:r>
        <w:rPr>
          <w:spacing w:val="-3"/>
        </w:rPr>
        <w:t xml:space="preserve"> </w:t>
      </w:r>
      <w:r>
        <w:t>nu</w:t>
      </w:r>
      <w:r>
        <w:rPr>
          <w:spacing w:val="-2"/>
        </w:rPr>
        <w:t xml:space="preserve"> </w:t>
      </w:r>
      <w:r>
        <w:t>a</w:t>
      </w:r>
      <w:r>
        <w:rPr>
          <w:spacing w:val="3"/>
        </w:rPr>
        <w:t xml:space="preserve"> </w:t>
      </w:r>
      <w:r>
        <w:t>fost</w:t>
      </w:r>
      <w:r>
        <w:rPr>
          <w:spacing w:val="3"/>
        </w:rPr>
        <w:t xml:space="preserve"> </w:t>
      </w:r>
      <w:r>
        <w:t>publicat</w:t>
      </w:r>
      <w:r>
        <w:rPr>
          <w:spacing w:val="3"/>
        </w:rPr>
        <w:t xml:space="preserve"> </w:t>
      </w:r>
      <w:r>
        <w:t>un</w:t>
      </w:r>
      <w:r>
        <w:rPr>
          <w:spacing w:val="-7"/>
        </w:rPr>
        <w:t xml:space="preserve"> </w:t>
      </w:r>
      <w:r>
        <w:t>astfel</w:t>
      </w:r>
      <w:r>
        <w:rPr>
          <w:spacing w:val="-6"/>
        </w:rPr>
        <w:t xml:space="preserve"> </w:t>
      </w:r>
      <w:r>
        <w:t>de</w:t>
      </w:r>
      <w:r>
        <w:rPr>
          <w:spacing w:val="-57"/>
        </w:rPr>
        <w:t xml:space="preserve"> </w:t>
      </w:r>
      <w:r>
        <w:t>anunţ</w:t>
      </w:r>
      <w:r>
        <w:rPr>
          <w:b/>
        </w:rPr>
        <w:t xml:space="preserve">: </w:t>
      </w:r>
      <w:r w:rsidRPr="00C31265">
        <w:rPr>
          <w:b/>
          <w:u w:val="single"/>
        </w:rPr>
        <w:t>nu este cazul</w:t>
      </w:r>
      <w:r>
        <w:rPr>
          <w:b/>
        </w:rPr>
        <w:t>_</w:t>
      </w:r>
    </w:p>
    <w:p w:rsidR="009412A1" w:rsidRDefault="009412A1" w:rsidP="009412A1">
      <w:pPr>
        <w:pStyle w:val="a"/>
        <w:widowControl w:val="0"/>
        <w:numPr>
          <w:ilvl w:val="0"/>
          <w:numId w:val="42"/>
        </w:numPr>
        <w:tabs>
          <w:tab w:val="clear" w:pos="1134"/>
          <w:tab w:val="left" w:pos="984"/>
        </w:tabs>
        <w:autoSpaceDE w:val="0"/>
        <w:autoSpaceDN w:val="0"/>
        <w:spacing w:before="123"/>
        <w:ind w:left="983" w:hanging="302"/>
        <w:jc w:val="left"/>
        <w:rPr>
          <w:b/>
        </w:rPr>
      </w:pPr>
      <w:r>
        <w:t>Data</w:t>
      </w:r>
      <w:r>
        <w:rPr>
          <w:spacing w:val="-6"/>
        </w:rPr>
        <w:t xml:space="preserve"> </w:t>
      </w:r>
      <w:r>
        <w:t>transmiterii</w:t>
      </w:r>
      <w:r>
        <w:rPr>
          <w:spacing w:val="-4"/>
        </w:rPr>
        <w:t xml:space="preserve"> </w:t>
      </w:r>
      <w:r>
        <w:t>spre publicare a anunțului</w:t>
      </w:r>
      <w:r>
        <w:rPr>
          <w:spacing w:val="-8"/>
        </w:rPr>
        <w:t xml:space="preserve"> </w:t>
      </w:r>
      <w:r>
        <w:t>de participare</w:t>
      </w:r>
      <w:r>
        <w:rPr>
          <w:b/>
        </w:rPr>
        <w:t>:</w:t>
      </w:r>
    </w:p>
    <w:p w:rsidR="009412A1" w:rsidRDefault="009412A1" w:rsidP="009412A1">
      <w:pPr>
        <w:pStyle w:val="a"/>
        <w:widowControl w:val="0"/>
        <w:numPr>
          <w:ilvl w:val="0"/>
          <w:numId w:val="42"/>
        </w:numPr>
        <w:tabs>
          <w:tab w:val="clear" w:pos="1134"/>
          <w:tab w:val="left" w:pos="984"/>
        </w:tabs>
        <w:autoSpaceDE w:val="0"/>
        <w:autoSpaceDN w:val="0"/>
        <w:spacing w:before="118" w:after="11"/>
        <w:ind w:left="983" w:hanging="302"/>
        <w:jc w:val="left"/>
        <w:rPr>
          <w:b/>
        </w:rPr>
      </w:pPr>
      <w:r>
        <w:t>În</w:t>
      </w:r>
      <w:r>
        <w:rPr>
          <w:spacing w:val="-4"/>
        </w:rPr>
        <w:t xml:space="preserve"> </w:t>
      </w:r>
      <w:r>
        <w:t>cadrul</w:t>
      </w:r>
      <w:r>
        <w:rPr>
          <w:spacing w:val="-8"/>
        </w:rPr>
        <w:t xml:space="preserve"> </w:t>
      </w:r>
      <w:r>
        <w:t>procedurii</w:t>
      </w:r>
      <w:r>
        <w:rPr>
          <w:spacing w:val="-8"/>
        </w:rPr>
        <w:t xml:space="preserve"> </w:t>
      </w:r>
      <w:r>
        <w:t>de</w:t>
      </w:r>
      <w:r>
        <w:rPr>
          <w:spacing w:val="1"/>
        </w:rPr>
        <w:t xml:space="preserve"> </w:t>
      </w:r>
      <w:r>
        <w:t>achiziție publică se</w:t>
      </w:r>
      <w:r>
        <w:rPr>
          <w:spacing w:val="5"/>
        </w:rPr>
        <w:t xml:space="preserve"> </w:t>
      </w:r>
      <w:r>
        <w:t>va</w:t>
      </w:r>
      <w:r>
        <w:rPr>
          <w:spacing w:val="1"/>
        </w:rPr>
        <w:t xml:space="preserve"> </w:t>
      </w:r>
      <w:r>
        <w:t>utiliza/accepta</w:t>
      </w:r>
      <w:r>
        <w:rPr>
          <w:b/>
        </w:rPr>
        <w:t>:</w:t>
      </w: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06"/>
        <w:gridCol w:w="3793"/>
      </w:tblGrid>
      <w:tr w:rsidR="009412A1" w:rsidTr="00CD2610">
        <w:trPr>
          <w:trHeight w:val="254"/>
        </w:trPr>
        <w:tc>
          <w:tcPr>
            <w:tcW w:w="5306" w:type="dxa"/>
          </w:tcPr>
          <w:p w:rsidR="009412A1" w:rsidRDefault="009412A1" w:rsidP="00CD2610">
            <w:pPr>
              <w:pStyle w:val="TableParagraph"/>
              <w:spacing w:line="234" w:lineRule="exact"/>
              <w:ind w:left="115"/>
              <w:rPr>
                <w:b/>
              </w:rPr>
            </w:pPr>
            <w:r>
              <w:rPr>
                <w:b/>
                <w:spacing w:val="-1"/>
              </w:rPr>
              <w:t>Denumirea</w:t>
            </w:r>
            <w:r>
              <w:rPr>
                <w:b/>
                <w:spacing w:val="-13"/>
              </w:rPr>
              <w:t xml:space="preserve"> </w:t>
            </w:r>
            <w:r>
              <w:rPr>
                <w:b/>
              </w:rPr>
              <w:t>instrumentului</w:t>
            </w:r>
            <w:r>
              <w:rPr>
                <w:b/>
                <w:spacing w:val="-11"/>
              </w:rPr>
              <w:t xml:space="preserve"> </w:t>
            </w:r>
            <w:r>
              <w:rPr>
                <w:b/>
              </w:rPr>
              <w:t>electronic</w:t>
            </w:r>
          </w:p>
        </w:tc>
        <w:tc>
          <w:tcPr>
            <w:tcW w:w="3793" w:type="dxa"/>
          </w:tcPr>
          <w:p w:rsidR="009412A1" w:rsidRDefault="009412A1" w:rsidP="00CD2610">
            <w:pPr>
              <w:pStyle w:val="TableParagraph"/>
              <w:spacing w:line="234" w:lineRule="exact"/>
              <w:ind w:left="114"/>
              <w:rPr>
                <w:b/>
              </w:rPr>
            </w:pPr>
            <w:r>
              <w:rPr>
                <w:b/>
              </w:rPr>
              <w:t>Se</w:t>
            </w:r>
            <w:r>
              <w:rPr>
                <w:b/>
                <w:spacing w:val="-1"/>
              </w:rPr>
              <w:t xml:space="preserve"> </w:t>
            </w:r>
            <w:r>
              <w:rPr>
                <w:b/>
              </w:rPr>
              <w:t>va</w:t>
            </w:r>
            <w:r>
              <w:rPr>
                <w:b/>
                <w:spacing w:val="-9"/>
              </w:rPr>
              <w:t xml:space="preserve"> </w:t>
            </w:r>
            <w:r>
              <w:rPr>
                <w:b/>
              </w:rPr>
              <w:t>utiliza/accepta</w:t>
            </w:r>
            <w:r>
              <w:rPr>
                <w:b/>
                <w:spacing w:val="-8"/>
              </w:rPr>
              <w:t xml:space="preserve"> </w:t>
            </w:r>
            <w:r>
              <w:rPr>
                <w:b/>
              </w:rPr>
              <w:t>sau</w:t>
            </w:r>
            <w:r>
              <w:rPr>
                <w:b/>
                <w:spacing w:val="-2"/>
              </w:rPr>
              <w:t xml:space="preserve"> </w:t>
            </w:r>
            <w:r>
              <w:rPr>
                <w:b/>
              </w:rPr>
              <w:t>nu</w:t>
            </w:r>
          </w:p>
        </w:tc>
      </w:tr>
      <w:tr w:rsidR="009412A1" w:rsidTr="00CD2610">
        <w:trPr>
          <w:trHeight w:val="498"/>
        </w:trPr>
        <w:tc>
          <w:tcPr>
            <w:tcW w:w="5306" w:type="dxa"/>
          </w:tcPr>
          <w:p w:rsidR="009412A1" w:rsidRDefault="009412A1" w:rsidP="00CD2610">
            <w:pPr>
              <w:pStyle w:val="TableParagraph"/>
              <w:spacing w:line="250" w:lineRule="exact"/>
              <w:ind w:left="115" w:right="741"/>
            </w:pPr>
            <w:r>
              <w:rPr>
                <w:spacing w:val="-1"/>
              </w:rPr>
              <w:t>depunerea</w:t>
            </w:r>
            <w:r>
              <w:rPr>
                <w:spacing w:val="4"/>
              </w:rPr>
              <w:t xml:space="preserve"> </w:t>
            </w:r>
            <w:r>
              <w:rPr>
                <w:spacing w:val="-1"/>
              </w:rPr>
              <w:t>electronică</w:t>
            </w:r>
            <w:r>
              <w:rPr>
                <w:spacing w:val="5"/>
              </w:rPr>
              <w:t xml:space="preserve"> </w:t>
            </w:r>
            <w:r>
              <w:rPr>
                <w:spacing w:val="-1"/>
              </w:rPr>
              <w:t>a ofertelor</w:t>
            </w:r>
            <w:r>
              <w:rPr>
                <w:spacing w:val="5"/>
              </w:rPr>
              <w:t xml:space="preserve"> </w:t>
            </w:r>
            <w:r>
              <w:rPr>
                <w:spacing w:val="-1"/>
              </w:rPr>
              <w:t>sau</w:t>
            </w:r>
            <w:r>
              <w:rPr>
                <w:spacing w:val="-12"/>
              </w:rPr>
              <w:t xml:space="preserve"> </w:t>
            </w:r>
            <w:r>
              <w:rPr>
                <w:spacing w:val="-1"/>
              </w:rPr>
              <w:t>a</w:t>
            </w:r>
            <w:r>
              <w:rPr>
                <w:spacing w:val="4"/>
              </w:rPr>
              <w:t xml:space="preserve"> </w:t>
            </w:r>
            <w:r>
              <w:rPr>
                <w:spacing w:val="-1"/>
              </w:rPr>
              <w:t>cererilor</w:t>
            </w:r>
            <w:r>
              <w:rPr>
                <w:spacing w:val="5"/>
              </w:rPr>
              <w:t xml:space="preserve"> </w:t>
            </w:r>
            <w:r>
              <w:t>de</w:t>
            </w:r>
            <w:r>
              <w:rPr>
                <w:spacing w:val="-52"/>
              </w:rPr>
              <w:t xml:space="preserve"> </w:t>
            </w:r>
            <w:r>
              <w:t>participare</w:t>
            </w:r>
          </w:p>
        </w:tc>
        <w:tc>
          <w:tcPr>
            <w:tcW w:w="3793" w:type="dxa"/>
          </w:tcPr>
          <w:p w:rsidR="009412A1" w:rsidRDefault="009412A1" w:rsidP="00CD2610">
            <w:pPr>
              <w:pStyle w:val="TableParagraph"/>
              <w:spacing w:line="249" w:lineRule="exact"/>
              <w:ind w:left="114"/>
            </w:pPr>
            <w:r>
              <w:t>DA</w:t>
            </w:r>
          </w:p>
        </w:tc>
      </w:tr>
      <w:tr w:rsidR="009412A1" w:rsidTr="00CD2610">
        <w:trPr>
          <w:trHeight w:val="252"/>
        </w:trPr>
        <w:tc>
          <w:tcPr>
            <w:tcW w:w="5306" w:type="dxa"/>
          </w:tcPr>
          <w:p w:rsidR="009412A1" w:rsidRDefault="009412A1" w:rsidP="00CD2610">
            <w:pPr>
              <w:pStyle w:val="TableParagraph"/>
              <w:spacing w:line="233" w:lineRule="exact"/>
              <w:ind w:left="115"/>
            </w:pPr>
            <w:r>
              <w:t>sistemul</w:t>
            </w:r>
            <w:r>
              <w:rPr>
                <w:spacing w:val="-7"/>
              </w:rPr>
              <w:t xml:space="preserve"> </w:t>
            </w:r>
            <w:r>
              <w:t>de</w:t>
            </w:r>
            <w:r>
              <w:rPr>
                <w:spacing w:val="-11"/>
              </w:rPr>
              <w:t xml:space="preserve"> </w:t>
            </w:r>
            <w:r>
              <w:t>comenzi</w:t>
            </w:r>
            <w:r>
              <w:rPr>
                <w:spacing w:val="2"/>
              </w:rPr>
              <w:t xml:space="preserve"> </w:t>
            </w:r>
            <w:r>
              <w:t>electronice</w:t>
            </w:r>
          </w:p>
        </w:tc>
        <w:tc>
          <w:tcPr>
            <w:tcW w:w="3793" w:type="dxa"/>
          </w:tcPr>
          <w:p w:rsidR="009412A1" w:rsidRDefault="009412A1" w:rsidP="00CD2610">
            <w:pPr>
              <w:pStyle w:val="TableParagraph"/>
              <w:rPr>
                <w:sz w:val="18"/>
              </w:rPr>
            </w:pPr>
          </w:p>
        </w:tc>
      </w:tr>
      <w:tr w:rsidR="009412A1" w:rsidTr="00CD2610">
        <w:trPr>
          <w:trHeight w:val="254"/>
        </w:trPr>
        <w:tc>
          <w:tcPr>
            <w:tcW w:w="5306" w:type="dxa"/>
          </w:tcPr>
          <w:p w:rsidR="009412A1" w:rsidRDefault="009412A1" w:rsidP="00CD2610">
            <w:pPr>
              <w:pStyle w:val="TableParagraph"/>
              <w:spacing w:line="234" w:lineRule="exact"/>
              <w:ind w:left="115"/>
            </w:pPr>
            <w:r>
              <w:t>facturarea</w:t>
            </w:r>
            <w:r>
              <w:rPr>
                <w:spacing w:val="-5"/>
              </w:rPr>
              <w:t xml:space="preserve"> </w:t>
            </w:r>
            <w:r>
              <w:t>electronică</w:t>
            </w:r>
          </w:p>
        </w:tc>
        <w:tc>
          <w:tcPr>
            <w:tcW w:w="3793" w:type="dxa"/>
          </w:tcPr>
          <w:p w:rsidR="009412A1" w:rsidRDefault="009412A1" w:rsidP="00CD2610">
            <w:pPr>
              <w:pStyle w:val="TableParagraph"/>
              <w:spacing w:line="234" w:lineRule="exact"/>
              <w:ind w:left="114"/>
            </w:pPr>
            <w:r>
              <w:t>DA</w:t>
            </w:r>
          </w:p>
        </w:tc>
      </w:tr>
      <w:tr w:rsidR="009412A1" w:rsidTr="00CD2610">
        <w:trPr>
          <w:trHeight w:val="258"/>
        </w:trPr>
        <w:tc>
          <w:tcPr>
            <w:tcW w:w="5306" w:type="dxa"/>
          </w:tcPr>
          <w:p w:rsidR="009412A1" w:rsidRDefault="009412A1" w:rsidP="00CD2610">
            <w:pPr>
              <w:pStyle w:val="TableParagraph"/>
              <w:spacing w:line="239" w:lineRule="exact"/>
              <w:ind w:left="115"/>
            </w:pPr>
            <w:r>
              <w:t>plățile</w:t>
            </w:r>
            <w:r>
              <w:rPr>
                <w:spacing w:val="-7"/>
              </w:rPr>
              <w:t xml:space="preserve"> </w:t>
            </w:r>
            <w:r>
              <w:t>electronice</w:t>
            </w:r>
          </w:p>
        </w:tc>
        <w:tc>
          <w:tcPr>
            <w:tcW w:w="3793" w:type="dxa"/>
          </w:tcPr>
          <w:p w:rsidR="009412A1" w:rsidRDefault="009412A1" w:rsidP="00CD2610">
            <w:pPr>
              <w:pStyle w:val="TableParagraph"/>
              <w:spacing w:line="239" w:lineRule="exact"/>
              <w:ind w:left="114"/>
            </w:pPr>
            <w:r>
              <w:t>DA</w:t>
            </w:r>
          </w:p>
        </w:tc>
      </w:tr>
    </w:tbl>
    <w:p w:rsidR="009412A1" w:rsidRDefault="009412A1" w:rsidP="009412A1">
      <w:pPr>
        <w:pStyle w:val="a"/>
        <w:widowControl w:val="0"/>
        <w:numPr>
          <w:ilvl w:val="0"/>
          <w:numId w:val="42"/>
        </w:numPr>
        <w:tabs>
          <w:tab w:val="clear" w:pos="1134"/>
          <w:tab w:val="left" w:pos="984"/>
        </w:tabs>
        <w:autoSpaceDE w:val="0"/>
        <w:autoSpaceDN w:val="0"/>
        <w:spacing w:before="112" w:after="17" w:line="242" w:lineRule="auto"/>
        <w:ind w:left="682" w:right="699" w:firstLine="0"/>
        <w:jc w:val="left"/>
        <w:rPr>
          <w:b/>
        </w:rPr>
      </w:pPr>
      <w:r>
        <w:t>Contractul intră sub incidența Acordului privind achizițiile guvernamentale al Organizației</w:t>
      </w:r>
      <w:r>
        <w:rPr>
          <w:spacing w:val="1"/>
        </w:rPr>
        <w:t xml:space="preserve"> </w:t>
      </w:r>
      <w:r>
        <w:t>Mondiale</w:t>
      </w:r>
      <w:r>
        <w:rPr>
          <w:spacing w:val="-2"/>
        </w:rPr>
        <w:t xml:space="preserve"> </w:t>
      </w:r>
      <w:r>
        <w:t>a</w:t>
      </w:r>
      <w:r>
        <w:rPr>
          <w:spacing w:val="-2"/>
        </w:rPr>
        <w:t xml:space="preserve"> </w:t>
      </w:r>
      <w:r>
        <w:t>Comerțului</w:t>
      </w:r>
      <w:r>
        <w:rPr>
          <w:spacing w:val="-9"/>
        </w:rPr>
        <w:t xml:space="preserve"> </w:t>
      </w:r>
      <w:r>
        <w:t>(numai</w:t>
      </w:r>
      <w:r>
        <w:rPr>
          <w:spacing w:val="-5"/>
        </w:rPr>
        <w:t xml:space="preserve"> </w:t>
      </w:r>
      <w:r>
        <w:t>în</w:t>
      </w:r>
      <w:r>
        <w:rPr>
          <w:spacing w:val="-1"/>
        </w:rPr>
        <w:t xml:space="preserve"> </w:t>
      </w:r>
      <w:r>
        <w:t>cazul</w:t>
      </w:r>
      <w:r>
        <w:rPr>
          <w:spacing w:val="-5"/>
        </w:rPr>
        <w:t xml:space="preserve"> </w:t>
      </w:r>
      <w:r>
        <w:t>anunțurilor</w:t>
      </w:r>
      <w:r>
        <w:rPr>
          <w:spacing w:val="-4"/>
        </w:rPr>
        <w:t xml:space="preserve"> </w:t>
      </w:r>
      <w:r>
        <w:t>transmise</w:t>
      </w:r>
      <w:r>
        <w:rPr>
          <w:spacing w:val="-1"/>
        </w:rPr>
        <w:t xml:space="preserve"> </w:t>
      </w:r>
      <w:r>
        <w:t>spre</w:t>
      </w:r>
      <w:r>
        <w:rPr>
          <w:spacing w:val="-2"/>
        </w:rPr>
        <w:t xml:space="preserve"> </w:t>
      </w:r>
      <w:r>
        <w:t>publicare</w:t>
      </w:r>
      <w:r>
        <w:rPr>
          <w:spacing w:val="3"/>
        </w:rPr>
        <w:t xml:space="preserve"> </w:t>
      </w:r>
      <w:r>
        <w:t>în</w:t>
      </w:r>
      <w:r>
        <w:rPr>
          <w:spacing w:val="-5"/>
        </w:rPr>
        <w:t xml:space="preserve"> </w:t>
      </w:r>
      <w:r>
        <w:t>Jurnalul</w:t>
      </w:r>
      <w:r>
        <w:rPr>
          <w:spacing w:val="-5"/>
        </w:rPr>
        <w:t xml:space="preserve"> </w:t>
      </w:r>
      <w:r>
        <w:t>Oficial</w:t>
      </w:r>
      <w:r>
        <w:rPr>
          <w:spacing w:val="-6"/>
        </w:rPr>
        <w:t xml:space="preserve"> </w:t>
      </w:r>
      <w:r>
        <w:t>al</w:t>
      </w:r>
      <w:r>
        <w:rPr>
          <w:spacing w:val="-57"/>
        </w:rPr>
        <w:t xml:space="preserve"> </w:t>
      </w:r>
      <w:r>
        <w:t>Uniunii</w:t>
      </w:r>
      <w:r>
        <w:rPr>
          <w:spacing w:val="-7"/>
        </w:rPr>
        <w:t xml:space="preserve"> </w:t>
      </w:r>
      <w:r>
        <w:t>Europene)</w:t>
      </w:r>
      <w:r>
        <w:rPr>
          <w:b/>
        </w:rPr>
        <w:t>:</w:t>
      </w:r>
      <w:r>
        <w:rPr>
          <w:b/>
          <w:spacing w:val="3"/>
        </w:rPr>
        <w:t xml:space="preserve"> </w:t>
      </w:r>
      <w:r>
        <w:rPr>
          <w:b/>
        </w:rPr>
        <w:t>NU</w:t>
      </w:r>
    </w:p>
    <w:p w:rsidR="009412A1" w:rsidRDefault="009412A1" w:rsidP="009412A1">
      <w:pPr>
        <w:pStyle w:val="a7"/>
        <w:spacing w:line="28" w:lineRule="exact"/>
        <w:ind w:left="653"/>
        <w:rPr>
          <w:sz w:val="2"/>
        </w:rPr>
      </w:pPr>
      <w:r w:rsidRPr="00DD6E2D">
        <w:rPr>
          <w:sz w:val="2"/>
        </w:rPr>
      </w:r>
      <w:r>
        <w:rPr>
          <w:sz w:val="2"/>
        </w:rPr>
        <w:pict>
          <v:group id="_x0000_s1051" style="width:498.2pt;height:1.45pt;mso-position-horizontal-relative:char;mso-position-vertical-relative:line" coordsize="9964,29">
            <v:rect id="_x0000_s1052" style="position:absolute;width:9964;height:29" fillcolor="black" stroked="f"/>
            <w10:wrap type="none"/>
            <w10:anchorlock/>
          </v:group>
        </w:pict>
      </w:r>
    </w:p>
    <w:p w:rsidR="009412A1" w:rsidRDefault="009412A1" w:rsidP="009412A1">
      <w:pPr>
        <w:pStyle w:val="a7"/>
        <w:spacing w:before="112"/>
        <w:ind w:left="3839" w:right="3518"/>
        <w:jc w:val="center"/>
      </w:pPr>
      <w:r>
        <w:t>(se</w:t>
      </w:r>
      <w:r>
        <w:rPr>
          <w:spacing w:val="-4"/>
        </w:rPr>
        <w:t xml:space="preserve"> </w:t>
      </w:r>
      <w:r>
        <w:t>specifică da</w:t>
      </w:r>
      <w:r>
        <w:rPr>
          <w:spacing w:val="-4"/>
        </w:rPr>
        <w:t xml:space="preserve"> </w:t>
      </w:r>
      <w:r>
        <w:t>sau</w:t>
      </w:r>
      <w:r>
        <w:rPr>
          <w:spacing w:val="-3"/>
        </w:rPr>
        <w:t xml:space="preserve"> </w:t>
      </w:r>
      <w:r>
        <w:t>nu)</w:t>
      </w:r>
    </w:p>
    <w:p w:rsidR="009412A1" w:rsidRPr="001E6FF8" w:rsidRDefault="009412A1" w:rsidP="009412A1">
      <w:pPr>
        <w:pStyle w:val="a"/>
        <w:widowControl w:val="0"/>
        <w:numPr>
          <w:ilvl w:val="0"/>
          <w:numId w:val="42"/>
        </w:numPr>
        <w:tabs>
          <w:tab w:val="clear" w:pos="1134"/>
          <w:tab w:val="left" w:pos="984"/>
          <w:tab w:val="left" w:pos="8566"/>
        </w:tabs>
        <w:autoSpaceDE w:val="0"/>
        <w:autoSpaceDN w:val="0"/>
        <w:spacing w:before="123"/>
        <w:ind w:left="983" w:right="791" w:hanging="984"/>
        <w:jc w:val="left"/>
        <w:rPr>
          <w:b/>
        </w:rPr>
      </w:pPr>
      <w:r>
        <w:t>Alte</w:t>
      </w:r>
      <w:r>
        <w:rPr>
          <w:spacing w:val="2"/>
        </w:rPr>
        <w:t xml:space="preserve"> </w:t>
      </w:r>
      <w:r>
        <w:t>informații</w:t>
      </w:r>
      <w:r>
        <w:rPr>
          <w:spacing w:val="-7"/>
        </w:rPr>
        <w:t xml:space="preserve"> </w:t>
      </w:r>
      <w:r>
        <w:t>relevante</w:t>
      </w:r>
      <w:r>
        <w:rPr>
          <w:b/>
        </w:rPr>
        <w:t>:</w:t>
      </w:r>
      <w:r>
        <w:rPr>
          <w:b/>
          <w:u w:val="single"/>
        </w:rPr>
        <w:t xml:space="preserve"> </w:t>
      </w:r>
      <w:r>
        <w:rPr>
          <w:b/>
          <w:u w:val="single"/>
        </w:rPr>
        <w:tab/>
      </w:r>
    </w:p>
    <w:p w:rsidR="009412A1" w:rsidRDefault="009412A1" w:rsidP="009412A1">
      <w:pPr>
        <w:spacing w:line="211" w:lineRule="auto"/>
        <w:jc w:val="center"/>
        <w:rPr>
          <w:sz w:val="17"/>
        </w:rPr>
      </w:pPr>
    </w:p>
    <w:p w:rsidR="009412A1" w:rsidRDefault="009412A1" w:rsidP="009412A1">
      <w:pPr>
        <w:spacing w:line="211" w:lineRule="auto"/>
        <w:jc w:val="center"/>
        <w:rPr>
          <w:sz w:val="17"/>
        </w:rPr>
      </w:pPr>
    </w:p>
    <w:p w:rsidR="009412A1" w:rsidRDefault="009412A1" w:rsidP="009412A1">
      <w:pPr>
        <w:tabs>
          <w:tab w:val="left" w:pos="3130"/>
          <w:tab w:val="center" w:pos="5365"/>
        </w:tabs>
        <w:spacing w:line="211" w:lineRule="auto"/>
        <w:rPr>
          <w:sz w:val="17"/>
        </w:rPr>
        <w:sectPr w:rsidR="009412A1">
          <w:pgSz w:w="11910" w:h="16840"/>
          <w:pgMar w:top="680" w:right="580" w:bottom="280" w:left="600" w:header="720" w:footer="720" w:gutter="0"/>
          <w:cols w:space="720"/>
        </w:sectPr>
      </w:pPr>
      <w:r>
        <w:rPr>
          <w:sz w:val="17"/>
        </w:rPr>
        <w:tab/>
      </w:r>
    </w:p>
    <w:p w:rsidR="009412A1" w:rsidRDefault="009412A1" w:rsidP="009412A1">
      <w:pPr>
        <w:spacing w:line="163" w:lineRule="exact"/>
        <w:ind w:left="682"/>
        <w:rPr>
          <w:sz w:val="17"/>
        </w:rPr>
      </w:pPr>
      <w:r>
        <w:rPr>
          <w:b/>
          <w:spacing w:val="-1"/>
        </w:rPr>
        <w:lastRenderedPageBreak/>
        <w:t>Con</w:t>
      </w:r>
      <w:r>
        <w:rPr>
          <w:b/>
          <w:spacing w:val="1"/>
        </w:rPr>
        <w:t>d</w:t>
      </w:r>
      <w:r>
        <w:rPr>
          <w:b/>
        </w:rPr>
        <w:t>u</w:t>
      </w:r>
      <w:r>
        <w:rPr>
          <w:b/>
          <w:spacing w:val="-1"/>
        </w:rPr>
        <w:t>c</w:t>
      </w:r>
      <w:r>
        <w:rPr>
          <w:b/>
        </w:rPr>
        <w:t>ă</w:t>
      </w:r>
      <w:r>
        <w:rPr>
          <w:b/>
          <w:spacing w:val="1"/>
        </w:rPr>
        <w:t>t</w:t>
      </w:r>
      <w:r>
        <w:rPr>
          <w:b/>
        </w:rPr>
        <w:t>o</w:t>
      </w:r>
      <w:r>
        <w:rPr>
          <w:b/>
          <w:spacing w:val="-6"/>
        </w:rPr>
        <w:t>r</w:t>
      </w:r>
      <w:r>
        <w:rPr>
          <w:b/>
        </w:rPr>
        <w:t>ul</w:t>
      </w:r>
      <w:r>
        <w:rPr>
          <w:b/>
          <w:spacing w:val="-3"/>
        </w:rPr>
        <w:t xml:space="preserve"> </w:t>
      </w:r>
      <w:r>
        <w:rPr>
          <w:b/>
          <w:spacing w:val="4"/>
        </w:rPr>
        <w:t>g</w:t>
      </w:r>
      <w:r>
        <w:rPr>
          <w:b/>
          <w:spacing w:val="-6"/>
        </w:rPr>
        <w:t>r</w:t>
      </w:r>
      <w:r>
        <w:rPr>
          <w:b/>
        </w:rPr>
        <w:t>upu</w:t>
      </w:r>
      <w:r>
        <w:rPr>
          <w:b/>
          <w:spacing w:val="-5"/>
        </w:rPr>
        <w:t>l</w:t>
      </w:r>
      <w:r>
        <w:rPr>
          <w:b/>
        </w:rPr>
        <w:t>ui</w:t>
      </w:r>
      <w:r>
        <w:rPr>
          <w:b/>
          <w:spacing w:val="2"/>
        </w:rPr>
        <w:t xml:space="preserve"> </w:t>
      </w:r>
      <w:r>
        <w:rPr>
          <w:b/>
        </w:rPr>
        <w:t>de</w:t>
      </w:r>
      <w:r>
        <w:rPr>
          <w:b/>
          <w:spacing w:val="1"/>
        </w:rPr>
        <w:t xml:space="preserve"> </w:t>
      </w:r>
      <w:r>
        <w:rPr>
          <w:b/>
          <w:spacing w:val="-5"/>
        </w:rPr>
        <w:t>l</w:t>
      </w:r>
      <w:r>
        <w:rPr>
          <w:b/>
        </w:rPr>
        <w:t>u</w:t>
      </w:r>
      <w:r>
        <w:rPr>
          <w:b/>
          <w:spacing w:val="3"/>
        </w:rPr>
        <w:t>c</w:t>
      </w:r>
      <w:r>
        <w:rPr>
          <w:b/>
          <w:spacing w:val="-6"/>
        </w:rPr>
        <w:t>r</w:t>
      </w:r>
      <w:r>
        <w:rPr>
          <w:b/>
          <w:spacing w:val="-121"/>
        </w:rPr>
        <w:t>u</w:t>
      </w:r>
      <w:r>
        <w:rPr>
          <w:spacing w:val="-1"/>
          <w:w w:val="101"/>
          <w:position w:val="15"/>
          <w:sz w:val="17"/>
        </w:rPr>
        <w:t>Reason</w:t>
      </w:r>
      <w:r>
        <w:rPr>
          <w:w w:val="101"/>
          <w:position w:val="15"/>
          <w:sz w:val="17"/>
        </w:rPr>
        <w:t>:</w:t>
      </w:r>
      <w:r>
        <w:rPr>
          <w:position w:val="15"/>
          <w:sz w:val="17"/>
        </w:rPr>
        <w:t xml:space="preserve"> </w:t>
      </w:r>
    </w:p>
    <w:p w:rsidR="009412A1" w:rsidRDefault="009412A1" w:rsidP="009412A1">
      <w:pPr>
        <w:pStyle w:val="Heading1"/>
        <w:spacing w:before="74" w:line="88" w:lineRule="exact"/>
        <w:sectPr w:rsidR="009412A1">
          <w:type w:val="continuous"/>
          <w:pgSz w:w="11910" w:h="16840"/>
          <w:pgMar w:top="800" w:right="580" w:bottom="280" w:left="600" w:header="720" w:footer="720" w:gutter="0"/>
          <w:cols w:num="2" w:space="720" w:equalWidth="0">
            <w:col w:w="5872" w:space="1372"/>
            <w:col w:w="3486"/>
          </w:cols>
        </w:sectPr>
      </w:pPr>
      <w:r>
        <w:rPr>
          <w:b w:val="0"/>
        </w:rPr>
        <w:br w:type="column"/>
      </w:r>
      <w:r>
        <w:lastRenderedPageBreak/>
        <w:t>Victor</w:t>
      </w:r>
      <w:r>
        <w:rPr>
          <w:spacing w:val="-2"/>
        </w:rPr>
        <w:t xml:space="preserve"> </w:t>
      </w:r>
      <w:r>
        <w:t>Bogdan</w:t>
      </w:r>
    </w:p>
    <w:p w:rsidR="001F0BD1" w:rsidRPr="00FF430B" w:rsidRDefault="001F0BD1"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3</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Style3"/>
        <w:tabs>
          <w:tab w:val="left" w:pos="567"/>
        </w:tabs>
        <w:spacing w:before="0" w:beforeAutospacing="0" w:after="0"/>
        <w:ind w:left="0" w:firstLine="0"/>
        <w:jc w:val="right"/>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A21403" w:rsidRPr="00FF430B" w:rsidRDefault="00A21403" w:rsidP="00A21403">
      <w:pPr>
        <w:shd w:val="clear" w:color="auto" w:fill="FFFFFF" w:themeFill="background1"/>
        <w:spacing w:before="120"/>
        <w:rPr>
          <w:b/>
          <w:noProof w:val="0"/>
          <w:lang w:eastAsia="ru-RU"/>
        </w:rPr>
      </w:pPr>
    </w:p>
    <w:p w:rsidR="00A21403" w:rsidRPr="00FF430B" w:rsidRDefault="00A21403" w:rsidP="00A21403">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A21403" w:rsidRPr="00FF430B" w:rsidRDefault="00A21403" w:rsidP="00A21403">
      <w:pPr>
        <w:shd w:val="clear" w:color="auto" w:fill="FFFFFF" w:themeFill="background1"/>
        <w:rPr>
          <w:noProof w:val="0"/>
          <w:sz w:val="20"/>
          <w:szCs w:val="20"/>
          <w:lang w:eastAsia="ru-RU"/>
        </w:rPr>
      </w:pPr>
    </w:p>
    <w:p w:rsidR="00A21403" w:rsidRPr="00FF430B" w:rsidRDefault="00A21403" w:rsidP="00A21403">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A21403" w:rsidRPr="00FF430B" w:rsidRDefault="00A21403" w:rsidP="00A21403">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A21403" w:rsidRPr="00FF430B" w:rsidRDefault="00A21403" w:rsidP="00A21403">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A21403" w:rsidRPr="00FF430B" w:rsidRDefault="00A21403" w:rsidP="00A21403">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A21403" w:rsidRPr="00FF430B" w:rsidRDefault="00A21403" w:rsidP="00A21403">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A21403" w:rsidRPr="00FF430B" w:rsidRDefault="00A21403" w:rsidP="00A21403">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A21403" w:rsidRPr="00FF430B" w:rsidRDefault="00A21403" w:rsidP="00A21403">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A21403" w:rsidRPr="00FF430B" w:rsidRDefault="00A21403" w:rsidP="00A21403">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A21403" w:rsidRPr="00FF430B" w:rsidRDefault="00A21403" w:rsidP="00A21403">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A21403" w:rsidRPr="00EC30C2" w:rsidTr="00A21403">
        <w:trPr>
          <w:jc w:val="center"/>
        </w:trPr>
        <w:tc>
          <w:tcPr>
            <w:tcW w:w="576" w:type="dxa"/>
            <w:shd w:val="clear" w:color="auto" w:fill="auto"/>
          </w:tcPr>
          <w:p w:rsidR="00A21403" w:rsidRPr="00FF430B" w:rsidRDefault="00A21403" w:rsidP="00A2140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A21403" w:rsidRPr="00FF430B" w:rsidRDefault="00A21403" w:rsidP="00A2140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A21403" w:rsidRPr="00FF430B" w:rsidRDefault="00A21403" w:rsidP="00A2140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A21403" w:rsidRPr="00EC30C2" w:rsidTr="00A21403">
        <w:trPr>
          <w:jc w:val="center"/>
        </w:trPr>
        <w:tc>
          <w:tcPr>
            <w:tcW w:w="576" w:type="dxa"/>
            <w:shd w:val="clear" w:color="auto" w:fill="auto"/>
          </w:tcPr>
          <w:p w:rsidR="00A21403" w:rsidRPr="00FF430B" w:rsidRDefault="00A21403" w:rsidP="00A21403">
            <w:pPr>
              <w:shd w:val="clear" w:color="auto" w:fill="FFFFFF" w:themeFill="background1"/>
              <w:tabs>
                <w:tab w:val="left" w:pos="612"/>
              </w:tabs>
              <w:spacing w:before="120" w:after="120"/>
              <w:rPr>
                <w:iCs/>
                <w:noProof w:val="0"/>
                <w:lang w:eastAsia="ru-RU"/>
              </w:rPr>
            </w:pPr>
          </w:p>
        </w:tc>
        <w:tc>
          <w:tcPr>
            <w:tcW w:w="3810" w:type="dxa"/>
            <w:shd w:val="clear" w:color="auto" w:fill="auto"/>
          </w:tcPr>
          <w:p w:rsidR="00A21403" w:rsidRPr="00FF430B" w:rsidRDefault="00A21403" w:rsidP="00A21403">
            <w:pPr>
              <w:shd w:val="clear" w:color="auto" w:fill="FFFFFF" w:themeFill="background1"/>
              <w:tabs>
                <w:tab w:val="left" w:pos="612"/>
              </w:tabs>
              <w:spacing w:before="120" w:after="120"/>
              <w:rPr>
                <w:iCs/>
                <w:noProof w:val="0"/>
                <w:lang w:eastAsia="ru-RU"/>
              </w:rPr>
            </w:pPr>
          </w:p>
        </w:tc>
        <w:tc>
          <w:tcPr>
            <w:tcW w:w="3563" w:type="dxa"/>
            <w:shd w:val="clear" w:color="auto" w:fill="auto"/>
          </w:tcPr>
          <w:p w:rsidR="00A21403" w:rsidRPr="00FF430B" w:rsidRDefault="00A21403" w:rsidP="00A21403">
            <w:pPr>
              <w:shd w:val="clear" w:color="auto" w:fill="FFFFFF" w:themeFill="background1"/>
              <w:tabs>
                <w:tab w:val="left" w:pos="612"/>
              </w:tabs>
              <w:spacing w:before="120" w:after="120"/>
              <w:rPr>
                <w:iCs/>
                <w:noProof w:val="0"/>
                <w:lang w:eastAsia="ru-RU"/>
              </w:rPr>
            </w:pPr>
          </w:p>
        </w:tc>
      </w:tr>
      <w:tr w:rsidR="00A21403" w:rsidRPr="00EC30C2" w:rsidTr="00A21403">
        <w:trPr>
          <w:jc w:val="center"/>
        </w:trPr>
        <w:tc>
          <w:tcPr>
            <w:tcW w:w="576" w:type="dxa"/>
            <w:shd w:val="clear" w:color="auto" w:fill="auto"/>
          </w:tcPr>
          <w:p w:rsidR="00A21403" w:rsidRPr="00FF430B" w:rsidRDefault="00A21403" w:rsidP="00A21403">
            <w:pPr>
              <w:shd w:val="clear" w:color="auto" w:fill="FFFFFF" w:themeFill="background1"/>
              <w:tabs>
                <w:tab w:val="left" w:pos="612"/>
              </w:tabs>
              <w:spacing w:before="120" w:after="120"/>
              <w:rPr>
                <w:iCs/>
                <w:noProof w:val="0"/>
                <w:lang w:eastAsia="ru-RU"/>
              </w:rPr>
            </w:pPr>
          </w:p>
        </w:tc>
        <w:tc>
          <w:tcPr>
            <w:tcW w:w="3810" w:type="dxa"/>
            <w:shd w:val="clear" w:color="auto" w:fill="auto"/>
          </w:tcPr>
          <w:p w:rsidR="00A21403" w:rsidRPr="00FF430B" w:rsidRDefault="00A21403" w:rsidP="00A21403">
            <w:pPr>
              <w:shd w:val="clear" w:color="auto" w:fill="FFFFFF" w:themeFill="background1"/>
              <w:tabs>
                <w:tab w:val="left" w:pos="612"/>
              </w:tabs>
              <w:spacing w:before="120" w:after="120"/>
              <w:rPr>
                <w:iCs/>
                <w:noProof w:val="0"/>
                <w:lang w:eastAsia="ru-RU"/>
              </w:rPr>
            </w:pPr>
          </w:p>
        </w:tc>
        <w:tc>
          <w:tcPr>
            <w:tcW w:w="3563" w:type="dxa"/>
            <w:shd w:val="clear" w:color="auto" w:fill="auto"/>
          </w:tcPr>
          <w:p w:rsidR="00A21403" w:rsidRPr="00FF430B" w:rsidRDefault="00A21403" w:rsidP="00A21403">
            <w:pPr>
              <w:shd w:val="clear" w:color="auto" w:fill="FFFFFF" w:themeFill="background1"/>
              <w:tabs>
                <w:tab w:val="left" w:pos="612"/>
              </w:tabs>
              <w:spacing w:before="120" w:after="120"/>
              <w:rPr>
                <w:iCs/>
                <w:noProof w:val="0"/>
                <w:lang w:eastAsia="ru-RU"/>
              </w:rPr>
            </w:pPr>
          </w:p>
        </w:tc>
      </w:tr>
    </w:tbl>
    <w:p w:rsidR="00A21403" w:rsidRPr="00FF430B" w:rsidRDefault="00A21403" w:rsidP="00A21403">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A21403" w:rsidRPr="00FF430B" w:rsidRDefault="00A21403" w:rsidP="00A21403">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A21403" w:rsidRPr="00FF430B" w:rsidRDefault="00A21403" w:rsidP="00A21403">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A21403" w:rsidRPr="00FF430B" w:rsidRDefault="00A21403" w:rsidP="00A21403">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A21403" w:rsidRPr="00FF430B" w:rsidRDefault="00A21403" w:rsidP="00A21403">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A21403" w:rsidRPr="00FF430B" w:rsidRDefault="00A21403" w:rsidP="00A21403">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A21403" w:rsidRPr="00FF430B" w:rsidRDefault="00A21403" w:rsidP="00A21403">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A21403" w:rsidRPr="00FF430B" w:rsidRDefault="00A21403" w:rsidP="00A21403">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A21403" w:rsidRPr="00FF430B" w:rsidRDefault="00A21403" w:rsidP="00A21403">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A21403" w:rsidRPr="00FF430B" w:rsidRDefault="00A21403" w:rsidP="00A21403">
      <w:pPr>
        <w:numPr>
          <w:ilvl w:val="0"/>
          <w:numId w:val="27"/>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A21403" w:rsidRPr="00FF430B" w:rsidRDefault="00A21403" w:rsidP="00A21403">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A21403" w:rsidRPr="00FF430B" w:rsidRDefault="00A21403" w:rsidP="00A21403">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A21403" w:rsidRPr="00FF430B" w:rsidRDefault="00A21403" w:rsidP="00A2140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A21403" w:rsidRPr="00FF430B" w:rsidRDefault="00A21403" w:rsidP="00A21403">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A21403" w:rsidRPr="00FF430B" w:rsidRDefault="00A21403" w:rsidP="00A21403">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A21403" w:rsidRPr="00FF430B" w:rsidRDefault="00A21403" w:rsidP="00A21403">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A21403" w:rsidRPr="00FF430B" w:rsidRDefault="00A21403" w:rsidP="00A21403">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A21403" w:rsidRPr="00FF430B" w:rsidRDefault="00A21403" w:rsidP="00A21403">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A21403" w:rsidRPr="00FF430B" w:rsidRDefault="00A21403" w:rsidP="00A21403">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A21403" w:rsidRPr="00FF430B" w:rsidRDefault="00A21403" w:rsidP="00A21403">
      <w:pPr>
        <w:shd w:val="clear" w:color="auto" w:fill="FFFFFF" w:themeFill="background1"/>
        <w:spacing w:before="120" w:after="120"/>
        <w:rPr>
          <w:b/>
          <w:noProof w:val="0"/>
          <w:lang w:eastAsia="ru-RU"/>
        </w:rPr>
      </w:pPr>
    </w:p>
    <w:p w:rsidR="00A21403" w:rsidRPr="00FF430B" w:rsidRDefault="00A21403" w:rsidP="00A21403">
      <w:pPr>
        <w:shd w:val="clear" w:color="auto" w:fill="FFFFFF" w:themeFill="background1"/>
        <w:spacing w:before="120" w:after="120"/>
        <w:rPr>
          <w:b/>
          <w:noProof w:val="0"/>
          <w:lang w:eastAsia="ru-RU"/>
        </w:rPr>
      </w:pPr>
    </w:p>
    <w:p w:rsidR="00A21403" w:rsidRPr="00FF430B" w:rsidRDefault="00A21403" w:rsidP="00A21403">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A21403" w:rsidRPr="00FF430B" w:rsidRDefault="00A21403" w:rsidP="00A21403">
      <w:pPr>
        <w:tabs>
          <w:tab w:val="decimal" w:pos="8364"/>
        </w:tabs>
        <w:spacing w:line="276" w:lineRule="auto"/>
        <w:ind w:right="-144"/>
        <w:jc w:val="center"/>
        <w:rPr>
          <w:b/>
          <w:bCs/>
          <w:color w:val="000000"/>
        </w:rPr>
      </w:pPr>
    </w:p>
    <w:p w:rsidR="00A21403" w:rsidRPr="00FF430B" w:rsidRDefault="00A21403" w:rsidP="00A21403">
      <w:pPr>
        <w:tabs>
          <w:tab w:val="decimal" w:pos="8364"/>
        </w:tabs>
        <w:spacing w:line="276" w:lineRule="auto"/>
        <w:ind w:right="-144"/>
        <w:jc w:val="center"/>
        <w:rPr>
          <w:b/>
          <w:bCs/>
          <w:color w:val="000000"/>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4</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A21403" w:rsidRPr="00FF430B" w:rsidRDefault="00A21403" w:rsidP="00A21403">
      <w:pPr>
        <w:pStyle w:val="Style3"/>
        <w:tabs>
          <w:tab w:val="left" w:pos="567"/>
        </w:tabs>
        <w:spacing w:before="0" w:beforeAutospacing="0" w:after="0"/>
        <w:ind w:left="0" w:firstLine="0"/>
        <w:jc w:val="center"/>
        <w:rPr>
          <w:rFonts w:eastAsia="PMingLiU"/>
          <w:sz w:val="28"/>
          <w:szCs w:val="28"/>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r w:rsidRPr="00FF430B">
              <w:rPr>
                <w:b/>
                <w:bCs/>
              </w:rPr>
              <w:t>Autoritatea contractantă:________________________________________________________</w:t>
            </w: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ind w:right="129"/>
              <w:rPr>
                <w:b/>
                <w:bCs/>
              </w:rPr>
            </w:pPr>
            <w:r w:rsidRPr="00FF430B">
              <w:rPr>
                <w:b/>
                <w:bCs/>
              </w:rPr>
              <w:t>IDNO:________________________________________________________________________</w:t>
            </w:r>
          </w:p>
        </w:tc>
      </w:tr>
      <w:tr w:rsidR="00A21403" w:rsidRPr="00EC30C2" w:rsidTr="00A2140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r w:rsidRPr="00FF430B">
              <w:rPr>
                <w:b/>
                <w:bCs/>
              </w:rPr>
              <w:t>Procedura de achiziţie publică:___________________________________________________</w:t>
            </w: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r w:rsidRPr="00FF430B">
              <w:rPr>
                <w:b/>
                <w:bCs/>
              </w:rPr>
              <w:t>Nr.:__________________________________________________________________________</w:t>
            </w: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r w:rsidRPr="00FF430B">
              <w:rPr>
                <w:b/>
                <w:bCs/>
              </w:rPr>
              <w:t>publicată în ___________link:___________________________________________________</w:t>
            </w:r>
          </w:p>
        </w:tc>
      </w:tr>
      <w:tr w:rsidR="00A21403" w:rsidRPr="00EC30C2" w:rsidTr="00A2140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r w:rsidRPr="00FF430B">
              <w:rPr>
                <w:b/>
                <w:bCs/>
              </w:rPr>
              <w:t>Tipul obiectului de achiziţie:_____________________________________________________</w:t>
            </w: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ind w:right="129"/>
              <w:rPr>
                <w:b/>
                <w:bCs/>
              </w:rPr>
            </w:pPr>
            <w:r w:rsidRPr="00FF430B">
              <w:rPr>
                <w:b/>
                <w:bCs/>
              </w:rPr>
              <w:t>Obiectul achiziţiei:_____________________________________________________________</w:t>
            </w: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r w:rsidRPr="00FF430B">
              <w:rPr>
                <w:b/>
                <w:bCs/>
              </w:rPr>
              <w:t>Cod CPV:____________________________________________________________________</w:t>
            </w:r>
          </w:p>
        </w:tc>
      </w:tr>
      <w:tr w:rsidR="00A21403" w:rsidRPr="00EC30C2" w:rsidTr="00A2140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1403" w:rsidRPr="00FF430B" w:rsidRDefault="00A21403" w:rsidP="00A21403">
            <w:pPr>
              <w:rPr>
                <w:b/>
                <w:bCs/>
              </w:rPr>
            </w:pPr>
          </w:p>
        </w:tc>
      </w:tr>
    </w:tbl>
    <w:p w:rsidR="00A21403" w:rsidRPr="00FF430B" w:rsidRDefault="00A21403" w:rsidP="00A21403">
      <w:pPr>
        <w:pStyle w:val="Style3"/>
        <w:tabs>
          <w:tab w:val="left" w:pos="567"/>
        </w:tabs>
        <w:spacing w:before="0" w:beforeAutospacing="0" w:after="0"/>
        <w:ind w:left="0" w:firstLine="0"/>
        <w:rPr>
          <w:rFonts w:eastAsia="PMingLiU"/>
          <w:b w:val="0"/>
          <w:lang w:eastAsia="zh-CN"/>
        </w:rPr>
      </w:pPr>
    </w:p>
    <w:p w:rsidR="00A21403" w:rsidRPr="00FF430B" w:rsidRDefault="00A21403" w:rsidP="00A21403">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rsidR="00A21403" w:rsidRPr="00FF430B" w:rsidRDefault="00A21403" w:rsidP="00A21403">
      <w:pPr>
        <w:pStyle w:val="Style3"/>
        <w:tabs>
          <w:tab w:val="clear" w:pos="360"/>
          <w:tab w:val="left" w:pos="0"/>
        </w:tabs>
        <w:ind w:left="0" w:firstLine="0"/>
        <w:rPr>
          <w:rFonts w:eastAsia="PMingLiU"/>
          <w:b w:val="0"/>
          <w:lang w:eastAsia="zh-CN"/>
        </w:rPr>
      </w:pPr>
    </w:p>
    <w:p w:rsidR="00A21403" w:rsidRPr="00FF430B" w:rsidRDefault="00A21403" w:rsidP="00A2140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A21403" w:rsidRPr="00FF430B" w:rsidRDefault="00A21403" w:rsidP="00A2140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A21403" w:rsidRPr="00FF430B" w:rsidRDefault="00A21403" w:rsidP="00A2140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A21403" w:rsidRPr="00FF430B" w:rsidRDefault="00A21403" w:rsidP="00A2140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A21403" w:rsidRPr="00FF430B" w:rsidRDefault="00A21403" w:rsidP="00A2140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A21403" w:rsidRPr="00FF430B" w:rsidRDefault="00A21403" w:rsidP="00A21403">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A21403" w:rsidRPr="00FF430B" w:rsidRDefault="00A21403" w:rsidP="00A21403">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A21403" w:rsidRPr="00FF430B" w:rsidRDefault="00A21403" w:rsidP="00A2140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A21403" w:rsidRPr="00FF430B" w:rsidRDefault="00A21403" w:rsidP="00A2140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A21403" w:rsidRPr="00FF430B" w:rsidRDefault="00A21403" w:rsidP="00A2140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A21403" w:rsidRPr="00FF430B" w:rsidRDefault="00A21403" w:rsidP="00A2140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A21403" w:rsidRPr="00FF430B" w:rsidRDefault="00A21403" w:rsidP="00A2140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A21403" w:rsidRPr="00FF430B" w:rsidRDefault="00A21403" w:rsidP="00A21403">
      <w:pPr>
        <w:pStyle w:val="Style3"/>
        <w:tabs>
          <w:tab w:val="left" w:pos="567"/>
        </w:tabs>
        <w:spacing w:before="0" w:beforeAutospacing="0" w:after="0"/>
        <w:ind w:left="0" w:firstLine="0"/>
        <w:rPr>
          <w:rFonts w:eastAsia="PMingLiU"/>
          <w:b w:val="0"/>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A21403" w:rsidRPr="00EC30C2" w:rsidTr="00A2140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21403" w:rsidRPr="00FF430B" w:rsidRDefault="00A21403" w:rsidP="00A21403">
            <w:pPr>
              <w:rPr>
                <w:bCs/>
                <w:color w:val="000000" w:themeColor="text1"/>
              </w:rPr>
            </w:pPr>
            <w:r w:rsidRPr="00FF430B">
              <w:rPr>
                <w:bCs/>
                <w:color w:val="000000" w:themeColor="text1"/>
              </w:rPr>
              <w:t>CANDIDAT</w:t>
            </w:r>
          </w:p>
        </w:tc>
      </w:tr>
      <w:tr w:rsidR="00A21403" w:rsidRPr="00EC30C2" w:rsidTr="00A2140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21403" w:rsidRPr="00FF430B" w:rsidRDefault="00A21403" w:rsidP="00A21403">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21403" w:rsidRPr="00FF430B" w:rsidRDefault="00A21403" w:rsidP="00A21403">
            <w:pPr>
              <w:jc w:val="center"/>
              <w:rPr>
                <w:bCs/>
                <w:color w:val="000000" w:themeColor="text1"/>
              </w:rPr>
            </w:pPr>
            <w:r w:rsidRPr="00FF430B">
              <w:rPr>
                <w:bCs/>
                <w:color w:val="000000" w:themeColor="text1"/>
              </w:rPr>
              <w:t xml:space="preserve">Corespundere                                  </w:t>
            </w:r>
          </w:p>
        </w:tc>
      </w:tr>
      <w:tr w:rsidR="00A21403" w:rsidRPr="00EC30C2" w:rsidTr="00A2140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21403" w:rsidRPr="00FF430B" w:rsidRDefault="00A21403" w:rsidP="00A2140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21403" w:rsidRPr="00FF430B" w:rsidRDefault="00A21403" w:rsidP="00A21403">
            <w:pPr>
              <w:jc w:val="center"/>
              <w:rPr>
                <w:bCs/>
                <w:color w:val="000000" w:themeColor="text1"/>
              </w:rPr>
            </w:pPr>
          </w:p>
        </w:tc>
      </w:tr>
      <w:tr w:rsidR="00A21403" w:rsidRPr="00EC30C2" w:rsidTr="00A2140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21403" w:rsidRPr="00FF430B" w:rsidRDefault="00A21403" w:rsidP="00A2140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21403" w:rsidRPr="00FF430B" w:rsidRDefault="00A21403" w:rsidP="00A21403">
            <w:pPr>
              <w:jc w:val="center"/>
              <w:rPr>
                <w:bCs/>
                <w:color w:val="000000" w:themeColor="text1"/>
              </w:rPr>
            </w:pPr>
          </w:p>
        </w:tc>
      </w:tr>
      <w:tr w:rsidR="00A21403" w:rsidRPr="00EC30C2" w:rsidTr="00A2140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21403" w:rsidRPr="00FF430B" w:rsidRDefault="00A21403" w:rsidP="00A2140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21403" w:rsidRPr="00FF430B" w:rsidRDefault="00A21403" w:rsidP="00A21403">
            <w:pPr>
              <w:jc w:val="center"/>
              <w:rPr>
                <w:bCs/>
                <w:color w:val="000000" w:themeColor="text1"/>
              </w:rPr>
            </w:pPr>
          </w:p>
        </w:tc>
      </w:tr>
    </w:tbl>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A21403" w:rsidRPr="00FF430B" w:rsidRDefault="00A21403" w:rsidP="00A2140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A21403" w:rsidRPr="00FF430B" w:rsidRDefault="00A21403" w:rsidP="00A2140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A21403" w:rsidRPr="00FF430B" w:rsidRDefault="00A21403" w:rsidP="00A2140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A21403" w:rsidRPr="00FF430B" w:rsidRDefault="00A21403" w:rsidP="00A2140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A21403" w:rsidRPr="00FF430B" w:rsidRDefault="00A21403" w:rsidP="00A21403">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rsidR="00A21403" w:rsidRPr="00FF430B" w:rsidRDefault="00A21403" w:rsidP="00A2140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A21403" w:rsidRPr="00FF430B" w:rsidRDefault="00A21403" w:rsidP="00A21403">
      <w:pPr>
        <w:pStyle w:val="Style3"/>
        <w:tabs>
          <w:tab w:val="left" w:pos="567"/>
        </w:tabs>
        <w:spacing w:before="0" w:beforeAutospacing="0" w:after="0"/>
        <w:ind w:left="0" w:firstLine="0"/>
        <w:jc w:val="both"/>
        <w:rPr>
          <w:rFonts w:eastAsia="PMingLiU"/>
          <w:b w:val="0"/>
          <w:i/>
          <w:lang w:eastAsia="zh-CN"/>
        </w:rPr>
      </w:pPr>
    </w:p>
    <w:p w:rsidR="00A21403" w:rsidRPr="00FF430B" w:rsidRDefault="00A21403" w:rsidP="00A21403">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A21403" w:rsidRPr="00FF430B" w:rsidRDefault="00A21403" w:rsidP="00A2140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A21403" w:rsidRPr="00FF430B" w:rsidRDefault="00A21403" w:rsidP="00A21403">
      <w:pPr>
        <w:pStyle w:val="Style3"/>
        <w:tabs>
          <w:tab w:val="left" w:pos="567"/>
        </w:tabs>
        <w:spacing w:before="0" w:beforeAutospacing="0" w:after="0"/>
        <w:ind w:left="0" w:firstLine="0"/>
        <w:jc w:val="both"/>
        <w:rPr>
          <w:rFonts w:eastAsia="PMingLiU"/>
          <w:b w:val="0"/>
          <w:lang w:eastAsia="zh-CN"/>
        </w:rPr>
      </w:pPr>
    </w:p>
    <w:p w:rsidR="00A21403" w:rsidRPr="00FF430B" w:rsidRDefault="00A21403" w:rsidP="00A21403">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A21403" w:rsidRPr="00FF430B" w:rsidRDefault="00A21403" w:rsidP="00A21403">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A21403" w:rsidRPr="00FF430B" w:rsidRDefault="00A21403" w:rsidP="00A21403">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A21403" w:rsidRPr="00FF430B" w:rsidRDefault="00A21403" w:rsidP="00A21403">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A21403" w:rsidRPr="00FF430B" w:rsidRDefault="00A21403" w:rsidP="00A21403">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A21403" w:rsidRPr="00FF430B" w:rsidRDefault="00A21403" w:rsidP="00A21403">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Default="00A21403" w:rsidP="00A21403">
      <w:pPr>
        <w:pStyle w:val="Style3"/>
        <w:tabs>
          <w:tab w:val="left" w:pos="567"/>
        </w:tabs>
        <w:spacing w:before="0" w:beforeAutospacing="0" w:after="0"/>
        <w:ind w:left="0" w:firstLine="0"/>
        <w:rPr>
          <w:rFonts w:eastAsia="PMingLiU"/>
          <w:lang w:eastAsia="zh-CN"/>
        </w:rPr>
      </w:pPr>
    </w:p>
    <w:p w:rsidR="00B30530" w:rsidRPr="00FF430B" w:rsidRDefault="00B30530" w:rsidP="00A21403">
      <w:pPr>
        <w:pStyle w:val="Style3"/>
        <w:tabs>
          <w:tab w:val="left" w:pos="567"/>
        </w:tabs>
        <w:spacing w:before="0" w:beforeAutospacing="0" w:after="0"/>
        <w:ind w:left="0" w:firstLine="0"/>
        <w:rPr>
          <w:rFonts w:eastAsia="PMingLiU"/>
          <w:lang w:eastAsia="zh-CN"/>
        </w:rPr>
      </w:pPr>
    </w:p>
    <w:p w:rsidR="00A21403"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5</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spacing w:before="240" w:after="160"/>
        <w:jc w:val="center"/>
        <w:rPr>
          <w:rFonts w:eastAsia="Calibri"/>
          <w:b/>
          <w:noProof w:val="0"/>
          <w:sz w:val="28"/>
          <w:szCs w:val="28"/>
        </w:rPr>
      </w:pPr>
      <w:r w:rsidRPr="00FF430B">
        <w:rPr>
          <w:rFonts w:eastAsia="Calibri"/>
          <w:b/>
          <w:noProof w:val="0"/>
          <w:sz w:val="28"/>
          <w:szCs w:val="28"/>
        </w:rPr>
        <w:t>ANUNȚ DE ATRIBUIRE</w:t>
      </w:r>
    </w:p>
    <w:p w:rsidR="00A21403" w:rsidRPr="00FF430B" w:rsidRDefault="00A21403" w:rsidP="00A21403">
      <w:pPr>
        <w:spacing w:after="160"/>
        <w:jc w:val="center"/>
        <w:rPr>
          <w:rFonts w:eastAsia="Calibri"/>
          <w:noProof w:val="0"/>
          <w:u w:val="single"/>
        </w:rPr>
      </w:pPr>
      <w:r w:rsidRPr="00FF430B">
        <w:rPr>
          <w:rFonts w:eastAsia="Cambria"/>
          <w:noProof w:val="0"/>
        </w:rPr>
        <w:t>Nr.din___________</w:t>
      </w:r>
    </w:p>
    <w:p w:rsidR="00A21403" w:rsidRPr="00FF430B" w:rsidRDefault="00A21403" w:rsidP="00A21403">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A21403" w:rsidRPr="00EC30C2" w:rsidTr="00A21403">
        <w:tc>
          <w:tcPr>
            <w:tcW w:w="4248" w:type="dxa"/>
            <w:shd w:val="clear" w:color="auto" w:fill="FFFFFF" w:themeFill="background1"/>
          </w:tcPr>
          <w:p w:rsidR="00A21403" w:rsidRPr="00FF430B" w:rsidRDefault="00A21403" w:rsidP="00A21403">
            <w:pPr>
              <w:ind w:right="-1"/>
              <w:jc w:val="both"/>
              <w:rPr>
                <w:rFonts w:eastAsia="Cambria"/>
                <w:noProof w:val="0"/>
              </w:rPr>
            </w:pPr>
            <w:r w:rsidRPr="00FF430B">
              <w:rPr>
                <w:rFonts w:eastAsia="Calibri"/>
                <w:noProof w:val="0"/>
              </w:rPr>
              <w:t>Denumirea autorității contractante</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mbria"/>
                <w:noProof w:val="0"/>
              </w:rPr>
              <w:t>Localitate</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mbria"/>
                <w:noProof w:val="0"/>
              </w:rPr>
            </w:pPr>
            <w:r w:rsidRPr="00FF430B">
              <w:rPr>
                <w:rFonts w:eastAsia="Calibri"/>
                <w:noProof w:val="0"/>
              </w:rPr>
              <w:t>IDNO</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libri"/>
                <w:noProof w:val="0"/>
              </w:rPr>
              <w:t>Adresa</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libri"/>
                <w:noProof w:val="0"/>
              </w:rPr>
              <w:t>Număr de telefon/fax</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libri"/>
                <w:noProof w:val="0"/>
              </w:rPr>
              <w:t>E-mail</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libri"/>
                <w:noProof w:val="0"/>
              </w:rPr>
              <w:t>Pagina web oficială</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libri"/>
                <w:noProof w:val="0"/>
              </w:rPr>
              <w:t>Persoana de contact</w:t>
            </w:r>
          </w:p>
        </w:tc>
        <w:tc>
          <w:tcPr>
            <w:tcW w:w="5528" w:type="dxa"/>
          </w:tcPr>
          <w:p w:rsidR="00A21403" w:rsidRPr="00FF430B" w:rsidRDefault="00A21403" w:rsidP="00A21403">
            <w:pPr>
              <w:ind w:right="-1"/>
              <w:jc w:val="both"/>
              <w:rPr>
                <w:rFonts w:eastAsia="Cambria"/>
                <w:noProof w:val="0"/>
              </w:rPr>
            </w:pPr>
          </w:p>
        </w:tc>
      </w:tr>
      <w:tr w:rsidR="00A21403" w:rsidRPr="00EC30C2" w:rsidTr="00A21403">
        <w:tc>
          <w:tcPr>
            <w:tcW w:w="4248" w:type="dxa"/>
            <w:shd w:val="clear" w:color="auto" w:fill="FFFFFF" w:themeFill="background1"/>
          </w:tcPr>
          <w:p w:rsidR="00A21403" w:rsidRPr="00FF430B" w:rsidRDefault="00A21403" w:rsidP="00A21403">
            <w:pPr>
              <w:ind w:right="-1"/>
              <w:jc w:val="both"/>
              <w:rPr>
                <w:rFonts w:eastAsia="Calibri"/>
                <w:noProof w:val="0"/>
              </w:rPr>
            </w:pPr>
            <w:r w:rsidRPr="00FF430B">
              <w:rPr>
                <w:rFonts w:eastAsia="Calibri"/>
                <w:noProof w:val="0"/>
              </w:rPr>
              <w:t xml:space="preserve">Tipul autorității contractante și obiectul principal de activitate </w:t>
            </w:r>
          </w:p>
          <w:p w:rsidR="00A21403" w:rsidRPr="00FF430B" w:rsidRDefault="00A21403" w:rsidP="00A21403">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A21403" w:rsidRPr="00FF430B" w:rsidRDefault="00A21403" w:rsidP="00A21403">
            <w:pPr>
              <w:ind w:right="-1"/>
              <w:jc w:val="both"/>
              <w:rPr>
                <w:rFonts w:eastAsia="Cambria"/>
                <w:noProof w:val="0"/>
              </w:rPr>
            </w:pPr>
          </w:p>
        </w:tc>
      </w:tr>
    </w:tbl>
    <w:p w:rsidR="00A21403" w:rsidRPr="00FF430B" w:rsidRDefault="00A21403" w:rsidP="00A21403">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A21403" w:rsidRPr="00EC30C2" w:rsidTr="00A21403">
        <w:tc>
          <w:tcPr>
            <w:tcW w:w="4248" w:type="dxa"/>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A21403" w:rsidRPr="00FF430B" w:rsidRDefault="00A21403" w:rsidP="00A21403">
            <w:pPr>
              <w:spacing w:after="160" w:line="259" w:lineRule="auto"/>
              <w:ind w:right="-1"/>
              <w:jc w:val="both"/>
              <w:rPr>
                <w:i/>
                <w:noProof w:val="0"/>
                <w:lang w:eastAsia="ro-RO"/>
              </w:rPr>
            </w:pPr>
          </w:p>
        </w:tc>
      </w:tr>
      <w:tr w:rsidR="00A21403" w:rsidRPr="00EC30C2" w:rsidTr="00A21403">
        <w:tc>
          <w:tcPr>
            <w:tcW w:w="4248" w:type="dxa"/>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lang w:eastAsia="ro-RO"/>
              </w:rPr>
              <w:t xml:space="preserve">Justificarea alegerii procedurii de atribuire </w:t>
            </w:r>
          </w:p>
          <w:p w:rsidR="00A21403" w:rsidRPr="00FF430B" w:rsidRDefault="00A21403" w:rsidP="00A21403">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A21403" w:rsidRPr="00FF430B" w:rsidRDefault="00A21403" w:rsidP="00A21403">
            <w:pPr>
              <w:spacing w:after="160" w:line="259" w:lineRule="auto"/>
              <w:ind w:right="-1"/>
              <w:jc w:val="both"/>
              <w:rPr>
                <w:i/>
                <w:noProof w:val="0"/>
                <w:lang w:eastAsia="ro-RO"/>
              </w:rPr>
            </w:pPr>
          </w:p>
        </w:tc>
      </w:tr>
      <w:tr w:rsidR="00A21403" w:rsidRPr="00EC30C2" w:rsidTr="00A21403">
        <w:tc>
          <w:tcPr>
            <w:tcW w:w="4248" w:type="dxa"/>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A21403" w:rsidRPr="00FF430B" w:rsidRDefault="00A21403" w:rsidP="00A21403">
            <w:pPr>
              <w:spacing w:after="160" w:line="259" w:lineRule="auto"/>
              <w:ind w:right="-1"/>
              <w:jc w:val="both"/>
              <w:rPr>
                <w:noProof w:val="0"/>
                <w:lang w:eastAsia="ro-RO"/>
              </w:rPr>
            </w:pPr>
            <w:r w:rsidRPr="00FF430B">
              <w:rPr>
                <w:noProof w:val="0"/>
                <w:lang w:eastAsia="ro-RO"/>
              </w:rPr>
              <w:t xml:space="preserve">Servicii de proiectare □  </w:t>
            </w:r>
          </w:p>
          <w:p w:rsidR="00A21403" w:rsidRPr="00FF430B" w:rsidRDefault="00A21403" w:rsidP="00A21403">
            <w:pPr>
              <w:spacing w:after="160" w:line="259" w:lineRule="auto"/>
              <w:ind w:right="-1"/>
              <w:jc w:val="both"/>
              <w:rPr>
                <w:noProof w:val="0"/>
                <w:lang w:eastAsia="ro-RO"/>
              </w:rPr>
            </w:pPr>
            <w:r w:rsidRPr="00FF430B">
              <w:rPr>
                <w:noProof w:val="0"/>
                <w:lang w:eastAsia="ro-RO"/>
              </w:rPr>
              <w:t>Lucrări □</w:t>
            </w:r>
          </w:p>
        </w:tc>
      </w:tr>
      <w:tr w:rsidR="00A21403" w:rsidRPr="00EC30C2" w:rsidTr="00A21403">
        <w:tc>
          <w:tcPr>
            <w:tcW w:w="4248" w:type="dxa"/>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lang w:eastAsia="ro-RO"/>
              </w:rPr>
              <w:t>Obiectul de achiziție</w:t>
            </w:r>
          </w:p>
        </w:tc>
        <w:tc>
          <w:tcPr>
            <w:tcW w:w="5570" w:type="dxa"/>
          </w:tcPr>
          <w:p w:rsidR="00A21403" w:rsidRPr="00FF430B" w:rsidRDefault="00A21403" w:rsidP="00A21403">
            <w:pPr>
              <w:spacing w:after="160" w:line="259" w:lineRule="auto"/>
              <w:ind w:right="-1"/>
              <w:jc w:val="both"/>
              <w:rPr>
                <w:noProof w:val="0"/>
                <w:lang w:eastAsia="ro-RO"/>
              </w:rPr>
            </w:pPr>
          </w:p>
        </w:tc>
      </w:tr>
      <w:tr w:rsidR="00A21403" w:rsidRPr="00EC30C2" w:rsidTr="00A21403">
        <w:trPr>
          <w:trHeight w:val="255"/>
        </w:trPr>
        <w:tc>
          <w:tcPr>
            <w:tcW w:w="4248" w:type="dxa"/>
            <w:vMerge w:val="restart"/>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lang w:eastAsia="ro-RO"/>
              </w:rPr>
              <w:t>Anunțul de participare</w:t>
            </w:r>
          </w:p>
          <w:p w:rsidR="00A21403" w:rsidRPr="00FF430B" w:rsidRDefault="00A21403" w:rsidP="00A21403">
            <w:pPr>
              <w:spacing w:after="160" w:line="259" w:lineRule="auto"/>
              <w:ind w:right="-1"/>
              <w:jc w:val="both"/>
              <w:rPr>
                <w:i/>
                <w:noProof w:val="0"/>
                <w:lang w:eastAsia="ro-RO"/>
              </w:rPr>
            </w:pPr>
          </w:p>
        </w:tc>
        <w:tc>
          <w:tcPr>
            <w:tcW w:w="5570" w:type="dxa"/>
          </w:tcPr>
          <w:p w:rsidR="00A21403" w:rsidRPr="00FF430B" w:rsidRDefault="00A21403" w:rsidP="00A21403">
            <w:pPr>
              <w:spacing w:after="160" w:line="259" w:lineRule="auto"/>
              <w:ind w:right="-1"/>
              <w:jc w:val="both"/>
              <w:rPr>
                <w:rFonts w:eastAsia="Cambria"/>
                <w:noProof w:val="0"/>
              </w:rPr>
            </w:pPr>
            <w:r w:rsidRPr="00FF430B">
              <w:rPr>
                <w:rFonts w:eastAsia="Cambria"/>
                <w:noProof w:val="0"/>
              </w:rPr>
              <w:t>Nr.:</w:t>
            </w:r>
          </w:p>
        </w:tc>
      </w:tr>
      <w:tr w:rsidR="00A21403" w:rsidRPr="00EC30C2" w:rsidTr="00A21403">
        <w:trPr>
          <w:trHeight w:val="255"/>
        </w:trPr>
        <w:tc>
          <w:tcPr>
            <w:tcW w:w="4248" w:type="dxa"/>
            <w:vMerge/>
            <w:shd w:val="clear" w:color="auto" w:fill="FFFFFF" w:themeFill="background1"/>
          </w:tcPr>
          <w:p w:rsidR="00A21403" w:rsidRPr="00FF430B" w:rsidRDefault="00A21403" w:rsidP="00A21403">
            <w:pPr>
              <w:spacing w:after="160" w:line="259" w:lineRule="auto"/>
              <w:ind w:right="-1"/>
              <w:jc w:val="both"/>
              <w:rPr>
                <w:noProof w:val="0"/>
                <w:lang w:eastAsia="ro-RO"/>
              </w:rPr>
            </w:pPr>
          </w:p>
        </w:tc>
        <w:tc>
          <w:tcPr>
            <w:tcW w:w="5570" w:type="dxa"/>
          </w:tcPr>
          <w:p w:rsidR="00A21403" w:rsidRPr="00FF430B" w:rsidRDefault="00A21403" w:rsidP="00A21403">
            <w:pPr>
              <w:spacing w:after="160" w:line="259" w:lineRule="auto"/>
              <w:ind w:right="-1"/>
              <w:jc w:val="both"/>
              <w:rPr>
                <w:rFonts w:eastAsia="Cambria"/>
                <w:noProof w:val="0"/>
              </w:rPr>
            </w:pPr>
            <w:r w:rsidRPr="00FF430B">
              <w:rPr>
                <w:rFonts w:eastAsia="Cambria"/>
                <w:noProof w:val="0"/>
              </w:rPr>
              <w:t>Data publicării:</w:t>
            </w:r>
          </w:p>
        </w:tc>
      </w:tr>
      <w:tr w:rsidR="00A21403" w:rsidRPr="00EC30C2" w:rsidTr="00A21403">
        <w:trPr>
          <w:trHeight w:val="255"/>
        </w:trPr>
        <w:tc>
          <w:tcPr>
            <w:tcW w:w="4248" w:type="dxa"/>
            <w:vMerge/>
            <w:shd w:val="clear" w:color="auto" w:fill="FFFFFF" w:themeFill="background1"/>
          </w:tcPr>
          <w:p w:rsidR="00A21403" w:rsidRPr="00FF430B" w:rsidRDefault="00A21403" w:rsidP="00A21403">
            <w:pPr>
              <w:spacing w:after="160" w:line="259" w:lineRule="auto"/>
              <w:ind w:right="-1"/>
              <w:jc w:val="both"/>
              <w:rPr>
                <w:noProof w:val="0"/>
                <w:lang w:eastAsia="ro-RO"/>
              </w:rPr>
            </w:pPr>
          </w:p>
        </w:tc>
        <w:tc>
          <w:tcPr>
            <w:tcW w:w="5570" w:type="dxa"/>
          </w:tcPr>
          <w:p w:rsidR="00A21403" w:rsidRPr="00FF430B" w:rsidRDefault="00A21403" w:rsidP="00A21403">
            <w:pPr>
              <w:spacing w:after="160" w:line="259" w:lineRule="auto"/>
              <w:ind w:right="-1"/>
              <w:jc w:val="both"/>
              <w:rPr>
                <w:rFonts w:eastAsia="Cambria"/>
                <w:noProof w:val="0"/>
              </w:rPr>
            </w:pPr>
            <w:r w:rsidRPr="00FF430B">
              <w:rPr>
                <w:rFonts w:eastAsia="Cambria"/>
                <w:noProof w:val="0"/>
              </w:rPr>
              <w:t>Link:</w:t>
            </w:r>
          </w:p>
        </w:tc>
      </w:tr>
      <w:tr w:rsidR="00A21403" w:rsidRPr="00EC30C2" w:rsidTr="00A21403">
        <w:trPr>
          <w:trHeight w:val="281"/>
        </w:trPr>
        <w:tc>
          <w:tcPr>
            <w:tcW w:w="4248" w:type="dxa"/>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A21403" w:rsidRPr="00FF430B" w:rsidRDefault="00A21403" w:rsidP="00A21403">
            <w:pPr>
              <w:spacing w:after="160" w:line="259" w:lineRule="auto"/>
              <w:ind w:right="-1"/>
              <w:jc w:val="both"/>
              <w:rPr>
                <w:noProof w:val="0"/>
                <w:lang w:eastAsia="ro-RO"/>
              </w:rPr>
            </w:pPr>
            <w:r w:rsidRPr="00FF430B">
              <w:rPr>
                <w:noProof w:val="0"/>
                <w:lang w:eastAsia="ro-RO"/>
              </w:rPr>
              <w:t>Prețul cel mai scăzut □</w:t>
            </w:r>
          </w:p>
          <w:p w:rsidR="00A21403" w:rsidRPr="00FF430B" w:rsidRDefault="00A21403" w:rsidP="00A21403">
            <w:pPr>
              <w:spacing w:after="160" w:line="259" w:lineRule="auto"/>
              <w:ind w:right="-1"/>
              <w:jc w:val="both"/>
              <w:rPr>
                <w:noProof w:val="0"/>
                <w:lang w:eastAsia="ro-RO"/>
              </w:rPr>
            </w:pPr>
            <w:r w:rsidRPr="00FF430B">
              <w:rPr>
                <w:noProof w:val="0"/>
                <w:lang w:eastAsia="ro-RO"/>
              </w:rPr>
              <w:t>Costul cel mai scăzut □</w:t>
            </w:r>
          </w:p>
          <w:p w:rsidR="00A21403" w:rsidRPr="00FF430B" w:rsidRDefault="00A21403" w:rsidP="00A21403">
            <w:pPr>
              <w:spacing w:after="160" w:line="259" w:lineRule="auto"/>
              <w:ind w:right="-1"/>
              <w:jc w:val="both"/>
              <w:rPr>
                <w:noProof w:val="0"/>
                <w:lang w:eastAsia="ro-RO"/>
              </w:rPr>
            </w:pPr>
            <w:r w:rsidRPr="00FF430B">
              <w:rPr>
                <w:noProof w:val="0"/>
                <w:lang w:eastAsia="ro-RO"/>
              </w:rPr>
              <w:t>Cel mai bun raport calitate-preț □</w:t>
            </w:r>
          </w:p>
          <w:p w:rsidR="00A21403" w:rsidRPr="00FF430B" w:rsidRDefault="00A21403" w:rsidP="00A21403">
            <w:pPr>
              <w:spacing w:after="160" w:line="259" w:lineRule="auto"/>
              <w:ind w:right="-1"/>
              <w:jc w:val="both"/>
              <w:rPr>
                <w:noProof w:val="0"/>
                <w:lang w:eastAsia="ro-RO"/>
              </w:rPr>
            </w:pPr>
            <w:r w:rsidRPr="00FF430B">
              <w:rPr>
                <w:noProof w:val="0"/>
                <w:lang w:eastAsia="ro-RO"/>
              </w:rPr>
              <w:t>Cel mai bun raport calitate-cost □</w:t>
            </w:r>
          </w:p>
        </w:tc>
      </w:tr>
      <w:tr w:rsidR="00A21403" w:rsidRPr="00EC30C2" w:rsidTr="00A21403">
        <w:trPr>
          <w:trHeight w:val="281"/>
        </w:trPr>
        <w:tc>
          <w:tcPr>
            <w:tcW w:w="4248" w:type="dxa"/>
            <w:shd w:val="clear" w:color="auto" w:fill="FFFFFF" w:themeFill="background1"/>
          </w:tcPr>
          <w:p w:rsidR="00A21403" w:rsidRPr="00FF430B" w:rsidRDefault="00A21403" w:rsidP="00A21403">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A21403" w:rsidRPr="00FF430B" w:rsidRDefault="00A21403" w:rsidP="00A21403">
            <w:pPr>
              <w:spacing w:after="160" w:line="259" w:lineRule="auto"/>
              <w:ind w:right="-1"/>
              <w:jc w:val="both"/>
              <w:rPr>
                <w:noProof w:val="0"/>
                <w:lang w:eastAsia="ro-RO"/>
              </w:rPr>
            </w:pPr>
            <w:r w:rsidRPr="00FF430B">
              <w:rPr>
                <w:noProof w:val="0"/>
                <w:lang w:eastAsia="ro-RO"/>
              </w:rPr>
              <w:t xml:space="preserve">Acord-cadru □ </w:t>
            </w:r>
          </w:p>
          <w:p w:rsidR="00A21403" w:rsidRPr="00FF430B" w:rsidRDefault="00A21403" w:rsidP="00A21403">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A21403" w:rsidRPr="00FF430B" w:rsidRDefault="00A21403" w:rsidP="00A21403">
            <w:pPr>
              <w:spacing w:after="160" w:line="259" w:lineRule="auto"/>
              <w:ind w:right="-1"/>
              <w:jc w:val="both"/>
              <w:rPr>
                <w:noProof w:val="0"/>
                <w:lang w:eastAsia="ro-RO"/>
              </w:rPr>
            </w:pPr>
            <w:r w:rsidRPr="00FF430B">
              <w:rPr>
                <w:noProof w:val="0"/>
                <w:lang w:eastAsia="ro-RO"/>
              </w:rPr>
              <w:t xml:space="preserve">Licitație electronică □ </w:t>
            </w:r>
          </w:p>
        </w:tc>
      </w:tr>
      <w:tr w:rsidR="00A21403" w:rsidRPr="00EC30C2" w:rsidTr="00A21403">
        <w:trPr>
          <w:trHeight w:val="281"/>
        </w:trPr>
        <w:tc>
          <w:tcPr>
            <w:tcW w:w="4248" w:type="dxa"/>
            <w:vMerge w:val="restart"/>
            <w:shd w:val="clear" w:color="auto" w:fill="FFFFFF" w:themeFill="background1"/>
          </w:tcPr>
          <w:p w:rsidR="00A21403" w:rsidRPr="00FF430B" w:rsidRDefault="00A21403" w:rsidP="00A21403">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A21403" w:rsidRPr="00FF430B" w:rsidRDefault="00A21403" w:rsidP="00A21403">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A21403" w:rsidRPr="00EC30C2" w:rsidTr="00A21403">
        <w:trPr>
          <w:trHeight w:val="281"/>
        </w:trPr>
        <w:tc>
          <w:tcPr>
            <w:tcW w:w="4248" w:type="dxa"/>
            <w:vMerge/>
            <w:shd w:val="clear" w:color="auto" w:fill="FFFFFF" w:themeFill="background1"/>
          </w:tcPr>
          <w:p w:rsidR="00A21403" w:rsidRPr="00FF430B" w:rsidRDefault="00A21403" w:rsidP="00A21403">
            <w:pPr>
              <w:spacing w:after="160" w:line="259" w:lineRule="auto"/>
              <w:ind w:right="-1"/>
              <w:jc w:val="both"/>
              <w:rPr>
                <w:noProof w:val="0"/>
              </w:rPr>
            </w:pPr>
          </w:p>
        </w:tc>
        <w:tc>
          <w:tcPr>
            <w:tcW w:w="5570" w:type="dxa"/>
          </w:tcPr>
          <w:p w:rsidR="00A21403" w:rsidRPr="00FF430B" w:rsidRDefault="00A21403" w:rsidP="00A21403">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A21403" w:rsidRPr="00EC30C2" w:rsidTr="00A21403">
        <w:trPr>
          <w:trHeight w:val="281"/>
        </w:trPr>
        <w:tc>
          <w:tcPr>
            <w:tcW w:w="4248" w:type="dxa"/>
            <w:vMerge/>
            <w:shd w:val="clear" w:color="auto" w:fill="FFFFFF" w:themeFill="background1"/>
          </w:tcPr>
          <w:p w:rsidR="00A21403" w:rsidRPr="00FF430B" w:rsidRDefault="00A21403" w:rsidP="00A21403">
            <w:pPr>
              <w:spacing w:after="160" w:line="259" w:lineRule="auto"/>
              <w:ind w:right="-1"/>
              <w:jc w:val="both"/>
              <w:rPr>
                <w:noProof w:val="0"/>
              </w:rPr>
            </w:pPr>
          </w:p>
        </w:tc>
        <w:tc>
          <w:tcPr>
            <w:tcW w:w="5570" w:type="dxa"/>
          </w:tcPr>
          <w:p w:rsidR="00A21403" w:rsidRPr="00FF430B" w:rsidRDefault="00A21403" w:rsidP="00A21403">
            <w:pPr>
              <w:spacing w:after="160" w:line="259" w:lineRule="auto"/>
              <w:ind w:right="-1"/>
              <w:jc w:val="both"/>
              <w:rPr>
                <w:noProof w:val="0"/>
                <w:lang w:eastAsia="ro-RO"/>
              </w:rPr>
            </w:pPr>
            <w:r w:rsidRPr="00FF430B">
              <w:rPr>
                <w:rFonts w:eastAsia="Calibri"/>
                <w:noProof w:val="0"/>
              </w:rPr>
              <w:t>De la operatori economici dintr-un alt stat:</w:t>
            </w:r>
          </w:p>
        </w:tc>
      </w:tr>
      <w:tr w:rsidR="00A21403" w:rsidRPr="00EC30C2" w:rsidTr="00A21403">
        <w:trPr>
          <w:trHeight w:val="281"/>
        </w:trPr>
        <w:tc>
          <w:tcPr>
            <w:tcW w:w="4248" w:type="dxa"/>
            <w:vMerge/>
            <w:shd w:val="clear" w:color="auto" w:fill="FFFFFF" w:themeFill="background1"/>
          </w:tcPr>
          <w:p w:rsidR="00A21403" w:rsidRPr="00FF430B" w:rsidRDefault="00A21403" w:rsidP="00A21403">
            <w:pPr>
              <w:spacing w:after="160" w:line="259" w:lineRule="auto"/>
              <w:ind w:right="-1"/>
              <w:jc w:val="both"/>
              <w:rPr>
                <w:noProof w:val="0"/>
              </w:rPr>
            </w:pPr>
          </w:p>
        </w:tc>
        <w:tc>
          <w:tcPr>
            <w:tcW w:w="5570" w:type="dxa"/>
          </w:tcPr>
          <w:p w:rsidR="00A21403" w:rsidRPr="00FF430B" w:rsidRDefault="00A21403" w:rsidP="00A21403">
            <w:pPr>
              <w:spacing w:after="160" w:line="259" w:lineRule="auto"/>
              <w:ind w:right="-1"/>
              <w:jc w:val="both"/>
              <w:rPr>
                <w:noProof w:val="0"/>
                <w:lang w:eastAsia="ro-RO"/>
              </w:rPr>
            </w:pPr>
            <w:r w:rsidRPr="00FF430B">
              <w:rPr>
                <w:rFonts w:eastAsia="Calibri"/>
                <w:noProof w:val="0"/>
              </w:rPr>
              <w:t>Pe cale electronică:</w:t>
            </w:r>
          </w:p>
        </w:tc>
      </w:tr>
    </w:tbl>
    <w:p w:rsidR="00A21403" w:rsidRPr="00FF430B" w:rsidRDefault="00A21403" w:rsidP="00A21403">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A21403" w:rsidRPr="00FF430B" w:rsidRDefault="00A21403" w:rsidP="00A21403">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A21403" w:rsidRPr="00EC30C2" w:rsidTr="00A21403">
        <w:trPr>
          <w:trHeight w:val="269"/>
        </w:trPr>
        <w:tc>
          <w:tcPr>
            <w:tcW w:w="4253" w:type="dxa"/>
            <w:shd w:val="clear" w:color="auto" w:fill="FFFFFF" w:themeFill="background1"/>
          </w:tcPr>
          <w:p w:rsidR="00A21403" w:rsidRPr="00FF430B" w:rsidRDefault="00A21403" w:rsidP="00A21403">
            <w:pPr>
              <w:tabs>
                <w:tab w:val="left" w:pos="1134"/>
                <w:tab w:val="left" w:pos="2694"/>
              </w:tabs>
              <w:jc w:val="both"/>
              <w:rPr>
                <w:rFonts w:eastAsia="Calibri"/>
                <w:noProof w:val="0"/>
              </w:rPr>
            </w:pPr>
            <w:r w:rsidRPr="00FF430B">
              <w:rPr>
                <w:rFonts w:eastAsia="Calibri"/>
                <w:noProof w:val="0"/>
              </w:rPr>
              <w:t>Denumire</w:t>
            </w:r>
          </w:p>
        </w:tc>
        <w:tc>
          <w:tcPr>
            <w:tcW w:w="5528" w:type="dxa"/>
          </w:tcPr>
          <w:p w:rsidR="00A21403" w:rsidRPr="00FF430B" w:rsidRDefault="00A21403" w:rsidP="00A21403">
            <w:pPr>
              <w:tabs>
                <w:tab w:val="left" w:pos="1134"/>
                <w:tab w:val="left" w:pos="2694"/>
              </w:tabs>
              <w:jc w:val="both"/>
              <w:rPr>
                <w:rFonts w:eastAsia="Calibri"/>
                <w:noProof w:val="0"/>
              </w:rPr>
            </w:pPr>
          </w:p>
        </w:tc>
      </w:tr>
      <w:tr w:rsidR="00A21403" w:rsidRPr="00EC30C2" w:rsidTr="00A21403">
        <w:trPr>
          <w:trHeight w:val="269"/>
        </w:trPr>
        <w:tc>
          <w:tcPr>
            <w:tcW w:w="4253" w:type="dxa"/>
            <w:shd w:val="clear" w:color="auto" w:fill="FFFFFF" w:themeFill="background1"/>
          </w:tcPr>
          <w:p w:rsidR="00A21403" w:rsidRPr="00FF430B" w:rsidRDefault="00A21403" w:rsidP="00A21403">
            <w:pPr>
              <w:tabs>
                <w:tab w:val="left" w:pos="1134"/>
                <w:tab w:val="left" w:pos="2694"/>
              </w:tabs>
              <w:jc w:val="both"/>
              <w:rPr>
                <w:rFonts w:eastAsia="Calibri"/>
                <w:noProof w:val="0"/>
              </w:rPr>
            </w:pPr>
            <w:r w:rsidRPr="00FF430B">
              <w:rPr>
                <w:rFonts w:eastAsia="Calibri"/>
                <w:noProof w:val="0"/>
              </w:rPr>
              <w:t>IDNO</w:t>
            </w:r>
          </w:p>
        </w:tc>
        <w:tc>
          <w:tcPr>
            <w:tcW w:w="5528" w:type="dxa"/>
          </w:tcPr>
          <w:p w:rsidR="00A21403" w:rsidRPr="00FF430B" w:rsidRDefault="00A21403" w:rsidP="00A21403">
            <w:pPr>
              <w:tabs>
                <w:tab w:val="left" w:pos="1134"/>
                <w:tab w:val="left" w:pos="2694"/>
              </w:tabs>
              <w:jc w:val="both"/>
              <w:rPr>
                <w:rFonts w:eastAsia="Calibri"/>
                <w:noProof w:val="0"/>
              </w:rPr>
            </w:pPr>
          </w:p>
        </w:tc>
      </w:tr>
      <w:tr w:rsidR="00A21403" w:rsidRPr="00EC30C2" w:rsidTr="00A21403">
        <w:trPr>
          <w:trHeight w:val="269"/>
        </w:trPr>
        <w:tc>
          <w:tcPr>
            <w:tcW w:w="4253" w:type="dxa"/>
            <w:shd w:val="clear" w:color="auto" w:fill="FFFFFF" w:themeFill="background1"/>
          </w:tcPr>
          <w:p w:rsidR="00A21403" w:rsidRPr="00FF430B" w:rsidRDefault="00A21403" w:rsidP="00A21403">
            <w:pPr>
              <w:tabs>
                <w:tab w:val="left" w:pos="1134"/>
                <w:tab w:val="left" w:pos="2694"/>
              </w:tabs>
              <w:jc w:val="both"/>
              <w:rPr>
                <w:rFonts w:eastAsia="Calibri"/>
                <w:noProof w:val="0"/>
              </w:rPr>
            </w:pPr>
            <w:r w:rsidRPr="00FF430B">
              <w:rPr>
                <w:rFonts w:eastAsia="Calibri"/>
                <w:noProof w:val="0"/>
              </w:rPr>
              <w:t xml:space="preserve">Date de contact </w:t>
            </w:r>
          </w:p>
          <w:p w:rsidR="00A21403" w:rsidRPr="00FF430B" w:rsidRDefault="00A21403" w:rsidP="00A21403">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A21403" w:rsidRPr="00FF430B" w:rsidRDefault="00A21403" w:rsidP="00A21403">
            <w:pPr>
              <w:tabs>
                <w:tab w:val="left" w:pos="1134"/>
                <w:tab w:val="left" w:pos="2694"/>
              </w:tabs>
              <w:jc w:val="both"/>
              <w:rPr>
                <w:rFonts w:eastAsia="Calibri"/>
                <w:noProof w:val="0"/>
              </w:rPr>
            </w:pPr>
          </w:p>
        </w:tc>
      </w:tr>
      <w:tr w:rsidR="00A21403" w:rsidRPr="00EC30C2" w:rsidTr="00A21403">
        <w:trPr>
          <w:trHeight w:val="269"/>
        </w:trPr>
        <w:tc>
          <w:tcPr>
            <w:tcW w:w="4253" w:type="dxa"/>
            <w:shd w:val="clear" w:color="auto" w:fill="FFFFFF" w:themeFill="background1"/>
          </w:tcPr>
          <w:p w:rsidR="00A21403" w:rsidRPr="00FF430B" w:rsidRDefault="00A21403" w:rsidP="00A21403">
            <w:pPr>
              <w:ind w:right="-1"/>
              <w:jc w:val="both"/>
              <w:rPr>
                <w:rFonts w:eastAsia="Calibri"/>
                <w:noProof w:val="0"/>
              </w:rPr>
            </w:pPr>
            <w:r w:rsidRPr="00FF430B">
              <w:rPr>
                <w:noProof w:val="0"/>
                <w:lang w:eastAsia="ro-RO"/>
              </w:rPr>
              <w:t xml:space="preserve">Întreprindere mică sau mijlocie </w:t>
            </w:r>
          </w:p>
        </w:tc>
        <w:tc>
          <w:tcPr>
            <w:tcW w:w="5528" w:type="dxa"/>
          </w:tcPr>
          <w:p w:rsidR="00A21403" w:rsidRPr="00FF430B" w:rsidRDefault="00A21403" w:rsidP="00A21403">
            <w:pPr>
              <w:ind w:right="-1"/>
              <w:jc w:val="both"/>
              <w:rPr>
                <w:noProof w:val="0"/>
                <w:lang w:eastAsia="ro-RO"/>
              </w:rPr>
            </w:pPr>
            <w:r w:rsidRPr="00FF430B">
              <w:rPr>
                <w:noProof w:val="0"/>
                <w:lang w:eastAsia="ro-RO"/>
              </w:rPr>
              <w:t xml:space="preserve">Da □       Nu □       </w:t>
            </w:r>
          </w:p>
        </w:tc>
      </w:tr>
      <w:tr w:rsidR="00A21403" w:rsidRPr="00EC30C2" w:rsidTr="00A21403">
        <w:trPr>
          <w:trHeight w:val="269"/>
        </w:trPr>
        <w:tc>
          <w:tcPr>
            <w:tcW w:w="4253" w:type="dxa"/>
            <w:shd w:val="clear" w:color="auto" w:fill="FFFFFF" w:themeFill="background1"/>
          </w:tcPr>
          <w:p w:rsidR="00A21403" w:rsidRPr="00FF430B" w:rsidRDefault="00A21403" w:rsidP="00A21403">
            <w:pPr>
              <w:tabs>
                <w:tab w:val="left" w:pos="1134"/>
                <w:tab w:val="left" w:pos="2694"/>
              </w:tabs>
              <w:jc w:val="both"/>
              <w:rPr>
                <w:noProof w:val="0"/>
                <w:lang w:eastAsia="ro-RO"/>
              </w:rPr>
            </w:pPr>
            <w:r w:rsidRPr="00FF430B">
              <w:rPr>
                <w:rFonts w:eastAsia="Calibri"/>
                <w:noProof w:val="0"/>
              </w:rPr>
              <w:t xml:space="preserve">Asociație de operatori economici </w:t>
            </w:r>
          </w:p>
          <w:p w:rsidR="00A21403" w:rsidRPr="00FF430B" w:rsidRDefault="00A21403" w:rsidP="00A21403">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A21403" w:rsidRPr="00FF430B" w:rsidRDefault="00A21403" w:rsidP="00A21403">
            <w:pPr>
              <w:tabs>
                <w:tab w:val="left" w:pos="1134"/>
                <w:tab w:val="left" w:pos="2694"/>
              </w:tabs>
              <w:jc w:val="both"/>
              <w:rPr>
                <w:noProof w:val="0"/>
                <w:lang w:eastAsia="ro-RO"/>
              </w:rPr>
            </w:pPr>
            <w:r w:rsidRPr="00FF430B">
              <w:rPr>
                <w:noProof w:val="0"/>
                <w:lang w:eastAsia="ro-RO"/>
              </w:rPr>
              <w:t xml:space="preserve">Da □       Nu □       </w:t>
            </w:r>
          </w:p>
          <w:p w:rsidR="00A21403" w:rsidRPr="00FF430B" w:rsidRDefault="00A21403" w:rsidP="00A21403">
            <w:pPr>
              <w:tabs>
                <w:tab w:val="left" w:pos="1134"/>
                <w:tab w:val="left" w:pos="2694"/>
              </w:tabs>
              <w:jc w:val="both"/>
              <w:rPr>
                <w:rFonts w:eastAsia="Calibri"/>
                <w:noProof w:val="0"/>
              </w:rPr>
            </w:pPr>
          </w:p>
        </w:tc>
      </w:tr>
      <w:tr w:rsidR="00A21403" w:rsidRPr="00EC30C2" w:rsidTr="00A21403">
        <w:trPr>
          <w:trHeight w:val="604"/>
        </w:trPr>
        <w:tc>
          <w:tcPr>
            <w:tcW w:w="4253" w:type="dxa"/>
            <w:shd w:val="clear" w:color="auto" w:fill="FFFFFF" w:themeFill="background1"/>
          </w:tcPr>
          <w:p w:rsidR="00A21403" w:rsidRPr="00FF430B" w:rsidRDefault="00A21403" w:rsidP="00A21403">
            <w:pPr>
              <w:tabs>
                <w:tab w:val="left" w:pos="1134"/>
                <w:tab w:val="left" w:pos="2694"/>
              </w:tabs>
              <w:jc w:val="both"/>
              <w:rPr>
                <w:rFonts w:eastAsia="Calibri"/>
                <w:noProof w:val="0"/>
              </w:rPr>
            </w:pPr>
            <w:r w:rsidRPr="00FF430B">
              <w:rPr>
                <w:rFonts w:eastAsia="Calibri"/>
                <w:noProof w:val="0"/>
              </w:rPr>
              <w:t>Subcontractanți</w:t>
            </w:r>
          </w:p>
          <w:p w:rsidR="00A21403" w:rsidRPr="00FF430B" w:rsidRDefault="00A21403" w:rsidP="00A21403">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A21403" w:rsidRPr="00FF430B" w:rsidRDefault="00A21403" w:rsidP="00A21403">
            <w:pPr>
              <w:tabs>
                <w:tab w:val="left" w:pos="1134"/>
                <w:tab w:val="left" w:pos="2694"/>
              </w:tabs>
              <w:jc w:val="both"/>
              <w:rPr>
                <w:noProof w:val="0"/>
                <w:lang w:eastAsia="ro-RO"/>
              </w:rPr>
            </w:pPr>
            <w:r w:rsidRPr="00FF430B">
              <w:rPr>
                <w:noProof w:val="0"/>
                <w:lang w:eastAsia="ro-RO"/>
              </w:rPr>
              <w:t xml:space="preserve">Da □       Nu □      </w:t>
            </w:r>
          </w:p>
          <w:p w:rsidR="00A21403" w:rsidRPr="00FF430B" w:rsidRDefault="00A21403" w:rsidP="00A21403">
            <w:pPr>
              <w:tabs>
                <w:tab w:val="left" w:pos="1134"/>
                <w:tab w:val="left" w:pos="2694"/>
              </w:tabs>
              <w:jc w:val="both"/>
              <w:rPr>
                <w:noProof w:val="0"/>
                <w:lang w:eastAsia="ro-RO"/>
              </w:rPr>
            </w:pPr>
          </w:p>
        </w:tc>
      </w:tr>
    </w:tbl>
    <w:p w:rsidR="00A21403" w:rsidRPr="00FF430B" w:rsidRDefault="00A21403" w:rsidP="00A21403">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A21403" w:rsidRPr="00EC30C2" w:rsidTr="00A21403">
        <w:tc>
          <w:tcPr>
            <w:tcW w:w="562" w:type="dxa"/>
            <w:shd w:val="clear" w:color="auto" w:fill="F2F2F2"/>
          </w:tcPr>
          <w:p w:rsidR="00A21403" w:rsidRPr="00FF430B" w:rsidRDefault="00A21403" w:rsidP="00A21403">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A21403" w:rsidRPr="00FF430B" w:rsidRDefault="00A21403" w:rsidP="00A21403">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rsidR="00A21403" w:rsidRPr="00FF430B" w:rsidRDefault="00A21403" w:rsidP="00A21403">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A21403" w:rsidRPr="00FF430B" w:rsidRDefault="00A21403" w:rsidP="00A21403">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A21403" w:rsidRPr="00FF430B" w:rsidRDefault="00A21403" w:rsidP="00A21403">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A21403" w:rsidRPr="00FF430B" w:rsidRDefault="00A21403" w:rsidP="00A21403">
            <w:pPr>
              <w:tabs>
                <w:tab w:val="left" w:pos="1134"/>
                <w:tab w:val="left" w:pos="2694"/>
              </w:tabs>
              <w:jc w:val="center"/>
              <w:rPr>
                <w:rFonts w:eastAsia="Calibri"/>
                <w:noProof w:val="0"/>
              </w:rPr>
            </w:pPr>
            <w:r w:rsidRPr="00FF430B">
              <w:rPr>
                <w:rFonts w:eastAsia="Calibri"/>
                <w:noProof w:val="0"/>
              </w:rPr>
              <w:t>Suma, inclusiv TVA</w:t>
            </w:r>
          </w:p>
        </w:tc>
      </w:tr>
      <w:tr w:rsidR="00A21403" w:rsidRPr="00EC30C2" w:rsidTr="00A21403">
        <w:tc>
          <w:tcPr>
            <w:tcW w:w="562" w:type="dxa"/>
          </w:tcPr>
          <w:p w:rsidR="00A21403" w:rsidRPr="00FF430B" w:rsidRDefault="00A21403" w:rsidP="00A21403">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A21403" w:rsidRPr="00FF430B" w:rsidRDefault="00A21403" w:rsidP="00A21403">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A21403" w:rsidRPr="00FF430B" w:rsidRDefault="00A21403" w:rsidP="00A21403">
            <w:pPr>
              <w:tabs>
                <w:tab w:val="left" w:pos="1134"/>
                <w:tab w:val="left" w:pos="2694"/>
              </w:tabs>
              <w:spacing w:before="240"/>
              <w:jc w:val="center"/>
              <w:rPr>
                <w:rFonts w:eastAsia="Calibri"/>
                <w:noProof w:val="0"/>
              </w:rPr>
            </w:pPr>
          </w:p>
        </w:tc>
        <w:tc>
          <w:tcPr>
            <w:tcW w:w="1417" w:type="dxa"/>
          </w:tcPr>
          <w:p w:rsidR="00A21403" w:rsidRPr="00FF430B" w:rsidRDefault="00A21403" w:rsidP="00A21403">
            <w:pPr>
              <w:tabs>
                <w:tab w:val="left" w:pos="1134"/>
                <w:tab w:val="left" w:pos="2694"/>
              </w:tabs>
              <w:spacing w:before="240"/>
              <w:jc w:val="center"/>
              <w:rPr>
                <w:rFonts w:eastAsia="Calibri"/>
                <w:noProof w:val="0"/>
              </w:rPr>
            </w:pPr>
          </w:p>
        </w:tc>
        <w:tc>
          <w:tcPr>
            <w:tcW w:w="1560" w:type="dxa"/>
          </w:tcPr>
          <w:p w:rsidR="00A21403" w:rsidRPr="00FF430B" w:rsidRDefault="00A21403" w:rsidP="00A21403">
            <w:pPr>
              <w:tabs>
                <w:tab w:val="left" w:pos="1134"/>
                <w:tab w:val="left" w:pos="2694"/>
              </w:tabs>
              <w:spacing w:before="240"/>
              <w:jc w:val="center"/>
              <w:rPr>
                <w:rFonts w:eastAsia="Calibri"/>
                <w:noProof w:val="0"/>
              </w:rPr>
            </w:pPr>
          </w:p>
        </w:tc>
        <w:tc>
          <w:tcPr>
            <w:tcW w:w="1417" w:type="dxa"/>
          </w:tcPr>
          <w:p w:rsidR="00A21403" w:rsidRPr="00FF430B" w:rsidRDefault="00A21403" w:rsidP="00A21403">
            <w:pPr>
              <w:tabs>
                <w:tab w:val="left" w:pos="1134"/>
                <w:tab w:val="left" w:pos="2694"/>
              </w:tabs>
              <w:spacing w:before="240"/>
              <w:jc w:val="center"/>
              <w:rPr>
                <w:rFonts w:eastAsia="Calibri"/>
                <w:noProof w:val="0"/>
              </w:rPr>
            </w:pPr>
          </w:p>
        </w:tc>
      </w:tr>
      <w:tr w:rsidR="00A21403" w:rsidRPr="00EC30C2" w:rsidTr="00A21403">
        <w:tc>
          <w:tcPr>
            <w:tcW w:w="562" w:type="dxa"/>
          </w:tcPr>
          <w:p w:rsidR="00A21403" w:rsidRPr="00FF430B" w:rsidRDefault="00A21403" w:rsidP="00A21403">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A21403" w:rsidRPr="00FF430B" w:rsidRDefault="00A21403" w:rsidP="00A21403">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A21403" w:rsidRPr="00FF430B" w:rsidRDefault="00A21403" w:rsidP="00A21403">
            <w:pPr>
              <w:tabs>
                <w:tab w:val="left" w:pos="1134"/>
                <w:tab w:val="left" w:pos="2694"/>
              </w:tabs>
              <w:spacing w:before="240"/>
              <w:jc w:val="center"/>
              <w:rPr>
                <w:rFonts w:eastAsia="Calibri"/>
                <w:noProof w:val="0"/>
              </w:rPr>
            </w:pPr>
          </w:p>
        </w:tc>
        <w:tc>
          <w:tcPr>
            <w:tcW w:w="1417" w:type="dxa"/>
          </w:tcPr>
          <w:p w:rsidR="00A21403" w:rsidRPr="00FF430B" w:rsidRDefault="00A21403" w:rsidP="00A21403">
            <w:pPr>
              <w:tabs>
                <w:tab w:val="left" w:pos="1134"/>
                <w:tab w:val="left" w:pos="2694"/>
              </w:tabs>
              <w:spacing w:before="240"/>
              <w:jc w:val="center"/>
              <w:rPr>
                <w:rFonts w:eastAsia="Calibri"/>
                <w:noProof w:val="0"/>
              </w:rPr>
            </w:pPr>
          </w:p>
        </w:tc>
        <w:tc>
          <w:tcPr>
            <w:tcW w:w="1560" w:type="dxa"/>
          </w:tcPr>
          <w:p w:rsidR="00A21403" w:rsidRPr="00FF430B" w:rsidRDefault="00A21403" w:rsidP="00A21403">
            <w:pPr>
              <w:tabs>
                <w:tab w:val="left" w:pos="1134"/>
                <w:tab w:val="left" w:pos="2694"/>
              </w:tabs>
              <w:spacing w:before="240"/>
              <w:jc w:val="center"/>
              <w:rPr>
                <w:rFonts w:eastAsia="Calibri"/>
                <w:noProof w:val="0"/>
              </w:rPr>
            </w:pPr>
          </w:p>
        </w:tc>
        <w:tc>
          <w:tcPr>
            <w:tcW w:w="1417" w:type="dxa"/>
          </w:tcPr>
          <w:p w:rsidR="00A21403" w:rsidRPr="00FF430B" w:rsidRDefault="00A21403" w:rsidP="00A21403">
            <w:pPr>
              <w:tabs>
                <w:tab w:val="left" w:pos="1134"/>
                <w:tab w:val="left" w:pos="2694"/>
              </w:tabs>
              <w:spacing w:before="240"/>
              <w:jc w:val="center"/>
              <w:rPr>
                <w:rFonts w:eastAsia="Calibri"/>
                <w:noProof w:val="0"/>
              </w:rPr>
            </w:pPr>
          </w:p>
        </w:tc>
      </w:tr>
    </w:tbl>
    <w:p w:rsidR="00A21403" w:rsidRPr="00FF430B" w:rsidRDefault="00A21403" w:rsidP="00A21403">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A21403" w:rsidRPr="00FF430B" w:rsidRDefault="00A21403" w:rsidP="00A21403">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A21403" w:rsidRPr="00EC30C2" w:rsidTr="00A21403">
        <w:tc>
          <w:tcPr>
            <w:tcW w:w="5524" w:type="dxa"/>
            <w:shd w:val="clear" w:color="auto" w:fill="FFFFFF" w:themeFill="background1"/>
          </w:tcPr>
          <w:p w:rsidR="00A21403" w:rsidRPr="00FF430B" w:rsidRDefault="00A21403" w:rsidP="00A21403">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A21403" w:rsidRPr="00FF430B" w:rsidRDefault="00A21403" w:rsidP="00A21403">
            <w:pPr>
              <w:ind w:right="-1"/>
              <w:jc w:val="both"/>
              <w:rPr>
                <w:noProof w:val="0"/>
                <w:lang w:eastAsia="ro-RO"/>
              </w:rPr>
            </w:pPr>
            <w:r w:rsidRPr="00FF430B">
              <w:rPr>
                <w:noProof w:val="0"/>
                <w:lang w:eastAsia="ro-RO"/>
              </w:rPr>
              <w:t xml:space="preserve">Nu □        </w:t>
            </w:r>
          </w:p>
          <w:p w:rsidR="00A21403" w:rsidRPr="00FF430B" w:rsidRDefault="00A21403" w:rsidP="00A21403">
            <w:pPr>
              <w:ind w:right="-1"/>
              <w:jc w:val="both"/>
              <w:rPr>
                <w:noProof w:val="0"/>
                <w:lang w:eastAsia="ro-RO"/>
              </w:rPr>
            </w:pPr>
            <w:r w:rsidRPr="00FF430B">
              <w:rPr>
                <w:noProof w:val="0"/>
                <w:lang w:eastAsia="ro-RO"/>
              </w:rPr>
              <w:t xml:space="preserve">Da □        </w:t>
            </w:r>
          </w:p>
        </w:tc>
      </w:tr>
      <w:tr w:rsidR="00A21403" w:rsidRPr="00EC30C2" w:rsidTr="00A21403">
        <w:tc>
          <w:tcPr>
            <w:tcW w:w="5524" w:type="dxa"/>
            <w:vMerge w:val="restart"/>
            <w:shd w:val="clear" w:color="auto" w:fill="FFFFFF" w:themeFill="background1"/>
          </w:tcPr>
          <w:p w:rsidR="00A21403" w:rsidRPr="00FF430B" w:rsidRDefault="00A21403" w:rsidP="00A21403">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A21403" w:rsidRPr="00FF430B" w:rsidRDefault="00A21403" w:rsidP="00A21403">
            <w:pPr>
              <w:ind w:right="-1"/>
              <w:jc w:val="both"/>
              <w:rPr>
                <w:noProof w:val="0"/>
                <w:lang w:eastAsia="ro-RO"/>
              </w:rPr>
            </w:pPr>
            <w:r w:rsidRPr="00FF430B">
              <w:rPr>
                <w:noProof w:val="0"/>
                <w:lang w:eastAsia="ro-RO"/>
              </w:rPr>
              <w:t xml:space="preserve">Nu □        </w:t>
            </w:r>
          </w:p>
        </w:tc>
      </w:tr>
      <w:tr w:rsidR="00A21403" w:rsidRPr="00EC30C2" w:rsidTr="00A21403">
        <w:tc>
          <w:tcPr>
            <w:tcW w:w="5524" w:type="dxa"/>
            <w:vMerge/>
            <w:shd w:val="clear" w:color="auto" w:fill="FFFFFF" w:themeFill="background1"/>
          </w:tcPr>
          <w:p w:rsidR="00A21403" w:rsidRPr="00FF430B" w:rsidRDefault="00A21403" w:rsidP="00A21403">
            <w:pPr>
              <w:jc w:val="both"/>
              <w:rPr>
                <w:rFonts w:eastAsia="Calibri"/>
                <w:noProof w:val="0"/>
              </w:rPr>
            </w:pPr>
          </w:p>
        </w:tc>
        <w:tc>
          <w:tcPr>
            <w:tcW w:w="4394" w:type="dxa"/>
          </w:tcPr>
          <w:p w:rsidR="00A21403" w:rsidRPr="00FF430B" w:rsidRDefault="00A21403" w:rsidP="00A21403">
            <w:pPr>
              <w:jc w:val="both"/>
              <w:rPr>
                <w:rFonts w:eastAsia="Calibri"/>
                <w:noProof w:val="0"/>
              </w:rPr>
            </w:pPr>
            <w:r w:rsidRPr="00FF430B">
              <w:rPr>
                <w:noProof w:val="0"/>
                <w:lang w:eastAsia="ro-RO"/>
              </w:rPr>
              <w:t>Data (datele) și referința (referințele) publicărilor:</w:t>
            </w:r>
          </w:p>
        </w:tc>
      </w:tr>
      <w:tr w:rsidR="00A21403" w:rsidRPr="00EC30C2" w:rsidTr="00A21403">
        <w:tc>
          <w:tcPr>
            <w:tcW w:w="5524" w:type="dxa"/>
            <w:shd w:val="clear" w:color="auto" w:fill="FFFFFF" w:themeFill="background1"/>
          </w:tcPr>
          <w:p w:rsidR="00A21403" w:rsidRPr="00FF430B" w:rsidRDefault="00A21403" w:rsidP="00A21403">
            <w:pPr>
              <w:jc w:val="both"/>
              <w:rPr>
                <w:rFonts w:eastAsia="Calibri"/>
                <w:noProof w:val="0"/>
              </w:rPr>
            </w:pPr>
            <w:r w:rsidRPr="00FF430B">
              <w:rPr>
                <w:rFonts w:eastAsia="Calibri"/>
                <w:noProof w:val="0"/>
              </w:rPr>
              <w:t>Agenția Națională pentru Soluționarea Contestațiilor</w:t>
            </w:r>
          </w:p>
          <w:p w:rsidR="00A21403" w:rsidRPr="00FF430B" w:rsidRDefault="00A21403" w:rsidP="00A21403">
            <w:pPr>
              <w:contextualSpacing/>
              <w:jc w:val="both"/>
              <w:rPr>
                <w:noProof w:val="0"/>
                <w:lang w:eastAsia="zh-CN"/>
              </w:rPr>
            </w:pPr>
          </w:p>
        </w:tc>
        <w:tc>
          <w:tcPr>
            <w:tcW w:w="4394" w:type="dxa"/>
          </w:tcPr>
          <w:p w:rsidR="00A21403" w:rsidRPr="00FF430B" w:rsidRDefault="00A21403" w:rsidP="00A21403">
            <w:pPr>
              <w:jc w:val="both"/>
              <w:rPr>
                <w:rFonts w:eastAsia="Calibri"/>
                <w:noProof w:val="0"/>
              </w:rPr>
            </w:pPr>
            <w:r w:rsidRPr="00FF430B">
              <w:rPr>
                <w:rFonts w:eastAsia="Calibri"/>
                <w:noProof w:val="0"/>
              </w:rPr>
              <w:t>mun. Chișinău, bd. Ștefan cel Mare și Sfânt, 124, MD-2001;</w:t>
            </w:r>
          </w:p>
          <w:p w:rsidR="00A21403" w:rsidRPr="00FF430B" w:rsidRDefault="00A21403" w:rsidP="00A21403">
            <w:pPr>
              <w:jc w:val="both"/>
              <w:rPr>
                <w:rFonts w:eastAsia="Calibri"/>
                <w:noProof w:val="0"/>
              </w:rPr>
            </w:pPr>
            <w:r w:rsidRPr="00FF430B">
              <w:rPr>
                <w:rFonts w:eastAsia="Calibri"/>
                <w:noProof w:val="0"/>
              </w:rPr>
              <w:t xml:space="preserve">tel/fax: (022) 820 652, 820-651 </w:t>
            </w:r>
          </w:p>
          <w:p w:rsidR="00A21403" w:rsidRPr="00FF430B" w:rsidRDefault="00A21403" w:rsidP="00A21403">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A21403" w:rsidRPr="00FF430B" w:rsidRDefault="00A21403" w:rsidP="00A21403">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A21403" w:rsidRPr="00EC30C2" w:rsidTr="00A21403">
        <w:tc>
          <w:tcPr>
            <w:tcW w:w="5524" w:type="dxa"/>
            <w:shd w:val="clear" w:color="auto" w:fill="FFFFFF" w:themeFill="background1"/>
          </w:tcPr>
          <w:p w:rsidR="00A21403" w:rsidRPr="00FF430B" w:rsidRDefault="00A21403" w:rsidP="00A21403">
            <w:pPr>
              <w:jc w:val="both"/>
              <w:rPr>
                <w:rFonts w:eastAsia="Calibri"/>
                <w:noProof w:val="0"/>
              </w:rPr>
            </w:pPr>
            <w:r w:rsidRPr="00FF430B">
              <w:rPr>
                <w:rFonts w:eastAsia="Calibri"/>
                <w:noProof w:val="0"/>
              </w:rPr>
              <w:t>Alte informații relevante</w:t>
            </w:r>
          </w:p>
        </w:tc>
        <w:tc>
          <w:tcPr>
            <w:tcW w:w="4394" w:type="dxa"/>
          </w:tcPr>
          <w:p w:rsidR="00A21403" w:rsidRPr="00FF430B" w:rsidRDefault="00A21403" w:rsidP="00A21403">
            <w:pPr>
              <w:jc w:val="both"/>
              <w:rPr>
                <w:rFonts w:eastAsia="Calibri"/>
                <w:noProof w:val="0"/>
              </w:rPr>
            </w:pPr>
          </w:p>
        </w:tc>
      </w:tr>
    </w:tbl>
    <w:p w:rsidR="00A21403" w:rsidRPr="00FF430B" w:rsidRDefault="00A21403" w:rsidP="00A21403">
      <w:pPr>
        <w:jc w:val="both"/>
        <w:rPr>
          <w:rFonts w:eastAsia="Calibri"/>
          <w:noProof w:val="0"/>
        </w:rPr>
      </w:pPr>
    </w:p>
    <w:p w:rsidR="00A21403" w:rsidRPr="00FF430B" w:rsidRDefault="00A21403" w:rsidP="00A21403">
      <w:pPr>
        <w:spacing w:before="120"/>
        <w:ind w:firstLine="567"/>
        <w:rPr>
          <w:rFonts w:eastAsia="Calibri"/>
          <w:b/>
          <w:noProof w:val="0"/>
        </w:rPr>
      </w:pPr>
      <w:r w:rsidRPr="00FF430B">
        <w:rPr>
          <w:rFonts w:eastAsia="Calibri"/>
          <w:b/>
          <w:noProof w:val="0"/>
        </w:rPr>
        <w:t xml:space="preserve">Conducătorul grupului de lucru:  ___________________________                </w:t>
      </w:r>
    </w:p>
    <w:p w:rsidR="00A21403" w:rsidRPr="00FF430B" w:rsidRDefault="00A21403" w:rsidP="00A21403">
      <w:pPr>
        <w:jc w:val="both"/>
        <w:rPr>
          <w:rFonts w:eastAsia="Calibri"/>
          <w:noProof w:val="0"/>
        </w:rPr>
      </w:pPr>
    </w:p>
    <w:p w:rsidR="00A21403" w:rsidRPr="00FF430B" w:rsidRDefault="00A21403" w:rsidP="00A21403">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rsidR="00B30530" w:rsidRDefault="00B30530" w:rsidP="00A21403">
      <w:pPr>
        <w:jc w:val="right"/>
        <w:rPr>
          <w:noProof w:val="0"/>
        </w:rPr>
      </w:pPr>
    </w:p>
    <w:p w:rsidR="00B30530" w:rsidRDefault="00B30530" w:rsidP="00A21403">
      <w:pPr>
        <w:jc w:val="right"/>
        <w:rPr>
          <w:noProof w:val="0"/>
        </w:rPr>
      </w:pPr>
    </w:p>
    <w:p w:rsidR="00B30530" w:rsidRDefault="00B30530" w:rsidP="00A21403">
      <w:pPr>
        <w:jc w:val="right"/>
        <w:rPr>
          <w:noProof w:val="0"/>
        </w:rPr>
      </w:pPr>
    </w:p>
    <w:p w:rsidR="00B30530" w:rsidRDefault="00B30530" w:rsidP="00A21403">
      <w:pPr>
        <w:jc w:val="right"/>
        <w:rPr>
          <w:noProof w:val="0"/>
        </w:rPr>
      </w:pPr>
    </w:p>
    <w:p w:rsidR="00B30530" w:rsidRDefault="00B30530" w:rsidP="00A21403">
      <w:pPr>
        <w:jc w:val="right"/>
        <w:rPr>
          <w:noProof w:val="0"/>
        </w:rPr>
      </w:pPr>
    </w:p>
    <w:p w:rsidR="00B30530" w:rsidRDefault="00B30530" w:rsidP="00A21403">
      <w:pPr>
        <w:jc w:val="right"/>
        <w:rPr>
          <w:noProof w:val="0"/>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6</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jc w:val="right"/>
        <w:rPr>
          <w:noProof w:val="0"/>
          <w:sz w:val="22"/>
          <w:szCs w:val="22"/>
        </w:rPr>
      </w:pPr>
    </w:p>
    <w:p w:rsidR="00A21403" w:rsidRPr="00FF430B" w:rsidRDefault="00A21403" w:rsidP="00A21403">
      <w:pPr>
        <w:jc w:val="right"/>
        <w:rPr>
          <w:i/>
          <w:noProof w:val="0"/>
          <w:sz w:val="22"/>
          <w:szCs w:val="22"/>
        </w:rPr>
      </w:pPr>
    </w:p>
    <w:p w:rsidR="00A21403" w:rsidRPr="00FF430B" w:rsidRDefault="00A21403" w:rsidP="00A21403">
      <w:pPr>
        <w:ind w:right="-1"/>
        <w:jc w:val="center"/>
        <w:rPr>
          <w:b/>
          <w:bCs/>
          <w:noProof w:val="0"/>
          <w:color w:val="000000"/>
          <w:sz w:val="22"/>
          <w:szCs w:val="22"/>
        </w:rPr>
      </w:pPr>
    </w:p>
    <w:p w:rsidR="00A21403" w:rsidRPr="00FF430B" w:rsidRDefault="00A21403" w:rsidP="00A21403">
      <w:pPr>
        <w:ind w:right="-1"/>
        <w:jc w:val="center"/>
        <w:rPr>
          <w:b/>
          <w:bCs/>
          <w:noProof w:val="0"/>
          <w:color w:val="000000"/>
          <w:sz w:val="28"/>
          <w:szCs w:val="28"/>
        </w:rPr>
      </w:pPr>
      <w:r w:rsidRPr="00FF430B">
        <w:rPr>
          <w:b/>
          <w:bCs/>
          <w:noProof w:val="0"/>
          <w:color w:val="000000"/>
          <w:sz w:val="28"/>
          <w:szCs w:val="28"/>
        </w:rPr>
        <w:t>ANUNȚ</w:t>
      </w:r>
    </w:p>
    <w:p w:rsidR="00A21403" w:rsidRPr="00FF430B" w:rsidRDefault="00A21403" w:rsidP="00A21403">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A21403" w:rsidRPr="00FF430B" w:rsidRDefault="00A21403" w:rsidP="00A21403">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A21403" w:rsidRPr="00FF430B" w:rsidRDefault="00A21403" w:rsidP="00A21403">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A21403" w:rsidRPr="00EC30C2" w:rsidTr="00A21403">
        <w:tc>
          <w:tcPr>
            <w:tcW w:w="5353" w:type="dxa"/>
            <w:shd w:val="clear" w:color="auto" w:fill="FFFFFF" w:themeFill="background1"/>
          </w:tcPr>
          <w:p w:rsidR="00A21403" w:rsidRPr="00FF430B" w:rsidRDefault="00A21403" w:rsidP="00A21403">
            <w:pPr>
              <w:jc w:val="both"/>
              <w:rPr>
                <w:rFonts w:eastAsia="Cambria"/>
                <w:b/>
                <w:noProof w:val="0"/>
              </w:rPr>
            </w:pPr>
            <w:r w:rsidRPr="00FF430B">
              <w:rPr>
                <w:b/>
                <w:noProof w:val="0"/>
              </w:rPr>
              <w:t>Denumirea autorității contractante</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rFonts w:eastAsia="Cambria"/>
                <w:b/>
                <w:noProof w:val="0"/>
              </w:rPr>
              <w:t>Localitate</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rFonts w:eastAsia="Cambria"/>
                <w:b/>
                <w:noProof w:val="0"/>
              </w:rPr>
            </w:pPr>
            <w:r w:rsidRPr="00FF430B">
              <w:rPr>
                <w:b/>
                <w:noProof w:val="0"/>
              </w:rPr>
              <w:t>IDNO</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rPr>
              <w:t>Adresa</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rPr>
              <w:t>Număr de telefon</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rPr>
              <w:t>Număr de fax</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rPr>
              <w:t xml:space="preserve">E-mail </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rPr>
              <w:t>Pagina web oficială</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rPr>
              <w:t xml:space="preserve">Persoana de contact </w:t>
            </w:r>
          </w:p>
          <w:p w:rsidR="00A21403" w:rsidRPr="00FF430B" w:rsidRDefault="00A21403" w:rsidP="00A21403">
            <w:pPr>
              <w:jc w:val="both"/>
              <w:rPr>
                <w:b/>
                <w:noProof w:val="0"/>
              </w:rPr>
            </w:pPr>
            <w:r w:rsidRPr="00FF430B">
              <w:rPr>
                <w:i/>
                <w:noProof w:val="0"/>
              </w:rPr>
              <w:t>(nume, prenume, telefon, e-mail)</w:t>
            </w:r>
          </w:p>
        </w:tc>
        <w:tc>
          <w:tcPr>
            <w:tcW w:w="4218" w:type="dxa"/>
          </w:tcPr>
          <w:p w:rsidR="00A21403" w:rsidRPr="00FF430B" w:rsidRDefault="00A21403" w:rsidP="00A21403">
            <w:pPr>
              <w:jc w:val="both"/>
              <w:rPr>
                <w:rFonts w:eastAsia="Cambria"/>
                <w:noProof w:val="0"/>
              </w:rPr>
            </w:pPr>
          </w:p>
        </w:tc>
      </w:tr>
    </w:tbl>
    <w:p w:rsidR="00A21403" w:rsidRPr="00FF430B" w:rsidRDefault="00A21403" w:rsidP="00A21403">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A21403" w:rsidRPr="00EC30C2" w:rsidTr="00A21403">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Tipul procedurii de achiziție</w:t>
            </w:r>
          </w:p>
        </w:tc>
        <w:tc>
          <w:tcPr>
            <w:tcW w:w="4218" w:type="dxa"/>
          </w:tcPr>
          <w:p w:rsidR="00A21403" w:rsidRPr="00FF430B" w:rsidRDefault="00A21403" w:rsidP="00A21403">
            <w:pPr>
              <w:jc w:val="both"/>
              <w:rPr>
                <w:noProof w:val="0"/>
                <w:lang w:eastAsia="ro-RO"/>
              </w:rPr>
            </w:pPr>
            <w:r w:rsidRPr="00FF430B">
              <w:rPr>
                <w:noProof w:val="0"/>
                <w:lang w:eastAsia="ro-RO"/>
              </w:rPr>
              <w:t xml:space="preserve">Cererea ofertelor de prețuri □  </w:t>
            </w:r>
          </w:p>
          <w:p w:rsidR="00A21403" w:rsidRPr="00FF430B" w:rsidRDefault="00A21403" w:rsidP="00A21403">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A21403" w:rsidRPr="00EC30C2" w:rsidTr="00A21403">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Obiectul achiziției</w:t>
            </w:r>
          </w:p>
        </w:tc>
        <w:tc>
          <w:tcPr>
            <w:tcW w:w="4218" w:type="dxa"/>
          </w:tcPr>
          <w:p w:rsidR="00A21403" w:rsidRPr="00FF430B" w:rsidRDefault="00A21403" w:rsidP="00A21403">
            <w:pPr>
              <w:jc w:val="both"/>
              <w:rPr>
                <w:noProof w:val="0"/>
                <w:lang w:eastAsia="ro-RO"/>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Cod CPV</w:t>
            </w:r>
          </w:p>
        </w:tc>
        <w:tc>
          <w:tcPr>
            <w:tcW w:w="4218" w:type="dxa"/>
          </w:tcPr>
          <w:p w:rsidR="00A21403" w:rsidRPr="00FF430B" w:rsidRDefault="00A21403" w:rsidP="00A21403">
            <w:pPr>
              <w:jc w:val="both"/>
              <w:rPr>
                <w:noProof w:val="0"/>
                <w:lang w:eastAsia="ro-RO"/>
              </w:rPr>
            </w:pPr>
          </w:p>
        </w:tc>
      </w:tr>
      <w:tr w:rsidR="00A21403" w:rsidRPr="00EC30C2" w:rsidTr="00A21403">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 xml:space="preserve">Valoarea estimată a achiziției </w:t>
            </w:r>
          </w:p>
        </w:tc>
        <w:tc>
          <w:tcPr>
            <w:tcW w:w="4218" w:type="dxa"/>
          </w:tcPr>
          <w:p w:rsidR="00A21403" w:rsidRPr="00FF430B" w:rsidRDefault="00A21403" w:rsidP="00A21403">
            <w:pPr>
              <w:jc w:val="both"/>
              <w:rPr>
                <w:rFonts w:eastAsia="Cambria"/>
                <w:noProof w:val="0"/>
              </w:rPr>
            </w:pPr>
          </w:p>
        </w:tc>
      </w:tr>
      <w:tr w:rsidR="00A21403" w:rsidRPr="00EC30C2" w:rsidTr="00A21403">
        <w:tc>
          <w:tcPr>
            <w:tcW w:w="5353" w:type="dxa"/>
            <w:vMerge w:val="restart"/>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A21403" w:rsidRPr="00FF430B" w:rsidRDefault="00A21403" w:rsidP="00A21403">
            <w:pPr>
              <w:jc w:val="both"/>
              <w:rPr>
                <w:rFonts w:eastAsia="Cambria"/>
                <w:noProof w:val="0"/>
              </w:rPr>
            </w:pPr>
            <w:r w:rsidRPr="00FF430B">
              <w:rPr>
                <w:rFonts w:eastAsia="Cambria"/>
                <w:noProof w:val="0"/>
              </w:rPr>
              <w:t>Nr:</w:t>
            </w:r>
          </w:p>
        </w:tc>
      </w:tr>
      <w:tr w:rsidR="00A21403" w:rsidRPr="00EC30C2" w:rsidTr="00A21403">
        <w:tc>
          <w:tcPr>
            <w:tcW w:w="5353" w:type="dxa"/>
            <w:vMerge/>
            <w:shd w:val="clear" w:color="auto" w:fill="FFFFFF" w:themeFill="background1"/>
          </w:tcPr>
          <w:p w:rsidR="00A21403" w:rsidRPr="00FF430B" w:rsidRDefault="00A21403" w:rsidP="00A21403">
            <w:pPr>
              <w:jc w:val="both"/>
              <w:rPr>
                <w:b/>
                <w:noProof w:val="0"/>
                <w:lang w:eastAsia="ro-RO"/>
              </w:rPr>
            </w:pPr>
          </w:p>
        </w:tc>
        <w:tc>
          <w:tcPr>
            <w:tcW w:w="4218" w:type="dxa"/>
          </w:tcPr>
          <w:p w:rsidR="00A21403" w:rsidRPr="00FF430B" w:rsidRDefault="00A21403" w:rsidP="00A21403">
            <w:pPr>
              <w:jc w:val="both"/>
              <w:rPr>
                <w:rFonts w:eastAsia="Cambria"/>
                <w:noProof w:val="0"/>
              </w:rPr>
            </w:pPr>
            <w:r w:rsidRPr="00FF430B">
              <w:rPr>
                <w:rFonts w:eastAsia="Cambria"/>
                <w:noProof w:val="0"/>
              </w:rPr>
              <w:t>Link:</w:t>
            </w:r>
          </w:p>
        </w:tc>
      </w:tr>
      <w:tr w:rsidR="00A21403" w:rsidRPr="00EC30C2" w:rsidTr="00A21403">
        <w:tc>
          <w:tcPr>
            <w:tcW w:w="5353" w:type="dxa"/>
            <w:shd w:val="clear" w:color="auto" w:fill="FFFFFF" w:themeFill="background1"/>
          </w:tcPr>
          <w:p w:rsidR="00A21403" w:rsidRPr="00FF430B" w:rsidRDefault="00A21403" w:rsidP="00A21403">
            <w:pPr>
              <w:jc w:val="both"/>
              <w:rPr>
                <w:b/>
                <w:noProof w:val="0"/>
              </w:rPr>
            </w:pPr>
            <w:r w:rsidRPr="00FF430B">
              <w:rPr>
                <w:b/>
                <w:noProof w:val="0"/>
                <w:lang w:eastAsia="ro-RO"/>
              </w:rPr>
              <w:t>Data publicării anunțului de participare</w:t>
            </w:r>
          </w:p>
        </w:tc>
        <w:tc>
          <w:tcPr>
            <w:tcW w:w="4218" w:type="dxa"/>
          </w:tcPr>
          <w:p w:rsidR="00A21403" w:rsidRPr="00FF430B" w:rsidRDefault="00A21403" w:rsidP="00A21403">
            <w:pPr>
              <w:jc w:val="both"/>
              <w:rPr>
                <w:rFonts w:eastAsia="Cambria"/>
                <w:noProof w:val="0"/>
              </w:rPr>
            </w:pPr>
          </w:p>
        </w:tc>
      </w:tr>
      <w:tr w:rsidR="00A21403" w:rsidRPr="00EC30C2" w:rsidTr="00A21403">
        <w:trPr>
          <w:trHeight w:val="1040"/>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A21403" w:rsidRPr="00FF430B" w:rsidRDefault="00A21403" w:rsidP="00A21403">
            <w:pPr>
              <w:jc w:val="both"/>
              <w:rPr>
                <w:rFonts w:eastAsia="Cambria"/>
                <w:noProof w:val="0"/>
              </w:rPr>
            </w:pPr>
          </w:p>
        </w:tc>
      </w:tr>
    </w:tbl>
    <w:p w:rsidR="00A21403" w:rsidRPr="00FF430B" w:rsidRDefault="00A21403" w:rsidP="00A21403">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A21403" w:rsidRPr="00EC30C2" w:rsidTr="00A21403">
        <w:trPr>
          <w:trHeight w:val="304"/>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Tipul contractului de achiziție/acordului-cadru</w:t>
            </w:r>
          </w:p>
        </w:tc>
        <w:tc>
          <w:tcPr>
            <w:tcW w:w="4218" w:type="dxa"/>
          </w:tcPr>
          <w:p w:rsidR="00A21403" w:rsidRPr="00FF430B" w:rsidRDefault="00A21403" w:rsidP="00A21403">
            <w:pPr>
              <w:jc w:val="both"/>
              <w:rPr>
                <w:noProof w:val="0"/>
                <w:lang w:eastAsia="ro-RO"/>
              </w:rPr>
            </w:pPr>
            <w:r w:rsidRPr="00FF430B">
              <w:rPr>
                <w:noProof w:val="0"/>
                <w:lang w:eastAsia="ro-RO"/>
              </w:rPr>
              <w:t xml:space="preserve"> Servicii de proiectare □      Lucrări □</w:t>
            </w:r>
          </w:p>
        </w:tc>
      </w:tr>
      <w:tr w:rsidR="00A21403" w:rsidRPr="00EC30C2" w:rsidTr="00A21403">
        <w:trPr>
          <w:trHeight w:val="315"/>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A21403" w:rsidRPr="00FF430B" w:rsidRDefault="00A21403" w:rsidP="00A21403">
            <w:pPr>
              <w:jc w:val="both"/>
              <w:rPr>
                <w:noProof w:val="0"/>
                <w:lang w:eastAsia="ro-RO"/>
              </w:rPr>
            </w:pPr>
            <w:r w:rsidRPr="00FF430B">
              <w:rPr>
                <w:noProof w:val="0"/>
                <w:lang w:eastAsia="ro-RO"/>
              </w:rPr>
              <w:t>Nu □    Da □</w:t>
            </w:r>
          </w:p>
        </w:tc>
      </w:tr>
      <w:tr w:rsidR="00A21403" w:rsidRPr="00EC30C2" w:rsidTr="00A21403">
        <w:trPr>
          <w:trHeight w:val="525"/>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Sursa de finanțare</w:t>
            </w:r>
          </w:p>
        </w:tc>
        <w:tc>
          <w:tcPr>
            <w:tcW w:w="4218" w:type="dxa"/>
          </w:tcPr>
          <w:p w:rsidR="00A21403" w:rsidRPr="00FF430B" w:rsidRDefault="00A21403" w:rsidP="00A21403">
            <w:pPr>
              <w:jc w:val="both"/>
              <w:rPr>
                <w:noProof w:val="0"/>
                <w:lang w:eastAsia="ro-RO"/>
              </w:rPr>
            </w:pPr>
            <w:r w:rsidRPr="00FF430B">
              <w:rPr>
                <w:noProof w:val="0"/>
                <w:lang w:eastAsia="ro-RO"/>
              </w:rPr>
              <w:t xml:space="preserve">Bugetul de stat □     FAOAM □ </w:t>
            </w:r>
          </w:p>
          <w:p w:rsidR="00A21403" w:rsidRPr="00FF430B" w:rsidRDefault="00A21403" w:rsidP="00A21403">
            <w:pPr>
              <w:jc w:val="both"/>
              <w:rPr>
                <w:noProof w:val="0"/>
                <w:lang w:eastAsia="ro-RO"/>
              </w:rPr>
            </w:pPr>
            <w:r w:rsidRPr="00FF430B">
              <w:rPr>
                <w:noProof w:val="0"/>
                <w:lang w:eastAsia="ro-RO"/>
              </w:rPr>
              <w:t xml:space="preserve">BASS □     Surse externe □ </w:t>
            </w:r>
          </w:p>
          <w:p w:rsidR="00A21403" w:rsidRPr="00FF430B" w:rsidRDefault="00A21403" w:rsidP="00A21403">
            <w:pPr>
              <w:jc w:val="both"/>
              <w:rPr>
                <w:noProof w:val="0"/>
                <w:lang w:eastAsia="ro-RO"/>
              </w:rPr>
            </w:pPr>
            <w:r w:rsidRPr="00FF430B">
              <w:rPr>
                <w:noProof w:val="0"/>
                <w:lang w:eastAsia="ro-RO"/>
              </w:rPr>
              <w:t xml:space="preserve">Alte surse: </w:t>
            </w:r>
            <w:r w:rsidRPr="00FF430B">
              <w:rPr>
                <w:i/>
                <w:noProof w:val="0"/>
                <w:lang w:eastAsia="ro-RO"/>
              </w:rPr>
              <w:t>[Indicați]</w:t>
            </w:r>
          </w:p>
        </w:tc>
      </w:tr>
      <w:tr w:rsidR="00A21403" w:rsidRPr="00EC30C2" w:rsidTr="00A21403">
        <w:trPr>
          <w:trHeight w:val="353"/>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Data deciziei de atribuire a contractului de achiziție/ acordului-cadru</w:t>
            </w:r>
          </w:p>
        </w:tc>
        <w:tc>
          <w:tcPr>
            <w:tcW w:w="4218" w:type="dxa"/>
          </w:tcPr>
          <w:p w:rsidR="00A21403" w:rsidRPr="00FF430B" w:rsidRDefault="00A21403" w:rsidP="00A21403">
            <w:pPr>
              <w:jc w:val="both"/>
              <w:rPr>
                <w:noProof w:val="0"/>
                <w:lang w:eastAsia="ro-RO"/>
              </w:rPr>
            </w:pPr>
          </w:p>
        </w:tc>
      </w:tr>
      <w:tr w:rsidR="00A21403" w:rsidRPr="00EC30C2" w:rsidTr="00A21403">
        <w:trPr>
          <w:trHeight w:val="140"/>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Denumirea operatorului economic</w:t>
            </w:r>
          </w:p>
        </w:tc>
        <w:tc>
          <w:tcPr>
            <w:tcW w:w="4218" w:type="dxa"/>
          </w:tcPr>
          <w:p w:rsidR="00A21403" w:rsidRPr="00FF430B" w:rsidRDefault="00A21403" w:rsidP="00A21403">
            <w:pPr>
              <w:jc w:val="both"/>
              <w:rPr>
                <w:i/>
                <w:noProof w:val="0"/>
                <w:lang w:eastAsia="ro-RO"/>
              </w:rPr>
            </w:pPr>
          </w:p>
        </w:tc>
      </w:tr>
      <w:tr w:rsidR="00A21403" w:rsidRPr="00EC30C2" w:rsidTr="00A21403">
        <w:trPr>
          <w:trHeight w:val="188"/>
        </w:trPr>
        <w:tc>
          <w:tcPr>
            <w:tcW w:w="5353" w:type="dxa"/>
            <w:vMerge w:val="restart"/>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Nr. și data contractului de achiziție/acordului-cadru</w:t>
            </w:r>
          </w:p>
        </w:tc>
        <w:tc>
          <w:tcPr>
            <w:tcW w:w="4218" w:type="dxa"/>
          </w:tcPr>
          <w:p w:rsidR="00A21403" w:rsidRPr="00FF430B" w:rsidRDefault="00A21403" w:rsidP="00A21403">
            <w:pPr>
              <w:jc w:val="both"/>
              <w:rPr>
                <w:noProof w:val="0"/>
                <w:lang w:eastAsia="ro-RO"/>
              </w:rPr>
            </w:pPr>
            <w:r w:rsidRPr="00FF430B">
              <w:rPr>
                <w:noProof w:val="0"/>
                <w:lang w:eastAsia="ro-RO"/>
              </w:rPr>
              <w:t>Nr:</w:t>
            </w:r>
          </w:p>
        </w:tc>
      </w:tr>
      <w:tr w:rsidR="00A21403" w:rsidRPr="00EC30C2" w:rsidTr="00A21403">
        <w:trPr>
          <w:trHeight w:val="219"/>
        </w:trPr>
        <w:tc>
          <w:tcPr>
            <w:tcW w:w="5353" w:type="dxa"/>
            <w:vMerge/>
            <w:shd w:val="clear" w:color="auto" w:fill="FFFFFF" w:themeFill="background1"/>
          </w:tcPr>
          <w:p w:rsidR="00A21403" w:rsidRPr="00FF430B" w:rsidRDefault="00A21403" w:rsidP="00A21403">
            <w:pPr>
              <w:jc w:val="both"/>
              <w:rPr>
                <w:b/>
                <w:noProof w:val="0"/>
                <w:lang w:eastAsia="ro-RO"/>
              </w:rPr>
            </w:pPr>
          </w:p>
        </w:tc>
        <w:tc>
          <w:tcPr>
            <w:tcW w:w="4218" w:type="dxa"/>
          </w:tcPr>
          <w:p w:rsidR="00A21403" w:rsidRPr="00FF430B" w:rsidRDefault="00A21403" w:rsidP="00A21403">
            <w:pPr>
              <w:jc w:val="both"/>
              <w:rPr>
                <w:noProof w:val="0"/>
                <w:lang w:eastAsia="ro-RO"/>
              </w:rPr>
            </w:pPr>
            <w:r w:rsidRPr="00FF430B">
              <w:rPr>
                <w:noProof w:val="0"/>
                <w:lang w:eastAsia="ro-RO"/>
              </w:rPr>
              <w:t>Data:</w:t>
            </w:r>
          </w:p>
        </w:tc>
      </w:tr>
      <w:tr w:rsidR="00A21403" w:rsidRPr="00EC30C2" w:rsidTr="00A21403">
        <w:trPr>
          <w:trHeight w:val="207"/>
        </w:trPr>
        <w:tc>
          <w:tcPr>
            <w:tcW w:w="5353" w:type="dxa"/>
            <w:vMerge w:val="restart"/>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Valoarea contractului de achiziție/acordului-cadru</w:t>
            </w:r>
          </w:p>
        </w:tc>
        <w:tc>
          <w:tcPr>
            <w:tcW w:w="4218" w:type="dxa"/>
          </w:tcPr>
          <w:p w:rsidR="00A21403" w:rsidRPr="00FF430B" w:rsidRDefault="00A21403" w:rsidP="00A21403">
            <w:pPr>
              <w:jc w:val="both"/>
              <w:rPr>
                <w:noProof w:val="0"/>
                <w:lang w:eastAsia="ro-RO"/>
              </w:rPr>
            </w:pPr>
            <w:r w:rsidRPr="00FF430B">
              <w:rPr>
                <w:noProof w:val="0"/>
                <w:lang w:eastAsia="ro-RO"/>
              </w:rPr>
              <w:t>Fără TVA:</w:t>
            </w:r>
          </w:p>
        </w:tc>
      </w:tr>
      <w:tr w:rsidR="00A21403" w:rsidRPr="00EC30C2" w:rsidTr="00A21403">
        <w:trPr>
          <w:trHeight w:val="207"/>
        </w:trPr>
        <w:tc>
          <w:tcPr>
            <w:tcW w:w="5353" w:type="dxa"/>
            <w:vMerge/>
            <w:shd w:val="clear" w:color="auto" w:fill="FFFFFF" w:themeFill="background1"/>
          </w:tcPr>
          <w:p w:rsidR="00A21403" w:rsidRPr="00FF430B" w:rsidRDefault="00A21403" w:rsidP="00A21403">
            <w:pPr>
              <w:jc w:val="both"/>
              <w:rPr>
                <w:b/>
                <w:noProof w:val="0"/>
                <w:lang w:eastAsia="ro-RO"/>
              </w:rPr>
            </w:pPr>
          </w:p>
        </w:tc>
        <w:tc>
          <w:tcPr>
            <w:tcW w:w="4218" w:type="dxa"/>
          </w:tcPr>
          <w:p w:rsidR="00A21403" w:rsidRPr="00FF430B" w:rsidRDefault="00A21403" w:rsidP="00A21403">
            <w:pPr>
              <w:jc w:val="both"/>
              <w:rPr>
                <w:noProof w:val="0"/>
                <w:lang w:eastAsia="ro-RO"/>
              </w:rPr>
            </w:pPr>
            <w:r w:rsidRPr="00FF430B">
              <w:rPr>
                <w:noProof w:val="0"/>
                <w:lang w:eastAsia="ro-RO"/>
              </w:rPr>
              <w:t>Inclusiv TVA:</w:t>
            </w:r>
          </w:p>
        </w:tc>
      </w:tr>
      <w:tr w:rsidR="00A21403" w:rsidRPr="00EC30C2" w:rsidTr="00A21403">
        <w:trPr>
          <w:trHeight w:val="115"/>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Termen de valabilitate</w:t>
            </w:r>
          </w:p>
        </w:tc>
        <w:tc>
          <w:tcPr>
            <w:tcW w:w="4218" w:type="dxa"/>
          </w:tcPr>
          <w:p w:rsidR="00A21403" w:rsidRPr="00FF430B" w:rsidRDefault="00A21403" w:rsidP="00A21403">
            <w:pPr>
              <w:jc w:val="both"/>
              <w:rPr>
                <w:noProof w:val="0"/>
                <w:lang w:eastAsia="ro-RO"/>
              </w:rPr>
            </w:pPr>
          </w:p>
        </w:tc>
      </w:tr>
      <w:tr w:rsidR="00A21403" w:rsidRPr="00EC30C2" w:rsidTr="00A21403">
        <w:trPr>
          <w:trHeight w:val="70"/>
        </w:trPr>
        <w:tc>
          <w:tcPr>
            <w:tcW w:w="5353" w:type="dxa"/>
            <w:shd w:val="clear" w:color="auto" w:fill="FFFFFF" w:themeFill="background1"/>
          </w:tcPr>
          <w:p w:rsidR="00A21403" w:rsidRPr="00FF430B" w:rsidRDefault="00A21403" w:rsidP="00A21403">
            <w:pPr>
              <w:jc w:val="both"/>
              <w:rPr>
                <w:b/>
                <w:noProof w:val="0"/>
                <w:lang w:eastAsia="ro-RO"/>
              </w:rPr>
            </w:pPr>
            <w:r w:rsidRPr="00FF430B">
              <w:rPr>
                <w:b/>
                <w:noProof w:val="0"/>
                <w:lang w:eastAsia="ro-RO"/>
              </w:rPr>
              <w:t>Termen de execuție</w:t>
            </w:r>
          </w:p>
        </w:tc>
        <w:tc>
          <w:tcPr>
            <w:tcW w:w="4218" w:type="dxa"/>
          </w:tcPr>
          <w:p w:rsidR="00A21403" w:rsidRPr="00FF430B" w:rsidRDefault="00A21403" w:rsidP="00A21403">
            <w:pPr>
              <w:jc w:val="both"/>
              <w:rPr>
                <w:noProof w:val="0"/>
                <w:lang w:eastAsia="ro-RO"/>
              </w:rPr>
            </w:pPr>
          </w:p>
        </w:tc>
      </w:tr>
    </w:tbl>
    <w:p w:rsidR="00A21403" w:rsidRPr="00FF430B" w:rsidRDefault="00A21403" w:rsidP="00A21403">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A21403" w:rsidRPr="00EC30C2" w:rsidTr="00A21403">
        <w:tc>
          <w:tcPr>
            <w:tcW w:w="4785" w:type="dxa"/>
            <w:shd w:val="clear" w:color="auto" w:fill="FFFFFF" w:themeFill="background1"/>
          </w:tcPr>
          <w:p w:rsidR="00A21403" w:rsidRPr="00FF430B" w:rsidRDefault="00A21403" w:rsidP="00A21403">
            <w:pPr>
              <w:ind w:right="-1"/>
              <w:jc w:val="both"/>
              <w:rPr>
                <w:b/>
                <w:noProof w:val="0"/>
                <w:lang w:eastAsia="ro-RO"/>
              </w:rPr>
            </w:pPr>
            <w:r w:rsidRPr="00FF430B">
              <w:rPr>
                <w:b/>
                <w:noProof w:val="0"/>
                <w:lang w:eastAsia="ro-RO"/>
              </w:rPr>
              <w:t xml:space="preserve">Tipul modificărilor </w:t>
            </w:r>
          </w:p>
        </w:tc>
        <w:tc>
          <w:tcPr>
            <w:tcW w:w="4786" w:type="dxa"/>
          </w:tcPr>
          <w:p w:rsidR="00A21403" w:rsidRPr="00FF430B" w:rsidRDefault="00A21403" w:rsidP="00A21403">
            <w:pPr>
              <w:ind w:right="-1"/>
              <w:jc w:val="both"/>
              <w:rPr>
                <w:noProof w:val="0"/>
              </w:rPr>
            </w:pPr>
            <w:r w:rsidRPr="00FF430B">
              <w:rPr>
                <w:noProof w:val="0"/>
              </w:rPr>
              <w:t xml:space="preserve">Micşorarea valorii contractului </w:t>
            </w:r>
            <w:r w:rsidRPr="00FF430B">
              <w:rPr>
                <w:noProof w:val="0"/>
                <w:lang w:eastAsia="ro-RO"/>
              </w:rPr>
              <w:t xml:space="preserve"> □</w:t>
            </w:r>
          </w:p>
          <w:p w:rsidR="00A21403" w:rsidRPr="00FF430B" w:rsidRDefault="00A21403" w:rsidP="00A21403">
            <w:pPr>
              <w:ind w:right="-1"/>
              <w:jc w:val="both"/>
              <w:rPr>
                <w:noProof w:val="0"/>
              </w:rPr>
            </w:pPr>
            <w:r w:rsidRPr="00FF430B">
              <w:rPr>
                <w:noProof w:val="0"/>
              </w:rPr>
              <w:t xml:space="preserve">Majorarea valorii contractului </w:t>
            </w:r>
            <w:r w:rsidRPr="00FF430B">
              <w:rPr>
                <w:noProof w:val="0"/>
                <w:lang w:eastAsia="ro-RO"/>
              </w:rPr>
              <w:t xml:space="preserve"> □</w:t>
            </w:r>
          </w:p>
          <w:p w:rsidR="00A21403" w:rsidRPr="00FF430B" w:rsidRDefault="00A21403" w:rsidP="00A21403">
            <w:pPr>
              <w:ind w:right="-1"/>
              <w:rPr>
                <w:noProof w:val="0"/>
              </w:rPr>
            </w:pPr>
            <w:r w:rsidRPr="00FF430B">
              <w:rPr>
                <w:noProof w:val="0"/>
              </w:rPr>
              <w:t xml:space="preserve">Modificarea termenului de executare/ prestare </w:t>
            </w:r>
            <w:r w:rsidRPr="00FF430B">
              <w:rPr>
                <w:noProof w:val="0"/>
                <w:lang w:eastAsia="ro-RO"/>
              </w:rPr>
              <w:t xml:space="preserve"> □</w:t>
            </w:r>
          </w:p>
          <w:p w:rsidR="00A21403" w:rsidRPr="00FF430B" w:rsidRDefault="00A21403" w:rsidP="00A21403">
            <w:pPr>
              <w:ind w:right="-1"/>
              <w:jc w:val="both"/>
              <w:rPr>
                <w:noProof w:val="0"/>
              </w:rPr>
            </w:pPr>
            <w:r w:rsidRPr="00FF430B">
              <w:rPr>
                <w:noProof w:val="0"/>
              </w:rPr>
              <w:t xml:space="preserve">Modificarea termenului de valabilitate </w:t>
            </w:r>
            <w:r w:rsidRPr="00FF430B">
              <w:rPr>
                <w:noProof w:val="0"/>
                <w:lang w:eastAsia="ro-RO"/>
              </w:rPr>
              <w:t xml:space="preserve"> □</w:t>
            </w:r>
          </w:p>
          <w:p w:rsidR="00A21403" w:rsidRPr="00FF430B" w:rsidRDefault="00A21403" w:rsidP="00A21403">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rsidR="00A21403" w:rsidRPr="00FF430B" w:rsidRDefault="00A21403" w:rsidP="00A21403">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A21403" w:rsidRPr="00EC30C2" w:rsidTr="00A21403">
        <w:tc>
          <w:tcPr>
            <w:tcW w:w="4785" w:type="dxa"/>
            <w:shd w:val="clear" w:color="auto" w:fill="FFFFFF" w:themeFill="background1"/>
          </w:tcPr>
          <w:p w:rsidR="00A21403" w:rsidRPr="00FF430B" w:rsidRDefault="00A21403" w:rsidP="00A21403">
            <w:pPr>
              <w:ind w:right="-1"/>
              <w:jc w:val="both"/>
              <w:rPr>
                <w:b/>
                <w:noProof w:val="0"/>
                <w:lang w:eastAsia="ro-RO"/>
              </w:rPr>
            </w:pPr>
            <w:r w:rsidRPr="00FF430B">
              <w:rPr>
                <w:b/>
                <w:noProof w:val="0"/>
                <w:lang w:eastAsia="ro-RO"/>
              </w:rPr>
              <w:t>Temeiul juridic</w:t>
            </w:r>
          </w:p>
        </w:tc>
        <w:tc>
          <w:tcPr>
            <w:tcW w:w="4786" w:type="dxa"/>
          </w:tcPr>
          <w:p w:rsidR="00A21403" w:rsidRPr="00FF430B" w:rsidRDefault="00A21403" w:rsidP="00A21403">
            <w:pPr>
              <w:ind w:right="-1"/>
              <w:jc w:val="both"/>
              <w:rPr>
                <w:noProof w:val="0"/>
              </w:rPr>
            </w:pPr>
            <w:r w:rsidRPr="00FF430B">
              <w:rPr>
                <w:i/>
                <w:noProof w:val="0"/>
                <w:lang w:eastAsia="ro-RO"/>
              </w:rPr>
              <w:t>[Indicați actul normativ, articol, alineat]</w:t>
            </w:r>
          </w:p>
        </w:tc>
      </w:tr>
      <w:tr w:rsidR="00A21403" w:rsidRPr="00EC30C2" w:rsidTr="00A21403">
        <w:tc>
          <w:tcPr>
            <w:tcW w:w="4785" w:type="dxa"/>
            <w:shd w:val="clear" w:color="auto" w:fill="FFFFFF" w:themeFill="background1"/>
          </w:tcPr>
          <w:p w:rsidR="00A21403" w:rsidRPr="00FF430B" w:rsidRDefault="00A21403" w:rsidP="00A21403">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A21403" w:rsidRPr="00FF430B" w:rsidRDefault="00A21403" w:rsidP="00A21403">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A21403" w:rsidRPr="00EC30C2" w:rsidTr="00A21403">
        <w:tc>
          <w:tcPr>
            <w:tcW w:w="4785" w:type="dxa"/>
            <w:shd w:val="clear" w:color="auto" w:fill="FFFFFF" w:themeFill="background1"/>
          </w:tcPr>
          <w:p w:rsidR="00A21403" w:rsidRPr="00FF430B" w:rsidRDefault="00A21403" w:rsidP="00A21403">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A21403" w:rsidRPr="00FF430B" w:rsidRDefault="00A21403" w:rsidP="00A21403">
            <w:pPr>
              <w:ind w:right="-1"/>
              <w:jc w:val="both"/>
              <w:rPr>
                <w:i/>
                <w:noProof w:val="0"/>
                <w:lang w:eastAsia="ro-RO"/>
              </w:rPr>
            </w:pPr>
            <w:r w:rsidRPr="00FF430B">
              <w:rPr>
                <w:i/>
                <w:noProof w:val="0"/>
                <w:lang w:eastAsia="ro-RO"/>
              </w:rPr>
              <w:t>[Se vor indica toate modificările operate anterior și valoarea acestora]</w:t>
            </w:r>
          </w:p>
        </w:tc>
      </w:tr>
      <w:tr w:rsidR="00A21403" w:rsidRPr="00EC30C2" w:rsidTr="00A21403">
        <w:tc>
          <w:tcPr>
            <w:tcW w:w="4785" w:type="dxa"/>
            <w:shd w:val="clear" w:color="auto" w:fill="FFFFFF" w:themeFill="background1"/>
          </w:tcPr>
          <w:p w:rsidR="00A21403" w:rsidRPr="00FF430B" w:rsidRDefault="00A21403" w:rsidP="00A21403">
            <w:pPr>
              <w:ind w:right="-1"/>
              <w:jc w:val="both"/>
              <w:rPr>
                <w:b/>
                <w:noProof w:val="0"/>
                <w:lang w:eastAsia="ro-RO"/>
              </w:rPr>
            </w:pPr>
            <w:r w:rsidRPr="00FF430B">
              <w:rPr>
                <w:b/>
                <w:noProof w:val="0"/>
                <w:lang w:eastAsia="ro-RO"/>
              </w:rPr>
              <w:t>Alte informații relevante</w:t>
            </w:r>
          </w:p>
        </w:tc>
        <w:tc>
          <w:tcPr>
            <w:tcW w:w="4786" w:type="dxa"/>
          </w:tcPr>
          <w:p w:rsidR="00A21403" w:rsidRPr="00FF430B" w:rsidRDefault="00A21403" w:rsidP="00A21403">
            <w:pPr>
              <w:ind w:right="-1"/>
              <w:jc w:val="both"/>
              <w:rPr>
                <w:noProof w:val="0"/>
                <w:lang w:eastAsia="ro-RO"/>
              </w:rPr>
            </w:pPr>
          </w:p>
        </w:tc>
      </w:tr>
    </w:tbl>
    <w:p w:rsidR="00A21403" w:rsidRPr="00FF430B" w:rsidRDefault="00A21403" w:rsidP="00A21403">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A21403" w:rsidRPr="00FF430B" w:rsidRDefault="00A21403" w:rsidP="00A21403">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A21403" w:rsidRPr="00FF430B" w:rsidRDefault="00A21403" w:rsidP="00A21403">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1403" w:rsidRPr="00FF430B" w:rsidRDefault="00A21403" w:rsidP="00A21403">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A21403" w:rsidRPr="00FF430B" w:rsidRDefault="00A21403" w:rsidP="00A21403">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A21403" w:rsidRPr="00FF430B" w:rsidRDefault="00A21403" w:rsidP="00A21403">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1403" w:rsidRPr="00FF430B" w:rsidRDefault="00A21403" w:rsidP="00A21403">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A21403" w:rsidRPr="00FF430B" w:rsidRDefault="00A21403" w:rsidP="00A21403">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A21403" w:rsidRPr="00EC30C2" w:rsidTr="00A21403">
        <w:tc>
          <w:tcPr>
            <w:tcW w:w="2093" w:type="dxa"/>
            <w:vMerge w:val="restart"/>
            <w:shd w:val="clear" w:color="auto" w:fill="FFFFFF" w:themeFill="background1"/>
            <w:vAlign w:val="center"/>
          </w:tcPr>
          <w:p w:rsidR="00A21403" w:rsidRPr="00FF430B" w:rsidRDefault="00A21403" w:rsidP="00A21403">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A21403" w:rsidRPr="00FF430B" w:rsidRDefault="00A21403" w:rsidP="00A21403">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A21403" w:rsidRPr="00FF430B" w:rsidRDefault="00A21403" w:rsidP="00A21403">
            <w:pPr>
              <w:ind w:right="-1"/>
              <w:jc w:val="center"/>
              <w:rPr>
                <w:b/>
                <w:noProof w:val="0"/>
              </w:rPr>
            </w:pPr>
            <w:r w:rsidRPr="00FF430B">
              <w:rPr>
                <w:b/>
                <w:noProof w:val="0"/>
              </w:rPr>
              <w:t xml:space="preserve">Valoarea modificărilor </w:t>
            </w:r>
            <w:r w:rsidRPr="00FF430B">
              <w:rPr>
                <w:noProof w:val="0"/>
              </w:rPr>
              <w:t>(după caz)</w:t>
            </w:r>
          </w:p>
        </w:tc>
      </w:tr>
      <w:tr w:rsidR="00A21403" w:rsidRPr="00EC30C2" w:rsidTr="00A21403">
        <w:tc>
          <w:tcPr>
            <w:tcW w:w="2093" w:type="dxa"/>
            <w:vMerge/>
            <w:shd w:val="clear" w:color="auto" w:fill="FFFFFF" w:themeFill="background1"/>
            <w:vAlign w:val="center"/>
          </w:tcPr>
          <w:p w:rsidR="00A21403" w:rsidRPr="00FF430B" w:rsidRDefault="00A21403" w:rsidP="00A21403">
            <w:pPr>
              <w:ind w:right="-1"/>
              <w:jc w:val="center"/>
              <w:rPr>
                <w:b/>
                <w:noProof w:val="0"/>
              </w:rPr>
            </w:pPr>
          </w:p>
        </w:tc>
        <w:tc>
          <w:tcPr>
            <w:tcW w:w="3402" w:type="dxa"/>
            <w:gridSpan w:val="2"/>
            <w:vMerge/>
            <w:shd w:val="clear" w:color="auto" w:fill="FFFFFF" w:themeFill="background1"/>
            <w:vAlign w:val="center"/>
          </w:tcPr>
          <w:p w:rsidR="00A21403" w:rsidRPr="00FF430B" w:rsidRDefault="00A21403" w:rsidP="00A21403">
            <w:pPr>
              <w:ind w:right="-1"/>
              <w:jc w:val="center"/>
              <w:rPr>
                <w:b/>
                <w:noProof w:val="0"/>
              </w:rPr>
            </w:pPr>
          </w:p>
        </w:tc>
        <w:tc>
          <w:tcPr>
            <w:tcW w:w="2161" w:type="dxa"/>
            <w:shd w:val="clear" w:color="auto" w:fill="FFFFFF" w:themeFill="background1"/>
            <w:vAlign w:val="center"/>
          </w:tcPr>
          <w:p w:rsidR="00A21403" w:rsidRPr="00FF430B" w:rsidRDefault="00A21403" w:rsidP="00A21403">
            <w:pPr>
              <w:ind w:right="-1"/>
              <w:jc w:val="center"/>
              <w:rPr>
                <w:b/>
                <w:noProof w:val="0"/>
              </w:rPr>
            </w:pPr>
            <w:r w:rsidRPr="00FF430B">
              <w:rPr>
                <w:b/>
                <w:noProof w:val="0"/>
              </w:rPr>
              <w:t>Fără TVA</w:t>
            </w:r>
          </w:p>
        </w:tc>
        <w:tc>
          <w:tcPr>
            <w:tcW w:w="1915" w:type="dxa"/>
            <w:shd w:val="clear" w:color="auto" w:fill="FFFFFF" w:themeFill="background1"/>
            <w:vAlign w:val="center"/>
          </w:tcPr>
          <w:p w:rsidR="00A21403" w:rsidRPr="00FF430B" w:rsidRDefault="00A21403" w:rsidP="00A21403">
            <w:pPr>
              <w:ind w:right="-1"/>
              <w:jc w:val="center"/>
              <w:rPr>
                <w:b/>
                <w:noProof w:val="0"/>
              </w:rPr>
            </w:pPr>
            <w:r w:rsidRPr="00FF430B">
              <w:rPr>
                <w:b/>
                <w:noProof w:val="0"/>
              </w:rPr>
              <w:t>Inclusiv TVA</w:t>
            </w:r>
          </w:p>
        </w:tc>
      </w:tr>
      <w:tr w:rsidR="00A21403" w:rsidRPr="00EC30C2" w:rsidTr="00A21403">
        <w:tc>
          <w:tcPr>
            <w:tcW w:w="2093" w:type="dxa"/>
          </w:tcPr>
          <w:p w:rsidR="00A21403" w:rsidRPr="00FF430B" w:rsidRDefault="00A21403" w:rsidP="00A21403">
            <w:pPr>
              <w:jc w:val="both"/>
              <w:rPr>
                <w:noProof w:val="0"/>
              </w:rPr>
            </w:pPr>
          </w:p>
        </w:tc>
        <w:tc>
          <w:tcPr>
            <w:tcW w:w="1735" w:type="dxa"/>
          </w:tcPr>
          <w:p w:rsidR="00A21403" w:rsidRPr="00FF430B" w:rsidRDefault="00A21403" w:rsidP="00A21403">
            <w:pPr>
              <w:jc w:val="both"/>
              <w:rPr>
                <w:noProof w:val="0"/>
              </w:rPr>
            </w:pPr>
          </w:p>
        </w:tc>
        <w:tc>
          <w:tcPr>
            <w:tcW w:w="1667" w:type="dxa"/>
          </w:tcPr>
          <w:p w:rsidR="00A21403" w:rsidRPr="00FF430B" w:rsidRDefault="00A21403" w:rsidP="00A21403">
            <w:pPr>
              <w:jc w:val="both"/>
              <w:rPr>
                <w:noProof w:val="0"/>
              </w:rPr>
            </w:pPr>
          </w:p>
        </w:tc>
        <w:tc>
          <w:tcPr>
            <w:tcW w:w="2161" w:type="dxa"/>
          </w:tcPr>
          <w:p w:rsidR="00A21403" w:rsidRPr="00FF430B" w:rsidRDefault="00A21403" w:rsidP="00A21403">
            <w:pPr>
              <w:jc w:val="both"/>
              <w:rPr>
                <w:noProof w:val="0"/>
              </w:rPr>
            </w:pPr>
          </w:p>
        </w:tc>
        <w:tc>
          <w:tcPr>
            <w:tcW w:w="1915" w:type="dxa"/>
          </w:tcPr>
          <w:p w:rsidR="00A21403" w:rsidRPr="00FF430B" w:rsidRDefault="00A21403" w:rsidP="00A21403">
            <w:pPr>
              <w:jc w:val="both"/>
              <w:rPr>
                <w:noProof w:val="0"/>
              </w:rPr>
            </w:pPr>
          </w:p>
        </w:tc>
      </w:tr>
    </w:tbl>
    <w:p w:rsidR="00A21403" w:rsidRPr="00FF430B" w:rsidRDefault="00A21403" w:rsidP="00A21403">
      <w:pPr>
        <w:spacing w:before="240"/>
        <w:ind w:right="-1"/>
        <w:jc w:val="both"/>
        <w:rPr>
          <w:b/>
          <w:noProof w:val="0"/>
          <w:sz w:val="22"/>
          <w:szCs w:val="22"/>
        </w:rPr>
      </w:pPr>
      <w:r w:rsidRPr="00FF430B">
        <w:rPr>
          <w:b/>
          <w:noProof w:val="0"/>
          <w:sz w:val="22"/>
          <w:szCs w:val="22"/>
        </w:rPr>
        <w:t>Conducătorul grupului de lucru:</w:t>
      </w:r>
    </w:p>
    <w:p w:rsidR="00A21403" w:rsidRPr="00FF430B" w:rsidRDefault="00A21403" w:rsidP="00A21403">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A21403" w:rsidRPr="00FF430B" w:rsidRDefault="00A21403" w:rsidP="00A21403">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A21403" w:rsidRPr="00FF430B" w:rsidRDefault="00A21403" w:rsidP="00A21403">
      <w:pPr>
        <w:keepNext/>
        <w:tabs>
          <w:tab w:val="left" w:pos="1134"/>
        </w:tabs>
        <w:suppressAutoHyphens/>
        <w:ind w:right="-1"/>
        <w:jc w:val="both"/>
        <w:outlineLvl w:val="1"/>
        <w:rPr>
          <w:b/>
          <w:iCs/>
          <w:noProof w:val="0"/>
          <w:color w:val="000000"/>
          <w:sz w:val="22"/>
          <w:szCs w:val="22"/>
          <w:lang w:eastAsia="zh-CN"/>
        </w:rPr>
      </w:pPr>
    </w:p>
    <w:p w:rsidR="00A21403" w:rsidRPr="00FF430B" w:rsidRDefault="00A21403" w:rsidP="00A21403">
      <w:pPr>
        <w:keepNext/>
        <w:tabs>
          <w:tab w:val="left" w:pos="1134"/>
        </w:tabs>
        <w:suppressAutoHyphens/>
        <w:ind w:right="-1"/>
        <w:jc w:val="center"/>
        <w:outlineLvl w:val="1"/>
        <w:rPr>
          <w:b/>
          <w:iCs/>
          <w:noProof w:val="0"/>
          <w:color w:val="000000"/>
          <w:sz w:val="22"/>
          <w:szCs w:val="22"/>
          <w:lang w:eastAsia="zh-CN"/>
        </w:rPr>
      </w:pPr>
    </w:p>
    <w:p w:rsidR="00A21403" w:rsidRDefault="00A21403" w:rsidP="00A21403">
      <w:pPr>
        <w:rPr>
          <w:noProof w:val="0"/>
          <w:lang w:eastAsia="zh-CN"/>
        </w:rPr>
      </w:pPr>
    </w:p>
    <w:p w:rsidR="00B30530" w:rsidRDefault="00B30530" w:rsidP="00A21403">
      <w:pPr>
        <w:rPr>
          <w:noProof w:val="0"/>
          <w:lang w:eastAsia="zh-CN"/>
        </w:rPr>
      </w:pPr>
    </w:p>
    <w:p w:rsidR="00B30530" w:rsidRDefault="00B30530" w:rsidP="00A21403">
      <w:pPr>
        <w:rPr>
          <w:noProof w:val="0"/>
          <w:lang w:eastAsia="zh-CN"/>
        </w:rPr>
      </w:pPr>
    </w:p>
    <w:p w:rsidR="00B30530" w:rsidRDefault="00B30530" w:rsidP="00A21403">
      <w:pPr>
        <w:rPr>
          <w:noProof w:val="0"/>
          <w:lang w:eastAsia="zh-CN"/>
        </w:rPr>
      </w:pPr>
    </w:p>
    <w:p w:rsidR="00B30530" w:rsidRDefault="00B30530" w:rsidP="00A21403">
      <w:pPr>
        <w:rPr>
          <w:noProof w:val="0"/>
          <w:lang w:eastAsia="zh-CN"/>
        </w:rPr>
      </w:pPr>
    </w:p>
    <w:p w:rsidR="00B30530" w:rsidRDefault="00B30530" w:rsidP="00A21403">
      <w:pPr>
        <w:rPr>
          <w:noProof w:val="0"/>
          <w:lang w:eastAsia="zh-CN"/>
        </w:rPr>
      </w:pPr>
    </w:p>
    <w:p w:rsidR="00B30530" w:rsidRDefault="00B30530" w:rsidP="00A21403">
      <w:pPr>
        <w:rPr>
          <w:noProof w:val="0"/>
          <w:lang w:eastAsia="zh-CN"/>
        </w:rPr>
      </w:pPr>
    </w:p>
    <w:p w:rsidR="00B30530" w:rsidRPr="00FF430B" w:rsidRDefault="00B30530" w:rsidP="00A21403">
      <w:pPr>
        <w:rPr>
          <w:noProof w:val="0"/>
          <w:lang w:eastAsia="zh-CN"/>
        </w:rPr>
      </w:pPr>
    </w:p>
    <w:p w:rsidR="00A21403" w:rsidRPr="00FF430B" w:rsidRDefault="00A21403" w:rsidP="00A21403">
      <w:pPr>
        <w:tabs>
          <w:tab w:val="decimal" w:pos="8364"/>
        </w:tabs>
        <w:spacing w:line="276" w:lineRule="auto"/>
        <w:ind w:right="-144"/>
        <w:jc w:val="center"/>
        <w:rPr>
          <w:b/>
          <w:bCs/>
          <w:color w:val="000000"/>
        </w:rPr>
      </w:pPr>
    </w:p>
    <w:p w:rsidR="00A21403" w:rsidRPr="00FF430B" w:rsidRDefault="00A21403" w:rsidP="00A21403">
      <w:pPr>
        <w:tabs>
          <w:tab w:val="decimal" w:pos="8364"/>
        </w:tabs>
        <w:spacing w:line="276" w:lineRule="auto"/>
        <w:ind w:right="-144"/>
        <w:jc w:val="center"/>
        <w:rPr>
          <w:b/>
          <w:bCs/>
          <w:color w:val="000000"/>
        </w:rPr>
      </w:pPr>
    </w:p>
    <w:p w:rsidR="00A21403" w:rsidRPr="00FF430B" w:rsidRDefault="00A21403" w:rsidP="00A21403">
      <w:pPr>
        <w:jc w:val="right"/>
        <w:rPr>
          <w:noProof w:val="0"/>
          <w:sz w:val="22"/>
          <w:szCs w:val="22"/>
        </w:rPr>
      </w:pPr>
      <w:bookmarkStart w:id="45" w:name="_Toc449692095"/>
      <w:r w:rsidRPr="00FF430B">
        <w:rPr>
          <w:noProof w:val="0"/>
        </w:rPr>
        <w:lastRenderedPageBreak/>
        <w:t>Anexa nr.</w:t>
      </w:r>
      <w:r>
        <w:rPr>
          <w:noProof w:val="0"/>
        </w:rPr>
        <w:t xml:space="preserve"> </w:t>
      </w:r>
      <w:r w:rsidRPr="00FF430B">
        <w:rPr>
          <w:noProof w:val="0"/>
        </w:rPr>
        <w:t>7</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Style3"/>
        <w:tabs>
          <w:tab w:val="left" w:pos="567"/>
        </w:tabs>
        <w:spacing w:before="0" w:beforeAutospacing="0" w:after="0"/>
        <w:ind w:left="0" w:firstLine="0"/>
        <w:rPr>
          <w:rFonts w:eastAsia="PMingLiU"/>
          <w:lang w:eastAsia="zh-CN"/>
        </w:rPr>
      </w:pP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a7"/>
        <w:tabs>
          <w:tab w:val="left" w:pos="567"/>
        </w:tabs>
        <w:rPr>
          <w:rFonts w:asciiTheme="majorHAnsi" w:hAnsiTheme="majorHAnsi" w:cstheme="majorHAnsi"/>
          <w:b/>
          <w:szCs w:val="24"/>
        </w:rPr>
      </w:pPr>
      <w:bookmarkStart w:id="46" w:name="_Toc449692096"/>
      <w:bookmarkEnd w:id="45"/>
    </w:p>
    <w:p w:rsidR="00A21403" w:rsidRPr="00FF430B" w:rsidRDefault="00A21403" w:rsidP="00A21403">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A21403" w:rsidRPr="00FF430B" w:rsidRDefault="00A21403" w:rsidP="00A21403">
      <w:pPr>
        <w:pStyle w:val="a7"/>
        <w:tabs>
          <w:tab w:val="left" w:pos="-142"/>
        </w:tabs>
        <w:spacing w:before="240"/>
        <w:jc w:val="center"/>
        <w:rPr>
          <w:rFonts w:asciiTheme="majorHAnsi" w:hAnsiTheme="majorHAnsi" w:cstheme="majorHAnsi"/>
          <w:szCs w:val="24"/>
        </w:rPr>
      </w:pPr>
    </w:p>
    <w:p w:rsidR="00A21403" w:rsidRPr="00FF430B" w:rsidRDefault="00A21403" w:rsidP="00A21403">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A21403" w:rsidRPr="00FF430B" w:rsidRDefault="00A21403" w:rsidP="00A21403">
      <w:pPr>
        <w:pStyle w:val="a7"/>
        <w:tabs>
          <w:tab w:val="left" w:pos="567"/>
        </w:tabs>
        <w:spacing w:line="360" w:lineRule="auto"/>
        <w:jc w:val="both"/>
        <w:rPr>
          <w:rFonts w:ascii="Times New Roman" w:hAnsi="Times New Roman"/>
          <w:szCs w:val="24"/>
        </w:rPr>
      </w:pPr>
    </w:p>
    <w:p w:rsidR="00A21403" w:rsidRPr="00FF430B" w:rsidRDefault="00A21403" w:rsidP="00A21403">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21403" w:rsidRPr="00FF430B" w:rsidRDefault="00A21403" w:rsidP="00A21403">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21403" w:rsidRPr="00FF430B" w:rsidRDefault="00A21403" w:rsidP="00A21403">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21403" w:rsidRPr="00FF430B" w:rsidRDefault="00A21403" w:rsidP="00A21403">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21403" w:rsidRPr="00FF430B" w:rsidRDefault="00A21403" w:rsidP="00A21403">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8</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A21403" w:rsidRPr="00FF430B" w:rsidRDefault="00A21403" w:rsidP="00A21403">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A21403" w:rsidRPr="00FF430B" w:rsidRDefault="00A21403" w:rsidP="00A21403">
      <w:pPr>
        <w:pStyle w:val="a7"/>
        <w:tabs>
          <w:tab w:val="left" w:pos="567"/>
        </w:tabs>
        <w:spacing w:line="360" w:lineRule="auto"/>
        <w:jc w:val="both"/>
        <w:rPr>
          <w:rFonts w:ascii="Times New Roman" w:hAnsi="Times New Roman"/>
          <w:szCs w:val="24"/>
        </w:rPr>
      </w:pPr>
    </w:p>
    <w:p w:rsidR="00A21403" w:rsidRPr="00FF430B" w:rsidRDefault="00A21403" w:rsidP="00A21403">
      <w:pPr>
        <w:pStyle w:val="a7"/>
        <w:tabs>
          <w:tab w:val="left" w:pos="567"/>
        </w:tabs>
        <w:spacing w:line="360" w:lineRule="auto"/>
        <w:jc w:val="both"/>
        <w:rPr>
          <w:rFonts w:ascii="Times New Roman" w:hAnsi="Times New Roman"/>
          <w:szCs w:val="24"/>
        </w:rPr>
      </w:pPr>
    </w:p>
    <w:p w:rsidR="00A21403" w:rsidRPr="00FF430B" w:rsidRDefault="00A21403" w:rsidP="00A21403">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A21403" w:rsidRPr="00FF430B" w:rsidRDefault="00A21403" w:rsidP="00A21403">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21403" w:rsidRPr="00FF430B" w:rsidRDefault="00A21403" w:rsidP="00A21403">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21403" w:rsidRPr="00FF430B" w:rsidRDefault="00A21403" w:rsidP="00A21403">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21403" w:rsidRPr="00FF430B" w:rsidRDefault="00A21403" w:rsidP="00A21403">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Default="00A21403" w:rsidP="00A21403">
      <w:pPr>
        <w:pStyle w:val="a7"/>
        <w:tabs>
          <w:tab w:val="left" w:pos="567"/>
        </w:tabs>
        <w:spacing w:line="360" w:lineRule="auto"/>
        <w:rPr>
          <w:rFonts w:ascii="Times New Roman" w:hAnsi="Times New Roman"/>
          <w:szCs w:val="24"/>
        </w:rPr>
      </w:pPr>
    </w:p>
    <w:p w:rsidR="00A21403"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pStyle w:val="a7"/>
        <w:tabs>
          <w:tab w:val="left" w:pos="567"/>
        </w:tabs>
        <w:spacing w:line="360" w:lineRule="auto"/>
        <w:rPr>
          <w:rFonts w:ascii="Times New Roman" w:hAnsi="Times New Roman"/>
          <w:szCs w:val="24"/>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9</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a7"/>
        <w:tabs>
          <w:tab w:val="left" w:pos="567"/>
        </w:tabs>
        <w:spacing w:line="360" w:lineRule="auto"/>
        <w:rPr>
          <w:rFonts w:ascii="Times New Roman" w:hAnsi="Times New Roman"/>
          <w:szCs w:val="24"/>
        </w:rPr>
      </w:pPr>
    </w:p>
    <w:bookmarkEnd w:id="46"/>
    <w:p w:rsidR="00A21403" w:rsidRPr="00FF430B" w:rsidRDefault="00A21403" w:rsidP="00A21403">
      <w:pPr>
        <w:pStyle w:val="a7"/>
        <w:tabs>
          <w:tab w:val="left" w:pos="567"/>
        </w:tabs>
        <w:rPr>
          <w:rFonts w:ascii="Times New Roman" w:hAnsi="Times New Roman"/>
          <w:b/>
          <w:szCs w:val="24"/>
        </w:rPr>
      </w:pPr>
    </w:p>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21403" w:rsidRPr="00FF430B" w:rsidRDefault="00A21403" w:rsidP="00A21403">
      <w:pPr>
        <w:pStyle w:val="a7"/>
        <w:tabs>
          <w:tab w:val="left" w:pos="567"/>
        </w:tabs>
        <w:rPr>
          <w:rFonts w:ascii="Times New Roman" w:hAnsi="Times New Roman"/>
          <w:b/>
          <w:szCs w:val="24"/>
        </w:rPr>
      </w:pP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21403" w:rsidRPr="00FF430B" w:rsidRDefault="00A21403" w:rsidP="00A21403">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21403" w:rsidRPr="00FF430B" w:rsidRDefault="00A21403" w:rsidP="00A21403">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21403" w:rsidRPr="00FF430B" w:rsidRDefault="00A21403" w:rsidP="00A21403">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21403" w:rsidRPr="00FF430B" w:rsidRDefault="00A21403" w:rsidP="00A21403">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A21403" w:rsidRPr="00FF430B" w:rsidRDefault="00A21403" w:rsidP="00A21403">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21403" w:rsidRPr="00FF430B" w:rsidRDefault="00A21403" w:rsidP="00A21403">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A21403" w:rsidRPr="00FF430B" w:rsidRDefault="00A21403" w:rsidP="00A21403">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21403" w:rsidRPr="00FF430B" w:rsidRDefault="00A21403" w:rsidP="00A21403">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21403" w:rsidRPr="00FF430B" w:rsidRDefault="00A21403" w:rsidP="00A21403">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A21403" w:rsidRPr="00FF430B" w:rsidRDefault="00A21403" w:rsidP="00A21403">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21403" w:rsidRPr="00FF430B" w:rsidRDefault="00A21403" w:rsidP="00A21403">
      <w:pPr>
        <w:pStyle w:val="a7"/>
        <w:tabs>
          <w:tab w:val="left" w:pos="567"/>
        </w:tabs>
        <w:ind w:hanging="502"/>
        <w:rPr>
          <w:rFonts w:ascii="Times New Roman" w:hAnsi="Times New Roman"/>
          <w:szCs w:val="24"/>
        </w:rPr>
      </w:pPr>
    </w:p>
    <w:p w:rsidR="00A21403" w:rsidRPr="00FF430B" w:rsidRDefault="00A21403" w:rsidP="00A21403">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A21403" w:rsidRPr="00FF430B" w:rsidRDefault="00A21403" w:rsidP="00A21403">
      <w:pPr>
        <w:spacing w:after="200" w:line="276" w:lineRule="auto"/>
        <w:jc w:val="center"/>
        <w:rPr>
          <w:lang w:eastAsia="zh-CN"/>
        </w:rPr>
      </w:pPr>
      <w:bookmarkStart w:id="47" w:name="_Toc449692097"/>
    </w:p>
    <w:p w:rsidR="00A21403" w:rsidRPr="00FF430B" w:rsidRDefault="00A21403" w:rsidP="00A21403">
      <w:pPr>
        <w:spacing w:after="200" w:line="276" w:lineRule="auto"/>
        <w:jc w:val="center"/>
        <w:rPr>
          <w:lang w:eastAsia="zh-CN"/>
        </w:rPr>
      </w:pPr>
    </w:p>
    <w:p w:rsidR="00A21403" w:rsidRPr="00FF430B" w:rsidRDefault="00A21403" w:rsidP="00A21403">
      <w:pPr>
        <w:spacing w:after="200" w:line="276" w:lineRule="auto"/>
        <w:jc w:val="center"/>
        <w:rPr>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10</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spacing w:after="200" w:line="276" w:lineRule="auto"/>
        <w:jc w:val="center"/>
        <w:rPr>
          <w:lang w:eastAsia="zh-CN"/>
        </w:rPr>
      </w:pPr>
    </w:p>
    <w:p w:rsidR="00A21403" w:rsidRPr="00FF430B" w:rsidRDefault="00A21403" w:rsidP="00A21403">
      <w:pPr>
        <w:rPr>
          <w:lang w:eastAsia="zh-CN"/>
        </w:rPr>
      </w:pPr>
    </w:p>
    <w:bookmarkEnd w:id="47"/>
    <w:p w:rsidR="00A21403" w:rsidRPr="00FF430B" w:rsidRDefault="00A21403" w:rsidP="00A21403">
      <w:pPr>
        <w:jc w:val="center"/>
        <w:rPr>
          <w:b/>
        </w:rPr>
      </w:pPr>
    </w:p>
    <w:p w:rsidR="00A21403" w:rsidRPr="00FF430B" w:rsidRDefault="00A21403" w:rsidP="00A21403">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21403" w:rsidRPr="00FF430B" w:rsidRDefault="00A21403" w:rsidP="00A21403">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21403" w:rsidRPr="00EC30C2" w:rsidTr="00A21403">
        <w:trPr>
          <w:cantSplit/>
          <w:trHeight w:val="300"/>
        </w:trPr>
        <w:tc>
          <w:tcPr>
            <w:tcW w:w="709" w:type="dxa"/>
            <w:vMerge w:val="restart"/>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Nr.</w:t>
            </w:r>
          </w:p>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Anul (n)</w:t>
            </w:r>
          </w:p>
        </w:tc>
      </w:tr>
      <w:tr w:rsidR="00A21403" w:rsidRPr="00EC30C2" w:rsidTr="00A21403">
        <w:trPr>
          <w:cantSplit/>
          <w:trHeight w:val="240"/>
        </w:trPr>
        <w:tc>
          <w:tcPr>
            <w:tcW w:w="709" w:type="dxa"/>
            <w:vMerge/>
          </w:tcPr>
          <w:p w:rsidR="00A21403" w:rsidRPr="00FF430B" w:rsidRDefault="00A21403" w:rsidP="00A21403">
            <w:pPr>
              <w:pStyle w:val="a7"/>
              <w:tabs>
                <w:tab w:val="left" w:pos="567"/>
              </w:tabs>
              <w:rPr>
                <w:rFonts w:ascii="Times New Roman" w:hAnsi="Times New Roman"/>
                <w:b/>
                <w:szCs w:val="24"/>
              </w:rPr>
            </w:pPr>
          </w:p>
        </w:tc>
        <w:tc>
          <w:tcPr>
            <w:tcW w:w="2825" w:type="dxa"/>
            <w:vMerge/>
          </w:tcPr>
          <w:p w:rsidR="00A21403" w:rsidRPr="00FF430B" w:rsidRDefault="00A21403" w:rsidP="00A21403">
            <w:pPr>
              <w:pStyle w:val="a7"/>
              <w:tabs>
                <w:tab w:val="left" w:pos="567"/>
              </w:tabs>
              <w:rPr>
                <w:rFonts w:ascii="Times New Roman" w:hAnsi="Times New Roman"/>
                <w:b/>
                <w:szCs w:val="24"/>
              </w:rPr>
            </w:pPr>
          </w:p>
        </w:tc>
        <w:tc>
          <w:tcPr>
            <w:tcW w:w="5490" w:type="dxa"/>
            <w:gridSpan w:val="7"/>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Luna</w:t>
            </w:r>
          </w:p>
        </w:tc>
      </w:tr>
      <w:tr w:rsidR="00A21403" w:rsidRPr="00EC30C2" w:rsidTr="00A21403">
        <w:trPr>
          <w:cantSplit/>
          <w:trHeight w:val="120"/>
        </w:trPr>
        <w:tc>
          <w:tcPr>
            <w:tcW w:w="709" w:type="dxa"/>
            <w:vMerge/>
          </w:tcPr>
          <w:p w:rsidR="00A21403" w:rsidRPr="00FF430B" w:rsidRDefault="00A21403" w:rsidP="00A21403">
            <w:pPr>
              <w:pStyle w:val="a7"/>
              <w:tabs>
                <w:tab w:val="left" w:pos="567"/>
              </w:tabs>
              <w:rPr>
                <w:rFonts w:ascii="Times New Roman" w:hAnsi="Times New Roman"/>
                <w:b/>
                <w:szCs w:val="24"/>
              </w:rPr>
            </w:pPr>
          </w:p>
        </w:tc>
        <w:tc>
          <w:tcPr>
            <w:tcW w:w="2825" w:type="dxa"/>
            <w:vMerge/>
          </w:tcPr>
          <w:p w:rsidR="00A21403" w:rsidRPr="00FF430B" w:rsidRDefault="00A21403" w:rsidP="00A21403">
            <w:pPr>
              <w:pStyle w:val="a7"/>
              <w:tabs>
                <w:tab w:val="left" w:pos="567"/>
              </w:tabs>
              <w:rPr>
                <w:rFonts w:ascii="Times New Roman" w:hAnsi="Times New Roman"/>
                <w:b/>
                <w:szCs w:val="24"/>
              </w:rPr>
            </w:pPr>
          </w:p>
        </w:tc>
        <w:tc>
          <w:tcPr>
            <w:tcW w:w="1035" w:type="dxa"/>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n</w:t>
            </w:r>
          </w:p>
        </w:tc>
      </w:tr>
      <w:tr w:rsidR="00A21403" w:rsidRPr="00EC30C2" w:rsidTr="00A21403">
        <w:trPr>
          <w:cantSplit/>
          <w:trHeight w:val="180"/>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r w:rsidR="00A21403" w:rsidRPr="00EC30C2" w:rsidTr="00A21403">
        <w:trPr>
          <w:cantSplit/>
          <w:trHeight w:val="1372"/>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2. </w:t>
            </w: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Obiect 01</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Categoria de lucrări:</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r w:rsidR="00A21403" w:rsidRPr="00EC30C2" w:rsidTr="00A21403">
        <w:trPr>
          <w:cantSplit/>
          <w:trHeight w:val="1412"/>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3.</w:t>
            </w: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Obiect 02</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Categoria de lucrări:</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r w:rsidR="00A21403" w:rsidRPr="00EC30C2" w:rsidTr="00A21403">
        <w:trPr>
          <w:cantSplit/>
          <w:trHeight w:val="1593"/>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Obiect n …</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Categoria de lucrări:</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bl>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rPr>
          <w:rFonts w:eastAsia="PMingLiU"/>
          <w:lang w:eastAsia="zh-CN"/>
        </w:rPr>
      </w:pPr>
      <w:r w:rsidRPr="00FF430B">
        <w:rPr>
          <w:rFonts w:eastAsia="PMingLiU"/>
          <w:lang w:eastAsia="zh-CN"/>
        </w:rPr>
        <w:t>Semnat: _________________________________________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11</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center"/>
        <w:rPr>
          <w:rFonts w:eastAsia="PMingLiU"/>
          <w:lang w:eastAsia="zh-CN"/>
        </w:rPr>
      </w:pPr>
    </w:p>
    <w:p w:rsidR="00A21403" w:rsidRPr="00FF430B" w:rsidRDefault="00A21403" w:rsidP="00A21403">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A21403" w:rsidRPr="00FF430B" w:rsidRDefault="00A21403" w:rsidP="00A21403">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21403" w:rsidRPr="00EC30C2" w:rsidTr="00A21403">
        <w:trPr>
          <w:cantSplit/>
          <w:trHeight w:val="300"/>
        </w:trPr>
        <w:tc>
          <w:tcPr>
            <w:tcW w:w="709" w:type="dxa"/>
            <w:vMerge w:val="restart"/>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Nr.</w:t>
            </w:r>
          </w:p>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Anul (n)</w:t>
            </w:r>
          </w:p>
        </w:tc>
      </w:tr>
      <w:tr w:rsidR="00A21403" w:rsidRPr="00EC30C2" w:rsidTr="00A21403">
        <w:trPr>
          <w:cantSplit/>
          <w:trHeight w:val="240"/>
        </w:trPr>
        <w:tc>
          <w:tcPr>
            <w:tcW w:w="709" w:type="dxa"/>
            <w:vMerge/>
          </w:tcPr>
          <w:p w:rsidR="00A21403" w:rsidRPr="00FF430B" w:rsidRDefault="00A21403" w:rsidP="00A21403">
            <w:pPr>
              <w:pStyle w:val="a7"/>
              <w:tabs>
                <w:tab w:val="left" w:pos="567"/>
              </w:tabs>
              <w:rPr>
                <w:rFonts w:ascii="Times New Roman" w:hAnsi="Times New Roman"/>
                <w:b/>
                <w:szCs w:val="24"/>
              </w:rPr>
            </w:pPr>
          </w:p>
        </w:tc>
        <w:tc>
          <w:tcPr>
            <w:tcW w:w="2825" w:type="dxa"/>
            <w:vMerge/>
          </w:tcPr>
          <w:p w:rsidR="00A21403" w:rsidRPr="00FF430B" w:rsidRDefault="00A21403" w:rsidP="00A21403">
            <w:pPr>
              <w:pStyle w:val="a7"/>
              <w:tabs>
                <w:tab w:val="left" w:pos="567"/>
              </w:tabs>
              <w:rPr>
                <w:rFonts w:ascii="Times New Roman" w:hAnsi="Times New Roman"/>
                <w:b/>
                <w:szCs w:val="24"/>
              </w:rPr>
            </w:pPr>
          </w:p>
        </w:tc>
        <w:tc>
          <w:tcPr>
            <w:tcW w:w="5490" w:type="dxa"/>
            <w:gridSpan w:val="7"/>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Luna</w:t>
            </w:r>
          </w:p>
        </w:tc>
      </w:tr>
      <w:tr w:rsidR="00A21403" w:rsidRPr="00EC30C2" w:rsidTr="00A21403">
        <w:trPr>
          <w:cantSplit/>
          <w:trHeight w:val="120"/>
        </w:trPr>
        <w:tc>
          <w:tcPr>
            <w:tcW w:w="709" w:type="dxa"/>
            <w:vMerge/>
          </w:tcPr>
          <w:p w:rsidR="00A21403" w:rsidRPr="00FF430B" w:rsidRDefault="00A21403" w:rsidP="00A21403">
            <w:pPr>
              <w:pStyle w:val="a7"/>
              <w:tabs>
                <w:tab w:val="left" w:pos="567"/>
              </w:tabs>
              <w:rPr>
                <w:rFonts w:ascii="Times New Roman" w:hAnsi="Times New Roman"/>
                <w:b/>
                <w:szCs w:val="24"/>
              </w:rPr>
            </w:pPr>
          </w:p>
        </w:tc>
        <w:tc>
          <w:tcPr>
            <w:tcW w:w="2825" w:type="dxa"/>
            <w:vMerge/>
          </w:tcPr>
          <w:p w:rsidR="00A21403" w:rsidRPr="00FF430B" w:rsidRDefault="00A21403" w:rsidP="00A21403">
            <w:pPr>
              <w:pStyle w:val="a7"/>
              <w:tabs>
                <w:tab w:val="left" w:pos="567"/>
              </w:tabs>
              <w:rPr>
                <w:rFonts w:ascii="Times New Roman" w:hAnsi="Times New Roman"/>
                <w:b/>
                <w:szCs w:val="24"/>
              </w:rPr>
            </w:pPr>
          </w:p>
        </w:tc>
        <w:tc>
          <w:tcPr>
            <w:tcW w:w="1035" w:type="dxa"/>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21403" w:rsidRPr="00FF430B" w:rsidRDefault="00A21403" w:rsidP="00A21403">
            <w:pPr>
              <w:pStyle w:val="a7"/>
              <w:tabs>
                <w:tab w:val="left" w:pos="567"/>
              </w:tabs>
              <w:rPr>
                <w:rFonts w:ascii="Times New Roman" w:hAnsi="Times New Roman"/>
                <w:b/>
                <w:szCs w:val="24"/>
              </w:rPr>
            </w:pPr>
            <w:r w:rsidRPr="00FF430B">
              <w:rPr>
                <w:rFonts w:ascii="Times New Roman" w:hAnsi="Times New Roman"/>
                <w:b/>
                <w:szCs w:val="24"/>
              </w:rPr>
              <w:t>n</w:t>
            </w:r>
          </w:p>
        </w:tc>
      </w:tr>
      <w:tr w:rsidR="00A21403" w:rsidRPr="00EC30C2" w:rsidTr="00A21403">
        <w:trPr>
          <w:cantSplit/>
          <w:trHeight w:val="180"/>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Faza 1</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r w:rsidR="00A21403" w:rsidRPr="00EC30C2" w:rsidTr="00A21403">
        <w:trPr>
          <w:cantSplit/>
          <w:trHeight w:val="1372"/>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2. </w:t>
            </w: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Faza 2</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A21403" w:rsidRPr="00FF430B" w:rsidRDefault="00A21403" w:rsidP="00A21403">
            <w:pPr>
              <w:pStyle w:val="a7"/>
              <w:tabs>
                <w:tab w:val="left" w:pos="567"/>
              </w:tabs>
              <w:rPr>
                <w:rFonts w:ascii="Times New Roman" w:hAnsi="Times New Roman"/>
                <w:szCs w:val="24"/>
              </w:rPr>
            </w:pP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r w:rsidR="00A21403" w:rsidRPr="00EC30C2" w:rsidTr="00A21403">
        <w:trPr>
          <w:cantSplit/>
          <w:trHeight w:val="1412"/>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3.</w:t>
            </w: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Faza 3</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r w:rsidR="00A21403" w:rsidRPr="00EC30C2" w:rsidTr="00A21403">
        <w:trPr>
          <w:cantSplit/>
          <w:trHeight w:val="1593"/>
        </w:trPr>
        <w:tc>
          <w:tcPr>
            <w:tcW w:w="709"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Faza n</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w:t>
            </w:r>
          </w:p>
          <w:p w:rsidR="00A21403" w:rsidRPr="00FF430B" w:rsidRDefault="00A21403" w:rsidP="00A21403">
            <w:pPr>
              <w:pStyle w:val="a7"/>
              <w:tabs>
                <w:tab w:val="left" w:pos="567"/>
              </w:tabs>
              <w:rPr>
                <w:rFonts w:ascii="Times New Roman" w:hAnsi="Times New Roman"/>
                <w:szCs w:val="24"/>
              </w:rPr>
            </w:pPr>
          </w:p>
        </w:tc>
        <w:tc>
          <w:tcPr>
            <w:tcW w:w="1035" w:type="dxa"/>
          </w:tcPr>
          <w:p w:rsidR="00A21403" w:rsidRPr="00FF430B" w:rsidRDefault="00A21403" w:rsidP="00A21403">
            <w:pPr>
              <w:pStyle w:val="a7"/>
              <w:tabs>
                <w:tab w:val="left" w:pos="567"/>
              </w:tabs>
              <w:rPr>
                <w:rFonts w:ascii="Times New Roman" w:hAnsi="Times New Roman"/>
                <w:szCs w:val="24"/>
              </w:rPr>
            </w:pPr>
          </w:p>
        </w:tc>
        <w:tc>
          <w:tcPr>
            <w:tcW w:w="1215" w:type="dxa"/>
          </w:tcPr>
          <w:p w:rsidR="00A21403" w:rsidRPr="00FF430B" w:rsidRDefault="00A21403" w:rsidP="00A21403">
            <w:pPr>
              <w:pStyle w:val="a7"/>
              <w:tabs>
                <w:tab w:val="left" w:pos="567"/>
              </w:tabs>
              <w:rPr>
                <w:rFonts w:ascii="Times New Roman" w:hAnsi="Times New Roman"/>
                <w:szCs w:val="24"/>
              </w:rPr>
            </w:pPr>
          </w:p>
        </w:tc>
        <w:tc>
          <w:tcPr>
            <w:tcW w:w="1005" w:type="dxa"/>
            <w:gridSpan w:val="2"/>
          </w:tcPr>
          <w:p w:rsidR="00A21403" w:rsidRPr="00FF430B" w:rsidRDefault="00A21403" w:rsidP="00A21403">
            <w:pPr>
              <w:pStyle w:val="a7"/>
              <w:tabs>
                <w:tab w:val="left" w:pos="567"/>
              </w:tabs>
              <w:rPr>
                <w:rFonts w:ascii="Times New Roman" w:hAnsi="Times New Roman"/>
                <w:szCs w:val="24"/>
              </w:rPr>
            </w:pPr>
          </w:p>
        </w:tc>
        <w:tc>
          <w:tcPr>
            <w:tcW w:w="990" w:type="dxa"/>
            <w:gridSpan w:val="2"/>
          </w:tcPr>
          <w:p w:rsidR="00A21403" w:rsidRPr="00FF430B" w:rsidRDefault="00A21403" w:rsidP="00A21403">
            <w:pPr>
              <w:pStyle w:val="a7"/>
              <w:tabs>
                <w:tab w:val="left" w:pos="567"/>
              </w:tabs>
              <w:rPr>
                <w:rFonts w:ascii="Times New Roman" w:hAnsi="Times New Roman"/>
                <w:szCs w:val="24"/>
              </w:rPr>
            </w:pPr>
          </w:p>
        </w:tc>
        <w:tc>
          <w:tcPr>
            <w:tcW w:w="1245" w:type="dxa"/>
          </w:tcPr>
          <w:p w:rsidR="00A21403" w:rsidRPr="00FF430B" w:rsidRDefault="00A21403" w:rsidP="00A21403">
            <w:pPr>
              <w:pStyle w:val="a7"/>
              <w:tabs>
                <w:tab w:val="left" w:pos="567"/>
              </w:tabs>
              <w:rPr>
                <w:rFonts w:ascii="Times New Roman" w:hAnsi="Times New Roman"/>
                <w:szCs w:val="24"/>
              </w:rPr>
            </w:pPr>
          </w:p>
        </w:tc>
      </w:tr>
    </w:tbl>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Semnat: _________________________________________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________________________________</w:t>
      </w:r>
    </w:p>
    <w:p w:rsidR="00A21403" w:rsidRPr="00FF430B" w:rsidRDefault="00A21403" w:rsidP="00A21403">
      <w:pPr>
        <w:pStyle w:val="Style3"/>
        <w:tabs>
          <w:tab w:val="left" w:pos="567"/>
        </w:tabs>
        <w:spacing w:before="0" w:beforeAutospacing="0" w:after="0"/>
        <w:ind w:left="0" w:firstLine="0"/>
        <w:jc w:val="center"/>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pStyle w:val="Style3"/>
        <w:tabs>
          <w:tab w:val="left" w:pos="567"/>
        </w:tabs>
        <w:ind w:left="0" w:firstLine="0"/>
        <w:rPr>
          <w:rFonts w:eastAsia="PMingLiU"/>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12</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bookmarkEnd w:id="48"/>
    <w:p w:rsidR="00A21403" w:rsidRPr="00FF430B" w:rsidRDefault="00A21403" w:rsidP="00A21403">
      <w:pPr>
        <w:rPr>
          <w:rFonts w:eastAsia="PMingLiU"/>
          <w:b/>
          <w:lang w:eastAsia="zh-CN"/>
        </w:rPr>
      </w:pPr>
    </w:p>
    <w:p w:rsidR="00A21403" w:rsidRPr="00FF430B" w:rsidRDefault="00A21403" w:rsidP="00A21403">
      <w:pPr>
        <w:jc w:val="center"/>
        <w:rPr>
          <w:rFonts w:eastAsia="PMingLiU"/>
          <w:b/>
          <w:noProof w:val="0"/>
          <w:lang w:eastAsia="zh-CN"/>
        </w:rPr>
      </w:pPr>
      <w:r w:rsidRPr="00FF430B">
        <w:rPr>
          <w:rFonts w:eastAsia="PMingLiU"/>
          <w:b/>
          <w:lang w:eastAsia="zh-CN"/>
        </w:rPr>
        <w:t>DECLARAȚIE</w:t>
      </w:r>
    </w:p>
    <w:p w:rsidR="00A21403" w:rsidRPr="00FF430B" w:rsidRDefault="00A21403" w:rsidP="00A21403">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21403" w:rsidRPr="00FF430B" w:rsidRDefault="00A21403" w:rsidP="00A21403">
      <w:pPr>
        <w:pStyle w:val="a7"/>
        <w:tabs>
          <w:tab w:val="left" w:pos="567"/>
        </w:tabs>
        <w:jc w:val="center"/>
        <w:rPr>
          <w:rFonts w:ascii="Times New Roman" w:hAnsi="Times New Roman"/>
          <w:b/>
          <w:szCs w:val="24"/>
        </w:rPr>
      </w:pPr>
    </w:p>
    <w:p w:rsidR="00A21403" w:rsidRPr="00FF430B" w:rsidRDefault="00A21403" w:rsidP="00A21403">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21403" w:rsidRPr="00FF430B" w:rsidRDefault="00A21403" w:rsidP="00A21403">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21403" w:rsidRPr="00FF430B" w:rsidRDefault="00A21403" w:rsidP="00A21403">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21403" w:rsidRPr="00FF430B" w:rsidRDefault="00A21403" w:rsidP="00A21403">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21403" w:rsidRPr="00FF430B" w:rsidRDefault="00A21403" w:rsidP="00A21403">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21403" w:rsidRPr="00FF430B" w:rsidRDefault="00A21403" w:rsidP="00A21403">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21403" w:rsidRPr="00FF430B" w:rsidRDefault="00A21403" w:rsidP="00A21403">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21403" w:rsidRPr="00FF430B" w:rsidRDefault="00A21403" w:rsidP="00A21403">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21403" w:rsidRPr="00FF430B" w:rsidRDefault="00A21403" w:rsidP="00A21403">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21403" w:rsidRPr="00FF430B" w:rsidRDefault="00A21403" w:rsidP="00A21403">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21403" w:rsidRPr="00FF430B" w:rsidRDefault="00A21403" w:rsidP="00A21403">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A21403" w:rsidRPr="00FF430B" w:rsidRDefault="00A21403" w:rsidP="00A21403">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21403" w:rsidRPr="00FF430B" w:rsidRDefault="00A21403" w:rsidP="00A21403">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21403" w:rsidRPr="00FF430B" w:rsidRDefault="00A21403" w:rsidP="00A21403">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21403" w:rsidRPr="00FF430B" w:rsidRDefault="00A21403" w:rsidP="00A21403">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A21403" w:rsidRPr="00FF430B" w:rsidRDefault="00A21403" w:rsidP="00A21403">
      <w:pPr>
        <w:rPr>
          <w:rFonts w:eastAsia="MS Mincho"/>
          <w:lang w:eastAsia="zh-CN"/>
        </w:rPr>
      </w:pPr>
    </w:p>
    <w:p w:rsidR="00A21403" w:rsidRPr="00FF430B" w:rsidRDefault="00A21403" w:rsidP="00A21403">
      <w:pPr>
        <w:rPr>
          <w:rFonts w:eastAsia="MS Mincho"/>
          <w:lang w:eastAsia="zh-CN"/>
        </w:rPr>
      </w:pPr>
      <w:r w:rsidRPr="00FF430B">
        <w:rPr>
          <w:rFonts w:eastAsia="MS Mincho"/>
          <w:lang w:eastAsia="zh-CN"/>
        </w:rPr>
        <w:t>Data completării:______________________</w:t>
      </w:r>
    </w:p>
    <w:p w:rsidR="00A21403" w:rsidRPr="00FF430B" w:rsidRDefault="00A21403" w:rsidP="00A21403">
      <w:pPr>
        <w:jc w:val="both"/>
        <w:rPr>
          <w:rFonts w:eastAsia="PMingLiU"/>
          <w:lang w:eastAsia="zh-CN"/>
        </w:rPr>
      </w:pPr>
      <w:r w:rsidRPr="00FF430B">
        <w:rPr>
          <w:rFonts w:eastAsia="PMingLiU"/>
          <w:lang w:eastAsia="zh-CN"/>
        </w:rPr>
        <w:t>Semnat: 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jc w:val="both"/>
        <w:rPr>
          <w:rFonts w:eastAsia="PMingLiU"/>
          <w:b/>
          <w:lang w:eastAsia="zh-CN"/>
        </w:rPr>
      </w:pPr>
      <w:r w:rsidRPr="00FF430B">
        <w:rPr>
          <w:rFonts w:eastAsia="PMingLiU"/>
          <w:lang w:eastAsia="zh-CN"/>
        </w:rPr>
        <w:t>Denumirea întreprinderii: __________________________</w:t>
      </w:r>
    </w:p>
    <w:p w:rsidR="00A21403" w:rsidRPr="00FF430B" w:rsidRDefault="00A21403" w:rsidP="00A21403">
      <w:pPr>
        <w:spacing w:after="200" w:line="276" w:lineRule="auto"/>
        <w:rPr>
          <w:rFonts w:eastAsia="PMingLiU"/>
          <w:lang w:eastAsia="zh-CN"/>
        </w:rPr>
      </w:pPr>
      <w:bookmarkStart w:id="49" w:name="_Toc449692109"/>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13</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jc w:val="center"/>
        <w:rPr>
          <w:rFonts w:eastAsia="PMingLiU"/>
          <w:b/>
          <w:lang w:eastAsia="zh-CN"/>
        </w:rPr>
      </w:pPr>
    </w:p>
    <w:p w:rsidR="00A21403" w:rsidRPr="00FF430B" w:rsidRDefault="00A21403" w:rsidP="00A21403">
      <w:pPr>
        <w:jc w:val="center"/>
        <w:rPr>
          <w:rFonts w:eastAsia="PMingLiU"/>
          <w:b/>
          <w:lang w:eastAsia="zh-CN"/>
        </w:rPr>
      </w:pPr>
    </w:p>
    <w:bookmarkEnd w:id="49"/>
    <w:p w:rsidR="00A21403" w:rsidRPr="00FF430B" w:rsidRDefault="00A21403" w:rsidP="00A21403">
      <w:pPr>
        <w:jc w:val="center"/>
        <w:rPr>
          <w:b/>
        </w:rPr>
      </w:pPr>
    </w:p>
    <w:p w:rsidR="00A21403" w:rsidRPr="00FF430B" w:rsidRDefault="00A21403" w:rsidP="00A21403">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21403" w:rsidRPr="00FF430B" w:rsidRDefault="00A21403" w:rsidP="00A21403">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21403" w:rsidRPr="00FF430B" w:rsidRDefault="00A21403" w:rsidP="00A21403">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21403" w:rsidRPr="00EC30C2" w:rsidTr="00A2140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jc w:val="center"/>
              <w:rPr>
                <w:b/>
                <w:bCs/>
              </w:rPr>
            </w:pPr>
            <w:r w:rsidRPr="00FF430B">
              <w:rPr>
                <w:b/>
                <w:bCs/>
              </w:rPr>
              <w:t>Nr</w:t>
            </w:r>
          </w:p>
          <w:p w:rsidR="00A21403" w:rsidRPr="00FF430B" w:rsidRDefault="00A21403" w:rsidP="00A21403">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21403" w:rsidRPr="00FF430B" w:rsidRDefault="00A21403" w:rsidP="00A21403">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21403" w:rsidRPr="00FF430B" w:rsidRDefault="00A21403" w:rsidP="00A21403">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21403" w:rsidRPr="00FF430B" w:rsidRDefault="00A21403" w:rsidP="00A21403">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21403" w:rsidRPr="00FF430B" w:rsidRDefault="00A21403" w:rsidP="00A21403">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21403" w:rsidRPr="00FF430B" w:rsidRDefault="00A21403" w:rsidP="00A21403">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21403" w:rsidRPr="00FF430B" w:rsidRDefault="00A21403" w:rsidP="00A21403">
            <w:pPr>
              <w:jc w:val="center"/>
              <w:rPr>
                <w:b/>
                <w:bCs/>
              </w:rPr>
            </w:pPr>
            <w:r w:rsidRPr="00FF430B">
              <w:rPr>
                <w:b/>
                <w:bCs/>
              </w:rPr>
              <w:t>Numărul şi data procesului-verbal de recepţie la terminarea lucrărilor</w:t>
            </w:r>
          </w:p>
        </w:tc>
      </w:tr>
      <w:tr w:rsidR="00A21403" w:rsidRPr="00EC30C2" w:rsidTr="00A21403">
        <w:trPr>
          <w:trHeight w:val="300"/>
        </w:trPr>
        <w:tc>
          <w:tcPr>
            <w:tcW w:w="607" w:type="dxa"/>
            <w:tcBorders>
              <w:top w:val="nil"/>
              <w:left w:val="single" w:sz="4" w:space="0" w:color="auto"/>
              <w:bottom w:val="single" w:sz="4" w:space="0" w:color="auto"/>
              <w:right w:val="single" w:sz="4" w:space="0" w:color="auto"/>
            </w:tcBorders>
            <w:vAlign w:val="center"/>
          </w:tcPr>
          <w:p w:rsidR="00A21403" w:rsidRPr="00FF430B" w:rsidRDefault="00A21403" w:rsidP="00A21403">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440"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2118"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276"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276"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417"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r>
      <w:tr w:rsidR="00A21403" w:rsidRPr="00EC30C2" w:rsidTr="00A21403">
        <w:trPr>
          <w:trHeight w:val="300"/>
        </w:trPr>
        <w:tc>
          <w:tcPr>
            <w:tcW w:w="607" w:type="dxa"/>
            <w:tcBorders>
              <w:top w:val="nil"/>
              <w:left w:val="single" w:sz="4" w:space="0" w:color="auto"/>
              <w:bottom w:val="single" w:sz="4" w:space="0" w:color="auto"/>
              <w:right w:val="single" w:sz="4" w:space="0" w:color="auto"/>
            </w:tcBorders>
            <w:vAlign w:val="center"/>
          </w:tcPr>
          <w:p w:rsidR="00A21403" w:rsidRPr="00FF430B" w:rsidRDefault="00A21403" w:rsidP="00A21403">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440"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2118"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276"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276"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417"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r>
      <w:tr w:rsidR="00A21403" w:rsidRPr="00EC30C2" w:rsidTr="00A21403">
        <w:trPr>
          <w:trHeight w:val="300"/>
        </w:trPr>
        <w:tc>
          <w:tcPr>
            <w:tcW w:w="607" w:type="dxa"/>
            <w:tcBorders>
              <w:top w:val="nil"/>
              <w:left w:val="single" w:sz="4" w:space="0" w:color="auto"/>
              <w:bottom w:val="single" w:sz="4" w:space="0" w:color="auto"/>
              <w:right w:val="single" w:sz="4" w:space="0" w:color="auto"/>
            </w:tcBorders>
            <w:vAlign w:val="center"/>
          </w:tcPr>
          <w:p w:rsidR="00A21403" w:rsidRPr="00FF430B" w:rsidRDefault="00A21403" w:rsidP="00A21403">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440"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2118"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276"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276"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c>
          <w:tcPr>
            <w:tcW w:w="1417" w:type="dxa"/>
            <w:tcBorders>
              <w:top w:val="nil"/>
              <w:left w:val="nil"/>
              <w:bottom w:val="single" w:sz="4" w:space="0" w:color="auto"/>
              <w:right w:val="single" w:sz="4" w:space="0" w:color="auto"/>
            </w:tcBorders>
            <w:vAlign w:val="center"/>
          </w:tcPr>
          <w:p w:rsidR="00A21403" w:rsidRPr="00FF430B" w:rsidRDefault="00A21403" w:rsidP="00A21403">
            <w:pPr>
              <w:jc w:val="center"/>
            </w:pPr>
            <w:r w:rsidRPr="00FF430B">
              <w:t> </w:t>
            </w:r>
          </w:p>
        </w:tc>
      </w:tr>
    </w:tbl>
    <w:p w:rsidR="00A21403" w:rsidRPr="00FF430B" w:rsidRDefault="00A21403" w:rsidP="00A21403">
      <w:pPr>
        <w:jc w:val="both"/>
      </w:pPr>
    </w:p>
    <w:p w:rsidR="00A21403" w:rsidRPr="00FF430B" w:rsidRDefault="00A21403" w:rsidP="00A21403">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Semnat: ________________________________________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________________________________</w:t>
      </w:r>
    </w:p>
    <w:p w:rsidR="00A21403" w:rsidRPr="00FF430B" w:rsidRDefault="00A21403" w:rsidP="00A21403">
      <w:pPr>
        <w:spacing w:after="200" w:line="276" w:lineRule="auto"/>
        <w:rPr>
          <w:rFonts w:eastAsia="PMingLiU"/>
          <w:lang w:eastAsia="zh-CN"/>
        </w:rPr>
      </w:pPr>
      <w:bookmarkStart w:id="50" w:name="_Toc449692110"/>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14</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bookmarkEnd w:id="50"/>
    <w:p w:rsidR="00A21403" w:rsidRPr="00FF430B" w:rsidRDefault="00A21403" w:rsidP="00A21403">
      <w:pPr>
        <w:spacing w:line="276" w:lineRule="auto"/>
        <w:jc w:val="center"/>
        <w:rPr>
          <w:rFonts w:eastAsia="PMingLiU"/>
          <w:b/>
          <w:noProof w:val="0"/>
          <w:lang w:eastAsia="zh-CN"/>
        </w:rPr>
      </w:pPr>
    </w:p>
    <w:p w:rsidR="00A21403" w:rsidRPr="00FF430B" w:rsidRDefault="00A21403" w:rsidP="00A21403">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21403" w:rsidRPr="00FF430B" w:rsidRDefault="00A21403" w:rsidP="00A21403">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21403" w:rsidRPr="00FF430B" w:rsidRDefault="00A21403" w:rsidP="00A2140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21403" w:rsidRPr="00EC30C2" w:rsidTr="00A21403">
        <w:trPr>
          <w:trHeight w:val="700"/>
        </w:trPr>
        <w:tc>
          <w:tcPr>
            <w:tcW w:w="720" w:type="dxa"/>
          </w:tcPr>
          <w:p w:rsidR="00A21403" w:rsidRPr="00FF430B" w:rsidRDefault="00A21403" w:rsidP="00A21403">
            <w:pPr>
              <w:tabs>
                <w:tab w:val="left" w:pos="567"/>
                <w:tab w:val="left" w:pos="1134"/>
              </w:tabs>
              <w:ind w:left="360"/>
              <w:jc w:val="both"/>
              <w:outlineLvl w:val="0"/>
              <w:rPr>
                <w:b/>
              </w:rPr>
            </w:pPr>
          </w:p>
          <w:p w:rsidR="00A21403" w:rsidRPr="00FF430B" w:rsidRDefault="00A21403" w:rsidP="00A21403">
            <w:pPr>
              <w:tabs>
                <w:tab w:val="left" w:pos="567"/>
              </w:tabs>
              <w:jc w:val="both"/>
              <w:rPr>
                <w:b/>
              </w:rPr>
            </w:pPr>
            <w:r w:rsidRPr="00FF430B">
              <w:rPr>
                <w:b/>
              </w:rPr>
              <w:t>Nr.</w:t>
            </w:r>
          </w:p>
          <w:p w:rsidR="00A21403" w:rsidRPr="00FF430B" w:rsidRDefault="00A21403" w:rsidP="00A21403">
            <w:pPr>
              <w:tabs>
                <w:tab w:val="left" w:pos="567"/>
              </w:tabs>
              <w:jc w:val="both"/>
              <w:rPr>
                <w:b/>
              </w:rPr>
            </w:pPr>
            <w:r w:rsidRPr="00FF430B">
              <w:rPr>
                <w:b/>
              </w:rPr>
              <w:t>d/o</w:t>
            </w:r>
          </w:p>
        </w:tc>
        <w:tc>
          <w:tcPr>
            <w:tcW w:w="4680" w:type="dxa"/>
            <w:vAlign w:val="center"/>
          </w:tcPr>
          <w:p w:rsidR="00A21403" w:rsidRPr="00FF430B" w:rsidRDefault="00A21403" w:rsidP="00A21403">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21403" w:rsidRPr="00FF430B" w:rsidRDefault="00A21403" w:rsidP="00A21403">
            <w:pPr>
              <w:tabs>
                <w:tab w:val="left" w:pos="567"/>
                <w:tab w:val="left" w:pos="1134"/>
              </w:tabs>
              <w:ind w:left="360"/>
              <w:jc w:val="center"/>
              <w:outlineLvl w:val="0"/>
              <w:rPr>
                <w:b/>
              </w:rPr>
            </w:pPr>
          </w:p>
          <w:p w:rsidR="00A21403" w:rsidRPr="00FF430B" w:rsidRDefault="00A21403" w:rsidP="00A21403">
            <w:pPr>
              <w:tabs>
                <w:tab w:val="left" w:pos="567"/>
              </w:tabs>
              <w:jc w:val="center"/>
              <w:rPr>
                <w:b/>
              </w:rPr>
            </w:pPr>
            <w:r w:rsidRPr="00FF430B">
              <w:rPr>
                <w:b/>
              </w:rPr>
              <w:t>Unitatea de măsură</w:t>
            </w:r>
          </w:p>
          <w:p w:rsidR="00A21403" w:rsidRPr="00FF430B" w:rsidRDefault="00A21403" w:rsidP="00A21403">
            <w:pPr>
              <w:tabs>
                <w:tab w:val="left" w:pos="567"/>
              </w:tabs>
              <w:jc w:val="center"/>
              <w:rPr>
                <w:b/>
              </w:rPr>
            </w:pPr>
            <w:r w:rsidRPr="00FF430B">
              <w:rPr>
                <w:b/>
              </w:rPr>
              <w:t>(bucăţi şi seturi)</w:t>
            </w:r>
          </w:p>
        </w:tc>
        <w:tc>
          <w:tcPr>
            <w:tcW w:w="1289" w:type="dxa"/>
            <w:vAlign w:val="center"/>
          </w:tcPr>
          <w:p w:rsidR="00A21403" w:rsidRPr="00FF430B" w:rsidRDefault="00A21403" w:rsidP="00A21403">
            <w:pPr>
              <w:tabs>
                <w:tab w:val="left" w:pos="567"/>
                <w:tab w:val="left" w:pos="1134"/>
              </w:tabs>
              <w:ind w:left="360"/>
              <w:jc w:val="center"/>
              <w:outlineLvl w:val="0"/>
              <w:rPr>
                <w:b/>
              </w:rPr>
            </w:pPr>
          </w:p>
          <w:p w:rsidR="00A21403" w:rsidRPr="00FF430B" w:rsidRDefault="00A21403" w:rsidP="00A21403">
            <w:pPr>
              <w:tabs>
                <w:tab w:val="left" w:pos="567"/>
              </w:tabs>
              <w:jc w:val="center"/>
              <w:rPr>
                <w:b/>
              </w:rPr>
            </w:pPr>
            <w:r w:rsidRPr="00FF430B">
              <w:rPr>
                <w:b/>
              </w:rPr>
              <w:t>Asigurate din dotare</w:t>
            </w:r>
          </w:p>
        </w:tc>
        <w:tc>
          <w:tcPr>
            <w:tcW w:w="1544" w:type="dxa"/>
            <w:vAlign w:val="center"/>
          </w:tcPr>
          <w:p w:rsidR="00A21403" w:rsidRPr="00FF430B" w:rsidRDefault="00A21403" w:rsidP="00A21403">
            <w:pPr>
              <w:tabs>
                <w:tab w:val="left" w:pos="567"/>
                <w:tab w:val="left" w:pos="1134"/>
              </w:tabs>
              <w:ind w:left="360"/>
              <w:jc w:val="center"/>
              <w:outlineLvl w:val="0"/>
              <w:rPr>
                <w:b/>
              </w:rPr>
            </w:pPr>
          </w:p>
          <w:p w:rsidR="00A21403" w:rsidRPr="00FF430B" w:rsidRDefault="00A21403" w:rsidP="00A21403">
            <w:pPr>
              <w:tabs>
                <w:tab w:val="left" w:pos="567"/>
              </w:tabs>
              <w:jc w:val="center"/>
              <w:rPr>
                <w:b/>
              </w:rPr>
            </w:pPr>
            <w:r w:rsidRPr="00FF430B">
              <w:rPr>
                <w:b/>
              </w:rPr>
              <w:t>Asigurate de la terţi sau din alte surse</w:t>
            </w:r>
          </w:p>
        </w:tc>
      </w:tr>
      <w:tr w:rsidR="00A21403" w:rsidRPr="00EC30C2" w:rsidTr="00A21403">
        <w:trPr>
          <w:trHeight w:val="240"/>
        </w:trPr>
        <w:tc>
          <w:tcPr>
            <w:tcW w:w="720" w:type="dxa"/>
          </w:tcPr>
          <w:p w:rsidR="00A21403" w:rsidRPr="00FF430B" w:rsidRDefault="00A21403" w:rsidP="00A21403">
            <w:pPr>
              <w:tabs>
                <w:tab w:val="left" w:pos="567"/>
              </w:tabs>
              <w:jc w:val="both"/>
              <w:rPr>
                <w:b/>
              </w:rPr>
            </w:pPr>
            <w:r w:rsidRPr="00FF430B">
              <w:rPr>
                <w:b/>
              </w:rPr>
              <w:t>0</w:t>
            </w:r>
          </w:p>
        </w:tc>
        <w:tc>
          <w:tcPr>
            <w:tcW w:w="4680" w:type="dxa"/>
          </w:tcPr>
          <w:p w:rsidR="00A21403" w:rsidRPr="00FF430B" w:rsidRDefault="00A21403" w:rsidP="00A21403">
            <w:pPr>
              <w:tabs>
                <w:tab w:val="left" w:pos="567"/>
              </w:tabs>
              <w:jc w:val="both"/>
              <w:rPr>
                <w:b/>
              </w:rPr>
            </w:pPr>
            <w:r w:rsidRPr="00FF430B">
              <w:rPr>
                <w:b/>
              </w:rPr>
              <w:t xml:space="preserve">                             1</w:t>
            </w:r>
          </w:p>
        </w:tc>
        <w:tc>
          <w:tcPr>
            <w:tcW w:w="1260" w:type="dxa"/>
          </w:tcPr>
          <w:p w:rsidR="00A21403" w:rsidRPr="00FF430B" w:rsidRDefault="00A21403" w:rsidP="00A21403">
            <w:pPr>
              <w:tabs>
                <w:tab w:val="left" w:pos="567"/>
              </w:tabs>
              <w:jc w:val="both"/>
              <w:rPr>
                <w:b/>
              </w:rPr>
            </w:pPr>
            <w:r w:rsidRPr="00FF430B">
              <w:rPr>
                <w:b/>
              </w:rPr>
              <w:t>2</w:t>
            </w:r>
          </w:p>
        </w:tc>
        <w:tc>
          <w:tcPr>
            <w:tcW w:w="1289" w:type="dxa"/>
          </w:tcPr>
          <w:p w:rsidR="00A21403" w:rsidRPr="00FF430B" w:rsidRDefault="00A21403" w:rsidP="00A21403">
            <w:pPr>
              <w:tabs>
                <w:tab w:val="left" w:pos="567"/>
              </w:tabs>
              <w:jc w:val="both"/>
              <w:rPr>
                <w:b/>
              </w:rPr>
            </w:pPr>
            <w:r w:rsidRPr="00FF430B">
              <w:rPr>
                <w:b/>
              </w:rPr>
              <w:t>3</w:t>
            </w:r>
          </w:p>
        </w:tc>
        <w:tc>
          <w:tcPr>
            <w:tcW w:w="1544" w:type="dxa"/>
          </w:tcPr>
          <w:p w:rsidR="00A21403" w:rsidRPr="00FF430B" w:rsidRDefault="00A21403" w:rsidP="00A21403">
            <w:pPr>
              <w:tabs>
                <w:tab w:val="left" w:pos="567"/>
              </w:tabs>
              <w:jc w:val="both"/>
              <w:rPr>
                <w:b/>
              </w:rPr>
            </w:pPr>
            <w:r w:rsidRPr="00FF430B">
              <w:rPr>
                <w:b/>
              </w:rPr>
              <w:t>4</w:t>
            </w:r>
          </w:p>
        </w:tc>
      </w:tr>
      <w:tr w:rsidR="00A21403" w:rsidRPr="00EC30C2" w:rsidTr="00A21403">
        <w:trPr>
          <w:trHeight w:val="240"/>
        </w:trPr>
        <w:tc>
          <w:tcPr>
            <w:tcW w:w="720" w:type="dxa"/>
          </w:tcPr>
          <w:p w:rsidR="00A21403" w:rsidRPr="00FF430B" w:rsidRDefault="00A21403" w:rsidP="00A21403">
            <w:pPr>
              <w:tabs>
                <w:tab w:val="left" w:pos="567"/>
              </w:tabs>
              <w:jc w:val="both"/>
            </w:pPr>
            <w:r w:rsidRPr="00FF430B">
              <w:t>1.</w:t>
            </w:r>
          </w:p>
        </w:tc>
        <w:tc>
          <w:tcPr>
            <w:tcW w:w="4680" w:type="dxa"/>
          </w:tcPr>
          <w:p w:rsidR="00A21403" w:rsidRPr="00FF430B" w:rsidRDefault="00A21403" w:rsidP="00A21403">
            <w:pPr>
              <w:keepNext/>
              <w:keepLines/>
              <w:tabs>
                <w:tab w:val="left" w:pos="567"/>
              </w:tabs>
              <w:spacing w:before="200"/>
              <w:jc w:val="both"/>
              <w:outlineLvl w:val="2"/>
            </w:pPr>
          </w:p>
        </w:tc>
        <w:tc>
          <w:tcPr>
            <w:tcW w:w="1260" w:type="dxa"/>
          </w:tcPr>
          <w:p w:rsidR="00A21403" w:rsidRPr="00FF430B" w:rsidRDefault="00A21403" w:rsidP="00A21403">
            <w:pPr>
              <w:keepNext/>
              <w:keepLines/>
              <w:tabs>
                <w:tab w:val="left" w:pos="567"/>
              </w:tabs>
              <w:spacing w:before="200"/>
              <w:jc w:val="both"/>
              <w:outlineLvl w:val="2"/>
            </w:pPr>
          </w:p>
        </w:tc>
        <w:tc>
          <w:tcPr>
            <w:tcW w:w="1289" w:type="dxa"/>
          </w:tcPr>
          <w:p w:rsidR="00A21403" w:rsidRPr="00FF430B" w:rsidRDefault="00A21403" w:rsidP="00A21403">
            <w:pPr>
              <w:keepNext/>
              <w:keepLines/>
              <w:tabs>
                <w:tab w:val="left" w:pos="567"/>
              </w:tabs>
              <w:spacing w:before="200"/>
              <w:jc w:val="both"/>
              <w:outlineLvl w:val="2"/>
            </w:pPr>
          </w:p>
        </w:tc>
        <w:tc>
          <w:tcPr>
            <w:tcW w:w="1544" w:type="dxa"/>
          </w:tcPr>
          <w:p w:rsidR="00A21403" w:rsidRPr="00FF430B" w:rsidRDefault="00A21403" w:rsidP="00A21403">
            <w:pPr>
              <w:keepNext/>
              <w:keepLines/>
              <w:tabs>
                <w:tab w:val="left" w:pos="567"/>
              </w:tabs>
              <w:spacing w:before="200"/>
              <w:jc w:val="both"/>
              <w:outlineLvl w:val="2"/>
            </w:pPr>
          </w:p>
        </w:tc>
      </w:tr>
      <w:tr w:rsidR="00A21403" w:rsidRPr="00EC30C2" w:rsidTr="00A21403">
        <w:trPr>
          <w:trHeight w:val="240"/>
        </w:trPr>
        <w:tc>
          <w:tcPr>
            <w:tcW w:w="720" w:type="dxa"/>
          </w:tcPr>
          <w:p w:rsidR="00A21403" w:rsidRPr="00FF430B" w:rsidRDefault="00A21403" w:rsidP="00A21403">
            <w:pPr>
              <w:tabs>
                <w:tab w:val="left" w:pos="567"/>
              </w:tabs>
              <w:jc w:val="both"/>
            </w:pPr>
            <w:r w:rsidRPr="00FF430B">
              <w:t>2.</w:t>
            </w:r>
          </w:p>
        </w:tc>
        <w:tc>
          <w:tcPr>
            <w:tcW w:w="4680" w:type="dxa"/>
          </w:tcPr>
          <w:p w:rsidR="00A21403" w:rsidRPr="00FF430B" w:rsidRDefault="00A21403" w:rsidP="00A21403">
            <w:pPr>
              <w:keepNext/>
              <w:keepLines/>
              <w:tabs>
                <w:tab w:val="left" w:pos="567"/>
              </w:tabs>
              <w:spacing w:before="200"/>
              <w:jc w:val="both"/>
              <w:outlineLvl w:val="2"/>
            </w:pPr>
          </w:p>
        </w:tc>
        <w:tc>
          <w:tcPr>
            <w:tcW w:w="1260" w:type="dxa"/>
          </w:tcPr>
          <w:p w:rsidR="00A21403" w:rsidRPr="00FF430B" w:rsidRDefault="00A21403" w:rsidP="00A21403">
            <w:pPr>
              <w:keepNext/>
              <w:keepLines/>
              <w:tabs>
                <w:tab w:val="left" w:pos="567"/>
              </w:tabs>
              <w:spacing w:before="200"/>
              <w:jc w:val="both"/>
              <w:outlineLvl w:val="2"/>
            </w:pPr>
          </w:p>
        </w:tc>
        <w:tc>
          <w:tcPr>
            <w:tcW w:w="1289" w:type="dxa"/>
          </w:tcPr>
          <w:p w:rsidR="00A21403" w:rsidRPr="00FF430B" w:rsidRDefault="00A21403" w:rsidP="00A21403">
            <w:pPr>
              <w:keepNext/>
              <w:keepLines/>
              <w:tabs>
                <w:tab w:val="left" w:pos="567"/>
              </w:tabs>
              <w:spacing w:before="200"/>
              <w:jc w:val="both"/>
              <w:outlineLvl w:val="2"/>
            </w:pPr>
          </w:p>
        </w:tc>
        <w:tc>
          <w:tcPr>
            <w:tcW w:w="1544" w:type="dxa"/>
          </w:tcPr>
          <w:p w:rsidR="00A21403" w:rsidRPr="00FF430B" w:rsidRDefault="00A21403" w:rsidP="00A21403">
            <w:pPr>
              <w:keepNext/>
              <w:keepLines/>
              <w:tabs>
                <w:tab w:val="left" w:pos="567"/>
              </w:tabs>
              <w:spacing w:before="200"/>
              <w:jc w:val="both"/>
              <w:outlineLvl w:val="2"/>
            </w:pPr>
          </w:p>
        </w:tc>
      </w:tr>
      <w:tr w:rsidR="00A21403" w:rsidRPr="00EC30C2" w:rsidTr="00A21403">
        <w:trPr>
          <w:trHeight w:val="240"/>
        </w:trPr>
        <w:tc>
          <w:tcPr>
            <w:tcW w:w="720" w:type="dxa"/>
          </w:tcPr>
          <w:p w:rsidR="00A21403" w:rsidRPr="00FF430B" w:rsidRDefault="00A21403" w:rsidP="00A21403">
            <w:pPr>
              <w:tabs>
                <w:tab w:val="left" w:pos="567"/>
              </w:tabs>
              <w:jc w:val="both"/>
            </w:pPr>
            <w:r w:rsidRPr="00FF430B">
              <w:t>3.</w:t>
            </w:r>
          </w:p>
        </w:tc>
        <w:tc>
          <w:tcPr>
            <w:tcW w:w="4680" w:type="dxa"/>
          </w:tcPr>
          <w:p w:rsidR="00A21403" w:rsidRPr="00FF430B" w:rsidRDefault="00A21403" w:rsidP="00A21403">
            <w:pPr>
              <w:keepNext/>
              <w:keepLines/>
              <w:tabs>
                <w:tab w:val="left" w:pos="567"/>
              </w:tabs>
              <w:spacing w:before="200"/>
              <w:jc w:val="both"/>
              <w:outlineLvl w:val="2"/>
            </w:pPr>
          </w:p>
        </w:tc>
        <w:tc>
          <w:tcPr>
            <w:tcW w:w="1260" w:type="dxa"/>
          </w:tcPr>
          <w:p w:rsidR="00A21403" w:rsidRPr="00FF430B" w:rsidRDefault="00A21403" w:rsidP="00A21403">
            <w:pPr>
              <w:keepNext/>
              <w:keepLines/>
              <w:tabs>
                <w:tab w:val="left" w:pos="567"/>
              </w:tabs>
              <w:spacing w:before="200"/>
              <w:jc w:val="both"/>
              <w:outlineLvl w:val="2"/>
            </w:pPr>
          </w:p>
        </w:tc>
        <w:tc>
          <w:tcPr>
            <w:tcW w:w="1289" w:type="dxa"/>
          </w:tcPr>
          <w:p w:rsidR="00A21403" w:rsidRPr="00FF430B" w:rsidRDefault="00A21403" w:rsidP="00A21403">
            <w:pPr>
              <w:keepNext/>
              <w:keepLines/>
              <w:tabs>
                <w:tab w:val="left" w:pos="567"/>
              </w:tabs>
              <w:spacing w:before="200"/>
              <w:jc w:val="both"/>
              <w:outlineLvl w:val="2"/>
            </w:pPr>
          </w:p>
        </w:tc>
        <w:tc>
          <w:tcPr>
            <w:tcW w:w="1544" w:type="dxa"/>
          </w:tcPr>
          <w:p w:rsidR="00A21403" w:rsidRPr="00FF430B" w:rsidRDefault="00A21403" w:rsidP="00A21403">
            <w:pPr>
              <w:keepNext/>
              <w:keepLines/>
              <w:tabs>
                <w:tab w:val="left" w:pos="567"/>
              </w:tabs>
              <w:spacing w:before="200"/>
              <w:jc w:val="both"/>
              <w:outlineLvl w:val="2"/>
            </w:pPr>
          </w:p>
        </w:tc>
      </w:tr>
      <w:tr w:rsidR="00A21403" w:rsidRPr="00EC30C2" w:rsidTr="00A21403">
        <w:trPr>
          <w:trHeight w:val="240"/>
        </w:trPr>
        <w:tc>
          <w:tcPr>
            <w:tcW w:w="720" w:type="dxa"/>
          </w:tcPr>
          <w:p w:rsidR="00A21403" w:rsidRPr="00FF430B" w:rsidRDefault="00A21403" w:rsidP="00A21403">
            <w:pPr>
              <w:tabs>
                <w:tab w:val="left" w:pos="567"/>
              </w:tabs>
              <w:jc w:val="both"/>
            </w:pPr>
            <w:r w:rsidRPr="00FF430B">
              <w:t>.</w:t>
            </w:r>
          </w:p>
        </w:tc>
        <w:tc>
          <w:tcPr>
            <w:tcW w:w="4680" w:type="dxa"/>
          </w:tcPr>
          <w:p w:rsidR="00A21403" w:rsidRPr="00FF430B" w:rsidRDefault="00A21403" w:rsidP="00A21403">
            <w:pPr>
              <w:keepNext/>
              <w:keepLines/>
              <w:tabs>
                <w:tab w:val="left" w:pos="567"/>
              </w:tabs>
              <w:spacing w:before="200"/>
              <w:jc w:val="both"/>
              <w:outlineLvl w:val="2"/>
            </w:pPr>
          </w:p>
        </w:tc>
        <w:tc>
          <w:tcPr>
            <w:tcW w:w="1260" w:type="dxa"/>
          </w:tcPr>
          <w:p w:rsidR="00A21403" w:rsidRPr="00FF430B" w:rsidRDefault="00A21403" w:rsidP="00A21403">
            <w:pPr>
              <w:keepNext/>
              <w:keepLines/>
              <w:tabs>
                <w:tab w:val="left" w:pos="567"/>
              </w:tabs>
              <w:spacing w:before="200"/>
              <w:jc w:val="both"/>
              <w:outlineLvl w:val="2"/>
            </w:pPr>
          </w:p>
        </w:tc>
        <w:tc>
          <w:tcPr>
            <w:tcW w:w="1289" w:type="dxa"/>
          </w:tcPr>
          <w:p w:rsidR="00A21403" w:rsidRPr="00FF430B" w:rsidRDefault="00A21403" w:rsidP="00A21403">
            <w:pPr>
              <w:keepNext/>
              <w:keepLines/>
              <w:tabs>
                <w:tab w:val="left" w:pos="567"/>
              </w:tabs>
              <w:spacing w:before="200"/>
              <w:jc w:val="both"/>
              <w:outlineLvl w:val="2"/>
            </w:pPr>
          </w:p>
        </w:tc>
        <w:tc>
          <w:tcPr>
            <w:tcW w:w="1544" w:type="dxa"/>
          </w:tcPr>
          <w:p w:rsidR="00A21403" w:rsidRPr="00FF430B" w:rsidRDefault="00A21403" w:rsidP="00A21403">
            <w:pPr>
              <w:keepNext/>
              <w:keepLines/>
              <w:tabs>
                <w:tab w:val="left" w:pos="567"/>
              </w:tabs>
              <w:spacing w:before="200"/>
              <w:jc w:val="both"/>
              <w:outlineLvl w:val="2"/>
            </w:pPr>
          </w:p>
        </w:tc>
      </w:tr>
      <w:tr w:rsidR="00A21403" w:rsidRPr="00EC30C2" w:rsidTr="00A21403">
        <w:trPr>
          <w:trHeight w:val="240"/>
        </w:trPr>
        <w:tc>
          <w:tcPr>
            <w:tcW w:w="720" w:type="dxa"/>
          </w:tcPr>
          <w:p w:rsidR="00A21403" w:rsidRPr="00FF430B" w:rsidRDefault="00A21403" w:rsidP="00A21403">
            <w:pPr>
              <w:keepNext/>
              <w:keepLines/>
              <w:tabs>
                <w:tab w:val="left" w:pos="567"/>
              </w:tabs>
              <w:spacing w:before="200"/>
              <w:jc w:val="both"/>
              <w:outlineLvl w:val="2"/>
            </w:pPr>
          </w:p>
        </w:tc>
        <w:tc>
          <w:tcPr>
            <w:tcW w:w="4680" w:type="dxa"/>
          </w:tcPr>
          <w:p w:rsidR="00A21403" w:rsidRPr="00FF430B" w:rsidRDefault="00A21403" w:rsidP="00A21403">
            <w:pPr>
              <w:keepNext/>
              <w:keepLines/>
              <w:tabs>
                <w:tab w:val="left" w:pos="567"/>
              </w:tabs>
              <w:spacing w:before="200"/>
              <w:jc w:val="both"/>
              <w:outlineLvl w:val="2"/>
            </w:pPr>
          </w:p>
        </w:tc>
        <w:tc>
          <w:tcPr>
            <w:tcW w:w="1260" w:type="dxa"/>
          </w:tcPr>
          <w:p w:rsidR="00A21403" w:rsidRPr="00FF430B" w:rsidRDefault="00A21403" w:rsidP="00A21403">
            <w:pPr>
              <w:keepNext/>
              <w:keepLines/>
              <w:tabs>
                <w:tab w:val="left" w:pos="567"/>
              </w:tabs>
              <w:spacing w:before="200"/>
              <w:jc w:val="both"/>
              <w:outlineLvl w:val="2"/>
            </w:pPr>
          </w:p>
        </w:tc>
        <w:tc>
          <w:tcPr>
            <w:tcW w:w="1289" w:type="dxa"/>
          </w:tcPr>
          <w:p w:rsidR="00A21403" w:rsidRPr="00FF430B" w:rsidRDefault="00A21403" w:rsidP="00A21403">
            <w:pPr>
              <w:keepNext/>
              <w:keepLines/>
              <w:tabs>
                <w:tab w:val="left" w:pos="567"/>
              </w:tabs>
              <w:spacing w:before="200"/>
              <w:jc w:val="both"/>
              <w:outlineLvl w:val="2"/>
            </w:pPr>
          </w:p>
        </w:tc>
        <w:tc>
          <w:tcPr>
            <w:tcW w:w="1544" w:type="dxa"/>
          </w:tcPr>
          <w:p w:rsidR="00A21403" w:rsidRPr="00FF430B" w:rsidRDefault="00A21403" w:rsidP="00A21403">
            <w:pPr>
              <w:keepNext/>
              <w:keepLines/>
              <w:tabs>
                <w:tab w:val="left" w:pos="567"/>
              </w:tabs>
              <w:spacing w:before="200"/>
              <w:jc w:val="both"/>
              <w:outlineLvl w:val="2"/>
            </w:pPr>
          </w:p>
        </w:tc>
      </w:tr>
      <w:tr w:rsidR="00A21403" w:rsidRPr="00EC30C2" w:rsidTr="00A21403">
        <w:trPr>
          <w:trHeight w:val="240"/>
        </w:trPr>
        <w:tc>
          <w:tcPr>
            <w:tcW w:w="720" w:type="dxa"/>
          </w:tcPr>
          <w:p w:rsidR="00A21403" w:rsidRPr="00FF430B" w:rsidRDefault="00A21403" w:rsidP="00A21403">
            <w:pPr>
              <w:tabs>
                <w:tab w:val="left" w:pos="567"/>
              </w:tabs>
              <w:jc w:val="both"/>
            </w:pPr>
            <w:r w:rsidRPr="00FF430B">
              <w:t>n</w:t>
            </w:r>
          </w:p>
        </w:tc>
        <w:tc>
          <w:tcPr>
            <w:tcW w:w="4680" w:type="dxa"/>
          </w:tcPr>
          <w:p w:rsidR="00A21403" w:rsidRPr="00FF430B" w:rsidRDefault="00A21403" w:rsidP="00A21403">
            <w:pPr>
              <w:keepNext/>
              <w:keepLines/>
              <w:tabs>
                <w:tab w:val="left" w:pos="567"/>
              </w:tabs>
              <w:spacing w:before="200"/>
              <w:jc w:val="both"/>
              <w:outlineLvl w:val="2"/>
            </w:pPr>
          </w:p>
        </w:tc>
        <w:tc>
          <w:tcPr>
            <w:tcW w:w="1260" w:type="dxa"/>
          </w:tcPr>
          <w:p w:rsidR="00A21403" w:rsidRPr="00FF430B" w:rsidRDefault="00A21403" w:rsidP="00A21403">
            <w:pPr>
              <w:keepNext/>
              <w:keepLines/>
              <w:tabs>
                <w:tab w:val="left" w:pos="567"/>
              </w:tabs>
              <w:spacing w:before="200"/>
              <w:jc w:val="both"/>
              <w:outlineLvl w:val="2"/>
            </w:pPr>
          </w:p>
        </w:tc>
        <w:tc>
          <w:tcPr>
            <w:tcW w:w="1289" w:type="dxa"/>
          </w:tcPr>
          <w:p w:rsidR="00A21403" w:rsidRPr="00FF430B" w:rsidRDefault="00A21403" w:rsidP="00A21403">
            <w:pPr>
              <w:keepNext/>
              <w:keepLines/>
              <w:tabs>
                <w:tab w:val="left" w:pos="567"/>
              </w:tabs>
              <w:spacing w:before="200"/>
              <w:jc w:val="both"/>
              <w:outlineLvl w:val="2"/>
            </w:pPr>
          </w:p>
        </w:tc>
        <w:tc>
          <w:tcPr>
            <w:tcW w:w="1544" w:type="dxa"/>
          </w:tcPr>
          <w:p w:rsidR="00A21403" w:rsidRPr="00FF430B" w:rsidRDefault="00A21403" w:rsidP="00A21403">
            <w:pPr>
              <w:keepNext/>
              <w:keepLines/>
              <w:tabs>
                <w:tab w:val="left" w:pos="567"/>
              </w:tabs>
              <w:spacing w:before="200"/>
              <w:jc w:val="both"/>
              <w:outlineLvl w:val="2"/>
            </w:pPr>
          </w:p>
        </w:tc>
      </w:tr>
    </w:tbl>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Semnat: _________________________________________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_________________________________</w:t>
      </w:r>
    </w:p>
    <w:p w:rsidR="00A21403" w:rsidRPr="00FF430B" w:rsidRDefault="00A21403" w:rsidP="00A21403">
      <w:pPr>
        <w:spacing w:after="200" w:line="276" w:lineRule="auto"/>
        <w:jc w:val="center"/>
        <w:rPr>
          <w:rFonts w:eastAsia="PMingLiU"/>
          <w:lang w:eastAsia="zh-CN"/>
        </w:rPr>
      </w:pPr>
      <w:bookmarkStart w:id="57" w:name="_Toc449692113"/>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15</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bookmarkEnd w:id="57"/>
    <w:p w:rsidR="00A21403" w:rsidRPr="00FF430B" w:rsidRDefault="00A21403" w:rsidP="00A21403">
      <w:pPr>
        <w:spacing w:line="276" w:lineRule="auto"/>
        <w:jc w:val="center"/>
        <w:rPr>
          <w:rFonts w:eastAsia="PMingLiU"/>
          <w:b/>
          <w:noProof w:val="0"/>
          <w:lang w:eastAsia="zh-CN"/>
        </w:rPr>
      </w:pPr>
    </w:p>
    <w:p w:rsidR="00A21403" w:rsidRPr="00FF430B" w:rsidRDefault="00A21403" w:rsidP="00A21403">
      <w:pPr>
        <w:ind w:firstLine="709"/>
        <w:jc w:val="center"/>
        <w:rPr>
          <w:rFonts w:eastAsia="PMingLiU"/>
          <w:b/>
          <w:lang w:eastAsia="zh-CN"/>
        </w:rPr>
      </w:pPr>
      <w:r w:rsidRPr="00FF430B">
        <w:rPr>
          <w:rFonts w:eastAsia="PMingLiU"/>
          <w:b/>
          <w:lang w:eastAsia="zh-CN"/>
        </w:rPr>
        <w:t>DECLARAŢIE</w:t>
      </w:r>
    </w:p>
    <w:p w:rsidR="00A21403" w:rsidRPr="00FF430B" w:rsidRDefault="00A21403" w:rsidP="00A21403">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21403" w:rsidRPr="00FF430B" w:rsidRDefault="00A21403" w:rsidP="00A2140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21403" w:rsidRPr="00EC30C2" w:rsidTr="00A21403">
        <w:trPr>
          <w:cantSplit/>
          <w:trHeight w:val="1942"/>
        </w:trPr>
        <w:tc>
          <w:tcPr>
            <w:tcW w:w="273" w:type="pct"/>
            <w:vAlign w:val="center"/>
          </w:tcPr>
          <w:p w:rsidR="00A21403" w:rsidRPr="00FF430B" w:rsidRDefault="00A21403" w:rsidP="00A21403">
            <w:pPr>
              <w:tabs>
                <w:tab w:val="left" w:pos="567"/>
              </w:tabs>
              <w:jc w:val="center"/>
              <w:rPr>
                <w:b/>
                <w:bCs/>
              </w:rPr>
            </w:pPr>
          </w:p>
          <w:p w:rsidR="00A21403" w:rsidRPr="00FF430B" w:rsidRDefault="00A21403" w:rsidP="00A21403">
            <w:pPr>
              <w:tabs>
                <w:tab w:val="left" w:pos="567"/>
              </w:tabs>
              <w:jc w:val="center"/>
              <w:rPr>
                <w:b/>
                <w:bCs/>
              </w:rPr>
            </w:pPr>
            <w:r w:rsidRPr="00FF430B">
              <w:rPr>
                <w:b/>
                <w:bCs/>
              </w:rPr>
              <w:t>Nr.</w:t>
            </w:r>
          </w:p>
          <w:p w:rsidR="00A21403" w:rsidRPr="00FF430B" w:rsidRDefault="00A21403" w:rsidP="00A21403">
            <w:pPr>
              <w:tabs>
                <w:tab w:val="left" w:pos="567"/>
              </w:tabs>
              <w:jc w:val="center"/>
              <w:rPr>
                <w:b/>
                <w:bCs/>
              </w:rPr>
            </w:pPr>
            <w:r w:rsidRPr="00FF430B">
              <w:rPr>
                <w:b/>
                <w:bCs/>
              </w:rPr>
              <w:t>d/o</w:t>
            </w:r>
          </w:p>
        </w:tc>
        <w:tc>
          <w:tcPr>
            <w:tcW w:w="727" w:type="pct"/>
            <w:vAlign w:val="center"/>
          </w:tcPr>
          <w:p w:rsidR="00A21403" w:rsidRPr="00FF430B" w:rsidRDefault="00A21403" w:rsidP="00A21403">
            <w:pPr>
              <w:tabs>
                <w:tab w:val="left" w:pos="567"/>
                <w:tab w:val="left" w:pos="1134"/>
              </w:tabs>
              <w:ind w:left="360"/>
              <w:jc w:val="center"/>
              <w:outlineLvl w:val="0"/>
              <w:rPr>
                <w:b/>
                <w:bCs/>
              </w:rPr>
            </w:pPr>
          </w:p>
          <w:p w:rsidR="00A21403" w:rsidRPr="00FF430B" w:rsidRDefault="00A21403" w:rsidP="00A21403">
            <w:pPr>
              <w:tabs>
                <w:tab w:val="left" w:pos="567"/>
              </w:tabs>
              <w:jc w:val="center"/>
              <w:rPr>
                <w:b/>
                <w:bCs/>
              </w:rPr>
            </w:pPr>
            <w:r w:rsidRPr="00FF430B">
              <w:rPr>
                <w:b/>
                <w:bCs/>
              </w:rPr>
              <w:t>Funcţia</w:t>
            </w:r>
          </w:p>
        </w:tc>
        <w:tc>
          <w:tcPr>
            <w:tcW w:w="1000" w:type="pct"/>
            <w:vAlign w:val="center"/>
          </w:tcPr>
          <w:p w:rsidR="00A21403" w:rsidRPr="00FF430B" w:rsidRDefault="00A21403" w:rsidP="00A21403">
            <w:pPr>
              <w:tabs>
                <w:tab w:val="left" w:pos="567"/>
                <w:tab w:val="left" w:pos="1134"/>
              </w:tabs>
              <w:ind w:left="360"/>
              <w:jc w:val="center"/>
              <w:outlineLvl w:val="0"/>
              <w:rPr>
                <w:b/>
                <w:bCs/>
              </w:rPr>
            </w:pPr>
          </w:p>
          <w:p w:rsidR="00A21403" w:rsidRPr="00FF430B" w:rsidRDefault="00A21403" w:rsidP="00A21403">
            <w:pPr>
              <w:tabs>
                <w:tab w:val="left" w:pos="567"/>
              </w:tabs>
              <w:jc w:val="center"/>
              <w:rPr>
                <w:b/>
                <w:bCs/>
              </w:rPr>
            </w:pPr>
            <w:r w:rsidRPr="00FF430B">
              <w:rPr>
                <w:b/>
                <w:bCs/>
              </w:rPr>
              <w:t>Studii de specialitate</w:t>
            </w:r>
          </w:p>
        </w:tc>
        <w:tc>
          <w:tcPr>
            <w:tcW w:w="1036" w:type="pct"/>
            <w:vAlign w:val="center"/>
          </w:tcPr>
          <w:p w:rsidR="00A21403" w:rsidRPr="00FF430B" w:rsidRDefault="00A21403" w:rsidP="00A21403">
            <w:pPr>
              <w:tabs>
                <w:tab w:val="left" w:pos="567"/>
              </w:tabs>
              <w:jc w:val="center"/>
              <w:rPr>
                <w:b/>
                <w:bCs/>
              </w:rPr>
            </w:pPr>
            <w:r w:rsidRPr="00FF430B">
              <w:rPr>
                <w:b/>
                <w:bCs/>
              </w:rPr>
              <w:t>Vechimea în  munca de specialitate (ani)</w:t>
            </w:r>
          </w:p>
        </w:tc>
        <w:tc>
          <w:tcPr>
            <w:tcW w:w="1056" w:type="pct"/>
            <w:vAlign w:val="center"/>
          </w:tcPr>
          <w:p w:rsidR="00A21403" w:rsidRPr="00FF430B" w:rsidRDefault="00A21403" w:rsidP="00A21403">
            <w:pPr>
              <w:tabs>
                <w:tab w:val="left" w:pos="567"/>
              </w:tabs>
              <w:jc w:val="center"/>
              <w:rPr>
                <w:b/>
                <w:bCs/>
              </w:rPr>
            </w:pPr>
            <w:r w:rsidRPr="00FF430B">
              <w:rPr>
                <w:b/>
                <w:bCs/>
              </w:rPr>
              <w:t>Numărul şi denumirea lucrărilor similare executate în calitate de conducător</w:t>
            </w:r>
          </w:p>
        </w:tc>
        <w:tc>
          <w:tcPr>
            <w:tcW w:w="908" w:type="pct"/>
            <w:vAlign w:val="center"/>
          </w:tcPr>
          <w:p w:rsidR="00A21403" w:rsidRPr="00FF430B" w:rsidRDefault="00A21403" w:rsidP="00A21403">
            <w:pPr>
              <w:tabs>
                <w:tab w:val="left" w:pos="567"/>
              </w:tabs>
              <w:jc w:val="center"/>
              <w:rPr>
                <w:b/>
                <w:bCs/>
              </w:rPr>
            </w:pPr>
            <w:r w:rsidRPr="00FF430B">
              <w:rPr>
                <w:b/>
                <w:bCs/>
              </w:rPr>
              <w:t>Numărul certificatului de atestare</w:t>
            </w:r>
          </w:p>
          <w:p w:rsidR="00A21403" w:rsidRPr="00FF430B" w:rsidRDefault="00A21403" w:rsidP="00A21403">
            <w:pPr>
              <w:tabs>
                <w:tab w:val="left" w:pos="567"/>
              </w:tabs>
              <w:jc w:val="center"/>
              <w:rPr>
                <w:b/>
                <w:bCs/>
              </w:rPr>
            </w:pPr>
            <w:r w:rsidRPr="00FF430B">
              <w:rPr>
                <w:b/>
                <w:bCs/>
              </w:rPr>
              <w:t>și data eliberării</w:t>
            </w:r>
          </w:p>
          <w:p w:rsidR="00A21403" w:rsidRPr="00FF430B" w:rsidRDefault="00A21403" w:rsidP="00A21403">
            <w:pPr>
              <w:tabs>
                <w:tab w:val="left" w:pos="567"/>
                <w:tab w:val="left" w:pos="1134"/>
              </w:tabs>
              <w:ind w:left="360"/>
              <w:jc w:val="center"/>
              <w:outlineLvl w:val="0"/>
              <w:rPr>
                <w:b/>
                <w:bCs/>
              </w:rPr>
            </w:pPr>
          </w:p>
          <w:p w:rsidR="00A21403" w:rsidRPr="00FF430B" w:rsidRDefault="00A21403" w:rsidP="00A21403">
            <w:pPr>
              <w:tabs>
                <w:tab w:val="left" w:pos="567"/>
                <w:tab w:val="left" w:pos="1134"/>
              </w:tabs>
              <w:ind w:left="360"/>
              <w:jc w:val="center"/>
              <w:outlineLvl w:val="0"/>
              <w:rPr>
                <w:b/>
                <w:bCs/>
              </w:rPr>
            </w:pPr>
          </w:p>
        </w:tc>
      </w:tr>
      <w:tr w:rsidR="00A21403" w:rsidRPr="00EC30C2" w:rsidTr="00A21403">
        <w:trPr>
          <w:cantSplit/>
          <w:trHeight w:val="320"/>
        </w:trPr>
        <w:tc>
          <w:tcPr>
            <w:tcW w:w="273" w:type="pct"/>
          </w:tcPr>
          <w:p w:rsidR="00A21403" w:rsidRPr="00FF430B" w:rsidRDefault="00A21403" w:rsidP="00A21403">
            <w:pPr>
              <w:tabs>
                <w:tab w:val="left" w:pos="567"/>
                <w:tab w:val="left" w:pos="1134"/>
              </w:tabs>
              <w:ind w:left="360"/>
              <w:jc w:val="both"/>
              <w:outlineLvl w:val="0"/>
              <w:rPr>
                <w:b/>
                <w:bCs/>
              </w:rPr>
            </w:pPr>
          </w:p>
        </w:tc>
        <w:tc>
          <w:tcPr>
            <w:tcW w:w="727" w:type="pct"/>
          </w:tcPr>
          <w:p w:rsidR="00A21403" w:rsidRPr="00FF430B" w:rsidRDefault="00A21403" w:rsidP="00A21403">
            <w:pPr>
              <w:tabs>
                <w:tab w:val="left" w:pos="567"/>
              </w:tabs>
              <w:jc w:val="both"/>
              <w:rPr>
                <w:b/>
                <w:bCs/>
              </w:rPr>
            </w:pPr>
            <w:r w:rsidRPr="00FF430B">
              <w:rPr>
                <w:b/>
                <w:bCs/>
              </w:rPr>
              <w:t>1</w:t>
            </w:r>
          </w:p>
        </w:tc>
        <w:tc>
          <w:tcPr>
            <w:tcW w:w="1000" w:type="pct"/>
          </w:tcPr>
          <w:p w:rsidR="00A21403" w:rsidRPr="00FF430B" w:rsidRDefault="00A21403" w:rsidP="00A21403">
            <w:pPr>
              <w:tabs>
                <w:tab w:val="left" w:pos="567"/>
              </w:tabs>
              <w:jc w:val="both"/>
              <w:rPr>
                <w:b/>
                <w:bCs/>
              </w:rPr>
            </w:pPr>
            <w:r w:rsidRPr="00FF430B">
              <w:rPr>
                <w:b/>
                <w:bCs/>
              </w:rPr>
              <w:t>2</w:t>
            </w:r>
          </w:p>
        </w:tc>
        <w:tc>
          <w:tcPr>
            <w:tcW w:w="1036" w:type="pct"/>
          </w:tcPr>
          <w:p w:rsidR="00A21403" w:rsidRPr="00FF430B" w:rsidRDefault="00A21403" w:rsidP="00A21403">
            <w:pPr>
              <w:tabs>
                <w:tab w:val="left" w:pos="567"/>
              </w:tabs>
              <w:jc w:val="both"/>
              <w:rPr>
                <w:b/>
                <w:bCs/>
              </w:rPr>
            </w:pPr>
            <w:r w:rsidRPr="00FF430B">
              <w:rPr>
                <w:b/>
                <w:bCs/>
              </w:rPr>
              <w:t>3</w:t>
            </w:r>
          </w:p>
        </w:tc>
        <w:tc>
          <w:tcPr>
            <w:tcW w:w="1056" w:type="pct"/>
          </w:tcPr>
          <w:p w:rsidR="00A21403" w:rsidRPr="00FF430B" w:rsidRDefault="00A21403" w:rsidP="00A21403">
            <w:pPr>
              <w:tabs>
                <w:tab w:val="left" w:pos="567"/>
              </w:tabs>
              <w:jc w:val="both"/>
              <w:rPr>
                <w:b/>
                <w:bCs/>
              </w:rPr>
            </w:pPr>
            <w:r w:rsidRPr="00FF430B">
              <w:rPr>
                <w:b/>
                <w:bCs/>
              </w:rPr>
              <w:t>4</w:t>
            </w:r>
          </w:p>
        </w:tc>
        <w:tc>
          <w:tcPr>
            <w:tcW w:w="908" w:type="pct"/>
          </w:tcPr>
          <w:p w:rsidR="00A21403" w:rsidRPr="00FF430B" w:rsidRDefault="00A21403" w:rsidP="00A21403">
            <w:pPr>
              <w:tabs>
                <w:tab w:val="left" w:pos="567"/>
              </w:tabs>
              <w:jc w:val="both"/>
              <w:rPr>
                <w:b/>
                <w:bCs/>
              </w:rPr>
            </w:pPr>
            <w:r w:rsidRPr="00FF430B">
              <w:rPr>
                <w:b/>
                <w:bCs/>
              </w:rPr>
              <w:t>5</w:t>
            </w:r>
          </w:p>
        </w:tc>
      </w:tr>
      <w:tr w:rsidR="00A21403" w:rsidRPr="00EC30C2" w:rsidTr="00A21403">
        <w:trPr>
          <w:cantSplit/>
          <w:trHeight w:val="140"/>
        </w:trPr>
        <w:tc>
          <w:tcPr>
            <w:tcW w:w="273" w:type="pct"/>
          </w:tcPr>
          <w:p w:rsidR="00A21403" w:rsidRPr="00FF430B" w:rsidRDefault="00A21403" w:rsidP="00A21403">
            <w:pPr>
              <w:keepNext/>
              <w:keepLines/>
              <w:tabs>
                <w:tab w:val="left" w:pos="567"/>
              </w:tabs>
              <w:spacing w:before="200"/>
              <w:jc w:val="both"/>
              <w:outlineLvl w:val="2"/>
              <w:rPr>
                <w:bCs/>
              </w:rPr>
            </w:pPr>
          </w:p>
        </w:tc>
        <w:tc>
          <w:tcPr>
            <w:tcW w:w="727" w:type="pct"/>
          </w:tcPr>
          <w:p w:rsidR="00A21403" w:rsidRPr="00FF430B" w:rsidRDefault="00A21403" w:rsidP="00A21403">
            <w:pPr>
              <w:tabs>
                <w:tab w:val="left" w:pos="567"/>
              </w:tabs>
              <w:jc w:val="both"/>
              <w:rPr>
                <w:bCs/>
              </w:rPr>
            </w:pPr>
            <w:r w:rsidRPr="00FF430B">
              <w:rPr>
                <w:bCs/>
              </w:rPr>
              <w:t>Arhitect-șef</w:t>
            </w:r>
          </w:p>
        </w:tc>
        <w:tc>
          <w:tcPr>
            <w:tcW w:w="1000" w:type="pct"/>
          </w:tcPr>
          <w:p w:rsidR="00A21403" w:rsidRPr="00FF430B" w:rsidRDefault="00A21403" w:rsidP="00A21403">
            <w:pPr>
              <w:keepNext/>
              <w:keepLines/>
              <w:tabs>
                <w:tab w:val="left" w:pos="567"/>
              </w:tabs>
              <w:spacing w:before="200"/>
              <w:jc w:val="both"/>
              <w:outlineLvl w:val="2"/>
              <w:rPr>
                <w:bCs/>
              </w:rPr>
            </w:pPr>
          </w:p>
        </w:tc>
        <w:tc>
          <w:tcPr>
            <w:tcW w:w="1036" w:type="pct"/>
          </w:tcPr>
          <w:p w:rsidR="00A21403" w:rsidRPr="00FF430B" w:rsidRDefault="00A21403" w:rsidP="00A21403">
            <w:pPr>
              <w:keepNext/>
              <w:keepLines/>
              <w:tabs>
                <w:tab w:val="left" w:pos="567"/>
              </w:tabs>
              <w:spacing w:before="200"/>
              <w:jc w:val="both"/>
              <w:outlineLvl w:val="2"/>
              <w:rPr>
                <w:bCs/>
              </w:rPr>
            </w:pPr>
          </w:p>
        </w:tc>
        <w:tc>
          <w:tcPr>
            <w:tcW w:w="1056" w:type="pct"/>
          </w:tcPr>
          <w:p w:rsidR="00A21403" w:rsidRPr="00FF430B" w:rsidRDefault="00A21403" w:rsidP="00A21403">
            <w:pPr>
              <w:keepNext/>
              <w:keepLines/>
              <w:tabs>
                <w:tab w:val="left" w:pos="567"/>
              </w:tabs>
              <w:spacing w:before="200"/>
              <w:jc w:val="both"/>
              <w:outlineLvl w:val="2"/>
              <w:rPr>
                <w:bCs/>
              </w:rPr>
            </w:pPr>
          </w:p>
        </w:tc>
        <w:tc>
          <w:tcPr>
            <w:tcW w:w="908" w:type="pct"/>
          </w:tcPr>
          <w:p w:rsidR="00A21403" w:rsidRPr="00FF430B" w:rsidRDefault="00A21403" w:rsidP="00A21403">
            <w:pPr>
              <w:keepNext/>
              <w:keepLines/>
              <w:tabs>
                <w:tab w:val="left" w:pos="567"/>
              </w:tabs>
              <w:spacing w:before="200"/>
              <w:jc w:val="both"/>
              <w:outlineLvl w:val="2"/>
              <w:rPr>
                <w:bCs/>
              </w:rPr>
            </w:pPr>
          </w:p>
        </w:tc>
      </w:tr>
      <w:tr w:rsidR="00A21403" w:rsidRPr="00EC30C2" w:rsidTr="00A21403">
        <w:trPr>
          <w:cantSplit/>
          <w:trHeight w:val="140"/>
        </w:trPr>
        <w:tc>
          <w:tcPr>
            <w:tcW w:w="273" w:type="pct"/>
          </w:tcPr>
          <w:p w:rsidR="00A21403" w:rsidRPr="00FF430B" w:rsidRDefault="00A21403" w:rsidP="00A21403">
            <w:pPr>
              <w:keepNext/>
              <w:keepLines/>
              <w:tabs>
                <w:tab w:val="left" w:pos="567"/>
              </w:tabs>
              <w:spacing w:before="200"/>
              <w:jc w:val="both"/>
              <w:outlineLvl w:val="2"/>
              <w:rPr>
                <w:bCs/>
              </w:rPr>
            </w:pPr>
          </w:p>
        </w:tc>
        <w:tc>
          <w:tcPr>
            <w:tcW w:w="727" w:type="pct"/>
          </w:tcPr>
          <w:p w:rsidR="00A21403" w:rsidRPr="00FF430B" w:rsidRDefault="00A21403" w:rsidP="00A21403">
            <w:pPr>
              <w:tabs>
                <w:tab w:val="left" w:pos="567"/>
              </w:tabs>
              <w:jc w:val="both"/>
              <w:rPr>
                <w:bCs/>
              </w:rPr>
            </w:pPr>
            <w:r w:rsidRPr="00FF430B">
              <w:rPr>
                <w:bCs/>
              </w:rPr>
              <w:t>Inginer-șef</w:t>
            </w:r>
          </w:p>
        </w:tc>
        <w:tc>
          <w:tcPr>
            <w:tcW w:w="1000" w:type="pct"/>
          </w:tcPr>
          <w:p w:rsidR="00A21403" w:rsidRPr="00FF430B" w:rsidRDefault="00A21403" w:rsidP="00A21403">
            <w:pPr>
              <w:keepNext/>
              <w:keepLines/>
              <w:tabs>
                <w:tab w:val="left" w:pos="567"/>
              </w:tabs>
              <w:spacing w:before="200"/>
              <w:jc w:val="both"/>
              <w:outlineLvl w:val="2"/>
              <w:rPr>
                <w:bCs/>
              </w:rPr>
            </w:pPr>
          </w:p>
        </w:tc>
        <w:tc>
          <w:tcPr>
            <w:tcW w:w="1036" w:type="pct"/>
          </w:tcPr>
          <w:p w:rsidR="00A21403" w:rsidRPr="00FF430B" w:rsidRDefault="00A21403" w:rsidP="00A21403">
            <w:pPr>
              <w:keepNext/>
              <w:keepLines/>
              <w:tabs>
                <w:tab w:val="left" w:pos="567"/>
              </w:tabs>
              <w:spacing w:before="200"/>
              <w:jc w:val="both"/>
              <w:outlineLvl w:val="2"/>
              <w:rPr>
                <w:bCs/>
              </w:rPr>
            </w:pPr>
          </w:p>
        </w:tc>
        <w:tc>
          <w:tcPr>
            <w:tcW w:w="1056" w:type="pct"/>
          </w:tcPr>
          <w:p w:rsidR="00A21403" w:rsidRPr="00FF430B" w:rsidRDefault="00A21403" w:rsidP="00A21403">
            <w:pPr>
              <w:keepNext/>
              <w:keepLines/>
              <w:tabs>
                <w:tab w:val="left" w:pos="567"/>
              </w:tabs>
              <w:spacing w:before="200"/>
              <w:jc w:val="both"/>
              <w:outlineLvl w:val="2"/>
              <w:rPr>
                <w:bCs/>
              </w:rPr>
            </w:pPr>
          </w:p>
        </w:tc>
        <w:tc>
          <w:tcPr>
            <w:tcW w:w="908" w:type="pct"/>
          </w:tcPr>
          <w:p w:rsidR="00A21403" w:rsidRPr="00FF430B" w:rsidRDefault="00A21403" w:rsidP="00A21403">
            <w:pPr>
              <w:keepNext/>
              <w:keepLines/>
              <w:tabs>
                <w:tab w:val="left" w:pos="567"/>
              </w:tabs>
              <w:spacing w:before="200"/>
              <w:jc w:val="both"/>
              <w:outlineLvl w:val="2"/>
              <w:rPr>
                <w:bCs/>
              </w:rPr>
            </w:pPr>
          </w:p>
        </w:tc>
      </w:tr>
      <w:tr w:rsidR="00A21403" w:rsidRPr="00EC30C2" w:rsidTr="00A21403">
        <w:trPr>
          <w:cantSplit/>
          <w:trHeight w:val="140"/>
        </w:trPr>
        <w:tc>
          <w:tcPr>
            <w:tcW w:w="273" w:type="pct"/>
          </w:tcPr>
          <w:p w:rsidR="00A21403" w:rsidRPr="00FF430B" w:rsidRDefault="00A21403" w:rsidP="00A21403">
            <w:pPr>
              <w:keepNext/>
              <w:keepLines/>
              <w:tabs>
                <w:tab w:val="left" w:pos="567"/>
              </w:tabs>
              <w:spacing w:before="200"/>
              <w:jc w:val="both"/>
              <w:outlineLvl w:val="2"/>
              <w:rPr>
                <w:bCs/>
              </w:rPr>
            </w:pPr>
          </w:p>
        </w:tc>
        <w:tc>
          <w:tcPr>
            <w:tcW w:w="727" w:type="pct"/>
          </w:tcPr>
          <w:p w:rsidR="00A21403" w:rsidRPr="00FF430B" w:rsidRDefault="00A21403" w:rsidP="00A21403">
            <w:pPr>
              <w:tabs>
                <w:tab w:val="left" w:pos="567"/>
              </w:tabs>
              <w:jc w:val="both"/>
              <w:rPr>
                <w:bCs/>
              </w:rPr>
            </w:pPr>
            <w:r w:rsidRPr="00FF430B">
              <w:rPr>
                <w:bCs/>
              </w:rPr>
              <w:t>Diriginţi de şantier</w:t>
            </w:r>
          </w:p>
        </w:tc>
        <w:tc>
          <w:tcPr>
            <w:tcW w:w="1000" w:type="pct"/>
          </w:tcPr>
          <w:p w:rsidR="00A21403" w:rsidRPr="00FF430B" w:rsidRDefault="00A21403" w:rsidP="00A21403">
            <w:pPr>
              <w:keepNext/>
              <w:keepLines/>
              <w:tabs>
                <w:tab w:val="left" w:pos="567"/>
              </w:tabs>
              <w:spacing w:before="200"/>
              <w:jc w:val="both"/>
              <w:outlineLvl w:val="2"/>
              <w:rPr>
                <w:bCs/>
              </w:rPr>
            </w:pPr>
          </w:p>
        </w:tc>
        <w:tc>
          <w:tcPr>
            <w:tcW w:w="1036" w:type="pct"/>
          </w:tcPr>
          <w:p w:rsidR="00A21403" w:rsidRPr="00FF430B" w:rsidRDefault="00A21403" w:rsidP="00A21403">
            <w:pPr>
              <w:keepNext/>
              <w:keepLines/>
              <w:tabs>
                <w:tab w:val="left" w:pos="567"/>
              </w:tabs>
              <w:spacing w:before="200"/>
              <w:jc w:val="both"/>
              <w:outlineLvl w:val="2"/>
              <w:rPr>
                <w:bCs/>
              </w:rPr>
            </w:pPr>
          </w:p>
        </w:tc>
        <w:tc>
          <w:tcPr>
            <w:tcW w:w="1056" w:type="pct"/>
          </w:tcPr>
          <w:p w:rsidR="00A21403" w:rsidRPr="00FF430B" w:rsidRDefault="00A21403" w:rsidP="00A21403">
            <w:pPr>
              <w:keepNext/>
              <w:keepLines/>
              <w:tabs>
                <w:tab w:val="left" w:pos="567"/>
              </w:tabs>
              <w:spacing w:before="200"/>
              <w:jc w:val="both"/>
              <w:outlineLvl w:val="2"/>
              <w:rPr>
                <w:bCs/>
              </w:rPr>
            </w:pPr>
          </w:p>
        </w:tc>
        <w:tc>
          <w:tcPr>
            <w:tcW w:w="908" w:type="pct"/>
          </w:tcPr>
          <w:p w:rsidR="00A21403" w:rsidRPr="00FF430B" w:rsidRDefault="00A21403" w:rsidP="00A21403">
            <w:pPr>
              <w:keepNext/>
              <w:keepLines/>
              <w:tabs>
                <w:tab w:val="left" w:pos="567"/>
              </w:tabs>
              <w:spacing w:before="200"/>
              <w:jc w:val="both"/>
              <w:outlineLvl w:val="2"/>
              <w:rPr>
                <w:bCs/>
              </w:rPr>
            </w:pPr>
          </w:p>
        </w:tc>
      </w:tr>
      <w:tr w:rsidR="00A21403" w:rsidRPr="00EC30C2" w:rsidTr="00A21403">
        <w:trPr>
          <w:cantSplit/>
          <w:trHeight w:val="140"/>
        </w:trPr>
        <w:tc>
          <w:tcPr>
            <w:tcW w:w="273" w:type="pct"/>
          </w:tcPr>
          <w:p w:rsidR="00A21403" w:rsidRPr="00FF430B" w:rsidRDefault="00A21403" w:rsidP="00A21403">
            <w:pPr>
              <w:keepNext/>
              <w:keepLines/>
              <w:tabs>
                <w:tab w:val="left" w:pos="567"/>
              </w:tabs>
              <w:spacing w:before="200"/>
              <w:jc w:val="both"/>
              <w:outlineLvl w:val="2"/>
              <w:rPr>
                <w:bCs/>
              </w:rPr>
            </w:pPr>
          </w:p>
        </w:tc>
        <w:tc>
          <w:tcPr>
            <w:tcW w:w="727" w:type="pct"/>
          </w:tcPr>
          <w:p w:rsidR="00A21403" w:rsidRPr="00FF430B" w:rsidRDefault="00A21403" w:rsidP="00A21403">
            <w:pPr>
              <w:tabs>
                <w:tab w:val="left" w:pos="567"/>
              </w:tabs>
              <w:jc w:val="both"/>
              <w:rPr>
                <w:bCs/>
              </w:rPr>
            </w:pPr>
            <w:r w:rsidRPr="00FF430B">
              <w:rPr>
                <w:bCs/>
              </w:rPr>
              <w:t>Maiştri</w:t>
            </w:r>
          </w:p>
        </w:tc>
        <w:tc>
          <w:tcPr>
            <w:tcW w:w="1000" w:type="pct"/>
          </w:tcPr>
          <w:p w:rsidR="00A21403" w:rsidRPr="00FF430B" w:rsidRDefault="00A21403" w:rsidP="00A21403">
            <w:pPr>
              <w:keepNext/>
              <w:keepLines/>
              <w:tabs>
                <w:tab w:val="left" w:pos="567"/>
              </w:tabs>
              <w:spacing w:before="200"/>
              <w:jc w:val="both"/>
              <w:outlineLvl w:val="2"/>
              <w:rPr>
                <w:bCs/>
              </w:rPr>
            </w:pPr>
          </w:p>
        </w:tc>
        <w:tc>
          <w:tcPr>
            <w:tcW w:w="1036" w:type="pct"/>
          </w:tcPr>
          <w:p w:rsidR="00A21403" w:rsidRPr="00FF430B" w:rsidRDefault="00A21403" w:rsidP="00A21403">
            <w:pPr>
              <w:keepNext/>
              <w:keepLines/>
              <w:tabs>
                <w:tab w:val="left" w:pos="567"/>
              </w:tabs>
              <w:spacing w:before="200"/>
              <w:jc w:val="both"/>
              <w:outlineLvl w:val="2"/>
              <w:rPr>
                <w:bCs/>
              </w:rPr>
            </w:pPr>
          </w:p>
        </w:tc>
        <w:tc>
          <w:tcPr>
            <w:tcW w:w="1056" w:type="pct"/>
          </w:tcPr>
          <w:p w:rsidR="00A21403" w:rsidRPr="00FF430B" w:rsidRDefault="00A21403" w:rsidP="00A21403">
            <w:pPr>
              <w:keepNext/>
              <w:keepLines/>
              <w:tabs>
                <w:tab w:val="left" w:pos="567"/>
              </w:tabs>
              <w:spacing w:before="200"/>
              <w:jc w:val="both"/>
              <w:outlineLvl w:val="2"/>
              <w:rPr>
                <w:bCs/>
              </w:rPr>
            </w:pPr>
          </w:p>
        </w:tc>
        <w:tc>
          <w:tcPr>
            <w:tcW w:w="908" w:type="pct"/>
          </w:tcPr>
          <w:p w:rsidR="00A21403" w:rsidRPr="00FF430B" w:rsidRDefault="00A21403" w:rsidP="00A21403">
            <w:pPr>
              <w:keepNext/>
              <w:keepLines/>
              <w:tabs>
                <w:tab w:val="left" w:pos="567"/>
              </w:tabs>
              <w:spacing w:before="200"/>
              <w:jc w:val="both"/>
              <w:outlineLvl w:val="2"/>
              <w:rPr>
                <w:bCs/>
              </w:rPr>
            </w:pPr>
          </w:p>
        </w:tc>
      </w:tr>
      <w:tr w:rsidR="00A21403" w:rsidRPr="00EC30C2" w:rsidTr="00A21403">
        <w:trPr>
          <w:cantSplit/>
          <w:trHeight w:val="1270"/>
        </w:trPr>
        <w:tc>
          <w:tcPr>
            <w:tcW w:w="273" w:type="pct"/>
          </w:tcPr>
          <w:p w:rsidR="00A21403" w:rsidRPr="00FF430B" w:rsidRDefault="00A21403" w:rsidP="00A21403">
            <w:pPr>
              <w:keepNext/>
              <w:keepLines/>
              <w:tabs>
                <w:tab w:val="left" w:pos="567"/>
              </w:tabs>
              <w:spacing w:before="200"/>
              <w:jc w:val="both"/>
              <w:outlineLvl w:val="2"/>
              <w:rPr>
                <w:bCs/>
              </w:rPr>
            </w:pPr>
          </w:p>
        </w:tc>
        <w:tc>
          <w:tcPr>
            <w:tcW w:w="727" w:type="pct"/>
          </w:tcPr>
          <w:p w:rsidR="00A21403" w:rsidRPr="00FF430B" w:rsidRDefault="00A21403" w:rsidP="00A21403">
            <w:pPr>
              <w:tabs>
                <w:tab w:val="left" w:pos="567"/>
              </w:tabs>
              <w:jc w:val="both"/>
              <w:rPr>
                <w:bCs/>
              </w:rPr>
            </w:pPr>
            <w:r w:rsidRPr="00FF430B">
              <w:rPr>
                <w:bCs/>
              </w:rPr>
              <w:t>Specialişti</w:t>
            </w:r>
          </w:p>
          <w:p w:rsidR="00A21403" w:rsidRPr="00FF430B" w:rsidRDefault="00A21403" w:rsidP="00A21403">
            <w:pPr>
              <w:tabs>
                <w:tab w:val="left" w:pos="567"/>
              </w:tabs>
              <w:jc w:val="both"/>
              <w:rPr>
                <w:bCs/>
              </w:rPr>
            </w:pPr>
            <w:r w:rsidRPr="00FF430B">
              <w:rPr>
                <w:bCs/>
              </w:rPr>
              <w:t>……………</w:t>
            </w:r>
          </w:p>
          <w:p w:rsidR="00A21403" w:rsidRPr="00FF430B" w:rsidRDefault="00A21403" w:rsidP="00A21403">
            <w:pPr>
              <w:tabs>
                <w:tab w:val="left" w:pos="567"/>
              </w:tabs>
              <w:jc w:val="both"/>
              <w:rPr>
                <w:bCs/>
              </w:rPr>
            </w:pPr>
            <w:r w:rsidRPr="00FF430B">
              <w:rPr>
                <w:bCs/>
              </w:rPr>
              <w:t>……………</w:t>
            </w:r>
          </w:p>
          <w:p w:rsidR="00A21403" w:rsidRPr="00FF430B" w:rsidRDefault="00A21403" w:rsidP="00A21403">
            <w:pPr>
              <w:tabs>
                <w:tab w:val="left" w:pos="567"/>
              </w:tabs>
              <w:jc w:val="both"/>
              <w:rPr>
                <w:bCs/>
              </w:rPr>
            </w:pPr>
            <w:r w:rsidRPr="00FF430B">
              <w:rPr>
                <w:bCs/>
              </w:rPr>
              <w:t>…………….</w:t>
            </w:r>
          </w:p>
        </w:tc>
        <w:tc>
          <w:tcPr>
            <w:tcW w:w="1000" w:type="pct"/>
          </w:tcPr>
          <w:p w:rsidR="00A21403" w:rsidRPr="00FF430B" w:rsidRDefault="00A21403" w:rsidP="00A21403">
            <w:pPr>
              <w:keepNext/>
              <w:keepLines/>
              <w:tabs>
                <w:tab w:val="left" w:pos="567"/>
              </w:tabs>
              <w:spacing w:before="200"/>
              <w:jc w:val="both"/>
              <w:outlineLvl w:val="2"/>
              <w:rPr>
                <w:bCs/>
              </w:rPr>
            </w:pPr>
          </w:p>
        </w:tc>
        <w:tc>
          <w:tcPr>
            <w:tcW w:w="1036" w:type="pct"/>
          </w:tcPr>
          <w:p w:rsidR="00A21403" w:rsidRPr="00FF430B" w:rsidRDefault="00A21403" w:rsidP="00A21403">
            <w:pPr>
              <w:keepNext/>
              <w:keepLines/>
              <w:tabs>
                <w:tab w:val="left" w:pos="567"/>
              </w:tabs>
              <w:spacing w:before="200"/>
              <w:jc w:val="both"/>
              <w:outlineLvl w:val="2"/>
              <w:rPr>
                <w:bCs/>
              </w:rPr>
            </w:pPr>
          </w:p>
        </w:tc>
        <w:tc>
          <w:tcPr>
            <w:tcW w:w="1056" w:type="pct"/>
          </w:tcPr>
          <w:p w:rsidR="00A21403" w:rsidRPr="00FF430B" w:rsidRDefault="00A21403" w:rsidP="00A21403">
            <w:pPr>
              <w:keepNext/>
              <w:keepLines/>
              <w:tabs>
                <w:tab w:val="left" w:pos="567"/>
              </w:tabs>
              <w:spacing w:before="200"/>
              <w:jc w:val="both"/>
              <w:outlineLvl w:val="2"/>
              <w:rPr>
                <w:bCs/>
              </w:rPr>
            </w:pPr>
          </w:p>
        </w:tc>
        <w:tc>
          <w:tcPr>
            <w:tcW w:w="908" w:type="pct"/>
          </w:tcPr>
          <w:p w:rsidR="00A21403" w:rsidRPr="00FF430B" w:rsidRDefault="00A21403" w:rsidP="00A21403">
            <w:pPr>
              <w:keepNext/>
              <w:keepLines/>
              <w:tabs>
                <w:tab w:val="left" w:pos="567"/>
              </w:tabs>
              <w:spacing w:before="200"/>
              <w:jc w:val="both"/>
              <w:outlineLvl w:val="2"/>
              <w:rPr>
                <w:bCs/>
              </w:rPr>
            </w:pPr>
          </w:p>
        </w:tc>
      </w:tr>
    </w:tbl>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Semnat: _________________________________________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_________________________________</w:t>
      </w:r>
    </w:p>
    <w:p w:rsidR="00A21403" w:rsidRPr="00FF430B" w:rsidRDefault="00A21403" w:rsidP="00A21403">
      <w:pPr>
        <w:spacing w:after="200" w:line="276" w:lineRule="auto"/>
        <w:rPr>
          <w:rFonts w:eastAsia="PMingLiU"/>
          <w:lang w:eastAsia="zh-CN"/>
        </w:rPr>
      </w:pPr>
      <w:bookmarkStart w:id="58" w:name="_Toc449692114"/>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jc w:val="right"/>
        <w:rPr>
          <w:noProof w:val="0"/>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16</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p w:rsidR="00A21403" w:rsidRPr="00FF430B" w:rsidRDefault="00A21403" w:rsidP="00A21403">
      <w:pPr>
        <w:spacing w:line="276" w:lineRule="auto"/>
        <w:jc w:val="center"/>
        <w:rPr>
          <w:rFonts w:eastAsia="PMingLiU"/>
          <w:b/>
          <w:lang w:eastAsia="zh-CN"/>
        </w:rPr>
      </w:pPr>
    </w:p>
    <w:bookmarkEnd w:id="58"/>
    <w:p w:rsidR="00A21403" w:rsidRPr="00FF430B" w:rsidRDefault="00A21403" w:rsidP="00A21403">
      <w:pPr>
        <w:spacing w:line="276" w:lineRule="auto"/>
        <w:jc w:val="center"/>
        <w:rPr>
          <w:rFonts w:eastAsia="PMingLiU"/>
          <w:b/>
          <w:noProof w:val="0"/>
          <w:lang w:eastAsia="zh-CN"/>
        </w:rPr>
      </w:pPr>
    </w:p>
    <w:p w:rsidR="00A21403" w:rsidRPr="00FF430B" w:rsidRDefault="00A21403" w:rsidP="00A21403">
      <w:pPr>
        <w:jc w:val="center"/>
        <w:rPr>
          <w:rFonts w:eastAsia="SimSun"/>
          <w:b/>
          <w:bCs/>
          <w:iCs/>
          <w:lang w:eastAsia="zh-CN"/>
        </w:rPr>
      </w:pPr>
      <w:r w:rsidRPr="00FF430B">
        <w:rPr>
          <w:rFonts w:eastAsia="SimSun"/>
          <w:b/>
          <w:bCs/>
          <w:iCs/>
          <w:lang w:eastAsia="zh-CN"/>
        </w:rPr>
        <w:t>LISTA SUBCONTRACTANȚILOR</w:t>
      </w:r>
    </w:p>
    <w:p w:rsidR="00A21403" w:rsidRPr="00FF430B" w:rsidRDefault="00A21403" w:rsidP="00A21403">
      <w:pPr>
        <w:jc w:val="center"/>
        <w:rPr>
          <w:rFonts w:eastAsia="SimSun"/>
          <w:b/>
          <w:bCs/>
          <w:iCs/>
          <w:lang w:eastAsia="zh-CN"/>
        </w:rPr>
      </w:pPr>
      <w:r w:rsidRPr="00FF430B">
        <w:rPr>
          <w:rFonts w:eastAsia="SimSun"/>
          <w:b/>
          <w:bCs/>
          <w:iCs/>
          <w:lang w:eastAsia="zh-CN"/>
        </w:rPr>
        <w:t>ŞI PARTEA/PĂRŢILE DIN CONTRACT CARE SUNT</w:t>
      </w:r>
    </w:p>
    <w:p w:rsidR="00A21403" w:rsidRPr="00FF430B" w:rsidRDefault="00A21403" w:rsidP="00A21403">
      <w:pPr>
        <w:jc w:val="center"/>
        <w:rPr>
          <w:rFonts w:eastAsia="SimSun"/>
          <w:b/>
          <w:bCs/>
          <w:iCs/>
          <w:lang w:eastAsia="zh-CN"/>
        </w:rPr>
      </w:pPr>
      <w:r w:rsidRPr="00FF430B">
        <w:rPr>
          <w:rFonts w:eastAsia="SimSun"/>
          <w:b/>
          <w:bCs/>
          <w:iCs/>
          <w:lang w:eastAsia="zh-CN"/>
        </w:rPr>
        <w:t>ÎNDEPLINITE DE ACEŞTIA</w:t>
      </w:r>
    </w:p>
    <w:p w:rsidR="00A21403" w:rsidRPr="00FF430B" w:rsidRDefault="00A21403" w:rsidP="00A2140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21403" w:rsidRPr="00EC30C2" w:rsidTr="00A21403">
        <w:trPr>
          <w:cantSplit/>
          <w:trHeight w:val="920"/>
        </w:trPr>
        <w:tc>
          <w:tcPr>
            <w:tcW w:w="0" w:type="auto"/>
            <w:vAlign w:val="center"/>
          </w:tcPr>
          <w:p w:rsidR="00A21403" w:rsidRPr="00FF430B" w:rsidRDefault="00A21403" w:rsidP="00A21403">
            <w:pPr>
              <w:tabs>
                <w:tab w:val="left" w:pos="567"/>
              </w:tabs>
              <w:jc w:val="both"/>
              <w:rPr>
                <w:b/>
              </w:rPr>
            </w:pPr>
            <w:r w:rsidRPr="00FF430B">
              <w:rPr>
                <w:b/>
              </w:rPr>
              <w:t>Nr. d/o</w:t>
            </w:r>
          </w:p>
        </w:tc>
        <w:tc>
          <w:tcPr>
            <w:tcW w:w="3126" w:type="dxa"/>
            <w:vAlign w:val="center"/>
          </w:tcPr>
          <w:p w:rsidR="00A21403" w:rsidRPr="00FF430B" w:rsidRDefault="00A21403" w:rsidP="00A21403">
            <w:pPr>
              <w:jc w:val="center"/>
              <w:rPr>
                <w:b/>
              </w:rPr>
            </w:pPr>
            <w:r w:rsidRPr="00FF430B">
              <w:rPr>
                <w:b/>
              </w:rPr>
              <w:t>Numele şi adresa subantreprenorilor</w:t>
            </w:r>
          </w:p>
        </w:tc>
        <w:tc>
          <w:tcPr>
            <w:tcW w:w="1984" w:type="dxa"/>
            <w:vAlign w:val="center"/>
          </w:tcPr>
          <w:p w:rsidR="00A21403" w:rsidRPr="00FF430B" w:rsidRDefault="00A21403" w:rsidP="00A21403">
            <w:pPr>
              <w:rPr>
                <w:rFonts w:eastAsia="MS Mincho"/>
                <w:b/>
                <w:lang w:eastAsia="zh-CN"/>
              </w:rPr>
            </w:pPr>
            <w:r w:rsidRPr="00FF430B">
              <w:rPr>
                <w:rFonts w:eastAsia="MS Mincho"/>
                <w:b/>
                <w:lang w:eastAsia="zh-CN"/>
              </w:rPr>
              <w:t>Activităţi din contract</w:t>
            </w:r>
          </w:p>
        </w:tc>
        <w:tc>
          <w:tcPr>
            <w:tcW w:w="1443" w:type="dxa"/>
            <w:vAlign w:val="center"/>
          </w:tcPr>
          <w:p w:rsidR="00A21403" w:rsidRPr="00FF430B" w:rsidRDefault="00A21403" w:rsidP="00A21403">
            <w:pPr>
              <w:rPr>
                <w:rFonts w:eastAsia="MS Mincho"/>
                <w:b/>
                <w:lang w:eastAsia="zh-CN"/>
              </w:rPr>
            </w:pPr>
            <w:r w:rsidRPr="00FF430B">
              <w:rPr>
                <w:rFonts w:eastAsia="MS Mincho"/>
                <w:b/>
                <w:lang w:eastAsia="zh-CN"/>
              </w:rPr>
              <w:t>Valoarea aproximativă</w:t>
            </w:r>
          </w:p>
        </w:tc>
        <w:tc>
          <w:tcPr>
            <w:tcW w:w="0" w:type="auto"/>
            <w:vAlign w:val="center"/>
          </w:tcPr>
          <w:p w:rsidR="00A21403" w:rsidRPr="00FF430B" w:rsidRDefault="00A21403" w:rsidP="00A21403">
            <w:pPr>
              <w:rPr>
                <w:rFonts w:eastAsia="MS Mincho"/>
                <w:b/>
                <w:lang w:eastAsia="zh-CN"/>
              </w:rPr>
            </w:pPr>
            <w:r w:rsidRPr="00FF430B">
              <w:rPr>
                <w:rFonts w:eastAsia="MS Mincho"/>
                <w:b/>
                <w:lang w:eastAsia="zh-CN"/>
              </w:rPr>
              <w:t>% din valoarea contractului</w:t>
            </w:r>
          </w:p>
        </w:tc>
      </w:tr>
      <w:tr w:rsidR="00A21403" w:rsidRPr="00EC30C2" w:rsidTr="00A21403">
        <w:trPr>
          <w:trHeight w:val="175"/>
        </w:trPr>
        <w:tc>
          <w:tcPr>
            <w:tcW w:w="0" w:type="auto"/>
          </w:tcPr>
          <w:p w:rsidR="00A21403" w:rsidRPr="00FF430B" w:rsidRDefault="00A21403" w:rsidP="00A21403">
            <w:pPr>
              <w:tabs>
                <w:tab w:val="left" w:pos="567"/>
              </w:tabs>
              <w:jc w:val="both"/>
            </w:pPr>
            <w:r w:rsidRPr="00FF430B">
              <w:t>1.</w:t>
            </w:r>
          </w:p>
        </w:tc>
        <w:tc>
          <w:tcPr>
            <w:tcW w:w="3126" w:type="dxa"/>
          </w:tcPr>
          <w:p w:rsidR="00A21403" w:rsidRPr="00FF430B" w:rsidRDefault="00A21403" w:rsidP="00A21403">
            <w:pPr>
              <w:keepNext/>
              <w:keepLines/>
              <w:tabs>
                <w:tab w:val="left" w:pos="567"/>
              </w:tabs>
              <w:spacing w:before="200"/>
              <w:jc w:val="both"/>
              <w:outlineLvl w:val="2"/>
            </w:pPr>
          </w:p>
        </w:tc>
        <w:tc>
          <w:tcPr>
            <w:tcW w:w="1984" w:type="dxa"/>
          </w:tcPr>
          <w:p w:rsidR="00A21403" w:rsidRPr="00FF430B" w:rsidRDefault="00A21403" w:rsidP="00A21403">
            <w:pPr>
              <w:keepNext/>
              <w:keepLines/>
              <w:tabs>
                <w:tab w:val="left" w:pos="567"/>
              </w:tabs>
              <w:spacing w:before="200"/>
              <w:jc w:val="both"/>
              <w:outlineLvl w:val="2"/>
            </w:pPr>
          </w:p>
        </w:tc>
        <w:tc>
          <w:tcPr>
            <w:tcW w:w="1443" w:type="dxa"/>
          </w:tcPr>
          <w:p w:rsidR="00A21403" w:rsidRPr="00FF430B" w:rsidRDefault="00A21403" w:rsidP="00A21403">
            <w:pPr>
              <w:keepNext/>
              <w:keepLines/>
              <w:tabs>
                <w:tab w:val="left" w:pos="567"/>
              </w:tabs>
              <w:spacing w:before="200"/>
              <w:jc w:val="both"/>
              <w:outlineLvl w:val="2"/>
            </w:pPr>
          </w:p>
        </w:tc>
        <w:tc>
          <w:tcPr>
            <w:tcW w:w="0" w:type="auto"/>
          </w:tcPr>
          <w:p w:rsidR="00A21403" w:rsidRPr="00FF430B" w:rsidRDefault="00A21403" w:rsidP="00A21403">
            <w:pPr>
              <w:keepNext/>
              <w:keepLines/>
              <w:tabs>
                <w:tab w:val="left" w:pos="567"/>
              </w:tabs>
              <w:spacing w:before="200"/>
              <w:jc w:val="both"/>
              <w:outlineLvl w:val="2"/>
            </w:pPr>
          </w:p>
        </w:tc>
      </w:tr>
      <w:tr w:rsidR="00A21403" w:rsidRPr="00EC30C2" w:rsidTr="00A21403">
        <w:trPr>
          <w:trHeight w:val="337"/>
        </w:trPr>
        <w:tc>
          <w:tcPr>
            <w:tcW w:w="0" w:type="auto"/>
          </w:tcPr>
          <w:p w:rsidR="00A21403" w:rsidRPr="00FF430B" w:rsidRDefault="00A21403" w:rsidP="00A21403">
            <w:pPr>
              <w:tabs>
                <w:tab w:val="left" w:pos="567"/>
              </w:tabs>
              <w:jc w:val="both"/>
            </w:pPr>
            <w:r w:rsidRPr="00FF430B">
              <w:t>2.</w:t>
            </w:r>
          </w:p>
        </w:tc>
        <w:tc>
          <w:tcPr>
            <w:tcW w:w="3126" w:type="dxa"/>
          </w:tcPr>
          <w:p w:rsidR="00A21403" w:rsidRPr="00FF430B" w:rsidRDefault="00A21403" w:rsidP="00A21403">
            <w:pPr>
              <w:keepNext/>
              <w:keepLines/>
              <w:tabs>
                <w:tab w:val="left" w:pos="567"/>
              </w:tabs>
              <w:spacing w:before="200"/>
              <w:jc w:val="both"/>
              <w:outlineLvl w:val="2"/>
            </w:pPr>
          </w:p>
        </w:tc>
        <w:tc>
          <w:tcPr>
            <w:tcW w:w="1984" w:type="dxa"/>
          </w:tcPr>
          <w:p w:rsidR="00A21403" w:rsidRPr="00FF430B" w:rsidRDefault="00A21403" w:rsidP="00A21403">
            <w:pPr>
              <w:keepNext/>
              <w:keepLines/>
              <w:tabs>
                <w:tab w:val="left" w:pos="567"/>
              </w:tabs>
              <w:spacing w:before="200"/>
              <w:jc w:val="both"/>
              <w:outlineLvl w:val="2"/>
            </w:pPr>
          </w:p>
        </w:tc>
        <w:tc>
          <w:tcPr>
            <w:tcW w:w="1443" w:type="dxa"/>
          </w:tcPr>
          <w:p w:rsidR="00A21403" w:rsidRPr="00FF430B" w:rsidRDefault="00A21403" w:rsidP="00A21403">
            <w:pPr>
              <w:keepNext/>
              <w:keepLines/>
              <w:tabs>
                <w:tab w:val="left" w:pos="567"/>
              </w:tabs>
              <w:spacing w:before="200"/>
              <w:jc w:val="both"/>
              <w:outlineLvl w:val="2"/>
            </w:pPr>
          </w:p>
        </w:tc>
        <w:tc>
          <w:tcPr>
            <w:tcW w:w="0" w:type="auto"/>
          </w:tcPr>
          <w:p w:rsidR="00A21403" w:rsidRPr="00FF430B" w:rsidRDefault="00A21403" w:rsidP="00A21403">
            <w:pPr>
              <w:keepNext/>
              <w:keepLines/>
              <w:tabs>
                <w:tab w:val="left" w:pos="567"/>
              </w:tabs>
              <w:spacing w:before="200"/>
              <w:jc w:val="both"/>
              <w:outlineLvl w:val="2"/>
            </w:pPr>
          </w:p>
        </w:tc>
      </w:tr>
      <w:tr w:rsidR="00A21403" w:rsidRPr="00EC30C2" w:rsidTr="00A21403">
        <w:trPr>
          <w:trHeight w:val="181"/>
        </w:trPr>
        <w:tc>
          <w:tcPr>
            <w:tcW w:w="0" w:type="auto"/>
          </w:tcPr>
          <w:p w:rsidR="00A21403" w:rsidRPr="00FF430B" w:rsidRDefault="00A21403" w:rsidP="00A21403">
            <w:pPr>
              <w:tabs>
                <w:tab w:val="left" w:pos="567"/>
              </w:tabs>
              <w:jc w:val="both"/>
            </w:pPr>
            <w:r w:rsidRPr="00FF430B">
              <w:t>3.</w:t>
            </w:r>
          </w:p>
        </w:tc>
        <w:tc>
          <w:tcPr>
            <w:tcW w:w="3126" w:type="dxa"/>
          </w:tcPr>
          <w:p w:rsidR="00A21403" w:rsidRPr="00FF430B" w:rsidRDefault="00A21403" w:rsidP="00A21403">
            <w:pPr>
              <w:keepNext/>
              <w:keepLines/>
              <w:tabs>
                <w:tab w:val="left" w:pos="567"/>
              </w:tabs>
              <w:spacing w:before="200"/>
              <w:jc w:val="both"/>
              <w:outlineLvl w:val="2"/>
            </w:pPr>
          </w:p>
        </w:tc>
        <w:tc>
          <w:tcPr>
            <w:tcW w:w="1984" w:type="dxa"/>
          </w:tcPr>
          <w:p w:rsidR="00A21403" w:rsidRPr="00FF430B" w:rsidRDefault="00A21403" w:rsidP="00A21403">
            <w:pPr>
              <w:keepNext/>
              <w:keepLines/>
              <w:tabs>
                <w:tab w:val="left" w:pos="567"/>
              </w:tabs>
              <w:spacing w:before="200"/>
              <w:jc w:val="both"/>
              <w:outlineLvl w:val="2"/>
            </w:pPr>
          </w:p>
        </w:tc>
        <w:tc>
          <w:tcPr>
            <w:tcW w:w="1443" w:type="dxa"/>
          </w:tcPr>
          <w:p w:rsidR="00A21403" w:rsidRPr="00FF430B" w:rsidRDefault="00A21403" w:rsidP="00A21403">
            <w:pPr>
              <w:keepNext/>
              <w:keepLines/>
              <w:tabs>
                <w:tab w:val="left" w:pos="567"/>
              </w:tabs>
              <w:spacing w:before="200"/>
              <w:jc w:val="both"/>
              <w:outlineLvl w:val="2"/>
            </w:pPr>
          </w:p>
        </w:tc>
        <w:tc>
          <w:tcPr>
            <w:tcW w:w="0" w:type="auto"/>
          </w:tcPr>
          <w:p w:rsidR="00A21403" w:rsidRPr="00FF430B" w:rsidRDefault="00A21403" w:rsidP="00A21403">
            <w:pPr>
              <w:keepNext/>
              <w:keepLines/>
              <w:tabs>
                <w:tab w:val="left" w:pos="567"/>
              </w:tabs>
              <w:spacing w:before="200"/>
              <w:jc w:val="both"/>
              <w:outlineLvl w:val="2"/>
            </w:pPr>
          </w:p>
        </w:tc>
      </w:tr>
      <w:tr w:rsidR="00A21403" w:rsidRPr="00EC30C2" w:rsidTr="00A21403">
        <w:trPr>
          <w:trHeight w:val="181"/>
        </w:trPr>
        <w:tc>
          <w:tcPr>
            <w:tcW w:w="0" w:type="auto"/>
          </w:tcPr>
          <w:p w:rsidR="00A21403" w:rsidRPr="00FF430B" w:rsidRDefault="00A21403" w:rsidP="00A21403">
            <w:pPr>
              <w:tabs>
                <w:tab w:val="left" w:pos="567"/>
              </w:tabs>
              <w:jc w:val="both"/>
            </w:pPr>
            <w:r w:rsidRPr="00FF430B">
              <w:t>4.</w:t>
            </w:r>
          </w:p>
        </w:tc>
        <w:tc>
          <w:tcPr>
            <w:tcW w:w="3126" w:type="dxa"/>
          </w:tcPr>
          <w:p w:rsidR="00A21403" w:rsidRPr="00FF430B" w:rsidRDefault="00A21403" w:rsidP="00A21403">
            <w:pPr>
              <w:keepNext/>
              <w:keepLines/>
              <w:tabs>
                <w:tab w:val="left" w:pos="567"/>
              </w:tabs>
              <w:spacing w:before="200"/>
              <w:jc w:val="both"/>
              <w:outlineLvl w:val="2"/>
            </w:pPr>
          </w:p>
        </w:tc>
        <w:tc>
          <w:tcPr>
            <w:tcW w:w="1984" w:type="dxa"/>
          </w:tcPr>
          <w:p w:rsidR="00A21403" w:rsidRPr="00FF430B" w:rsidRDefault="00A21403" w:rsidP="00A21403">
            <w:pPr>
              <w:keepNext/>
              <w:keepLines/>
              <w:tabs>
                <w:tab w:val="left" w:pos="567"/>
              </w:tabs>
              <w:spacing w:before="200"/>
              <w:jc w:val="both"/>
              <w:outlineLvl w:val="2"/>
            </w:pPr>
          </w:p>
        </w:tc>
        <w:tc>
          <w:tcPr>
            <w:tcW w:w="1443" w:type="dxa"/>
          </w:tcPr>
          <w:p w:rsidR="00A21403" w:rsidRPr="00FF430B" w:rsidRDefault="00A21403" w:rsidP="00A21403">
            <w:pPr>
              <w:keepNext/>
              <w:keepLines/>
              <w:tabs>
                <w:tab w:val="left" w:pos="567"/>
              </w:tabs>
              <w:spacing w:before="200"/>
              <w:jc w:val="both"/>
              <w:outlineLvl w:val="2"/>
            </w:pPr>
          </w:p>
        </w:tc>
        <w:tc>
          <w:tcPr>
            <w:tcW w:w="0" w:type="auto"/>
          </w:tcPr>
          <w:p w:rsidR="00A21403" w:rsidRPr="00FF430B" w:rsidRDefault="00A21403" w:rsidP="00A21403">
            <w:pPr>
              <w:keepNext/>
              <w:keepLines/>
              <w:tabs>
                <w:tab w:val="left" w:pos="567"/>
              </w:tabs>
              <w:spacing w:before="200"/>
              <w:jc w:val="both"/>
              <w:outlineLvl w:val="2"/>
            </w:pPr>
          </w:p>
        </w:tc>
      </w:tr>
      <w:tr w:rsidR="00A21403" w:rsidRPr="00EC30C2" w:rsidTr="00A21403">
        <w:trPr>
          <w:trHeight w:val="181"/>
        </w:trPr>
        <w:tc>
          <w:tcPr>
            <w:tcW w:w="0" w:type="auto"/>
          </w:tcPr>
          <w:p w:rsidR="00A21403" w:rsidRPr="00FF430B" w:rsidRDefault="00A21403" w:rsidP="00A21403">
            <w:pPr>
              <w:keepNext/>
              <w:keepLines/>
              <w:tabs>
                <w:tab w:val="left" w:pos="567"/>
              </w:tabs>
              <w:spacing w:before="200"/>
              <w:jc w:val="both"/>
              <w:outlineLvl w:val="2"/>
            </w:pPr>
          </w:p>
        </w:tc>
        <w:tc>
          <w:tcPr>
            <w:tcW w:w="3126" w:type="dxa"/>
          </w:tcPr>
          <w:p w:rsidR="00A21403" w:rsidRPr="00FF430B" w:rsidRDefault="00A21403" w:rsidP="00A21403">
            <w:pPr>
              <w:keepNext/>
              <w:keepLines/>
              <w:tabs>
                <w:tab w:val="left" w:pos="567"/>
              </w:tabs>
              <w:spacing w:before="200"/>
              <w:jc w:val="both"/>
              <w:outlineLvl w:val="2"/>
            </w:pPr>
          </w:p>
        </w:tc>
        <w:tc>
          <w:tcPr>
            <w:tcW w:w="1984" w:type="dxa"/>
          </w:tcPr>
          <w:p w:rsidR="00A21403" w:rsidRPr="00FF430B" w:rsidRDefault="00A21403" w:rsidP="00A21403">
            <w:pPr>
              <w:keepNext/>
              <w:keepLines/>
              <w:tabs>
                <w:tab w:val="left" w:pos="567"/>
              </w:tabs>
              <w:spacing w:before="200"/>
              <w:jc w:val="both"/>
              <w:outlineLvl w:val="2"/>
            </w:pPr>
          </w:p>
        </w:tc>
        <w:tc>
          <w:tcPr>
            <w:tcW w:w="1443" w:type="dxa"/>
          </w:tcPr>
          <w:p w:rsidR="00A21403" w:rsidRPr="00FF430B" w:rsidRDefault="00A21403" w:rsidP="00A21403">
            <w:pPr>
              <w:keepNext/>
              <w:keepLines/>
              <w:tabs>
                <w:tab w:val="left" w:pos="567"/>
              </w:tabs>
              <w:spacing w:before="200"/>
              <w:jc w:val="both"/>
              <w:outlineLvl w:val="2"/>
            </w:pPr>
          </w:p>
        </w:tc>
        <w:tc>
          <w:tcPr>
            <w:tcW w:w="0" w:type="auto"/>
          </w:tcPr>
          <w:p w:rsidR="00A21403" w:rsidRPr="00FF430B" w:rsidRDefault="00A21403" w:rsidP="00A21403">
            <w:pPr>
              <w:keepNext/>
              <w:keepLines/>
              <w:tabs>
                <w:tab w:val="left" w:pos="567"/>
              </w:tabs>
              <w:spacing w:before="200"/>
              <w:jc w:val="both"/>
              <w:outlineLvl w:val="2"/>
            </w:pPr>
          </w:p>
        </w:tc>
      </w:tr>
    </w:tbl>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Semnat: ______________________________________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______________________________</w:t>
      </w:r>
    </w:p>
    <w:p w:rsidR="00A21403" w:rsidRPr="00FF430B" w:rsidRDefault="00A21403" w:rsidP="00A21403">
      <w:pPr>
        <w:rPr>
          <w:rFonts w:eastAsia="PMingLiU"/>
          <w:lang w:eastAsia="zh-CN"/>
        </w:rPr>
      </w:pPr>
    </w:p>
    <w:p w:rsidR="00A21403" w:rsidRPr="00FF430B" w:rsidRDefault="00A21403" w:rsidP="00A21403">
      <w:pPr>
        <w:spacing w:after="200" w:line="276" w:lineRule="auto"/>
        <w:jc w:val="center"/>
        <w:rPr>
          <w:rFonts w:eastAsia="PMingLiU"/>
          <w:lang w:eastAsia="zh-CN"/>
        </w:rPr>
      </w:pPr>
      <w:bookmarkStart w:id="59" w:name="_Toc449692115"/>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spacing w:after="200" w:line="276" w:lineRule="auto"/>
        <w:jc w:val="center"/>
        <w:rPr>
          <w:rFonts w:eastAsia="PMingLiU"/>
          <w:b/>
          <w:lang w:eastAsia="zh-CN"/>
        </w:rPr>
      </w:pPr>
    </w:p>
    <w:p w:rsidR="00A21403" w:rsidRPr="00FF430B" w:rsidRDefault="00A21403" w:rsidP="00A21403">
      <w:pPr>
        <w:spacing w:after="200" w:line="276" w:lineRule="auto"/>
        <w:jc w:val="center"/>
        <w:rPr>
          <w:rFonts w:eastAsia="PMingLiU"/>
          <w:b/>
          <w:lang w:eastAsia="zh-CN"/>
        </w:rPr>
      </w:pPr>
    </w:p>
    <w:bookmarkEnd w:id="59"/>
    <w:p w:rsidR="00A21403" w:rsidRPr="00FF430B" w:rsidRDefault="00A21403" w:rsidP="00A21403">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21403" w:rsidRPr="00FF430B" w:rsidRDefault="00A21403" w:rsidP="00A21403">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A21403" w:rsidRPr="00FF430B" w:rsidRDefault="00A21403" w:rsidP="00A21403">
      <w:pPr>
        <w:tabs>
          <w:tab w:val="left" w:pos="567"/>
        </w:tabs>
        <w:jc w:val="both"/>
      </w:pPr>
      <w:r w:rsidRPr="00FF430B">
        <w:t>____________________________________________________________________________</w:t>
      </w:r>
    </w:p>
    <w:p w:rsidR="00A21403" w:rsidRPr="00FF430B" w:rsidRDefault="00A21403" w:rsidP="00A21403">
      <w:pPr>
        <w:tabs>
          <w:tab w:val="left" w:pos="567"/>
        </w:tabs>
        <w:jc w:val="center"/>
        <w:rPr>
          <w:b/>
        </w:rPr>
      </w:pPr>
      <w:r w:rsidRPr="00FF430B">
        <w:rPr>
          <w:b/>
        </w:rPr>
        <w:t>(denumirea)</w:t>
      </w:r>
    </w:p>
    <w:p w:rsidR="00A21403" w:rsidRPr="00FF430B" w:rsidRDefault="00A21403" w:rsidP="00A21403">
      <w:pPr>
        <w:tabs>
          <w:tab w:val="left" w:pos="567"/>
        </w:tabs>
        <w:jc w:val="both"/>
        <w:rPr>
          <w:u w:val="single"/>
        </w:rPr>
      </w:pPr>
      <w:r w:rsidRPr="00FF430B">
        <w:rPr>
          <w:b/>
        </w:rPr>
        <w:t>1.Părţi contractante</w:t>
      </w:r>
      <w:r w:rsidRPr="00FF430B">
        <w:t xml:space="preserve"> ( agenţi economici)</w:t>
      </w:r>
    </w:p>
    <w:p w:rsidR="00A21403" w:rsidRPr="00FF430B" w:rsidRDefault="00A21403" w:rsidP="00A21403">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21403" w:rsidRPr="00FF430B" w:rsidRDefault="00A21403" w:rsidP="00A21403">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21403" w:rsidRPr="00FF430B" w:rsidRDefault="00A21403" w:rsidP="00A21403">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21403" w:rsidRPr="00FF430B" w:rsidRDefault="00A21403" w:rsidP="00A21403">
      <w:pPr>
        <w:tabs>
          <w:tab w:val="left" w:pos="567"/>
        </w:tabs>
        <w:jc w:val="both"/>
      </w:pPr>
      <w:r w:rsidRPr="00FF430B">
        <w:rPr>
          <w:b/>
        </w:rPr>
        <w:t xml:space="preserve">2. Adrese, telefon, fax </w:t>
      </w:r>
      <w:r w:rsidRPr="00FF430B">
        <w:t xml:space="preserve"> ale partenerilor (părţi contractante):</w:t>
      </w:r>
    </w:p>
    <w:p w:rsidR="00A21403" w:rsidRPr="00FF430B" w:rsidRDefault="00A21403" w:rsidP="00A21403">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21403" w:rsidRPr="00FF430B" w:rsidRDefault="00A21403" w:rsidP="00A21403">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21403" w:rsidRPr="00FF430B" w:rsidRDefault="00A21403" w:rsidP="00A21403">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21403" w:rsidRPr="00FF430B" w:rsidRDefault="00A21403" w:rsidP="00A21403">
      <w:pPr>
        <w:tabs>
          <w:tab w:val="left" w:pos="567"/>
        </w:tabs>
        <w:jc w:val="both"/>
      </w:pPr>
      <w:r w:rsidRPr="00FF430B">
        <w:rPr>
          <w:b/>
        </w:rPr>
        <w:t>3. Informaţii privind modul de asociere:</w:t>
      </w:r>
    </w:p>
    <w:p w:rsidR="00A21403" w:rsidRPr="00FF430B" w:rsidRDefault="00A21403" w:rsidP="00A21403">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21403" w:rsidRPr="00FF430B" w:rsidRDefault="00A21403" w:rsidP="00A21403">
      <w:pPr>
        <w:tabs>
          <w:tab w:val="left" w:pos="567"/>
        </w:tabs>
        <w:jc w:val="both"/>
      </w:pPr>
      <w:r w:rsidRPr="00FF430B">
        <w:t>b) Locul şi data înregistrării asociaţiei______________________________________________</w:t>
      </w:r>
    </w:p>
    <w:p w:rsidR="00A21403" w:rsidRPr="00FF430B" w:rsidRDefault="00A21403" w:rsidP="00A21403">
      <w:pPr>
        <w:pStyle w:val="a4"/>
        <w:tabs>
          <w:tab w:val="left" w:pos="567"/>
        </w:tabs>
        <w:jc w:val="both"/>
      </w:pPr>
      <w:r w:rsidRPr="00FF430B">
        <w:t>c) Activităţi economice ce se vor realiza în comun ____________________________________</w:t>
      </w:r>
    </w:p>
    <w:p w:rsidR="00A21403" w:rsidRPr="00FF430B" w:rsidRDefault="00A21403" w:rsidP="00A21403">
      <w:pPr>
        <w:tabs>
          <w:tab w:val="left" w:pos="567"/>
        </w:tabs>
        <w:jc w:val="both"/>
      </w:pPr>
      <w:r w:rsidRPr="00FF430B">
        <w:t>_____________________________________________________________________________</w:t>
      </w:r>
    </w:p>
    <w:p w:rsidR="00A21403" w:rsidRPr="00FF430B" w:rsidRDefault="00A21403" w:rsidP="00A21403">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21403" w:rsidRPr="00FF430B" w:rsidRDefault="00A21403" w:rsidP="00A21403">
      <w:pPr>
        <w:tabs>
          <w:tab w:val="left" w:pos="567"/>
        </w:tabs>
        <w:jc w:val="both"/>
      </w:pPr>
      <w:r w:rsidRPr="00FF430B">
        <w:t>e) Valoarea  și cota procentuală a lucrărilor executate de fiecare asociat ___________________</w:t>
      </w:r>
    </w:p>
    <w:p w:rsidR="00A21403" w:rsidRPr="00FF430B" w:rsidRDefault="00A21403" w:rsidP="00A21403">
      <w:pPr>
        <w:tabs>
          <w:tab w:val="left" w:pos="567"/>
        </w:tabs>
        <w:jc w:val="both"/>
      </w:pPr>
      <w:r w:rsidRPr="00FF430B">
        <w:t>_____________________________________________________________________________</w:t>
      </w:r>
    </w:p>
    <w:p w:rsidR="00A21403" w:rsidRPr="00FF430B" w:rsidRDefault="00A21403" w:rsidP="00A21403">
      <w:pPr>
        <w:tabs>
          <w:tab w:val="left" w:pos="567"/>
        </w:tabs>
        <w:jc w:val="both"/>
      </w:pPr>
      <w:r w:rsidRPr="00FF430B">
        <w:t>f) Condiţii de administrare a asociaţiei______________________________________________</w:t>
      </w:r>
    </w:p>
    <w:p w:rsidR="00A21403" w:rsidRPr="00FF430B" w:rsidRDefault="00A21403" w:rsidP="00A21403">
      <w:pPr>
        <w:tabs>
          <w:tab w:val="left" w:pos="567"/>
        </w:tabs>
        <w:jc w:val="both"/>
      </w:pPr>
      <w:r w:rsidRPr="00FF430B">
        <w:t>g) Modalitatea de împărţire a rezultatelor activităţii economice comune desfăşurate ____________________________________________________________________________</w:t>
      </w:r>
    </w:p>
    <w:p w:rsidR="00A21403" w:rsidRPr="00FF430B" w:rsidRDefault="00A21403" w:rsidP="00A21403">
      <w:pPr>
        <w:tabs>
          <w:tab w:val="left" w:pos="567"/>
        </w:tabs>
        <w:jc w:val="both"/>
      </w:pPr>
      <w:r w:rsidRPr="00FF430B">
        <w:t>h) Cauze de încetare a asociaţiei şi modul de împărţire a rezultatelor   lichidării_____________________________________________________________________</w:t>
      </w:r>
    </w:p>
    <w:p w:rsidR="00A21403" w:rsidRPr="00FF430B" w:rsidRDefault="00A21403" w:rsidP="00A21403">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A21403" w:rsidRPr="00FF430B" w:rsidRDefault="00A21403" w:rsidP="00A21403">
      <w:pPr>
        <w:tabs>
          <w:tab w:val="left" w:pos="567"/>
        </w:tabs>
        <w:jc w:val="both"/>
      </w:pPr>
      <w:r w:rsidRPr="00FF430B">
        <w:t>j) Alte cauze__________________________________________________________________</w:t>
      </w: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21403" w:rsidRPr="00FF430B" w:rsidRDefault="00A21403" w:rsidP="00A21403">
      <w:pPr>
        <w:jc w:val="both"/>
        <w:rPr>
          <w:rFonts w:eastAsia="PMingLiU"/>
          <w:lang w:eastAsia="zh-CN"/>
        </w:rPr>
      </w:pPr>
      <w:r w:rsidRPr="00FF430B">
        <w:rPr>
          <w:rFonts w:eastAsia="PMingLiU"/>
          <w:lang w:eastAsia="zh-CN"/>
        </w:rPr>
        <w:t>Semnat Liderul Asociației: 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jc w:val="both"/>
        <w:rPr>
          <w:rFonts w:eastAsia="PMingLiU"/>
          <w:lang w:eastAsia="zh-CN"/>
        </w:rPr>
      </w:pPr>
      <w:r w:rsidRPr="00FF430B">
        <w:rPr>
          <w:rFonts w:eastAsia="PMingLiU"/>
          <w:lang w:eastAsia="zh-CN"/>
        </w:rPr>
        <w:t>Denumirea întreprinderii: _________________________________</w:t>
      </w:r>
    </w:p>
    <w:p w:rsidR="00A21403" w:rsidRPr="00FF430B" w:rsidRDefault="00A21403" w:rsidP="00A21403">
      <w:pPr>
        <w:jc w:val="both"/>
        <w:rPr>
          <w:rFonts w:eastAsia="PMingLiU"/>
          <w:lang w:eastAsia="zh-CN"/>
        </w:rPr>
      </w:pPr>
    </w:p>
    <w:p w:rsidR="00A21403" w:rsidRPr="00FF430B" w:rsidRDefault="00A21403" w:rsidP="00A21403">
      <w:pPr>
        <w:jc w:val="both"/>
        <w:rPr>
          <w:rFonts w:eastAsia="PMingLiU"/>
          <w:lang w:eastAsia="zh-CN"/>
        </w:rPr>
      </w:pPr>
      <w:r w:rsidRPr="00FF430B">
        <w:rPr>
          <w:rFonts w:eastAsia="PMingLiU"/>
          <w:lang w:eastAsia="zh-CN"/>
        </w:rPr>
        <w:t>Semnat Asociatul secund: __________________________</w:t>
      </w:r>
    </w:p>
    <w:p w:rsidR="00A21403" w:rsidRPr="00FF430B" w:rsidRDefault="00A21403" w:rsidP="00A21403">
      <w:pPr>
        <w:jc w:val="both"/>
        <w:rPr>
          <w:rFonts w:eastAsia="PMingLiU"/>
          <w:lang w:eastAsia="zh-CN"/>
        </w:rPr>
      </w:pPr>
      <w:r w:rsidRPr="00FF430B">
        <w:rPr>
          <w:rFonts w:eastAsia="PMingLiU"/>
          <w:lang w:eastAsia="zh-CN"/>
        </w:rPr>
        <w:t>Nume: __________________________________________</w:t>
      </w:r>
    </w:p>
    <w:p w:rsidR="00A21403" w:rsidRPr="00FF430B" w:rsidRDefault="00A21403" w:rsidP="00A21403">
      <w:pPr>
        <w:jc w:val="both"/>
        <w:rPr>
          <w:rFonts w:eastAsia="PMingLiU"/>
          <w:lang w:eastAsia="zh-CN"/>
        </w:rPr>
      </w:pPr>
      <w:r w:rsidRPr="00FF430B">
        <w:rPr>
          <w:rFonts w:eastAsia="PMingLiU"/>
          <w:lang w:eastAsia="zh-CN"/>
        </w:rPr>
        <w:t>Funcţia în cadrul întreprinderii: ____________________________</w:t>
      </w:r>
    </w:p>
    <w:p w:rsidR="00A21403" w:rsidRPr="00FF430B" w:rsidRDefault="00A21403" w:rsidP="00A21403">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A21403" w:rsidRPr="00FF430B" w:rsidRDefault="00A21403" w:rsidP="00A21403">
      <w:pPr>
        <w:tabs>
          <w:tab w:val="left" w:pos="567"/>
        </w:tabs>
        <w:jc w:val="both"/>
        <w:rPr>
          <w:rFonts w:eastAsia="PMingLiU"/>
          <w:lang w:eastAsia="zh-CN"/>
        </w:rPr>
      </w:pPr>
    </w:p>
    <w:p w:rsidR="00A21403" w:rsidRPr="00FF430B" w:rsidRDefault="00A21403" w:rsidP="00A21403">
      <w:pPr>
        <w:tabs>
          <w:tab w:val="left" w:pos="567"/>
        </w:tabs>
        <w:jc w:val="center"/>
        <w:rPr>
          <w:b/>
          <w:color w:val="000000"/>
          <w:w w:val="90"/>
          <w:sz w:val="28"/>
          <w:szCs w:val="28"/>
        </w:rPr>
      </w:pP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Default="00A21403" w:rsidP="00A21403">
      <w:pPr>
        <w:tabs>
          <w:tab w:val="left" w:pos="567"/>
        </w:tabs>
        <w:jc w:val="center"/>
        <w:rPr>
          <w:b/>
          <w:color w:val="000000"/>
          <w:w w:val="90"/>
        </w:rPr>
      </w:pPr>
    </w:p>
    <w:p w:rsidR="00A21403"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pStyle w:val="1"/>
        <w:numPr>
          <w:ilvl w:val="0"/>
          <w:numId w:val="0"/>
        </w:numPr>
        <w:ind w:left="720"/>
      </w:pPr>
      <w:r w:rsidRPr="00FF430B">
        <w:t>ANGAJAMENT TERŢ SUSŢINĂTOR FINANCIAR</w:t>
      </w:r>
    </w:p>
    <w:p w:rsidR="00A21403" w:rsidRPr="00FF430B" w:rsidRDefault="00A21403" w:rsidP="00A21403">
      <w:pPr>
        <w:tabs>
          <w:tab w:val="left" w:pos="567"/>
        </w:tabs>
        <w:jc w:val="center"/>
        <w:rPr>
          <w:b/>
          <w:color w:val="000000"/>
          <w:w w:val="90"/>
        </w:rPr>
      </w:pPr>
    </w:p>
    <w:p w:rsidR="00A21403" w:rsidRPr="00FF430B" w:rsidRDefault="00A21403" w:rsidP="00A21403">
      <w:pPr>
        <w:shd w:val="clear" w:color="auto" w:fill="FFFFFF"/>
        <w:jc w:val="both"/>
        <w:rPr>
          <w:b/>
          <w:spacing w:val="-2"/>
        </w:rPr>
      </w:pPr>
      <w:r w:rsidRPr="00FF430B">
        <w:rPr>
          <w:b/>
          <w:spacing w:val="-2"/>
        </w:rPr>
        <w:t>Terţ susţinător financiar</w:t>
      </w:r>
    </w:p>
    <w:p w:rsidR="00A21403" w:rsidRPr="00FF430B" w:rsidRDefault="00A21403" w:rsidP="00A21403">
      <w:pPr>
        <w:shd w:val="clear" w:color="auto" w:fill="FFFFFF"/>
        <w:jc w:val="both"/>
      </w:pPr>
      <w:r w:rsidRPr="00FF430B">
        <w:rPr>
          <w:b/>
          <w:spacing w:val="-2"/>
        </w:rPr>
        <w:t>..........................</w:t>
      </w:r>
      <w:r w:rsidRPr="00FF430B">
        <w:t xml:space="preserve">(denumirea)  </w:t>
      </w:r>
    </w:p>
    <w:p w:rsidR="00A21403" w:rsidRPr="00FF430B" w:rsidRDefault="00A21403" w:rsidP="00A21403">
      <w:pPr>
        <w:shd w:val="clear" w:color="auto" w:fill="FFFFFF"/>
        <w:jc w:val="center"/>
        <w:rPr>
          <w:b/>
        </w:rPr>
      </w:pPr>
      <w:r w:rsidRPr="00FF430B">
        <w:rPr>
          <w:b/>
        </w:rPr>
        <w:t>ANGAJAMENT</w:t>
      </w:r>
    </w:p>
    <w:p w:rsidR="00A21403" w:rsidRPr="00FF430B" w:rsidRDefault="00A21403" w:rsidP="00A21403">
      <w:pPr>
        <w:shd w:val="clear" w:color="auto" w:fill="FFFFFF"/>
        <w:jc w:val="center"/>
      </w:pPr>
      <w:r w:rsidRPr="00FF430B">
        <w:t xml:space="preserve">privind susţinerea financiară </w:t>
      </w:r>
      <w:r w:rsidRPr="00FF430B">
        <w:rPr>
          <w:spacing w:val="-1"/>
        </w:rPr>
        <w:t>a ofertantului/candidatului\</w:t>
      </w:r>
    </w:p>
    <w:p w:rsidR="00A21403" w:rsidRPr="00FF430B" w:rsidRDefault="00A21403" w:rsidP="00A21403">
      <w:pPr>
        <w:shd w:val="clear" w:color="auto" w:fill="FFFFFF"/>
        <w:spacing w:before="504"/>
        <w:jc w:val="both"/>
        <w:rPr>
          <w:spacing w:val="-3"/>
        </w:rPr>
      </w:pPr>
      <w:r w:rsidRPr="00FF430B">
        <w:rPr>
          <w:spacing w:val="-3"/>
        </w:rPr>
        <w:t>Către, ................................................................................................................................................</w:t>
      </w:r>
    </w:p>
    <w:p w:rsidR="00A21403" w:rsidRPr="00FF430B" w:rsidRDefault="00A21403" w:rsidP="00A21403">
      <w:pPr>
        <w:shd w:val="clear" w:color="auto" w:fill="FFFFFF"/>
        <w:jc w:val="both"/>
        <w:rPr>
          <w:i/>
        </w:rPr>
      </w:pPr>
      <w:r w:rsidRPr="00FF430B">
        <w:rPr>
          <w:i/>
        </w:rPr>
        <w:t xml:space="preserve">                            (denumirea autorităţii contractante şi adresa completă)</w:t>
      </w:r>
    </w:p>
    <w:p w:rsidR="00A21403" w:rsidRPr="00FF430B" w:rsidRDefault="00A21403" w:rsidP="00A21403">
      <w:pPr>
        <w:shd w:val="clear" w:color="auto" w:fill="FFFFFF"/>
        <w:tabs>
          <w:tab w:val="left" w:leader="dot" w:pos="7166"/>
        </w:tabs>
        <w:jc w:val="both"/>
      </w:pPr>
      <w:r w:rsidRPr="00FF430B">
        <w:t>Cu privire la procedura pentru atribuirea contractului ......................................................................</w:t>
      </w:r>
    </w:p>
    <w:p w:rsidR="00A21403" w:rsidRPr="00FF430B" w:rsidRDefault="00A21403" w:rsidP="00A21403">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21403" w:rsidRPr="00FF430B" w:rsidRDefault="00A21403" w:rsidP="00A21403">
      <w:pPr>
        <w:shd w:val="clear" w:color="auto" w:fill="FFFFFF"/>
        <w:jc w:val="both"/>
      </w:pPr>
      <w:r w:rsidRPr="00FF430B">
        <w:t>Acordarea susţinerii financiare nu implică alte costuri pentru achizitor, cu excepţia celor care au fost incluse în propunerea financiară.</w:t>
      </w:r>
    </w:p>
    <w:p w:rsidR="00A21403" w:rsidRPr="00FF430B" w:rsidRDefault="00A21403" w:rsidP="00A21403">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21403" w:rsidRPr="00FF430B" w:rsidRDefault="00A21403" w:rsidP="00A21403">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21403" w:rsidRPr="00FF430B" w:rsidRDefault="00A21403" w:rsidP="00A21403">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21403" w:rsidRPr="00FF430B" w:rsidRDefault="00A21403" w:rsidP="00A21403">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21403" w:rsidRPr="00FF430B" w:rsidRDefault="00A21403" w:rsidP="00A21403">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21403" w:rsidRPr="00FF430B" w:rsidRDefault="00A21403" w:rsidP="00A21403">
      <w:pPr>
        <w:shd w:val="clear" w:color="auto" w:fill="FFFFFF"/>
        <w:jc w:val="both"/>
        <w:rPr>
          <w:spacing w:val="-1"/>
        </w:rPr>
      </w:pPr>
    </w:p>
    <w:p w:rsidR="00A21403" w:rsidRPr="00FF430B" w:rsidRDefault="00A21403" w:rsidP="00A21403">
      <w:pPr>
        <w:shd w:val="clear" w:color="auto" w:fill="FFFFFF"/>
        <w:jc w:val="both"/>
        <w:rPr>
          <w:spacing w:val="-1"/>
        </w:rPr>
      </w:pPr>
    </w:p>
    <w:p w:rsidR="00A21403" w:rsidRPr="00FF430B" w:rsidRDefault="00A21403" w:rsidP="00A21403">
      <w:pPr>
        <w:shd w:val="clear" w:color="auto" w:fill="FFFFFF"/>
        <w:jc w:val="both"/>
        <w:rPr>
          <w:spacing w:val="-1"/>
        </w:rPr>
      </w:pPr>
    </w:p>
    <w:p w:rsidR="00A21403" w:rsidRPr="00FF430B" w:rsidRDefault="00A21403" w:rsidP="00A21403">
      <w:pPr>
        <w:shd w:val="clear" w:color="auto" w:fill="FFFFFF"/>
        <w:jc w:val="both"/>
        <w:rPr>
          <w:spacing w:val="-1"/>
        </w:rPr>
      </w:pPr>
    </w:p>
    <w:p w:rsidR="00A21403" w:rsidRPr="00FF430B" w:rsidRDefault="00A21403" w:rsidP="00A21403">
      <w:pPr>
        <w:shd w:val="clear" w:color="auto" w:fill="FFFFFF"/>
        <w:jc w:val="both"/>
        <w:rPr>
          <w:spacing w:val="-1"/>
        </w:rPr>
      </w:pPr>
    </w:p>
    <w:p w:rsidR="00A21403" w:rsidRPr="00FF430B" w:rsidRDefault="00A21403" w:rsidP="00A21403">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21403" w:rsidRPr="00FF430B" w:rsidRDefault="00A21403" w:rsidP="00A21403">
      <w:pPr>
        <w:ind w:left="5040" w:firstLine="720"/>
        <w:jc w:val="both"/>
        <w:rPr>
          <w:rStyle w:val="tax1"/>
          <w:rFonts w:eastAsiaTheme="majorEastAsia"/>
          <w:sz w:val="22"/>
          <w:szCs w:val="22"/>
        </w:rPr>
      </w:pPr>
    </w:p>
    <w:p w:rsidR="00A21403" w:rsidRPr="00FF430B" w:rsidRDefault="00A21403" w:rsidP="00A21403">
      <w:pPr>
        <w:jc w:val="right"/>
        <w:rPr>
          <w:noProof w:val="0"/>
        </w:rPr>
      </w:pPr>
    </w:p>
    <w:p w:rsidR="00A21403" w:rsidRPr="00FF430B" w:rsidRDefault="00A21403" w:rsidP="00A21403">
      <w:pPr>
        <w:jc w:val="right"/>
        <w:rPr>
          <w:noProof w:val="0"/>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pos="567"/>
        </w:tabs>
        <w:jc w:val="center"/>
        <w:rPr>
          <w:b/>
          <w:color w:val="000000"/>
          <w:w w:val="90"/>
        </w:rPr>
      </w:pPr>
    </w:p>
    <w:p w:rsidR="00A21403" w:rsidRPr="00FF430B" w:rsidRDefault="00A21403" w:rsidP="00A21403">
      <w:pPr>
        <w:pStyle w:val="1"/>
        <w:numPr>
          <w:ilvl w:val="0"/>
          <w:numId w:val="0"/>
        </w:numPr>
        <w:ind w:left="720"/>
        <w:rPr>
          <w:sz w:val="22"/>
          <w:szCs w:val="22"/>
        </w:rPr>
      </w:pPr>
    </w:p>
    <w:p w:rsidR="00A21403" w:rsidRPr="00FF430B" w:rsidRDefault="00A21403" w:rsidP="00A21403">
      <w:pPr>
        <w:pStyle w:val="1"/>
        <w:numPr>
          <w:ilvl w:val="0"/>
          <w:numId w:val="0"/>
        </w:numPr>
        <w:ind w:left="720"/>
      </w:pPr>
      <w:r w:rsidRPr="00FF430B">
        <w:t>ANGAJAMENT PRIVIND SUSŢINEREA TEHNICĂ ȘI PROFESIONALĂ A OFERTANTULUI/GRUPULUI DE OPERATORI ECONOMICI</w:t>
      </w:r>
    </w:p>
    <w:p w:rsidR="00A21403" w:rsidRPr="00FF430B" w:rsidRDefault="00A21403" w:rsidP="00A21403">
      <w:pPr>
        <w:ind w:left="5040" w:firstLine="720"/>
        <w:jc w:val="both"/>
        <w:rPr>
          <w:rStyle w:val="tax1"/>
          <w:rFonts w:eastAsiaTheme="majorEastAsia"/>
          <w:sz w:val="24"/>
          <w:szCs w:val="24"/>
        </w:rPr>
      </w:pPr>
    </w:p>
    <w:p w:rsidR="00A21403" w:rsidRPr="00FF430B" w:rsidRDefault="00A21403" w:rsidP="00A21403">
      <w:pPr>
        <w:ind w:left="5040" w:firstLine="720"/>
        <w:jc w:val="both"/>
        <w:rPr>
          <w:rStyle w:val="tax1"/>
          <w:rFonts w:eastAsiaTheme="majorEastAsia"/>
          <w:sz w:val="24"/>
          <w:szCs w:val="24"/>
        </w:rPr>
      </w:pPr>
    </w:p>
    <w:p w:rsidR="00A21403" w:rsidRPr="00FF430B" w:rsidRDefault="00A21403" w:rsidP="00A21403">
      <w:pPr>
        <w:pStyle w:val="DefaultText"/>
        <w:rPr>
          <w:noProof w:val="0"/>
          <w:szCs w:val="24"/>
        </w:rPr>
      </w:pPr>
    </w:p>
    <w:p w:rsidR="00A21403" w:rsidRPr="00FF430B" w:rsidRDefault="00A21403" w:rsidP="00A21403">
      <w:pPr>
        <w:shd w:val="clear" w:color="auto" w:fill="FFFFFF"/>
        <w:rPr>
          <w:b/>
        </w:rPr>
      </w:pPr>
      <w:r w:rsidRPr="00FF430B">
        <w:rPr>
          <w:b/>
          <w:spacing w:val="-2"/>
        </w:rPr>
        <w:t>..........................</w:t>
      </w:r>
    </w:p>
    <w:p w:rsidR="00A21403" w:rsidRPr="00FF430B" w:rsidRDefault="00A21403" w:rsidP="00A21403">
      <w:pPr>
        <w:shd w:val="clear" w:color="auto" w:fill="FFFFFF"/>
      </w:pPr>
      <w:r w:rsidRPr="00FF430B">
        <w:t>(denumirea)</w:t>
      </w:r>
    </w:p>
    <w:p w:rsidR="00A21403" w:rsidRPr="00FF430B" w:rsidRDefault="00A21403" w:rsidP="00A21403">
      <w:pPr>
        <w:shd w:val="clear" w:color="auto" w:fill="FFFFFF"/>
        <w:jc w:val="center"/>
        <w:rPr>
          <w:b/>
        </w:rPr>
      </w:pPr>
      <w:r w:rsidRPr="00FF430B">
        <w:rPr>
          <w:b/>
        </w:rPr>
        <w:t>ANGAJAMENT</w:t>
      </w:r>
    </w:p>
    <w:p w:rsidR="00A21403" w:rsidRPr="00FF430B" w:rsidRDefault="00A21403" w:rsidP="00A21403">
      <w:pPr>
        <w:shd w:val="clear" w:color="auto" w:fill="FFFFFF"/>
        <w:jc w:val="center"/>
        <w:rPr>
          <w:b/>
        </w:rPr>
      </w:pPr>
      <w:r w:rsidRPr="00FF430B">
        <w:rPr>
          <w:b/>
        </w:rPr>
        <w:t>privind susţinerea tehnică și profesională</w:t>
      </w:r>
    </w:p>
    <w:p w:rsidR="00A21403" w:rsidRPr="00FF430B" w:rsidRDefault="00A21403" w:rsidP="00A21403">
      <w:pPr>
        <w:shd w:val="clear" w:color="auto" w:fill="FFFFFF"/>
        <w:jc w:val="center"/>
        <w:rPr>
          <w:b/>
        </w:rPr>
      </w:pPr>
      <w:r w:rsidRPr="00FF430B">
        <w:rPr>
          <w:b/>
        </w:rPr>
        <w:t>a ofertantului/candidatului</w:t>
      </w:r>
    </w:p>
    <w:p w:rsidR="00A21403" w:rsidRPr="00FF430B" w:rsidRDefault="00A21403" w:rsidP="00A21403">
      <w:pPr>
        <w:shd w:val="clear" w:color="auto" w:fill="FFFFFF"/>
        <w:jc w:val="center"/>
      </w:pPr>
    </w:p>
    <w:p w:rsidR="00A21403" w:rsidRPr="00FF430B" w:rsidRDefault="00A21403" w:rsidP="00A21403">
      <w:pPr>
        <w:shd w:val="clear" w:color="auto" w:fill="FFFFFF"/>
      </w:pPr>
      <w:r w:rsidRPr="00FF430B">
        <w:rPr>
          <w:spacing w:val="-2"/>
        </w:rPr>
        <w:t>Către</w:t>
      </w:r>
      <w:r w:rsidRPr="00FF430B">
        <w:t>, .................................................................................................................................................</w:t>
      </w:r>
    </w:p>
    <w:p w:rsidR="00A21403" w:rsidRPr="00FF430B" w:rsidRDefault="00A21403" w:rsidP="00A21403">
      <w:pPr>
        <w:shd w:val="clear" w:color="auto" w:fill="FFFFFF"/>
        <w:spacing w:before="5"/>
        <w:rPr>
          <w:i/>
        </w:rPr>
      </w:pPr>
      <w:r w:rsidRPr="00FF430B">
        <w:rPr>
          <w:i/>
        </w:rPr>
        <w:t xml:space="preserve">                                   (denumirea autorităţii contractante şi adresa completă)</w:t>
      </w:r>
    </w:p>
    <w:p w:rsidR="00A21403" w:rsidRPr="00FF430B" w:rsidRDefault="00A21403" w:rsidP="00A21403">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21403" w:rsidRPr="00FF430B" w:rsidRDefault="00A21403" w:rsidP="00A21403">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21403" w:rsidRPr="00FF430B" w:rsidRDefault="00A21403" w:rsidP="00A21403">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A21403" w:rsidRPr="00FF430B" w:rsidRDefault="00A21403" w:rsidP="00A21403">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21403" w:rsidRPr="00FF430B" w:rsidRDefault="00A21403" w:rsidP="00A21403">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21403" w:rsidRPr="00FF430B" w:rsidRDefault="00A21403" w:rsidP="00A21403">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21403" w:rsidRPr="00FF430B" w:rsidRDefault="00A21403" w:rsidP="00A21403">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21403" w:rsidRPr="00FF430B" w:rsidRDefault="00A21403" w:rsidP="00A21403">
      <w:pPr>
        <w:shd w:val="clear" w:color="auto" w:fill="FFFFFF"/>
        <w:rPr>
          <w:spacing w:val="-1"/>
        </w:rPr>
      </w:pPr>
    </w:p>
    <w:p w:rsidR="00A21403" w:rsidRPr="00FF430B" w:rsidRDefault="00A21403" w:rsidP="00A21403">
      <w:pPr>
        <w:shd w:val="clear" w:color="auto" w:fill="FFFFFF"/>
        <w:rPr>
          <w:spacing w:val="-1"/>
        </w:rPr>
      </w:pPr>
    </w:p>
    <w:p w:rsidR="00A21403" w:rsidRPr="00FF430B" w:rsidRDefault="00A21403" w:rsidP="00A21403">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21403" w:rsidRPr="00FF430B" w:rsidRDefault="00A21403" w:rsidP="00A21403">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21403" w:rsidRPr="00FF430B" w:rsidRDefault="00A21403" w:rsidP="00A21403">
      <w:pPr>
        <w:shd w:val="clear" w:color="auto" w:fill="FFFFFF"/>
        <w:jc w:val="right"/>
        <w:rPr>
          <w:i/>
          <w:spacing w:val="-1"/>
        </w:rPr>
      </w:pPr>
      <w:r w:rsidRPr="00FF430B">
        <w:rPr>
          <w:i/>
          <w:spacing w:val="-1"/>
        </w:rPr>
        <w:t>(semnătură autorizată)</w:t>
      </w:r>
    </w:p>
    <w:p w:rsidR="00A21403" w:rsidRPr="00FF430B" w:rsidRDefault="00A21403" w:rsidP="00A21403">
      <w:pPr>
        <w:tabs>
          <w:tab w:val="left" w:pos="567"/>
        </w:tabs>
        <w:jc w:val="center"/>
        <w:rPr>
          <w:b/>
          <w:color w:val="000000"/>
          <w:w w:val="90"/>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keepNext/>
        <w:spacing w:before="240" w:after="60"/>
        <w:jc w:val="center"/>
        <w:outlineLvl w:val="0"/>
        <w:rPr>
          <w:b/>
          <w:bCs/>
          <w:kern w:val="32"/>
        </w:rPr>
      </w:pPr>
      <w:r w:rsidRPr="00FF430B">
        <w:rPr>
          <w:b/>
          <w:bCs/>
          <w:kern w:val="32"/>
        </w:rPr>
        <w:t xml:space="preserve">DECLARAŢIE TERŢ SUSŢINĂTOR TEHNIC </w:t>
      </w:r>
    </w:p>
    <w:p w:rsidR="00A21403" w:rsidRPr="00FF430B" w:rsidRDefault="00A21403" w:rsidP="00A21403">
      <w:pPr>
        <w:shd w:val="clear" w:color="auto" w:fill="FFFFFF"/>
        <w:spacing w:after="200"/>
        <w:rPr>
          <w:rFonts w:eastAsia="Calibri"/>
          <w:b/>
          <w:i/>
        </w:rPr>
      </w:pPr>
    </w:p>
    <w:p w:rsidR="00A21403" w:rsidRPr="00FF430B" w:rsidRDefault="00A21403" w:rsidP="00A21403">
      <w:pPr>
        <w:shd w:val="clear" w:color="auto" w:fill="FFFFFF"/>
        <w:rPr>
          <w:rFonts w:eastAsia="Calibri"/>
          <w:b/>
          <w:spacing w:val="-2"/>
        </w:rPr>
      </w:pPr>
      <w:r w:rsidRPr="00FF430B">
        <w:rPr>
          <w:rFonts w:eastAsia="Calibri"/>
          <w:b/>
          <w:spacing w:val="-2"/>
        </w:rPr>
        <w:t xml:space="preserve">Terţ susţinător tehnic </w:t>
      </w:r>
    </w:p>
    <w:p w:rsidR="00A21403" w:rsidRPr="00FF430B" w:rsidRDefault="00A21403" w:rsidP="00A21403">
      <w:pPr>
        <w:shd w:val="clear" w:color="auto" w:fill="FFFFFF"/>
        <w:rPr>
          <w:rFonts w:eastAsia="Calibri"/>
          <w:b/>
        </w:rPr>
      </w:pPr>
      <w:r w:rsidRPr="00FF430B">
        <w:rPr>
          <w:rFonts w:eastAsia="Calibri"/>
          <w:b/>
          <w:spacing w:val="-2"/>
        </w:rPr>
        <w:t>..........................</w:t>
      </w:r>
    </w:p>
    <w:p w:rsidR="00A21403" w:rsidRPr="00FF430B" w:rsidRDefault="00A21403" w:rsidP="00A21403">
      <w:pPr>
        <w:shd w:val="clear" w:color="auto" w:fill="FFFFFF"/>
        <w:rPr>
          <w:rFonts w:eastAsia="Calibri"/>
        </w:rPr>
      </w:pPr>
      <w:r w:rsidRPr="00FF430B">
        <w:rPr>
          <w:rFonts w:eastAsia="Calibri"/>
        </w:rPr>
        <w:t>(denumirea)</w:t>
      </w:r>
    </w:p>
    <w:p w:rsidR="00A21403" w:rsidRPr="00FF430B" w:rsidRDefault="00A21403" w:rsidP="00A21403">
      <w:pPr>
        <w:shd w:val="clear" w:color="auto" w:fill="FFFFFF"/>
        <w:rPr>
          <w:rFonts w:eastAsia="Calibri"/>
        </w:rPr>
      </w:pPr>
    </w:p>
    <w:p w:rsidR="00A21403" w:rsidRPr="00FF430B" w:rsidRDefault="00A21403" w:rsidP="00A21403">
      <w:pPr>
        <w:spacing w:after="200"/>
        <w:jc w:val="center"/>
        <w:rPr>
          <w:rFonts w:eastAsia="Calibri"/>
          <w:b/>
        </w:rPr>
      </w:pPr>
      <w:r w:rsidRPr="00FF430B">
        <w:rPr>
          <w:rFonts w:eastAsia="Calibri"/>
          <w:b/>
        </w:rPr>
        <w:t>Declaraţie</w:t>
      </w:r>
    </w:p>
    <w:p w:rsidR="00A21403" w:rsidRPr="00FF430B" w:rsidRDefault="00A21403" w:rsidP="00A21403">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21403" w:rsidRPr="00FF430B" w:rsidRDefault="00A21403" w:rsidP="00A21403">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A21403" w:rsidRPr="00FF430B" w:rsidRDefault="00A21403" w:rsidP="00A21403">
      <w:pPr>
        <w:shd w:val="clear" w:color="auto" w:fill="FFFFFF"/>
        <w:spacing w:after="200"/>
        <w:rPr>
          <w:rFonts w:eastAsia="Calibri"/>
        </w:rPr>
      </w:pPr>
    </w:p>
    <w:p w:rsidR="00A21403" w:rsidRPr="00FF430B" w:rsidRDefault="00A21403" w:rsidP="00A21403">
      <w:pPr>
        <w:shd w:val="clear" w:color="auto" w:fill="FFFFFF"/>
        <w:spacing w:after="200"/>
        <w:ind w:left="34"/>
        <w:jc w:val="center"/>
        <w:rPr>
          <w:rFonts w:eastAsia="Calibri"/>
          <w:b/>
        </w:rPr>
      </w:pPr>
      <w:r w:rsidRPr="00FF430B">
        <w:rPr>
          <w:rFonts w:eastAsia="Calibri"/>
          <w:b/>
          <w:spacing w:val="-3"/>
        </w:rPr>
        <w:t>LISTA</w:t>
      </w:r>
    </w:p>
    <w:p w:rsidR="00A21403" w:rsidRPr="00FF430B" w:rsidRDefault="00A21403" w:rsidP="00A21403">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21403" w:rsidRPr="00EC30C2" w:rsidTr="00A21403">
        <w:tc>
          <w:tcPr>
            <w:tcW w:w="609"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 xml:space="preserve">Nr. </w:t>
            </w:r>
          </w:p>
          <w:p w:rsidR="00A21403" w:rsidRPr="00FF430B" w:rsidRDefault="00A21403" w:rsidP="00A21403">
            <w:pPr>
              <w:jc w:val="center"/>
              <w:rPr>
                <w:rFonts w:eastAsia="Calibri"/>
                <w:lang w:eastAsia="ro-RO"/>
              </w:rPr>
            </w:pPr>
            <w:r w:rsidRPr="00FF430B">
              <w:rPr>
                <w:rFonts w:eastAsia="Calibri"/>
                <w:lang w:eastAsia="ro-RO"/>
              </w:rPr>
              <w:t>crt</w:t>
            </w:r>
          </w:p>
        </w:tc>
        <w:tc>
          <w:tcPr>
            <w:tcW w:w="3477"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A21403" w:rsidRPr="00FF430B" w:rsidRDefault="00A21403" w:rsidP="00A21403">
            <w:pPr>
              <w:jc w:val="center"/>
              <w:rPr>
                <w:rFonts w:eastAsia="Calibri"/>
                <w:lang w:eastAsia="ro-RO"/>
              </w:rPr>
            </w:pPr>
            <w:r w:rsidRPr="00FF430B">
              <w:rPr>
                <w:rFonts w:eastAsia="Calibri"/>
                <w:lang w:eastAsia="ro-RO"/>
              </w:rPr>
              <w:t>Forma de deţinere</w:t>
            </w:r>
          </w:p>
        </w:tc>
      </w:tr>
      <w:tr w:rsidR="00A21403" w:rsidRPr="00EC30C2" w:rsidTr="00A21403">
        <w:tc>
          <w:tcPr>
            <w:tcW w:w="609" w:type="dxa"/>
            <w:shd w:val="clear" w:color="auto" w:fill="auto"/>
          </w:tcPr>
          <w:p w:rsidR="00A21403" w:rsidRPr="00FF430B" w:rsidRDefault="00A21403" w:rsidP="00A21403">
            <w:pPr>
              <w:jc w:val="center"/>
              <w:rPr>
                <w:rFonts w:eastAsia="Calibri"/>
                <w:lang w:eastAsia="ro-RO"/>
              </w:rPr>
            </w:pPr>
          </w:p>
        </w:tc>
        <w:tc>
          <w:tcPr>
            <w:tcW w:w="3477" w:type="dxa"/>
            <w:shd w:val="clear" w:color="auto" w:fill="auto"/>
          </w:tcPr>
          <w:p w:rsidR="00A21403" w:rsidRPr="00FF430B" w:rsidRDefault="00A21403" w:rsidP="00A21403">
            <w:pPr>
              <w:jc w:val="center"/>
              <w:rPr>
                <w:rFonts w:eastAsia="Calibri"/>
                <w:lang w:eastAsia="ro-RO"/>
              </w:rPr>
            </w:pPr>
          </w:p>
        </w:tc>
        <w:tc>
          <w:tcPr>
            <w:tcW w:w="1293" w:type="dxa"/>
            <w:shd w:val="clear" w:color="auto" w:fill="auto"/>
          </w:tcPr>
          <w:p w:rsidR="00A21403" w:rsidRPr="00FF430B" w:rsidRDefault="00A21403" w:rsidP="00A21403">
            <w:pPr>
              <w:jc w:val="center"/>
              <w:rPr>
                <w:rFonts w:eastAsia="Calibri"/>
                <w:lang w:eastAsia="ro-RO"/>
              </w:rPr>
            </w:pPr>
          </w:p>
        </w:tc>
        <w:tc>
          <w:tcPr>
            <w:tcW w:w="1608"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În chirie</w:t>
            </w:r>
          </w:p>
        </w:tc>
      </w:tr>
      <w:tr w:rsidR="00A21403" w:rsidRPr="00EC30C2" w:rsidTr="00A21403">
        <w:tc>
          <w:tcPr>
            <w:tcW w:w="609" w:type="dxa"/>
            <w:shd w:val="clear" w:color="auto" w:fill="auto"/>
          </w:tcPr>
          <w:p w:rsidR="00A21403" w:rsidRPr="00FF430B" w:rsidRDefault="00A21403" w:rsidP="00A21403">
            <w:pPr>
              <w:jc w:val="center"/>
              <w:rPr>
                <w:rFonts w:eastAsia="Calibri"/>
                <w:lang w:eastAsia="ro-RO"/>
              </w:rPr>
            </w:pPr>
          </w:p>
        </w:tc>
        <w:tc>
          <w:tcPr>
            <w:tcW w:w="3477" w:type="dxa"/>
            <w:shd w:val="clear" w:color="auto" w:fill="auto"/>
          </w:tcPr>
          <w:p w:rsidR="00A21403" w:rsidRPr="00FF430B" w:rsidRDefault="00A21403" w:rsidP="00A21403">
            <w:pPr>
              <w:jc w:val="center"/>
              <w:rPr>
                <w:rFonts w:eastAsia="Calibri"/>
                <w:lang w:eastAsia="ro-RO"/>
              </w:rPr>
            </w:pPr>
          </w:p>
        </w:tc>
        <w:tc>
          <w:tcPr>
            <w:tcW w:w="1293" w:type="dxa"/>
            <w:shd w:val="clear" w:color="auto" w:fill="auto"/>
          </w:tcPr>
          <w:p w:rsidR="00A21403" w:rsidRPr="00FF430B" w:rsidRDefault="00A21403" w:rsidP="00A21403">
            <w:pPr>
              <w:jc w:val="center"/>
              <w:rPr>
                <w:rFonts w:eastAsia="Calibri"/>
                <w:lang w:eastAsia="ro-RO"/>
              </w:rPr>
            </w:pPr>
          </w:p>
        </w:tc>
        <w:tc>
          <w:tcPr>
            <w:tcW w:w="1608" w:type="dxa"/>
            <w:shd w:val="clear" w:color="auto" w:fill="auto"/>
          </w:tcPr>
          <w:p w:rsidR="00A21403" w:rsidRPr="00FF430B" w:rsidRDefault="00A21403" w:rsidP="00A21403">
            <w:pPr>
              <w:jc w:val="center"/>
              <w:rPr>
                <w:rFonts w:eastAsia="Calibri"/>
                <w:lang w:eastAsia="ro-RO"/>
              </w:rPr>
            </w:pPr>
          </w:p>
        </w:tc>
        <w:tc>
          <w:tcPr>
            <w:tcW w:w="1323" w:type="dxa"/>
            <w:shd w:val="clear" w:color="auto" w:fill="auto"/>
          </w:tcPr>
          <w:p w:rsidR="00A21403" w:rsidRPr="00FF430B" w:rsidRDefault="00A21403" w:rsidP="00A21403">
            <w:pPr>
              <w:jc w:val="center"/>
              <w:rPr>
                <w:rFonts w:eastAsia="Calibri"/>
                <w:lang w:eastAsia="ro-RO"/>
              </w:rPr>
            </w:pPr>
          </w:p>
        </w:tc>
      </w:tr>
      <w:tr w:rsidR="00A21403" w:rsidRPr="00EC30C2" w:rsidTr="00A21403">
        <w:tc>
          <w:tcPr>
            <w:tcW w:w="609" w:type="dxa"/>
            <w:shd w:val="clear" w:color="auto" w:fill="auto"/>
          </w:tcPr>
          <w:p w:rsidR="00A21403" w:rsidRPr="00FF430B" w:rsidRDefault="00A21403" w:rsidP="00A21403">
            <w:pPr>
              <w:jc w:val="center"/>
              <w:rPr>
                <w:rFonts w:eastAsia="Calibri"/>
                <w:lang w:eastAsia="ro-RO"/>
              </w:rPr>
            </w:pPr>
          </w:p>
        </w:tc>
        <w:tc>
          <w:tcPr>
            <w:tcW w:w="3477" w:type="dxa"/>
            <w:shd w:val="clear" w:color="auto" w:fill="auto"/>
          </w:tcPr>
          <w:p w:rsidR="00A21403" w:rsidRPr="00FF430B" w:rsidRDefault="00A21403" w:rsidP="00A21403">
            <w:pPr>
              <w:jc w:val="center"/>
              <w:rPr>
                <w:rFonts w:eastAsia="Calibri"/>
                <w:lang w:eastAsia="ro-RO"/>
              </w:rPr>
            </w:pPr>
          </w:p>
        </w:tc>
        <w:tc>
          <w:tcPr>
            <w:tcW w:w="1293" w:type="dxa"/>
            <w:shd w:val="clear" w:color="auto" w:fill="auto"/>
          </w:tcPr>
          <w:p w:rsidR="00A21403" w:rsidRPr="00FF430B" w:rsidRDefault="00A21403" w:rsidP="00A21403">
            <w:pPr>
              <w:jc w:val="center"/>
              <w:rPr>
                <w:rFonts w:eastAsia="Calibri"/>
                <w:lang w:eastAsia="ro-RO"/>
              </w:rPr>
            </w:pPr>
          </w:p>
        </w:tc>
        <w:tc>
          <w:tcPr>
            <w:tcW w:w="1608" w:type="dxa"/>
            <w:shd w:val="clear" w:color="auto" w:fill="auto"/>
          </w:tcPr>
          <w:p w:rsidR="00A21403" w:rsidRPr="00FF430B" w:rsidRDefault="00A21403" w:rsidP="00A21403">
            <w:pPr>
              <w:jc w:val="center"/>
              <w:rPr>
                <w:rFonts w:eastAsia="Calibri"/>
                <w:lang w:eastAsia="ro-RO"/>
              </w:rPr>
            </w:pPr>
          </w:p>
        </w:tc>
        <w:tc>
          <w:tcPr>
            <w:tcW w:w="1323" w:type="dxa"/>
            <w:shd w:val="clear" w:color="auto" w:fill="auto"/>
          </w:tcPr>
          <w:p w:rsidR="00A21403" w:rsidRPr="00FF430B" w:rsidRDefault="00A21403" w:rsidP="00A21403">
            <w:pPr>
              <w:jc w:val="center"/>
              <w:rPr>
                <w:rFonts w:eastAsia="Calibri"/>
                <w:lang w:eastAsia="ro-RO"/>
              </w:rPr>
            </w:pPr>
          </w:p>
        </w:tc>
      </w:tr>
      <w:tr w:rsidR="00A21403" w:rsidRPr="00EC30C2" w:rsidTr="00A21403">
        <w:tc>
          <w:tcPr>
            <w:tcW w:w="609" w:type="dxa"/>
            <w:shd w:val="clear" w:color="auto" w:fill="auto"/>
          </w:tcPr>
          <w:p w:rsidR="00A21403" w:rsidRPr="00FF430B" w:rsidRDefault="00A21403" w:rsidP="00A21403">
            <w:pPr>
              <w:jc w:val="center"/>
              <w:rPr>
                <w:rFonts w:eastAsia="Calibri"/>
                <w:lang w:eastAsia="ro-RO"/>
              </w:rPr>
            </w:pPr>
          </w:p>
        </w:tc>
        <w:tc>
          <w:tcPr>
            <w:tcW w:w="3477" w:type="dxa"/>
            <w:shd w:val="clear" w:color="auto" w:fill="auto"/>
          </w:tcPr>
          <w:p w:rsidR="00A21403" w:rsidRPr="00FF430B" w:rsidRDefault="00A21403" w:rsidP="00A21403">
            <w:pPr>
              <w:jc w:val="center"/>
              <w:rPr>
                <w:rFonts w:eastAsia="Calibri"/>
                <w:lang w:eastAsia="ro-RO"/>
              </w:rPr>
            </w:pPr>
          </w:p>
        </w:tc>
        <w:tc>
          <w:tcPr>
            <w:tcW w:w="1293" w:type="dxa"/>
            <w:shd w:val="clear" w:color="auto" w:fill="auto"/>
          </w:tcPr>
          <w:p w:rsidR="00A21403" w:rsidRPr="00FF430B" w:rsidRDefault="00A21403" w:rsidP="00A21403">
            <w:pPr>
              <w:jc w:val="center"/>
              <w:rPr>
                <w:rFonts w:eastAsia="Calibri"/>
                <w:lang w:eastAsia="ro-RO"/>
              </w:rPr>
            </w:pPr>
          </w:p>
        </w:tc>
        <w:tc>
          <w:tcPr>
            <w:tcW w:w="1608" w:type="dxa"/>
            <w:shd w:val="clear" w:color="auto" w:fill="auto"/>
          </w:tcPr>
          <w:p w:rsidR="00A21403" w:rsidRPr="00FF430B" w:rsidRDefault="00A21403" w:rsidP="00A21403">
            <w:pPr>
              <w:jc w:val="center"/>
              <w:rPr>
                <w:rFonts w:eastAsia="Calibri"/>
                <w:lang w:eastAsia="ro-RO"/>
              </w:rPr>
            </w:pPr>
          </w:p>
        </w:tc>
        <w:tc>
          <w:tcPr>
            <w:tcW w:w="1323" w:type="dxa"/>
            <w:shd w:val="clear" w:color="auto" w:fill="auto"/>
          </w:tcPr>
          <w:p w:rsidR="00A21403" w:rsidRPr="00FF430B" w:rsidRDefault="00A21403" w:rsidP="00A21403">
            <w:pPr>
              <w:jc w:val="center"/>
              <w:rPr>
                <w:rFonts w:eastAsia="Calibri"/>
                <w:lang w:eastAsia="ro-RO"/>
              </w:rPr>
            </w:pPr>
          </w:p>
        </w:tc>
      </w:tr>
    </w:tbl>
    <w:p w:rsidR="00A21403" w:rsidRPr="00FF430B" w:rsidRDefault="00A21403" w:rsidP="00A21403">
      <w:pPr>
        <w:spacing w:after="200"/>
        <w:ind w:left="28"/>
        <w:rPr>
          <w:rFonts w:eastAsia="Calibri"/>
        </w:rPr>
      </w:pPr>
    </w:p>
    <w:p w:rsidR="00A21403" w:rsidRPr="00FF430B" w:rsidRDefault="00A21403" w:rsidP="00A21403">
      <w:pPr>
        <w:spacing w:after="200"/>
        <w:ind w:left="28"/>
        <w:rPr>
          <w:rFonts w:eastAsia="Calibri"/>
        </w:rPr>
      </w:pPr>
      <w:r w:rsidRPr="00FF430B">
        <w:rPr>
          <w:rFonts w:eastAsia="Calibri"/>
        </w:rPr>
        <w:tab/>
        <w:t>Prezenta declaraţie este anexă la „Angajamentul ferm” privind susţinerea noastră tehnică şi profesională oferită .................................................................................................................</w:t>
      </w:r>
    </w:p>
    <w:p w:rsidR="00A21403" w:rsidRPr="00FF430B" w:rsidRDefault="00A21403" w:rsidP="00A21403">
      <w:pPr>
        <w:spacing w:after="200"/>
        <w:ind w:left="28"/>
        <w:rPr>
          <w:rFonts w:eastAsia="Calibri"/>
        </w:rPr>
      </w:pPr>
      <w:r w:rsidRPr="00FF430B">
        <w:rPr>
          <w:rFonts w:eastAsia="Calibri"/>
        </w:rPr>
        <w:t>(</w:t>
      </w:r>
      <w:r w:rsidRPr="00FF430B">
        <w:rPr>
          <w:rFonts w:eastAsia="Calibri"/>
          <w:i/>
        </w:rPr>
        <w:t>denumirea ofertantului/candidatului).</w:t>
      </w:r>
    </w:p>
    <w:p w:rsidR="00A21403" w:rsidRPr="00FF430B" w:rsidRDefault="00A21403" w:rsidP="00A21403">
      <w:pPr>
        <w:shd w:val="clear" w:color="auto" w:fill="FFFFFF"/>
        <w:spacing w:after="200"/>
        <w:ind w:firstLine="993"/>
        <w:rPr>
          <w:rFonts w:eastAsia="Calibri"/>
          <w:spacing w:val="-1"/>
        </w:rPr>
      </w:pPr>
    </w:p>
    <w:p w:rsidR="00A21403" w:rsidRPr="00FF430B" w:rsidRDefault="00A21403" w:rsidP="00A21403">
      <w:pPr>
        <w:shd w:val="clear" w:color="auto" w:fill="FFFFFF"/>
        <w:spacing w:after="200"/>
        <w:ind w:firstLine="993"/>
        <w:rPr>
          <w:rFonts w:eastAsia="Calibri"/>
          <w:spacing w:val="-1"/>
        </w:rPr>
      </w:pPr>
    </w:p>
    <w:p w:rsidR="00A21403" w:rsidRPr="00FF430B" w:rsidRDefault="00A21403" w:rsidP="00A21403">
      <w:pPr>
        <w:shd w:val="clear" w:color="auto" w:fill="FFFFFF"/>
        <w:spacing w:after="200"/>
        <w:ind w:firstLine="993"/>
        <w:rPr>
          <w:rFonts w:eastAsia="Calibri"/>
          <w:spacing w:val="-1"/>
        </w:rPr>
      </w:pPr>
    </w:p>
    <w:p w:rsidR="00A21403" w:rsidRPr="00FF430B" w:rsidRDefault="00A21403" w:rsidP="00A21403">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A21403" w:rsidRPr="00FF430B" w:rsidRDefault="00A21403" w:rsidP="00A21403">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tabs>
          <w:tab w:val="left" w:pos="567"/>
        </w:tabs>
        <w:jc w:val="center"/>
        <w:rPr>
          <w:b/>
          <w:color w:val="000000"/>
          <w:w w:val="90"/>
        </w:rPr>
      </w:pPr>
    </w:p>
    <w:p w:rsidR="00A21403" w:rsidRPr="00FF430B" w:rsidRDefault="00A21403" w:rsidP="00A21403">
      <w:pPr>
        <w:keepNext/>
        <w:spacing w:before="240" w:after="60"/>
        <w:ind w:left="432" w:hanging="432"/>
        <w:jc w:val="center"/>
        <w:outlineLvl w:val="0"/>
        <w:rPr>
          <w:b/>
          <w:bCs/>
          <w:kern w:val="32"/>
        </w:rPr>
      </w:pPr>
      <w:r w:rsidRPr="00FF430B">
        <w:rPr>
          <w:b/>
          <w:bCs/>
          <w:kern w:val="32"/>
        </w:rPr>
        <w:t>DECLARAŢIE TERŢ SUSŢINĂTOR PROFESIONAL</w:t>
      </w:r>
    </w:p>
    <w:p w:rsidR="00A21403" w:rsidRPr="00FF430B" w:rsidRDefault="00A21403" w:rsidP="00A21403">
      <w:pPr>
        <w:spacing w:line="276" w:lineRule="auto"/>
        <w:rPr>
          <w:rFonts w:eastAsia="Calibri"/>
        </w:rPr>
      </w:pPr>
    </w:p>
    <w:p w:rsidR="00A21403" w:rsidRPr="00FF430B" w:rsidRDefault="00A21403" w:rsidP="00A21403">
      <w:pPr>
        <w:shd w:val="clear" w:color="auto" w:fill="FFFFFF"/>
        <w:spacing w:line="276" w:lineRule="auto"/>
        <w:rPr>
          <w:rFonts w:eastAsia="Calibri"/>
          <w:b/>
          <w:spacing w:val="-2"/>
        </w:rPr>
      </w:pPr>
      <w:r w:rsidRPr="00FF430B">
        <w:rPr>
          <w:rFonts w:eastAsia="Calibri"/>
          <w:b/>
          <w:spacing w:val="-2"/>
        </w:rPr>
        <w:t>Terţ susţinător profesional</w:t>
      </w:r>
    </w:p>
    <w:p w:rsidR="00A21403" w:rsidRPr="00FF430B" w:rsidRDefault="00A21403" w:rsidP="00A21403">
      <w:pPr>
        <w:shd w:val="clear" w:color="auto" w:fill="FFFFFF"/>
        <w:spacing w:line="276" w:lineRule="auto"/>
        <w:rPr>
          <w:rFonts w:eastAsia="Calibri"/>
          <w:b/>
        </w:rPr>
      </w:pPr>
      <w:r w:rsidRPr="00FF430B">
        <w:rPr>
          <w:rFonts w:eastAsia="Calibri"/>
          <w:b/>
          <w:spacing w:val="-2"/>
        </w:rPr>
        <w:t>..........................</w:t>
      </w:r>
    </w:p>
    <w:p w:rsidR="00A21403" w:rsidRPr="00FF430B" w:rsidRDefault="00A21403" w:rsidP="00A21403">
      <w:pPr>
        <w:shd w:val="clear" w:color="auto" w:fill="FFFFFF"/>
        <w:spacing w:line="276" w:lineRule="auto"/>
        <w:rPr>
          <w:rFonts w:eastAsia="Calibri"/>
        </w:rPr>
      </w:pPr>
      <w:r w:rsidRPr="00FF430B">
        <w:rPr>
          <w:rFonts w:eastAsia="Calibri"/>
        </w:rPr>
        <w:t>(denumirea)</w:t>
      </w:r>
    </w:p>
    <w:p w:rsidR="00A21403" w:rsidRPr="00FF430B" w:rsidRDefault="00A21403" w:rsidP="00A21403">
      <w:pPr>
        <w:shd w:val="clear" w:color="auto" w:fill="FFFFFF"/>
        <w:spacing w:line="276" w:lineRule="auto"/>
        <w:rPr>
          <w:rFonts w:eastAsia="Calibri"/>
        </w:rPr>
      </w:pPr>
    </w:p>
    <w:p w:rsidR="00A21403" w:rsidRPr="00FF430B" w:rsidRDefault="00A21403" w:rsidP="00A21403">
      <w:pPr>
        <w:spacing w:after="200" w:line="276" w:lineRule="auto"/>
        <w:jc w:val="center"/>
        <w:rPr>
          <w:rFonts w:eastAsia="Calibri"/>
          <w:b/>
        </w:rPr>
      </w:pPr>
      <w:r w:rsidRPr="00FF430B">
        <w:rPr>
          <w:rFonts w:eastAsia="Calibri"/>
          <w:b/>
        </w:rPr>
        <w:t>Declaraţie</w:t>
      </w:r>
    </w:p>
    <w:p w:rsidR="00A21403" w:rsidRPr="00FF430B" w:rsidRDefault="00A21403" w:rsidP="00A21403">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21403" w:rsidRPr="00FF430B" w:rsidRDefault="00A21403" w:rsidP="00A21403">
      <w:pPr>
        <w:shd w:val="clear" w:color="auto" w:fill="FFFFFF"/>
        <w:spacing w:after="200" w:line="276" w:lineRule="auto"/>
        <w:ind w:right="6"/>
        <w:jc w:val="center"/>
        <w:rPr>
          <w:rFonts w:eastAsia="Calibri"/>
          <w:b/>
        </w:rPr>
      </w:pPr>
      <w:r w:rsidRPr="00FF430B">
        <w:rPr>
          <w:rFonts w:eastAsia="Calibri"/>
          <w:b/>
          <w:spacing w:val="-3"/>
        </w:rPr>
        <w:t>LISTA</w:t>
      </w:r>
    </w:p>
    <w:p w:rsidR="00A21403" w:rsidRPr="00FF430B" w:rsidRDefault="00A21403" w:rsidP="00A21403">
      <w:pPr>
        <w:shd w:val="clear" w:color="auto" w:fill="FFFFFF"/>
        <w:ind w:right="14"/>
        <w:jc w:val="center"/>
        <w:rPr>
          <w:rFonts w:eastAsia="Calibri"/>
        </w:rPr>
      </w:pPr>
      <w:r w:rsidRPr="00FF430B">
        <w:rPr>
          <w:rFonts w:eastAsia="Calibri"/>
        </w:rPr>
        <w:t>privind personalului de specialitate angajat care urmează a fi efectiv</w:t>
      </w:r>
    </w:p>
    <w:p w:rsidR="00A21403" w:rsidRPr="00FF430B" w:rsidRDefault="00A21403" w:rsidP="00A21403">
      <w:pPr>
        <w:shd w:val="clear" w:color="auto" w:fill="FFFFFF"/>
        <w:ind w:right="10"/>
        <w:jc w:val="center"/>
        <w:rPr>
          <w:rFonts w:eastAsia="Calibri"/>
        </w:rPr>
      </w:pPr>
      <w:r w:rsidRPr="00FF430B">
        <w:rPr>
          <w:rFonts w:eastAsia="Calibri"/>
        </w:rPr>
        <w:t>alocat pentru îndeplinirea contractului de achiziţie publică</w:t>
      </w:r>
    </w:p>
    <w:p w:rsidR="00A21403" w:rsidRPr="00FF430B" w:rsidRDefault="00A21403" w:rsidP="00A2140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21403" w:rsidRPr="00EC30C2" w:rsidTr="00A21403">
        <w:trPr>
          <w:jc w:val="center"/>
        </w:trPr>
        <w:tc>
          <w:tcPr>
            <w:tcW w:w="3023" w:type="dxa"/>
            <w:shd w:val="clear" w:color="auto" w:fill="auto"/>
          </w:tcPr>
          <w:p w:rsidR="00A21403" w:rsidRPr="00FF430B" w:rsidRDefault="00A21403" w:rsidP="00A21403">
            <w:pPr>
              <w:rPr>
                <w:rFonts w:eastAsia="Calibri"/>
                <w:lang w:eastAsia="ro-RO"/>
              </w:rPr>
            </w:pPr>
          </w:p>
        </w:tc>
        <w:tc>
          <w:tcPr>
            <w:tcW w:w="1757"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Anul 1</w:t>
            </w:r>
          </w:p>
        </w:tc>
        <w:tc>
          <w:tcPr>
            <w:tcW w:w="1845"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Anul 2</w:t>
            </w:r>
          </w:p>
        </w:tc>
        <w:tc>
          <w:tcPr>
            <w:tcW w:w="1757"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Anul 3</w:t>
            </w:r>
          </w:p>
        </w:tc>
      </w:tr>
      <w:tr w:rsidR="00A21403" w:rsidRPr="00EC30C2" w:rsidTr="00A21403">
        <w:trPr>
          <w:jc w:val="center"/>
        </w:trPr>
        <w:tc>
          <w:tcPr>
            <w:tcW w:w="3023" w:type="dxa"/>
            <w:shd w:val="clear" w:color="auto" w:fill="auto"/>
          </w:tcPr>
          <w:p w:rsidR="00A21403" w:rsidRPr="00FF430B" w:rsidRDefault="00A21403" w:rsidP="00A21403">
            <w:pPr>
              <w:rPr>
                <w:rFonts w:eastAsia="Calibri"/>
                <w:lang w:eastAsia="ro-RO"/>
              </w:rPr>
            </w:pPr>
            <w:r w:rsidRPr="00FF430B">
              <w:rPr>
                <w:rFonts w:eastAsia="Calibri"/>
              </w:rPr>
              <w:t>Personalul de specialitate</w:t>
            </w:r>
          </w:p>
        </w:tc>
        <w:tc>
          <w:tcPr>
            <w:tcW w:w="1757" w:type="dxa"/>
            <w:shd w:val="clear" w:color="auto" w:fill="auto"/>
          </w:tcPr>
          <w:p w:rsidR="00A21403" w:rsidRPr="00FF430B" w:rsidRDefault="00A21403" w:rsidP="00A21403">
            <w:pPr>
              <w:rPr>
                <w:rFonts w:eastAsia="Calibri"/>
                <w:lang w:eastAsia="ro-RO"/>
              </w:rPr>
            </w:pPr>
          </w:p>
        </w:tc>
        <w:tc>
          <w:tcPr>
            <w:tcW w:w="1845" w:type="dxa"/>
            <w:shd w:val="clear" w:color="auto" w:fill="auto"/>
          </w:tcPr>
          <w:p w:rsidR="00A21403" w:rsidRPr="00FF430B" w:rsidRDefault="00A21403" w:rsidP="00A21403">
            <w:pPr>
              <w:rPr>
                <w:rFonts w:eastAsia="Calibri"/>
                <w:lang w:eastAsia="ro-RO"/>
              </w:rPr>
            </w:pPr>
          </w:p>
        </w:tc>
        <w:tc>
          <w:tcPr>
            <w:tcW w:w="1757" w:type="dxa"/>
            <w:shd w:val="clear" w:color="auto" w:fill="auto"/>
          </w:tcPr>
          <w:p w:rsidR="00A21403" w:rsidRPr="00FF430B" w:rsidRDefault="00A21403" w:rsidP="00A21403">
            <w:pPr>
              <w:rPr>
                <w:rFonts w:eastAsia="Calibri"/>
                <w:lang w:eastAsia="ro-RO"/>
              </w:rPr>
            </w:pPr>
          </w:p>
        </w:tc>
      </w:tr>
      <w:tr w:rsidR="00A21403" w:rsidRPr="00EC30C2" w:rsidTr="00A21403">
        <w:trPr>
          <w:jc w:val="center"/>
        </w:trPr>
        <w:tc>
          <w:tcPr>
            <w:tcW w:w="3023"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w:t>
            </w:r>
          </w:p>
        </w:tc>
        <w:tc>
          <w:tcPr>
            <w:tcW w:w="1757" w:type="dxa"/>
            <w:shd w:val="clear" w:color="auto" w:fill="auto"/>
          </w:tcPr>
          <w:p w:rsidR="00A21403" w:rsidRPr="00FF430B" w:rsidRDefault="00A21403" w:rsidP="00A21403">
            <w:pPr>
              <w:rPr>
                <w:rFonts w:eastAsia="Calibri"/>
                <w:lang w:eastAsia="ro-RO"/>
              </w:rPr>
            </w:pPr>
          </w:p>
        </w:tc>
        <w:tc>
          <w:tcPr>
            <w:tcW w:w="1845" w:type="dxa"/>
            <w:shd w:val="clear" w:color="auto" w:fill="auto"/>
          </w:tcPr>
          <w:p w:rsidR="00A21403" w:rsidRPr="00FF430B" w:rsidRDefault="00A21403" w:rsidP="00A21403">
            <w:pPr>
              <w:rPr>
                <w:rFonts w:eastAsia="Calibri"/>
                <w:lang w:eastAsia="ro-RO"/>
              </w:rPr>
            </w:pPr>
          </w:p>
        </w:tc>
        <w:tc>
          <w:tcPr>
            <w:tcW w:w="1757" w:type="dxa"/>
            <w:shd w:val="clear" w:color="auto" w:fill="auto"/>
          </w:tcPr>
          <w:p w:rsidR="00A21403" w:rsidRPr="00FF430B" w:rsidRDefault="00A21403" w:rsidP="00A21403">
            <w:pPr>
              <w:rPr>
                <w:rFonts w:eastAsia="Calibri"/>
                <w:lang w:eastAsia="ro-RO"/>
              </w:rPr>
            </w:pPr>
          </w:p>
        </w:tc>
      </w:tr>
      <w:tr w:rsidR="00A21403" w:rsidRPr="00EC30C2" w:rsidTr="00A21403">
        <w:trPr>
          <w:jc w:val="center"/>
        </w:trPr>
        <w:tc>
          <w:tcPr>
            <w:tcW w:w="3023"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w:t>
            </w:r>
          </w:p>
        </w:tc>
        <w:tc>
          <w:tcPr>
            <w:tcW w:w="1757" w:type="dxa"/>
            <w:shd w:val="clear" w:color="auto" w:fill="auto"/>
          </w:tcPr>
          <w:p w:rsidR="00A21403" w:rsidRPr="00FF430B" w:rsidRDefault="00A21403" w:rsidP="00A21403">
            <w:pPr>
              <w:rPr>
                <w:rFonts w:eastAsia="Calibri"/>
                <w:lang w:eastAsia="ro-RO"/>
              </w:rPr>
            </w:pPr>
          </w:p>
        </w:tc>
        <w:tc>
          <w:tcPr>
            <w:tcW w:w="1845" w:type="dxa"/>
            <w:shd w:val="clear" w:color="auto" w:fill="auto"/>
          </w:tcPr>
          <w:p w:rsidR="00A21403" w:rsidRPr="00FF430B" w:rsidRDefault="00A21403" w:rsidP="00A21403">
            <w:pPr>
              <w:rPr>
                <w:rFonts w:eastAsia="Calibri"/>
                <w:lang w:eastAsia="ro-RO"/>
              </w:rPr>
            </w:pPr>
          </w:p>
        </w:tc>
        <w:tc>
          <w:tcPr>
            <w:tcW w:w="1757" w:type="dxa"/>
            <w:shd w:val="clear" w:color="auto" w:fill="auto"/>
          </w:tcPr>
          <w:p w:rsidR="00A21403" w:rsidRPr="00FF430B" w:rsidRDefault="00A21403" w:rsidP="00A21403">
            <w:pPr>
              <w:rPr>
                <w:rFonts w:eastAsia="Calibri"/>
                <w:lang w:eastAsia="ro-RO"/>
              </w:rPr>
            </w:pPr>
          </w:p>
        </w:tc>
      </w:tr>
      <w:tr w:rsidR="00A21403" w:rsidRPr="00EC30C2" w:rsidTr="00A21403">
        <w:trPr>
          <w:jc w:val="center"/>
        </w:trPr>
        <w:tc>
          <w:tcPr>
            <w:tcW w:w="3023" w:type="dxa"/>
            <w:shd w:val="clear" w:color="auto" w:fill="auto"/>
          </w:tcPr>
          <w:p w:rsidR="00A21403" w:rsidRPr="00FF430B" w:rsidRDefault="00A21403" w:rsidP="00A21403">
            <w:pPr>
              <w:jc w:val="center"/>
              <w:rPr>
                <w:rFonts w:eastAsia="Calibri"/>
                <w:lang w:eastAsia="ro-RO"/>
              </w:rPr>
            </w:pPr>
            <w:r w:rsidRPr="00FF430B">
              <w:rPr>
                <w:rFonts w:eastAsia="Calibri"/>
                <w:lang w:eastAsia="ro-RO"/>
              </w:rPr>
              <w:t>………….</w:t>
            </w:r>
          </w:p>
        </w:tc>
        <w:tc>
          <w:tcPr>
            <w:tcW w:w="1757" w:type="dxa"/>
            <w:shd w:val="clear" w:color="auto" w:fill="auto"/>
          </w:tcPr>
          <w:p w:rsidR="00A21403" w:rsidRPr="00FF430B" w:rsidRDefault="00A21403" w:rsidP="00A21403">
            <w:pPr>
              <w:rPr>
                <w:rFonts w:eastAsia="Calibri"/>
                <w:lang w:eastAsia="ro-RO"/>
              </w:rPr>
            </w:pPr>
          </w:p>
        </w:tc>
        <w:tc>
          <w:tcPr>
            <w:tcW w:w="1845" w:type="dxa"/>
            <w:shd w:val="clear" w:color="auto" w:fill="auto"/>
          </w:tcPr>
          <w:p w:rsidR="00A21403" w:rsidRPr="00FF430B" w:rsidRDefault="00A21403" w:rsidP="00A21403">
            <w:pPr>
              <w:rPr>
                <w:rFonts w:eastAsia="Calibri"/>
                <w:lang w:eastAsia="ro-RO"/>
              </w:rPr>
            </w:pPr>
          </w:p>
        </w:tc>
        <w:tc>
          <w:tcPr>
            <w:tcW w:w="1757" w:type="dxa"/>
            <w:shd w:val="clear" w:color="auto" w:fill="auto"/>
          </w:tcPr>
          <w:p w:rsidR="00A21403" w:rsidRPr="00FF430B" w:rsidRDefault="00A21403" w:rsidP="00A21403">
            <w:pPr>
              <w:rPr>
                <w:rFonts w:eastAsia="Calibri"/>
                <w:lang w:eastAsia="ro-RO"/>
              </w:rPr>
            </w:pPr>
          </w:p>
        </w:tc>
      </w:tr>
    </w:tbl>
    <w:p w:rsidR="00A21403" w:rsidRPr="00FF430B" w:rsidRDefault="00A21403" w:rsidP="00A21403">
      <w:pPr>
        <w:shd w:val="clear" w:color="auto" w:fill="FFFFFF"/>
        <w:spacing w:line="276" w:lineRule="auto"/>
        <w:ind w:firstLine="1080"/>
        <w:jc w:val="both"/>
        <w:rPr>
          <w:rFonts w:eastAsia="Calibri"/>
        </w:rPr>
      </w:pPr>
    </w:p>
    <w:p w:rsidR="00A21403" w:rsidRPr="00FF430B" w:rsidRDefault="00A21403" w:rsidP="00A21403">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A21403" w:rsidRPr="00FF430B" w:rsidRDefault="00A21403" w:rsidP="00A21403">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21403" w:rsidRPr="00FF430B" w:rsidRDefault="00A21403" w:rsidP="00A21403">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A21403" w:rsidRPr="00FF430B" w:rsidRDefault="00A21403" w:rsidP="00A21403">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A21403" w:rsidRPr="00FF430B" w:rsidRDefault="00A21403" w:rsidP="00A21403">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A21403" w:rsidRPr="00FF430B" w:rsidRDefault="00A21403" w:rsidP="00A21403">
      <w:pPr>
        <w:shd w:val="clear" w:color="auto" w:fill="FFFFFF"/>
        <w:spacing w:after="200" w:line="276" w:lineRule="auto"/>
        <w:ind w:firstLine="720"/>
        <w:rPr>
          <w:rFonts w:eastAsia="Calibri"/>
          <w:spacing w:val="-1"/>
        </w:rPr>
      </w:pPr>
    </w:p>
    <w:p w:rsidR="00A21403" w:rsidRPr="00FF430B" w:rsidRDefault="00A21403" w:rsidP="00A21403">
      <w:pPr>
        <w:shd w:val="clear" w:color="auto" w:fill="FFFFFF"/>
        <w:spacing w:after="200" w:line="276" w:lineRule="auto"/>
        <w:ind w:firstLine="720"/>
        <w:rPr>
          <w:rFonts w:eastAsia="Calibri"/>
          <w:spacing w:val="-1"/>
        </w:rPr>
      </w:pPr>
    </w:p>
    <w:p w:rsidR="00A21403" w:rsidRPr="00FF430B" w:rsidRDefault="00A21403" w:rsidP="00A21403">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A21403" w:rsidRPr="00FF430B" w:rsidRDefault="00A21403" w:rsidP="00A21403">
      <w:pPr>
        <w:spacing w:after="200" w:line="276" w:lineRule="auto"/>
        <w:ind w:left="5040" w:firstLine="720"/>
        <w:jc w:val="both"/>
        <w:rPr>
          <w:rFonts w:eastAsia="Calibri"/>
          <w:i/>
          <w:spacing w:val="-1"/>
        </w:rPr>
      </w:pPr>
      <w:r w:rsidRPr="00FF430B">
        <w:rPr>
          <w:rFonts w:eastAsia="Calibri"/>
          <w:i/>
          <w:spacing w:val="-1"/>
        </w:rPr>
        <w:t>(semnătură autorizată)</w:t>
      </w: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pos="567"/>
        </w:tabs>
        <w:jc w:val="center"/>
        <w:rPr>
          <w:b/>
          <w:color w:val="000000"/>
          <w:w w:val="90"/>
        </w:rPr>
      </w:pPr>
    </w:p>
    <w:p w:rsidR="00A21403" w:rsidRPr="00FF430B" w:rsidRDefault="00A21403" w:rsidP="00A21403">
      <w:pPr>
        <w:spacing w:before="72" w:line="292" w:lineRule="auto"/>
        <w:jc w:val="center"/>
        <w:rPr>
          <w:b/>
          <w:color w:val="000000"/>
          <w:w w:val="90"/>
        </w:rPr>
      </w:pPr>
      <w:r w:rsidRPr="00FF430B">
        <w:rPr>
          <w:b/>
          <w:color w:val="000000"/>
          <w:w w:val="90"/>
        </w:rPr>
        <w:t>(Antetul instituției)</w:t>
      </w:r>
    </w:p>
    <w:p w:rsidR="00A21403" w:rsidRPr="00FF430B" w:rsidRDefault="00A21403" w:rsidP="00A21403">
      <w:pPr>
        <w:spacing w:before="72" w:line="292" w:lineRule="auto"/>
        <w:jc w:val="center"/>
        <w:rPr>
          <w:b/>
          <w:color w:val="000000"/>
          <w:w w:val="90"/>
          <w:sz w:val="28"/>
          <w:szCs w:val="28"/>
        </w:rPr>
      </w:pPr>
      <w:r w:rsidRPr="00FF430B">
        <w:rPr>
          <w:b/>
          <w:color w:val="000000"/>
          <w:w w:val="90"/>
        </w:rPr>
        <w:t>~~~~~~~~~~~~~~~~~~~~~~~~~~~~~~~~~~~~~~~~~~~~~~~~~~~~~~~~~~~~~~~~~~~~~~~</w:t>
      </w:r>
    </w:p>
    <w:p w:rsidR="00A21403" w:rsidRPr="00FF430B" w:rsidRDefault="00A21403" w:rsidP="00A21403">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A21403" w:rsidRPr="00FF430B" w:rsidRDefault="00A21403" w:rsidP="00A21403">
      <w:pPr>
        <w:spacing w:before="72" w:line="292" w:lineRule="auto"/>
        <w:jc w:val="center"/>
        <w:rPr>
          <w:b/>
          <w:color w:val="000000"/>
          <w:w w:val="90"/>
          <w:sz w:val="25"/>
        </w:rPr>
      </w:pPr>
      <w:r w:rsidRPr="00FF430B">
        <w:rPr>
          <w:b/>
          <w:color w:val="000000"/>
          <w:w w:val="90"/>
          <w:sz w:val="28"/>
          <w:szCs w:val="28"/>
        </w:rPr>
        <w:t xml:space="preserve">AVIZ </w:t>
      </w:r>
    </w:p>
    <w:p w:rsidR="00A21403" w:rsidRPr="00FF430B" w:rsidRDefault="00A21403" w:rsidP="00A21403">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A21403" w:rsidRPr="00FF430B" w:rsidRDefault="00A21403" w:rsidP="00A21403">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A21403" w:rsidRPr="00FF430B" w:rsidRDefault="00A21403" w:rsidP="00A21403">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A21403" w:rsidRPr="00EC30C2" w:rsidTr="00A21403">
        <w:tc>
          <w:tcPr>
            <w:tcW w:w="471"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A21403" w:rsidRPr="00FF430B" w:rsidRDefault="00A21403" w:rsidP="00A2140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A21403" w:rsidRPr="00FF430B" w:rsidRDefault="00A21403" w:rsidP="00A2140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A21403" w:rsidRPr="00EC30C2" w:rsidTr="00A21403">
        <w:trPr>
          <w:trHeight w:val="540"/>
        </w:trPr>
        <w:tc>
          <w:tcPr>
            <w:tcW w:w="471" w:type="dxa"/>
            <w:vMerge w:val="restart"/>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A21403" w:rsidRPr="00FF430B" w:rsidRDefault="00A21403" w:rsidP="00A21403">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p>
        </w:tc>
        <w:tc>
          <w:tcPr>
            <w:tcW w:w="563"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p>
        </w:tc>
        <w:tc>
          <w:tcPr>
            <w:tcW w:w="846" w:type="dxa"/>
          </w:tcPr>
          <w:p w:rsidR="00A21403" w:rsidRPr="00FF430B" w:rsidRDefault="00A21403" w:rsidP="00A21403">
            <w:pPr>
              <w:tabs>
                <w:tab w:val="left" w:leader="underscore" w:pos="6465"/>
                <w:tab w:val="right" w:leader="underscore" w:pos="9777"/>
              </w:tabs>
              <w:spacing w:line="302" w:lineRule="auto"/>
              <w:rPr>
                <w:rFonts w:eastAsia="PMingLiU"/>
                <w:lang w:eastAsia="zh-CN"/>
              </w:rPr>
            </w:pPr>
          </w:p>
        </w:tc>
      </w:tr>
      <w:tr w:rsidR="00A21403" w:rsidRPr="00EC30C2" w:rsidTr="00A21403">
        <w:trPr>
          <w:trHeight w:val="1380"/>
        </w:trPr>
        <w:tc>
          <w:tcPr>
            <w:tcW w:w="471" w:type="dxa"/>
            <w:vMerge/>
          </w:tcPr>
          <w:p w:rsidR="00A21403" w:rsidRPr="00FF430B" w:rsidRDefault="00A21403" w:rsidP="00A21403">
            <w:pPr>
              <w:tabs>
                <w:tab w:val="left" w:leader="underscore" w:pos="6465"/>
                <w:tab w:val="right" w:leader="underscore" w:pos="9777"/>
              </w:tabs>
              <w:spacing w:line="302" w:lineRule="auto"/>
              <w:rPr>
                <w:rFonts w:eastAsia="PMingLiU"/>
                <w:lang w:eastAsia="zh-CN"/>
              </w:rPr>
            </w:pPr>
          </w:p>
        </w:tc>
        <w:tc>
          <w:tcPr>
            <w:tcW w:w="3751" w:type="dxa"/>
            <w:vMerge/>
          </w:tcPr>
          <w:p w:rsidR="00A21403" w:rsidRPr="00FF430B" w:rsidRDefault="00A21403" w:rsidP="00A21403">
            <w:pPr>
              <w:tabs>
                <w:tab w:val="left" w:leader="underscore" w:pos="6465"/>
                <w:tab w:val="right" w:leader="underscore" w:pos="9777"/>
              </w:tabs>
              <w:jc w:val="both"/>
              <w:rPr>
                <w:rFonts w:eastAsia="PMingLiU"/>
                <w:lang w:eastAsia="zh-CN"/>
              </w:rPr>
            </w:pP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420"/>
        </w:trPr>
        <w:tc>
          <w:tcPr>
            <w:tcW w:w="471" w:type="dxa"/>
            <w:vMerge w:val="restart"/>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535"/>
        </w:trPr>
        <w:tc>
          <w:tcPr>
            <w:tcW w:w="471" w:type="dxa"/>
            <w:vMerge/>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1770"/>
        </w:trPr>
        <w:tc>
          <w:tcPr>
            <w:tcW w:w="471" w:type="dxa"/>
            <w:vMerge w:val="restart"/>
          </w:tcPr>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A21403" w:rsidRPr="00FF430B" w:rsidRDefault="00A21403" w:rsidP="00A21403">
            <w:pPr>
              <w:tabs>
                <w:tab w:val="left" w:pos="567"/>
              </w:tabs>
            </w:pPr>
            <w:r w:rsidRPr="00FF430B">
              <w:t>A.Terasamente, lucrări la structura clădirilor;</w:t>
            </w:r>
          </w:p>
          <w:p w:rsidR="00A21403" w:rsidRPr="00FF430B" w:rsidRDefault="00A21403" w:rsidP="00A21403">
            <w:pPr>
              <w:tabs>
                <w:tab w:val="decimal" w:pos="216"/>
                <w:tab w:val="left" w:leader="underscore" w:pos="6465"/>
                <w:tab w:val="right" w:leader="underscore" w:pos="9777"/>
              </w:tabs>
              <w:ind w:left="360" w:hanging="360"/>
            </w:pPr>
            <w:r w:rsidRPr="00FF430B">
              <w:t xml:space="preserve">B. structuri metalice; </w:t>
            </w:r>
          </w:p>
          <w:p w:rsidR="00A21403" w:rsidRPr="00FF430B" w:rsidRDefault="00A21403" w:rsidP="00A2140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1260"/>
        </w:trPr>
        <w:tc>
          <w:tcPr>
            <w:tcW w:w="471" w:type="dxa"/>
            <w:vMerge/>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A21403" w:rsidRPr="00FF430B" w:rsidRDefault="00A21403" w:rsidP="00A21403">
            <w:pPr>
              <w:tabs>
                <w:tab w:val="left" w:leader="underscore" w:pos="6465"/>
                <w:tab w:val="right" w:leader="underscore" w:pos="9777"/>
              </w:tabs>
              <w:jc w:val="both"/>
            </w:pPr>
            <w:r w:rsidRPr="00FF430B">
              <w:t xml:space="preserve">A.drumuri și piste de aviație; </w:t>
            </w:r>
          </w:p>
          <w:p w:rsidR="00A21403" w:rsidRPr="00FF430B" w:rsidRDefault="00A21403" w:rsidP="00A21403">
            <w:pPr>
              <w:tabs>
                <w:tab w:val="left" w:leader="underscore" w:pos="6465"/>
                <w:tab w:val="right" w:leader="underscore" w:pos="9777"/>
              </w:tabs>
              <w:jc w:val="both"/>
            </w:pPr>
            <w:r w:rsidRPr="00FF430B">
              <w:t xml:space="preserve">B.poduri; </w:t>
            </w:r>
          </w:p>
          <w:p w:rsidR="00A21403" w:rsidRPr="00FF430B" w:rsidRDefault="00A21403" w:rsidP="00A21403">
            <w:pPr>
              <w:tabs>
                <w:tab w:val="left" w:leader="underscore" w:pos="6465"/>
                <w:tab w:val="right" w:leader="underscore" w:pos="9777"/>
              </w:tabs>
              <w:jc w:val="both"/>
              <w:rPr>
                <w:rFonts w:eastAsia="PMingLiU"/>
                <w:lang w:eastAsia="zh-CN"/>
              </w:rPr>
            </w:pPr>
            <w:r w:rsidRPr="00FF430B">
              <w:t>C.căi ferate.</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1260"/>
        </w:trPr>
        <w:tc>
          <w:tcPr>
            <w:tcW w:w="471" w:type="dxa"/>
            <w:vMerge/>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21403" w:rsidRPr="00FF430B" w:rsidRDefault="00A21403" w:rsidP="00A21403">
            <w:pPr>
              <w:tabs>
                <w:tab w:val="left" w:pos="567"/>
              </w:tabs>
              <w:spacing w:line="276" w:lineRule="auto"/>
            </w:pPr>
            <w:r w:rsidRPr="00FF430B">
              <w:t>Construcții speciale:</w:t>
            </w:r>
          </w:p>
          <w:p w:rsidR="00A21403" w:rsidRPr="00FF430B" w:rsidRDefault="00A21403" w:rsidP="00A21403">
            <w:pPr>
              <w:tabs>
                <w:tab w:val="left" w:pos="567"/>
              </w:tabs>
              <w:spacing w:line="276" w:lineRule="auto"/>
            </w:pPr>
            <w:r w:rsidRPr="00FF430B">
              <w:t>A. hidrotehnice și pentru îmbunătățiri funciare;</w:t>
            </w:r>
          </w:p>
          <w:p w:rsidR="00A21403" w:rsidRPr="00FF430B" w:rsidRDefault="00A21403" w:rsidP="00A21403">
            <w:pPr>
              <w:tabs>
                <w:tab w:val="left" w:pos="567"/>
              </w:tabs>
              <w:spacing w:line="276" w:lineRule="auto"/>
            </w:pPr>
            <w:r w:rsidRPr="00FF430B">
              <w:t xml:space="preserve">B. fântâni arteziene; </w:t>
            </w:r>
          </w:p>
          <w:p w:rsidR="00A21403" w:rsidRPr="00FF430B" w:rsidRDefault="00A21403" w:rsidP="00A21403">
            <w:pPr>
              <w:tabs>
                <w:tab w:val="left" w:pos="567"/>
              </w:tabs>
              <w:spacing w:line="276" w:lineRule="auto"/>
            </w:pPr>
            <w:r w:rsidRPr="00FF430B">
              <w:t>C. porturi și debarcadere;</w:t>
            </w:r>
          </w:p>
          <w:p w:rsidR="00A21403" w:rsidRPr="00FF430B" w:rsidRDefault="00A21403" w:rsidP="00A2140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2055"/>
        </w:trPr>
        <w:tc>
          <w:tcPr>
            <w:tcW w:w="471" w:type="dxa"/>
            <w:vMerge/>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A21403" w:rsidRPr="00FF430B" w:rsidRDefault="00A21403" w:rsidP="00A21403">
            <w:pPr>
              <w:tabs>
                <w:tab w:val="left" w:pos="567"/>
              </w:tabs>
              <w:spacing w:line="276" w:lineRule="auto"/>
            </w:pPr>
            <w:r w:rsidRPr="00FF430B">
              <w:t>A.de alimentare cu apă și canalizare;</w:t>
            </w:r>
          </w:p>
          <w:p w:rsidR="00A21403" w:rsidRPr="00FF430B" w:rsidRDefault="00A21403" w:rsidP="00A21403">
            <w:pPr>
              <w:tabs>
                <w:tab w:val="left" w:pos="567"/>
              </w:tabs>
              <w:spacing w:line="276" w:lineRule="auto"/>
            </w:pPr>
            <w:r w:rsidRPr="00FF430B">
              <w:t xml:space="preserve">B.de încălzire; </w:t>
            </w:r>
          </w:p>
          <w:p w:rsidR="00A21403" w:rsidRPr="00FF430B" w:rsidRDefault="00A21403" w:rsidP="00A21403">
            <w:pPr>
              <w:tabs>
                <w:tab w:val="left" w:pos="567"/>
              </w:tabs>
              <w:spacing w:line="276" w:lineRule="auto"/>
            </w:pPr>
            <w:r w:rsidRPr="00FF430B">
              <w:t>C. ventilație,</w:t>
            </w:r>
            <w:r>
              <w:t xml:space="preserve"> </w:t>
            </w:r>
            <w:r w:rsidRPr="00FF430B">
              <w:t>climatizare; D. electrice;</w:t>
            </w:r>
          </w:p>
          <w:p w:rsidR="00A21403" w:rsidRPr="00FF430B" w:rsidRDefault="00A21403" w:rsidP="00A21403">
            <w:pPr>
              <w:tabs>
                <w:tab w:val="left" w:pos="567"/>
              </w:tabs>
              <w:spacing w:line="276" w:lineRule="auto"/>
            </w:pPr>
            <w:r w:rsidRPr="00FF430B">
              <w:t>E.de automatizare; F.telecomunicație;</w:t>
            </w:r>
            <w:r>
              <w:t xml:space="preserve"> </w:t>
            </w:r>
            <w:r w:rsidRPr="00FF430B">
              <w:t>G.semnalizare;</w:t>
            </w:r>
          </w:p>
          <w:p w:rsidR="00A21403" w:rsidRPr="00FF430B" w:rsidRDefault="00A21403" w:rsidP="00A21403">
            <w:pPr>
              <w:tabs>
                <w:tab w:val="left" w:leader="underscore" w:pos="6465"/>
                <w:tab w:val="right" w:leader="underscore" w:pos="9777"/>
              </w:tabs>
              <w:jc w:val="both"/>
            </w:pPr>
            <w:r w:rsidRPr="00FF430B">
              <w:t>H.frigorifice,compresoare;</w:t>
            </w:r>
          </w:p>
          <w:p w:rsidR="00A21403" w:rsidRPr="00FF430B" w:rsidRDefault="00A21403" w:rsidP="00A21403">
            <w:pPr>
              <w:tabs>
                <w:tab w:val="left" w:leader="underscore" w:pos="6465"/>
                <w:tab w:val="right" w:leader="underscore" w:pos="9777"/>
              </w:tabs>
              <w:jc w:val="both"/>
              <w:rPr>
                <w:rFonts w:eastAsia="PMingLiU"/>
                <w:i/>
                <w:lang w:eastAsia="zh-CN"/>
              </w:rPr>
            </w:pPr>
            <w:r w:rsidRPr="00FF430B">
              <w:t>I. tehnologice.</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r w:rsidR="00A21403" w:rsidRPr="00EC30C2" w:rsidTr="00A21403">
        <w:trPr>
          <w:trHeight w:val="945"/>
        </w:trPr>
        <w:tc>
          <w:tcPr>
            <w:tcW w:w="471" w:type="dxa"/>
            <w:vMerge/>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21403" w:rsidRPr="00FF430B" w:rsidRDefault="00A21403" w:rsidP="00A2140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21403" w:rsidRPr="00FF430B" w:rsidRDefault="00A21403" w:rsidP="00A21403">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A21403" w:rsidRPr="00FF430B" w:rsidRDefault="00A21403" w:rsidP="00A21403">
            <w:pPr>
              <w:tabs>
                <w:tab w:val="left" w:pos="567"/>
              </w:tabs>
              <w:spacing w:line="276" w:lineRule="auto"/>
            </w:pPr>
            <w:r w:rsidRPr="00FF430B">
              <w:t>A. sub presiune, mecanisme de ridicat, cazane;</w:t>
            </w:r>
          </w:p>
          <w:p w:rsidR="00A21403" w:rsidRPr="00FF430B" w:rsidRDefault="00A21403" w:rsidP="00A21403">
            <w:pPr>
              <w:tabs>
                <w:tab w:val="left" w:pos="567"/>
              </w:tabs>
              <w:spacing w:line="276" w:lineRule="auto"/>
            </w:pPr>
            <w:r w:rsidRPr="00FF430B">
              <w:t>B. chimico-tehnologice; C. gazoducte magistrale;</w:t>
            </w:r>
          </w:p>
          <w:p w:rsidR="00A21403" w:rsidRPr="00FF430B" w:rsidRDefault="00A21403" w:rsidP="00A2140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21403" w:rsidRPr="00FF430B" w:rsidRDefault="00A21403" w:rsidP="00A21403">
            <w:pPr>
              <w:keepNext/>
              <w:keepLines/>
              <w:tabs>
                <w:tab w:val="left" w:leader="underscore" w:pos="6465"/>
                <w:tab w:val="right" w:leader="underscore" w:pos="9777"/>
              </w:tabs>
              <w:spacing w:before="200" w:line="302" w:lineRule="auto"/>
              <w:outlineLvl w:val="2"/>
              <w:rPr>
                <w:rFonts w:eastAsia="PMingLiU"/>
                <w:lang w:eastAsia="zh-CN"/>
              </w:rPr>
            </w:pPr>
          </w:p>
        </w:tc>
      </w:tr>
    </w:tbl>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A21403" w:rsidRPr="00FF5CB2" w:rsidRDefault="00A21403" w:rsidP="00A21403">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A21403" w:rsidRPr="00FF5CB2" w:rsidRDefault="00A21403" w:rsidP="00A21403">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A21403" w:rsidRPr="00FF430B" w:rsidRDefault="00A21403" w:rsidP="00A21403">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A21403"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Pr="00FF430B" w:rsidRDefault="00A21403" w:rsidP="00A21403">
      <w:pPr>
        <w:tabs>
          <w:tab w:val="left" w:leader="underscore" w:pos="6465"/>
          <w:tab w:val="right" w:leader="underscore" w:pos="9777"/>
        </w:tabs>
        <w:spacing w:line="302" w:lineRule="auto"/>
        <w:rPr>
          <w:rFonts w:eastAsia="PMingLiU"/>
          <w:lang w:eastAsia="zh-CN"/>
        </w:rPr>
      </w:pPr>
    </w:p>
    <w:p w:rsidR="00A21403" w:rsidRDefault="00A21403" w:rsidP="00A21403">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A21403" w:rsidRPr="00FF430B" w:rsidRDefault="00A21403" w:rsidP="00A2140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A21403" w:rsidRPr="00FF430B" w:rsidRDefault="00A21403" w:rsidP="00A2140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A21403" w:rsidRPr="00FF430B" w:rsidRDefault="00A21403" w:rsidP="00A21403">
      <w:pPr>
        <w:pStyle w:val="2"/>
        <w:spacing w:before="0"/>
        <w:jc w:val="center"/>
        <w:rPr>
          <w:rFonts w:ascii="Times New Roman" w:hAnsi="Times New Roman" w:cs="Times New Roman"/>
          <w:bCs w:val="0"/>
          <w:i/>
          <w:color w:val="auto"/>
        </w:rPr>
      </w:pPr>
    </w:p>
    <w:p w:rsidR="00A21403" w:rsidRPr="00FF430B" w:rsidRDefault="00A21403" w:rsidP="00A21403">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A21403" w:rsidRPr="00FF430B" w:rsidRDefault="00A21403" w:rsidP="00A21403">
      <w:pPr>
        <w:jc w:val="both"/>
      </w:pPr>
    </w:p>
    <w:p w:rsidR="00A21403" w:rsidRPr="00FF430B" w:rsidRDefault="00A21403" w:rsidP="00A21403">
      <w:pPr>
        <w:pStyle w:val="a"/>
        <w:numPr>
          <w:ilvl w:val="0"/>
          <w:numId w:val="0"/>
        </w:numPr>
      </w:pPr>
    </w:p>
    <w:p w:rsidR="00A21403" w:rsidRPr="00FF430B" w:rsidRDefault="00A21403" w:rsidP="00A21403">
      <w:pPr>
        <w:ind w:firstLine="709"/>
        <w:jc w:val="both"/>
      </w:pPr>
      <w:r w:rsidRPr="00FF430B">
        <w:t>Obiectul_______________________________________________________________</w:t>
      </w:r>
    </w:p>
    <w:p w:rsidR="00A21403" w:rsidRPr="00FF430B" w:rsidRDefault="00A21403" w:rsidP="00A21403">
      <w:pPr>
        <w:ind w:firstLine="709"/>
        <w:jc w:val="center"/>
      </w:pPr>
      <w:r w:rsidRPr="00FF430B">
        <w:rPr>
          <w:i/>
        </w:rPr>
        <w:t>(denumirea, adresa)</w:t>
      </w:r>
    </w:p>
    <w:p w:rsidR="00A21403" w:rsidRPr="00FF430B" w:rsidRDefault="00A21403" w:rsidP="00A21403">
      <w:pPr>
        <w:ind w:firstLine="709"/>
        <w:jc w:val="both"/>
      </w:pPr>
      <w:r w:rsidRPr="00FF430B">
        <w:t>Autoritatea contractantă__________________________________________________</w:t>
      </w:r>
    </w:p>
    <w:p w:rsidR="00A21403" w:rsidRPr="00FF430B" w:rsidRDefault="00A21403" w:rsidP="00A21403">
      <w:pPr>
        <w:ind w:firstLine="709"/>
        <w:jc w:val="center"/>
        <w:rPr>
          <w:i/>
        </w:rPr>
      </w:pPr>
      <w:r w:rsidRPr="00FF430B">
        <w:rPr>
          <w:i/>
        </w:rPr>
        <w:t>(denumirea, adresa)</w:t>
      </w:r>
    </w:p>
    <w:p w:rsidR="00A21403" w:rsidRPr="00FF430B" w:rsidRDefault="00A21403" w:rsidP="00A21403">
      <w:pPr>
        <w:pStyle w:val="cp"/>
        <w:ind w:firstLine="709"/>
        <w:jc w:val="both"/>
      </w:pPr>
      <w:r w:rsidRPr="00FF430B">
        <w:t>1 . Descriere generală</w:t>
      </w:r>
    </w:p>
    <w:p w:rsidR="00A21403" w:rsidRPr="00FF430B" w:rsidRDefault="00A21403" w:rsidP="00A21403">
      <w:pPr>
        <w:ind w:firstLine="709"/>
        <w:jc w:val="both"/>
      </w:pPr>
      <w:r w:rsidRPr="00FF430B">
        <w:t>Se precizează adresa (şantierul) lucrărilor, descrierea generală a obiectelor lucrării, detalii specifice de amplasare etc.</w:t>
      </w:r>
    </w:p>
    <w:p w:rsidR="00A21403" w:rsidRPr="00FF430B" w:rsidRDefault="00A21403" w:rsidP="00A21403">
      <w:pPr>
        <w:ind w:firstLine="709"/>
        <w:jc w:val="both"/>
        <w:rPr>
          <w:b/>
        </w:rPr>
      </w:pPr>
      <w:r w:rsidRPr="00FF430B">
        <w:rPr>
          <w:b/>
        </w:rPr>
        <w:t>2. Informaţii şi proiectare</w:t>
      </w:r>
    </w:p>
    <w:p w:rsidR="00A21403" w:rsidRPr="00FF430B" w:rsidRDefault="00A21403" w:rsidP="00A21403">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A21403" w:rsidRPr="00FF430B" w:rsidRDefault="00A21403" w:rsidP="00A21403">
      <w:pPr>
        <w:ind w:firstLine="709"/>
        <w:jc w:val="both"/>
        <w:rPr>
          <w:b/>
        </w:rPr>
      </w:pPr>
      <w:r w:rsidRPr="00FF430B">
        <w:rPr>
          <w:b/>
        </w:rPr>
        <w:t>3. Materiale, compatibilităţi, reglementări tehnice şi standarde utilizate</w:t>
      </w:r>
    </w:p>
    <w:p w:rsidR="00A21403" w:rsidRPr="00FF430B" w:rsidRDefault="00A21403" w:rsidP="00A21403">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A21403" w:rsidRPr="00FF430B" w:rsidRDefault="00A21403" w:rsidP="00A21403">
      <w:pPr>
        <w:ind w:firstLine="709"/>
        <w:jc w:val="both"/>
        <w:rPr>
          <w:b/>
        </w:rPr>
      </w:pPr>
      <w:r w:rsidRPr="00FF430B">
        <w:rPr>
          <w:b/>
        </w:rPr>
        <w:t>4. Mostre</w:t>
      </w:r>
    </w:p>
    <w:p w:rsidR="00A21403" w:rsidRPr="00FF430B" w:rsidRDefault="00A21403" w:rsidP="00A21403">
      <w:pPr>
        <w:ind w:firstLine="709"/>
        <w:jc w:val="both"/>
      </w:pPr>
      <w:r w:rsidRPr="00FF430B">
        <w:t>Se precizează modul de prezentare a mostrelor la toate produsele utilizate.</w:t>
      </w:r>
    </w:p>
    <w:p w:rsidR="00A21403" w:rsidRPr="00FF430B" w:rsidRDefault="00A21403" w:rsidP="00A21403">
      <w:pPr>
        <w:ind w:firstLine="709"/>
        <w:jc w:val="both"/>
        <w:rPr>
          <w:b/>
        </w:rPr>
      </w:pPr>
      <w:r w:rsidRPr="00FF430B">
        <w:rPr>
          <w:b/>
        </w:rPr>
        <w:t>5. Furnizarea, păstrarea, protecţia materialelor şi a lucrărilor. Securitatea construcţiilor şi a terenurilor aferente</w:t>
      </w:r>
    </w:p>
    <w:p w:rsidR="00A21403" w:rsidRPr="00FF430B" w:rsidRDefault="00A21403" w:rsidP="00A21403">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A21403" w:rsidRPr="00FF430B" w:rsidRDefault="00A21403" w:rsidP="00A21403">
      <w:pPr>
        <w:ind w:firstLine="709"/>
        <w:jc w:val="both"/>
        <w:rPr>
          <w:b/>
        </w:rPr>
      </w:pPr>
      <w:r w:rsidRPr="00FF430B">
        <w:rPr>
          <w:b/>
        </w:rPr>
        <w:t>6. Încercări, instrucţiuni, garanţii ale furnizorilor, desene şi scheme de execuţie</w:t>
      </w:r>
    </w:p>
    <w:p w:rsidR="00A21403" w:rsidRPr="00FF430B" w:rsidRDefault="00A21403" w:rsidP="00A21403">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21403" w:rsidRPr="00FF430B" w:rsidRDefault="00A21403" w:rsidP="00A21403">
      <w:pPr>
        <w:ind w:firstLine="709"/>
        <w:jc w:val="both"/>
        <w:rPr>
          <w:b/>
        </w:rPr>
      </w:pPr>
      <w:r w:rsidRPr="00FF430B">
        <w:rPr>
          <w:b/>
        </w:rPr>
        <w:t>7. Remedierea viciilor ascunse şi a defectelor</w:t>
      </w:r>
    </w:p>
    <w:p w:rsidR="00A21403" w:rsidRPr="00FF430B" w:rsidRDefault="00A21403" w:rsidP="00A21403">
      <w:pPr>
        <w:ind w:firstLine="709"/>
        <w:jc w:val="both"/>
      </w:pPr>
      <w:r w:rsidRPr="00FF430B">
        <w:t>Se precizează modalitatea de constatare şi remediere a viciilor ascunse şi a defectelor, responsabilii de remediere.</w:t>
      </w:r>
    </w:p>
    <w:p w:rsidR="00A21403" w:rsidRPr="00FF430B" w:rsidRDefault="00A21403" w:rsidP="00A21403">
      <w:pPr>
        <w:ind w:firstLine="709"/>
        <w:jc w:val="both"/>
        <w:rPr>
          <w:b/>
        </w:rPr>
      </w:pPr>
      <w:r w:rsidRPr="00FF430B">
        <w:rPr>
          <w:b/>
        </w:rPr>
        <w:t>8. Trasarea geodezică a lucrărilor, toleranţe de execuţie</w:t>
      </w:r>
    </w:p>
    <w:p w:rsidR="00A21403" w:rsidRPr="00FF430B" w:rsidRDefault="00A21403" w:rsidP="00A21403">
      <w:pPr>
        <w:ind w:firstLine="709"/>
        <w:jc w:val="both"/>
      </w:pPr>
      <w:r w:rsidRPr="00FF430B">
        <w:t>Se precizează modalităţile de trasare geodezică, bornele, reperele, picheţii, jaloanele, aliniamentele; toleranţele admise la executarea lucrărilor.</w:t>
      </w:r>
    </w:p>
    <w:p w:rsidR="00A21403" w:rsidRPr="00FF430B" w:rsidRDefault="00A21403" w:rsidP="00A21403">
      <w:pPr>
        <w:ind w:firstLine="709"/>
        <w:jc w:val="both"/>
        <w:rPr>
          <w:b/>
        </w:rPr>
      </w:pPr>
      <w:r w:rsidRPr="00FF430B">
        <w:rPr>
          <w:b/>
        </w:rPr>
        <w:t>9. Parametrii de calcul ai elementelor constructive</w:t>
      </w:r>
    </w:p>
    <w:p w:rsidR="00A21403" w:rsidRPr="00FF430B" w:rsidRDefault="00A21403" w:rsidP="00A21403">
      <w:pPr>
        <w:ind w:firstLine="709"/>
        <w:jc w:val="both"/>
      </w:pPr>
      <w:r w:rsidRPr="00FF430B">
        <w:t>Se precizează sarcinile luate în calcul: seismicitatea, acţiunile, alţi parametri.</w:t>
      </w:r>
    </w:p>
    <w:p w:rsidR="00A21403" w:rsidRPr="00FF430B" w:rsidRDefault="00A21403" w:rsidP="00A21403">
      <w:pPr>
        <w:ind w:firstLine="709"/>
        <w:jc w:val="both"/>
        <w:rPr>
          <w:b/>
        </w:rPr>
      </w:pPr>
      <w:r w:rsidRPr="00FF430B">
        <w:rPr>
          <w:b/>
        </w:rPr>
        <w:t>10. Criterii privind calculul sistemelor de încălzire, ventilare şi condiţionare a aerului</w:t>
      </w:r>
    </w:p>
    <w:p w:rsidR="00A21403" w:rsidRPr="00FF430B" w:rsidRDefault="00A21403" w:rsidP="00A21403">
      <w:pPr>
        <w:ind w:firstLine="709"/>
        <w:jc w:val="both"/>
      </w:pPr>
      <w:r w:rsidRPr="00FF430B">
        <w:t>Se precizează parametrii exteriori şi interiori ai aerului, temperaturile interioare. Pentru fiecare încăpere – rezistenţele la transfer termic a construcţiilor învelişului clădirii.</w:t>
      </w:r>
    </w:p>
    <w:p w:rsidR="00A21403" w:rsidRPr="00FF430B" w:rsidRDefault="00A21403" w:rsidP="00A21403">
      <w:pPr>
        <w:ind w:firstLine="709"/>
        <w:jc w:val="both"/>
        <w:rPr>
          <w:b/>
        </w:rPr>
      </w:pPr>
      <w:r w:rsidRPr="00FF430B">
        <w:rPr>
          <w:b/>
        </w:rPr>
        <w:t>11. Nivelul admis al zgomotului şi al vibraţiilor</w:t>
      </w:r>
    </w:p>
    <w:p w:rsidR="00A21403" w:rsidRPr="00FF430B" w:rsidRDefault="00A21403" w:rsidP="00A21403">
      <w:pPr>
        <w:ind w:firstLine="709"/>
        <w:jc w:val="both"/>
      </w:pPr>
      <w:r w:rsidRPr="00FF430B">
        <w:t>Se precizează mărimea acestor niveluri pentru diferite spaţii; măsurile de reducere a zgomotului şi a vibraţiilor.</w:t>
      </w:r>
    </w:p>
    <w:p w:rsidR="00A21403" w:rsidRPr="00FF430B" w:rsidRDefault="00A21403" w:rsidP="00A21403">
      <w:pPr>
        <w:ind w:firstLine="709"/>
        <w:jc w:val="both"/>
        <w:rPr>
          <w:b/>
        </w:rPr>
      </w:pPr>
      <w:r w:rsidRPr="00FF430B">
        <w:rPr>
          <w:b/>
        </w:rPr>
        <w:t>12. Cerinţe privind montarea utilajelor şi a instalaţiilor</w:t>
      </w:r>
    </w:p>
    <w:p w:rsidR="00A21403" w:rsidRPr="00FF430B" w:rsidRDefault="00A21403" w:rsidP="00A21403">
      <w:pPr>
        <w:ind w:firstLine="709"/>
        <w:jc w:val="both"/>
      </w:pPr>
      <w:r w:rsidRPr="00FF430B">
        <w:lastRenderedPageBreak/>
        <w:t>Se precizează amplasarea tuturor instalaţiilor interioare; modul şi locul de fixare; protecţia anticorozivă; materialele şi produsele utilizate.</w:t>
      </w:r>
    </w:p>
    <w:p w:rsidR="00A21403" w:rsidRPr="00FF430B" w:rsidRDefault="00A21403" w:rsidP="00A21403">
      <w:pPr>
        <w:ind w:firstLine="709"/>
        <w:jc w:val="both"/>
        <w:rPr>
          <w:b/>
        </w:rPr>
      </w:pPr>
      <w:r w:rsidRPr="00FF430B">
        <w:rPr>
          <w:b/>
        </w:rPr>
        <w:t>13. Lucrări de construcţii aferente montării instalaţiilor</w:t>
      </w:r>
    </w:p>
    <w:p w:rsidR="00A21403" w:rsidRPr="00FF430B" w:rsidRDefault="00A21403" w:rsidP="00A21403">
      <w:pPr>
        <w:ind w:firstLine="709"/>
        <w:jc w:val="both"/>
      </w:pPr>
      <w:r w:rsidRPr="00FF430B">
        <w:t>Se precizează modalitatea şi tipurile lucrărilor de construcţii aferente montării instalaţiilor; tipurile de materiale; toleranţele admise; cerinţele privind executarea acestor lucrări.</w:t>
      </w:r>
    </w:p>
    <w:p w:rsidR="00A21403" w:rsidRPr="00FF430B" w:rsidRDefault="00A21403" w:rsidP="00A21403">
      <w:pPr>
        <w:ind w:firstLine="709"/>
        <w:jc w:val="both"/>
        <w:rPr>
          <w:b/>
        </w:rPr>
      </w:pPr>
      <w:r w:rsidRPr="00FF430B">
        <w:rPr>
          <w:b/>
        </w:rPr>
        <w:t>14. Articole, produse şi piese necesare instalaţiilor</w:t>
      </w:r>
    </w:p>
    <w:p w:rsidR="00A21403" w:rsidRPr="00FF430B" w:rsidRDefault="00A21403" w:rsidP="00A21403">
      <w:pPr>
        <w:ind w:firstLine="709"/>
        <w:jc w:val="both"/>
      </w:pPr>
      <w:r w:rsidRPr="00FF430B">
        <w:t>Se precizează furnizorul articolelor, produselor şi pieselor necesare instalaţiilor; tipurile şi cantitatea.</w:t>
      </w:r>
    </w:p>
    <w:p w:rsidR="00A21403" w:rsidRPr="00FF430B" w:rsidRDefault="00A21403" w:rsidP="00A21403">
      <w:pPr>
        <w:ind w:firstLine="709"/>
        <w:jc w:val="both"/>
        <w:rPr>
          <w:b/>
        </w:rPr>
      </w:pPr>
      <w:r w:rsidRPr="00FF430B">
        <w:rPr>
          <w:b/>
        </w:rPr>
        <w:t>15. Echipamentele, instalaţiile, utilajele, sculele, instrumentele, dispozitivele şi alte obiecte necesare pentru executarea lucrărilor</w:t>
      </w:r>
    </w:p>
    <w:p w:rsidR="00A21403" w:rsidRPr="00FF430B" w:rsidRDefault="00A21403" w:rsidP="00A21403">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21403" w:rsidRPr="00FF430B" w:rsidRDefault="00A21403" w:rsidP="00A21403">
      <w:pPr>
        <w:ind w:firstLine="709"/>
        <w:jc w:val="both"/>
        <w:rPr>
          <w:b/>
        </w:rPr>
      </w:pPr>
      <w:r w:rsidRPr="00FF430B">
        <w:rPr>
          <w:b/>
        </w:rPr>
        <w:t>16. Definiţii</w:t>
      </w:r>
    </w:p>
    <w:p w:rsidR="00A21403" w:rsidRPr="00FF430B" w:rsidRDefault="00A21403" w:rsidP="00A21403">
      <w:pPr>
        <w:ind w:firstLine="709"/>
        <w:jc w:val="both"/>
      </w:pPr>
      <w:r w:rsidRPr="00FF430B">
        <w:t>Se precizează termenii şi definiţiile utilizate în caietul de sarcini şi unele caracteristici.</w:t>
      </w:r>
    </w:p>
    <w:p w:rsidR="00A21403" w:rsidRPr="00FF430B" w:rsidRDefault="00A21403" w:rsidP="00A21403">
      <w:pPr>
        <w:ind w:firstLine="709"/>
        <w:jc w:val="both"/>
        <w:rPr>
          <w:b/>
        </w:rPr>
      </w:pPr>
      <w:r w:rsidRPr="00FF430B">
        <w:rPr>
          <w:b/>
        </w:rPr>
        <w:t>17. Cerinţe privind calculul costului</w:t>
      </w:r>
    </w:p>
    <w:p w:rsidR="00A21403" w:rsidRPr="00FF430B" w:rsidRDefault="00A21403" w:rsidP="00A21403">
      <w:pPr>
        <w:ind w:firstLine="709"/>
        <w:jc w:val="both"/>
      </w:pPr>
      <w:r w:rsidRPr="00FF430B">
        <w:t xml:space="preserve">Se precizează modalitatea de calculare a costului ofertei, prin trimitere la actele normative în domeniu. </w:t>
      </w:r>
    </w:p>
    <w:p w:rsidR="00A21403" w:rsidRPr="00FF430B" w:rsidRDefault="00A21403" w:rsidP="00A21403">
      <w:pPr>
        <w:ind w:firstLine="709"/>
        <w:jc w:val="both"/>
        <w:rPr>
          <w:b/>
        </w:rPr>
      </w:pPr>
      <w:r w:rsidRPr="00FF430B">
        <w:rPr>
          <w:b/>
        </w:rPr>
        <w:t>18. Documente obligatorii la depunerea ofertei</w:t>
      </w:r>
    </w:p>
    <w:p w:rsidR="00A21403" w:rsidRPr="00FF430B" w:rsidRDefault="00A21403" w:rsidP="00A21403">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A21403" w:rsidRPr="00FF430B" w:rsidRDefault="00A21403" w:rsidP="00A21403">
      <w:pPr>
        <w:ind w:firstLine="709"/>
        <w:jc w:val="both"/>
        <w:rPr>
          <w:b/>
        </w:rPr>
      </w:pPr>
      <w:r w:rsidRPr="00FF430B">
        <w:rPr>
          <w:b/>
        </w:rPr>
        <w:t>19. Documente obligatorii la evaluarea ofertelor</w:t>
      </w:r>
    </w:p>
    <w:p w:rsidR="00A21403" w:rsidRPr="00FF430B" w:rsidRDefault="00A21403" w:rsidP="00A21403">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21403" w:rsidRPr="00FF430B" w:rsidRDefault="00A21403" w:rsidP="00A21403">
      <w:pPr>
        <w:ind w:firstLine="709"/>
        <w:jc w:val="both"/>
      </w:pPr>
    </w:p>
    <w:p w:rsidR="00A21403" w:rsidRPr="00FF430B" w:rsidRDefault="00A21403" w:rsidP="00A21403">
      <w:pPr>
        <w:ind w:firstLine="709"/>
        <w:jc w:val="both"/>
      </w:pPr>
    </w:p>
    <w:p w:rsidR="00A21403" w:rsidRPr="00FF430B" w:rsidRDefault="00A21403" w:rsidP="00A21403">
      <w:pPr>
        <w:ind w:firstLine="709"/>
        <w:jc w:val="both"/>
      </w:pPr>
    </w:p>
    <w:p w:rsidR="00A21403" w:rsidRPr="00FF430B" w:rsidRDefault="00A21403" w:rsidP="00A21403">
      <w:pPr>
        <w:ind w:firstLine="709"/>
        <w:jc w:val="both"/>
      </w:pPr>
    </w:p>
    <w:p w:rsidR="00A21403" w:rsidRPr="00FF430B" w:rsidRDefault="00A21403" w:rsidP="00A21403">
      <w:pPr>
        <w:ind w:firstLine="709"/>
        <w:jc w:val="both"/>
      </w:pPr>
    </w:p>
    <w:p w:rsidR="00A21403" w:rsidRPr="00FF430B" w:rsidRDefault="00A21403" w:rsidP="00A21403">
      <w:pPr>
        <w:ind w:firstLine="709"/>
        <w:jc w:val="both"/>
      </w:pPr>
      <w:r w:rsidRPr="00FF430B">
        <w:t>------------------------</w:t>
      </w:r>
    </w:p>
    <w:p w:rsidR="00A21403" w:rsidRPr="00FF430B" w:rsidRDefault="00A21403" w:rsidP="00A21403">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A21403" w:rsidRPr="00FF430B" w:rsidRDefault="00A21403" w:rsidP="00A21403">
      <w:pPr>
        <w:ind w:firstLine="709"/>
        <w:jc w:val="both"/>
      </w:pPr>
      <w:r w:rsidRPr="00FF430B">
        <w:t> </w:t>
      </w:r>
    </w:p>
    <w:p w:rsidR="00A21403" w:rsidRPr="00FF430B" w:rsidRDefault="00A21403" w:rsidP="00A21403">
      <w:pPr>
        <w:ind w:firstLine="709"/>
        <w:jc w:val="both"/>
        <w:rPr>
          <w:bCs/>
        </w:rPr>
      </w:pPr>
      <w:r w:rsidRPr="00FF430B">
        <w:rPr>
          <w:bCs/>
        </w:rPr>
        <w:t xml:space="preserve"> </w:t>
      </w:r>
    </w:p>
    <w:p w:rsidR="00A21403" w:rsidRPr="00FF430B" w:rsidRDefault="00A21403" w:rsidP="00A21403">
      <w:pPr>
        <w:ind w:firstLine="709"/>
        <w:jc w:val="both"/>
        <w:rPr>
          <w:bCs/>
        </w:rPr>
      </w:pPr>
    </w:p>
    <w:p w:rsidR="00A21403" w:rsidRPr="00FF430B" w:rsidRDefault="00A21403" w:rsidP="00A21403">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A21403" w:rsidRPr="00FF430B" w:rsidRDefault="00A21403" w:rsidP="00A21403">
      <w:pPr>
        <w:jc w:val="both"/>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A21403" w:rsidRPr="00FF430B" w:rsidRDefault="00A21403" w:rsidP="00A21403">
      <w:pPr>
        <w:ind w:firstLine="709"/>
        <w:jc w:val="both"/>
        <w:rPr>
          <w:b/>
        </w:rPr>
      </w:pPr>
    </w:p>
    <w:p w:rsidR="00A21403" w:rsidRPr="00FF430B" w:rsidRDefault="00A21403" w:rsidP="00A21403">
      <w:pPr>
        <w:tabs>
          <w:tab w:val="left" w:pos="567"/>
        </w:tabs>
        <w:jc w:val="both"/>
      </w:pPr>
      <w:r w:rsidRPr="00FF430B">
        <w:t>Obiectul____________________________________________________________________</w:t>
      </w:r>
    </w:p>
    <w:p w:rsidR="00A21403" w:rsidRPr="00FF430B" w:rsidRDefault="00A21403" w:rsidP="00A21403">
      <w:pPr>
        <w:tabs>
          <w:tab w:val="left" w:pos="567"/>
        </w:tabs>
        <w:jc w:val="both"/>
      </w:pPr>
      <w:r w:rsidRPr="00FF430B">
        <w:t>Autoritatea contractantă________________________________________________________</w:t>
      </w:r>
    </w:p>
    <w:p w:rsidR="00A21403" w:rsidRPr="00FF430B" w:rsidRDefault="00A21403" w:rsidP="00A21403">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A21403" w:rsidRPr="00EC30C2" w:rsidTr="00A2140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A21403" w:rsidRPr="00FF430B" w:rsidRDefault="00A21403" w:rsidP="00A21403">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A21403" w:rsidRPr="00FF430B" w:rsidRDefault="00A21403" w:rsidP="00A21403">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A21403" w:rsidRPr="00FF430B" w:rsidRDefault="00A21403" w:rsidP="00A21403">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A21403" w:rsidRPr="00FF430B" w:rsidRDefault="00A21403" w:rsidP="00A21403">
            <w:pPr>
              <w:jc w:val="center"/>
              <w:rPr>
                <w:rFonts w:eastAsia="PMingLiU"/>
                <w:b/>
                <w:lang w:eastAsia="zh-CN"/>
              </w:rPr>
            </w:pPr>
            <w:r w:rsidRPr="00FF430B">
              <w:rPr>
                <w:rFonts w:eastAsia="PMingLiU"/>
                <w:b/>
                <w:lang w:eastAsia="zh-CN"/>
              </w:rPr>
              <w:t>Unitatea</w:t>
            </w:r>
          </w:p>
          <w:p w:rsidR="00A21403" w:rsidRPr="00FF430B" w:rsidRDefault="00A21403" w:rsidP="00A21403">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A21403" w:rsidRPr="00FF430B" w:rsidRDefault="00A21403" w:rsidP="00A21403">
            <w:pPr>
              <w:jc w:val="center"/>
              <w:rPr>
                <w:rFonts w:eastAsia="PMingLiU"/>
                <w:b/>
                <w:lang w:eastAsia="zh-CN"/>
              </w:rPr>
            </w:pPr>
            <w:r w:rsidRPr="00FF430B">
              <w:rPr>
                <w:rFonts w:eastAsia="PMingLiU"/>
                <w:b/>
                <w:lang w:eastAsia="zh-CN"/>
              </w:rPr>
              <w:t>Cantitatea</w:t>
            </w:r>
          </w:p>
        </w:tc>
      </w:tr>
      <w:tr w:rsidR="00A21403" w:rsidRPr="00EC30C2" w:rsidTr="00A2140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r>
      <w:tr w:rsidR="00A21403" w:rsidRPr="00EC30C2" w:rsidTr="00A2140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r>
      <w:tr w:rsidR="00A21403" w:rsidRPr="00EC30C2" w:rsidTr="00A2140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r>
      <w:tr w:rsidR="00A21403" w:rsidRPr="00EC30C2" w:rsidTr="00A2140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r>
      <w:tr w:rsidR="00A21403" w:rsidRPr="00EC30C2" w:rsidTr="00A2140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tabs>
                <w:tab w:val="left" w:pos="1134"/>
              </w:tabs>
              <w:ind w:left="720"/>
              <w:outlineLvl w:val="0"/>
              <w:rPr>
                <w:rFonts w:eastAsia="PMingLiU"/>
                <w:lang w:eastAsia="zh-CN"/>
              </w:rPr>
            </w:pPr>
          </w:p>
        </w:tc>
      </w:tr>
      <w:tr w:rsidR="00A21403" w:rsidRPr="00EC30C2" w:rsidTr="00A2140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A21403" w:rsidRPr="00FF430B" w:rsidRDefault="00A21403" w:rsidP="00A21403">
            <w:pPr>
              <w:rPr>
                <w:rFonts w:eastAsia="PMingLiU"/>
                <w:b/>
                <w:lang w:eastAsia="zh-CN"/>
              </w:rPr>
            </w:pPr>
            <w:r w:rsidRPr="00FF430B">
              <w:rPr>
                <w:rFonts w:eastAsia="PMingLiU"/>
                <w:b/>
                <w:lang w:eastAsia="zh-CN"/>
              </w:rPr>
              <w:t>Total</w:t>
            </w:r>
          </w:p>
        </w:tc>
      </w:tr>
    </w:tbl>
    <w:p w:rsidR="00A21403" w:rsidRPr="00FF430B" w:rsidRDefault="00A21403" w:rsidP="00A21403">
      <w:pPr>
        <w:tabs>
          <w:tab w:val="left" w:pos="567"/>
        </w:tabs>
        <w:jc w:val="both"/>
      </w:pPr>
    </w:p>
    <w:p w:rsidR="00A21403" w:rsidRPr="00FF430B" w:rsidRDefault="00A21403" w:rsidP="00A21403">
      <w:pPr>
        <w:tabs>
          <w:tab w:val="left" w:pos="567"/>
        </w:tabs>
        <w:jc w:val="both"/>
      </w:pPr>
      <w:r w:rsidRPr="00FF430B">
        <w:t>     </w:t>
      </w:r>
      <w:r w:rsidRPr="00FF430B">
        <w:rPr>
          <w:bCs/>
        </w:rPr>
        <w:t xml:space="preserve">Data </w:t>
      </w:r>
      <w:r w:rsidRPr="00FF430B">
        <w:t>„____"__________________</w:t>
      </w:r>
    </w:p>
    <w:p w:rsidR="00A21403" w:rsidRPr="00FF430B" w:rsidRDefault="00A21403" w:rsidP="00A21403">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A21403" w:rsidRPr="00FF430B" w:rsidRDefault="00A21403" w:rsidP="00A21403">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21403" w:rsidRPr="00FF430B" w:rsidRDefault="00A21403" w:rsidP="00A21403">
      <w:pPr>
        <w:pStyle w:val="a7"/>
        <w:tabs>
          <w:tab w:val="left" w:pos="567"/>
        </w:tabs>
        <w:rPr>
          <w:rFonts w:ascii="Times New Roman" w:hAnsi="Times New Roman"/>
          <w:szCs w:val="24"/>
        </w:rPr>
      </w:pPr>
    </w:p>
    <w:p w:rsidR="00A21403" w:rsidRPr="00FF430B" w:rsidRDefault="00A21403" w:rsidP="00A21403">
      <w:pPr>
        <w:pStyle w:val="a7"/>
        <w:tabs>
          <w:tab w:val="left" w:pos="567"/>
        </w:tabs>
        <w:rPr>
          <w:rFonts w:ascii="Times New Roman" w:hAnsi="Times New Roman"/>
          <w:szCs w:val="24"/>
        </w:rPr>
      </w:pPr>
    </w:p>
    <w:p w:rsidR="00A21403" w:rsidRDefault="00A21403" w:rsidP="00A21403">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A21403" w:rsidRPr="00FF430B" w:rsidRDefault="00A21403" w:rsidP="00A21403">
      <w:pPr>
        <w:pStyle w:val="a7"/>
        <w:tabs>
          <w:tab w:val="left" w:pos="567"/>
        </w:tabs>
        <w:rPr>
          <w:rFonts w:ascii="Times New Roman" w:hAnsi="Times New Roman"/>
          <w:i/>
          <w:szCs w:val="24"/>
        </w:rPr>
        <w:sectPr w:rsidR="00A21403" w:rsidRPr="00FF430B" w:rsidSect="00A21403">
          <w:footerReference w:type="first" r:id="rId16"/>
          <w:pgSz w:w="11906" w:h="16838" w:code="9"/>
          <w:pgMar w:top="426" w:right="1134" w:bottom="851" w:left="1276" w:header="720" w:footer="510" w:gutter="0"/>
          <w:cols w:space="720"/>
          <w:titlePg/>
          <w:docGrid w:linePitch="326"/>
        </w:sectPr>
      </w:pPr>
    </w:p>
    <w:p w:rsidR="00A21403" w:rsidRPr="00FF430B" w:rsidRDefault="00A21403" w:rsidP="00A21403">
      <w:pPr>
        <w:jc w:val="right"/>
        <w:rPr>
          <w:noProof w:val="0"/>
          <w:sz w:val="22"/>
          <w:szCs w:val="22"/>
        </w:rPr>
      </w:pPr>
      <w:r w:rsidRPr="00FF430B">
        <w:rPr>
          <w:noProof w:val="0"/>
        </w:rPr>
        <w:lastRenderedPageBreak/>
        <w:t>Anexa nr.</w:t>
      </w:r>
      <w:r>
        <w:rPr>
          <w:noProof w:val="0"/>
        </w:rPr>
        <w:t xml:space="preserve"> </w:t>
      </w:r>
      <w:r w:rsidRPr="00FF430B">
        <w:rPr>
          <w:noProof w:val="0"/>
        </w:rPr>
        <w:t>24</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Default="00A21403" w:rsidP="00A21403">
      <w:pPr>
        <w:pStyle w:val="2"/>
        <w:spacing w:before="0"/>
        <w:jc w:val="center"/>
        <w:rPr>
          <w:rFonts w:ascii="Times New Roman" w:hAnsi="Times New Roman" w:cs="Times New Roman"/>
          <w:b w:val="0"/>
          <w:bCs w:val="0"/>
          <w:color w:val="auto"/>
        </w:rPr>
      </w:pPr>
    </w:p>
    <w:p w:rsidR="00A21403" w:rsidRPr="006F2895" w:rsidRDefault="00A21403" w:rsidP="00A21403">
      <w:pPr>
        <w:jc w:val="center"/>
        <w:rPr>
          <w:b/>
        </w:rPr>
      </w:pPr>
      <w:r w:rsidRPr="006F2895">
        <w:rPr>
          <w:b/>
        </w:rPr>
        <w:t>CAIET DE SARCINI</w:t>
      </w:r>
    </w:p>
    <w:p w:rsidR="00A21403" w:rsidRPr="00FF430B" w:rsidRDefault="00A21403" w:rsidP="00A21403"/>
    <w:p w:rsidR="00A21403" w:rsidRPr="00FF430B" w:rsidRDefault="00A21403" w:rsidP="00A2140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A21403" w:rsidRPr="00FF430B" w:rsidRDefault="00A21403" w:rsidP="00A21403">
      <w:pPr>
        <w:pStyle w:val="a"/>
        <w:numPr>
          <w:ilvl w:val="0"/>
          <w:numId w:val="0"/>
        </w:numPr>
      </w:pPr>
    </w:p>
    <w:p w:rsidR="00A21403" w:rsidRPr="00FF430B" w:rsidRDefault="00A21403" w:rsidP="00A21403">
      <w:pPr>
        <w:pStyle w:val="a"/>
        <w:numPr>
          <w:ilvl w:val="0"/>
          <w:numId w:val="15"/>
        </w:numPr>
        <w:ind w:left="0"/>
        <w:contextualSpacing/>
      </w:pPr>
      <w:r w:rsidRPr="00FF430B">
        <w:rPr>
          <w:b/>
        </w:rPr>
        <w:t>Denumirea obiectului</w:t>
      </w:r>
    </w:p>
    <w:p w:rsidR="00A21403" w:rsidRPr="00FF430B" w:rsidRDefault="00A21403" w:rsidP="00A21403">
      <w:pPr>
        <w:pStyle w:val="a"/>
        <w:numPr>
          <w:ilvl w:val="0"/>
          <w:numId w:val="0"/>
        </w:numPr>
      </w:pPr>
      <w:r w:rsidRPr="00FF430B">
        <w:t>Se precizează descrierea generală a obiectului de proiectare.</w:t>
      </w:r>
    </w:p>
    <w:p w:rsidR="00A21403" w:rsidRPr="00FF430B" w:rsidRDefault="00A21403" w:rsidP="00A21403">
      <w:pPr>
        <w:pStyle w:val="a"/>
        <w:numPr>
          <w:ilvl w:val="0"/>
          <w:numId w:val="15"/>
        </w:numPr>
        <w:tabs>
          <w:tab w:val="clear" w:pos="1134"/>
        </w:tabs>
        <w:ind w:left="0"/>
        <w:contextualSpacing/>
      </w:pPr>
      <w:r w:rsidRPr="00FF430B">
        <w:rPr>
          <w:b/>
        </w:rPr>
        <w:t xml:space="preserve">Amplasarea obiectului </w:t>
      </w:r>
    </w:p>
    <w:p w:rsidR="00A21403" w:rsidRPr="00FF430B" w:rsidRDefault="00A21403" w:rsidP="00A21403">
      <w:pPr>
        <w:pStyle w:val="a"/>
        <w:numPr>
          <w:ilvl w:val="0"/>
          <w:numId w:val="0"/>
        </w:numPr>
      </w:pPr>
      <w:r w:rsidRPr="00FF430B">
        <w:t>Se precizează adresa.</w:t>
      </w:r>
    </w:p>
    <w:p w:rsidR="00A21403" w:rsidRPr="00FF430B" w:rsidRDefault="00A21403" w:rsidP="00A21403">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A21403" w:rsidRPr="00FF430B" w:rsidRDefault="00A21403" w:rsidP="00A21403">
      <w:pPr>
        <w:pStyle w:val="a"/>
        <w:numPr>
          <w:ilvl w:val="0"/>
          <w:numId w:val="0"/>
        </w:numPr>
      </w:pPr>
      <w:r w:rsidRPr="00FF430B">
        <w:t xml:space="preserve">Se precizează </w:t>
      </w:r>
      <w:r w:rsidRPr="00FF430B">
        <w:rPr>
          <w:rStyle w:val="shorttext"/>
        </w:rPr>
        <w:t>Autoritatea contractantă.</w:t>
      </w:r>
    </w:p>
    <w:p w:rsidR="00A21403" w:rsidRPr="00FF430B" w:rsidRDefault="00A21403" w:rsidP="00A21403">
      <w:pPr>
        <w:pStyle w:val="a"/>
        <w:numPr>
          <w:ilvl w:val="0"/>
          <w:numId w:val="15"/>
        </w:numPr>
        <w:tabs>
          <w:tab w:val="clear" w:pos="1134"/>
        </w:tabs>
        <w:ind w:left="0"/>
        <w:contextualSpacing/>
      </w:pPr>
      <w:r w:rsidRPr="00FF430B">
        <w:rPr>
          <w:b/>
        </w:rPr>
        <w:t xml:space="preserve">Statutul de protecție  </w:t>
      </w:r>
    </w:p>
    <w:p w:rsidR="00A21403" w:rsidRPr="00FF430B" w:rsidRDefault="00A21403" w:rsidP="00A21403">
      <w:pPr>
        <w:pStyle w:val="a"/>
        <w:numPr>
          <w:ilvl w:val="0"/>
          <w:numId w:val="0"/>
        </w:numPr>
      </w:pPr>
      <w:r w:rsidRPr="00FF430B">
        <w:t>Se precizează după caz.</w:t>
      </w:r>
    </w:p>
    <w:p w:rsidR="00A21403" w:rsidRPr="00FF430B" w:rsidRDefault="00A21403" w:rsidP="00A21403">
      <w:pPr>
        <w:pStyle w:val="a"/>
        <w:numPr>
          <w:ilvl w:val="0"/>
          <w:numId w:val="15"/>
        </w:numPr>
        <w:tabs>
          <w:tab w:val="clear" w:pos="1134"/>
        </w:tabs>
        <w:ind w:left="0"/>
        <w:contextualSpacing/>
        <w:rPr>
          <w:b/>
        </w:rPr>
      </w:pPr>
      <w:r w:rsidRPr="00FF430B">
        <w:rPr>
          <w:b/>
        </w:rPr>
        <w:t>Temeiul proiectării</w:t>
      </w:r>
    </w:p>
    <w:p w:rsidR="00A21403" w:rsidRPr="00FF430B" w:rsidRDefault="00A21403" w:rsidP="00A21403">
      <w:pPr>
        <w:pStyle w:val="a"/>
        <w:numPr>
          <w:ilvl w:val="0"/>
          <w:numId w:val="0"/>
        </w:numPr>
        <w:tabs>
          <w:tab w:val="clear" w:pos="1134"/>
        </w:tabs>
        <w:contextualSpacing/>
      </w:pPr>
      <w:r w:rsidRPr="00FF430B">
        <w:t xml:space="preserve">Se precizează temeiul elaborării documentației. </w:t>
      </w:r>
    </w:p>
    <w:p w:rsidR="00A21403" w:rsidRPr="00FF430B" w:rsidRDefault="00A21403" w:rsidP="00A21403">
      <w:pPr>
        <w:pStyle w:val="a"/>
        <w:numPr>
          <w:ilvl w:val="0"/>
          <w:numId w:val="15"/>
        </w:numPr>
        <w:tabs>
          <w:tab w:val="clear" w:pos="1134"/>
        </w:tabs>
        <w:ind w:left="0"/>
        <w:contextualSpacing/>
      </w:pPr>
      <w:r w:rsidRPr="00FF430B">
        <w:rPr>
          <w:b/>
        </w:rPr>
        <w:t xml:space="preserve">Descrierea obiectului </w:t>
      </w:r>
    </w:p>
    <w:p w:rsidR="00A21403" w:rsidRPr="00FF430B" w:rsidRDefault="00A21403" w:rsidP="00A21403">
      <w:r w:rsidRPr="00FF430B">
        <w:t>Se precizează caracteristicile tehnice ale obiectului.</w:t>
      </w:r>
    </w:p>
    <w:p w:rsidR="00A21403" w:rsidRPr="00FF430B" w:rsidRDefault="00A21403" w:rsidP="00A21403">
      <w:pPr>
        <w:pStyle w:val="a"/>
        <w:numPr>
          <w:ilvl w:val="0"/>
          <w:numId w:val="15"/>
        </w:numPr>
        <w:ind w:left="0"/>
        <w:contextualSpacing/>
      </w:pPr>
      <w:r w:rsidRPr="00FF430B">
        <w:rPr>
          <w:b/>
        </w:rPr>
        <w:t>Justificarea elaborării documentației de proiect</w:t>
      </w:r>
    </w:p>
    <w:p w:rsidR="00A21403" w:rsidRPr="00FF430B" w:rsidRDefault="00A21403" w:rsidP="00A21403">
      <w:r w:rsidRPr="00FF430B">
        <w:t>Se precizează necesitatea elaborării documentației.</w:t>
      </w:r>
    </w:p>
    <w:p w:rsidR="00A21403" w:rsidRPr="00FF430B" w:rsidRDefault="00A21403" w:rsidP="00A21403">
      <w:pPr>
        <w:pStyle w:val="a"/>
        <w:numPr>
          <w:ilvl w:val="0"/>
          <w:numId w:val="15"/>
        </w:numPr>
        <w:tabs>
          <w:tab w:val="clear" w:pos="1134"/>
        </w:tabs>
        <w:ind w:left="0"/>
        <w:contextualSpacing/>
        <w:rPr>
          <w:b/>
        </w:rPr>
      </w:pPr>
      <w:r w:rsidRPr="00FF430B">
        <w:rPr>
          <w:b/>
        </w:rPr>
        <w:t>Cerințe referitor la lucrările planificate la obiect</w:t>
      </w:r>
    </w:p>
    <w:p w:rsidR="00A21403" w:rsidRPr="00FF430B" w:rsidRDefault="00A21403" w:rsidP="00A21403">
      <w:pPr>
        <w:pStyle w:val="a"/>
        <w:numPr>
          <w:ilvl w:val="0"/>
          <w:numId w:val="0"/>
        </w:numPr>
        <w:rPr>
          <w:rStyle w:val="shorttext"/>
        </w:rPr>
      </w:pPr>
      <w:r w:rsidRPr="00FF430B">
        <w:t>Se precizează tipul lucrărilor pentru care este necesară elaborarea documentației de proiect.</w:t>
      </w:r>
    </w:p>
    <w:p w:rsidR="00A21403" w:rsidRPr="00FF430B" w:rsidRDefault="00A21403" w:rsidP="00A21403">
      <w:pPr>
        <w:pStyle w:val="a"/>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A21403" w:rsidRPr="00FF430B" w:rsidRDefault="00A21403" w:rsidP="00A21403">
      <w:pPr>
        <w:tabs>
          <w:tab w:val="left" w:pos="990"/>
        </w:tabs>
        <w:jc w:val="both"/>
      </w:pPr>
      <w:r w:rsidRPr="00FF430B">
        <w:t>Se precizează etapele, cerințele privindexecuția documentației de proiect etc.</w:t>
      </w:r>
    </w:p>
    <w:p w:rsidR="00A21403" w:rsidRPr="00FF430B" w:rsidRDefault="00A21403" w:rsidP="00A21403">
      <w:pPr>
        <w:tabs>
          <w:tab w:val="left" w:pos="990"/>
        </w:tabs>
        <w:ind w:left="-426"/>
        <w:jc w:val="both"/>
      </w:pPr>
      <w:r w:rsidRPr="00FF430B">
        <w:rPr>
          <w:b/>
        </w:rPr>
        <w:t>10. Documente obligatorii la depunerea ofertei</w:t>
      </w:r>
    </w:p>
    <w:p w:rsidR="00A21403" w:rsidRPr="00FF430B" w:rsidRDefault="00A21403" w:rsidP="00A21403">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21403" w:rsidRPr="00FF430B" w:rsidRDefault="00A21403" w:rsidP="00A21403">
      <w:pPr>
        <w:ind w:hanging="426"/>
        <w:jc w:val="both"/>
        <w:rPr>
          <w:b/>
        </w:rPr>
      </w:pPr>
      <w:r w:rsidRPr="00FF430B">
        <w:rPr>
          <w:b/>
        </w:rPr>
        <w:t>11. Documente obligatorii la evaluarea ofertelor.</w:t>
      </w:r>
    </w:p>
    <w:p w:rsidR="00A21403" w:rsidRPr="00FF430B" w:rsidRDefault="00A21403" w:rsidP="00A21403">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21403" w:rsidRPr="00FF430B" w:rsidRDefault="00A21403" w:rsidP="00A21403">
      <w:pPr>
        <w:pStyle w:val="a"/>
        <w:numPr>
          <w:ilvl w:val="0"/>
          <w:numId w:val="0"/>
        </w:numPr>
        <w:ind w:left="360" w:right="-1"/>
      </w:pPr>
    </w:p>
    <w:p w:rsidR="00A21403" w:rsidRPr="00FF430B" w:rsidRDefault="00A21403" w:rsidP="00A21403">
      <w:pPr>
        <w:ind w:firstLine="142"/>
        <w:jc w:val="both"/>
        <w:rPr>
          <w:b/>
          <w:bCs/>
        </w:rPr>
      </w:pPr>
    </w:p>
    <w:p w:rsidR="00A21403" w:rsidRPr="00FF430B" w:rsidRDefault="00A21403" w:rsidP="00A21403">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A21403" w:rsidRPr="00FF430B" w:rsidRDefault="00A21403" w:rsidP="00A21403">
      <w:pPr>
        <w:pStyle w:val="a"/>
        <w:numPr>
          <w:ilvl w:val="0"/>
          <w:numId w:val="0"/>
        </w:numPr>
        <w:ind w:right="-1"/>
        <w:rPr>
          <w:i/>
        </w:rPr>
      </w:pPr>
    </w:p>
    <w:p w:rsidR="00A21403" w:rsidRPr="00FF430B" w:rsidRDefault="00A21403" w:rsidP="00A21403">
      <w:pPr>
        <w:pStyle w:val="a"/>
        <w:numPr>
          <w:ilvl w:val="0"/>
          <w:numId w:val="0"/>
        </w:numPr>
        <w:ind w:right="-1"/>
        <w:rPr>
          <w:i/>
        </w:rPr>
      </w:pPr>
    </w:p>
    <w:p w:rsidR="00A21403" w:rsidRPr="00FF430B" w:rsidRDefault="00A21403" w:rsidP="00A21403">
      <w:pPr>
        <w:ind w:firstLine="709"/>
        <w:jc w:val="both"/>
        <w:rPr>
          <w:i/>
          <w:iCs/>
        </w:rPr>
      </w:pPr>
    </w:p>
    <w:p w:rsidR="00A21403" w:rsidRPr="00FF430B" w:rsidRDefault="00A21403" w:rsidP="00A21403">
      <w:pPr>
        <w:ind w:firstLine="709"/>
        <w:jc w:val="both"/>
        <w:rPr>
          <w:i/>
          <w:iCs/>
        </w:rPr>
      </w:pPr>
    </w:p>
    <w:p w:rsidR="00A21403" w:rsidRPr="00FF430B" w:rsidRDefault="00A21403" w:rsidP="00A21403">
      <w:pPr>
        <w:ind w:firstLine="709"/>
        <w:jc w:val="both"/>
        <w:rPr>
          <w:i/>
          <w:iCs/>
        </w:rPr>
      </w:pPr>
    </w:p>
    <w:p w:rsidR="00A21403" w:rsidRPr="00FF430B" w:rsidRDefault="00A21403" w:rsidP="00A21403">
      <w:pPr>
        <w:ind w:firstLine="709"/>
        <w:jc w:val="both"/>
        <w:rPr>
          <w:i/>
          <w:iCs/>
        </w:rPr>
      </w:pPr>
    </w:p>
    <w:p w:rsidR="00A21403" w:rsidRPr="00FF430B" w:rsidRDefault="00A21403" w:rsidP="00A21403">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A21403" w:rsidRPr="00FF430B" w:rsidRDefault="00A21403" w:rsidP="00A21403">
      <w:pPr>
        <w:pStyle w:val="a"/>
        <w:numPr>
          <w:ilvl w:val="0"/>
          <w:numId w:val="0"/>
        </w:numPr>
        <w:ind w:right="-1"/>
        <w:rPr>
          <w:i/>
        </w:rPr>
      </w:pPr>
    </w:p>
    <w:p w:rsidR="00A21403" w:rsidRPr="00FF430B" w:rsidRDefault="00A21403" w:rsidP="00A21403">
      <w:pPr>
        <w:pStyle w:val="a"/>
        <w:numPr>
          <w:ilvl w:val="0"/>
          <w:numId w:val="0"/>
        </w:numPr>
        <w:ind w:right="-1"/>
        <w:rPr>
          <w:i/>
        </w:rPr>
      </w:pPr>
    </w:p>
    <w:p w:rsidR="00A21403" w:rsidRDefault="00A21403" w:rsidP="00A21403">
      <w:pPr>
        <w:jc w:val="right"/>
        <w:rPr>
          <w:noProof w:val="0"/>
        </w:rPr>
      </w:pPr>
    </w:p>
    <w:p w:rsidR="00A21403" w:rsidRDefault="00A21403" w:rsidP="00A21403">
      <w:pPr>
        <w:jc w:val="right"/>
        <w:rPr>
          <w:noProof w:val="0"/>
        </w:rPr>
      </w:pPr>
    </w:p>
    <w:p w:rsidR="00A21403" w:rsidRPr="00FF430B" w:rsidRDefault="00A21403" w:rsidP="00A21403">
      <w:pPr>
        <w:jc w:val="right"/>
        <w:rPr>
          <w:noProof w:val="0"/>
          <w:sz w:val="22"/>
          <w:szCs w:val="22"/>
        </w:rPr>
      </w:pPr>
      <w:r w:rsidRPr="00FF430B">
        <w:rPr>
          <w:noProof w:val="0"/>
        </w:rPr>
        <w:t>Anexa nr.</w:t>
      </w:r>
      <w:r>
        <w:rPr>
          <w:noProof w:val="0"/>
        </w:rPr>
        <w:t xml:space="preserve"> </w:t>
      </w:r>
      <w:r w:rsidRPr="00FF430B">
        <w:rPr>
          <w:noProof w:val="0"/>
        </w:rPr>
        <w:t>25</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pStyle w:val="a"/>
        <w:numPr>
          <w:ilvl w:val="0"/>
          <w:numId w:val="0"/>
        </w:numPr>
        <w:ind w:right="-1"/>
        <w:rPr>
          <w:i/>
        </w:rPr>
      </w:pPr>
    </w:p>
    <w:p w:rsidR="00A21403" w:rsidRPr="00FF430B" w:rsidRDefault="00A21403" w:rsidP="00A21403">
      <w:pPr>
        <w:pStyle w:val="a"/>
        <w:numPr>
          <w:ilvl w:val="0"/>
          <w:numId w:val="0"/>
        </w:numPr>
        <w:ind w:right="-1"/>
        <w:rPr>
          <w:i/>
        </w:rPr>
      </w:pPr>
    </w:p>
    <w:p w:rsidR="00A21403" w:rsidRPr="00FF430B" w:rsidRDefault="00A21403" w:rsidP="00A21403">
      <w:pPr>
        <w:pStyle w:val="a"/>
        <w:numPr>
          <w:ilvl w:val="0"/>
          <w:numId w:val="0"/>
        </w:numPr>
        <w:ind w:right="-1"/>
        <w:rPr>
          <w:i/>
        </w:rPr>
      </w:pPr>
    </w:p>
    <w:p w:rsidR="00A21403" w:rsidRPr="00FF430B" w:rsidRDefault="00A21403" w:rsidP="00A21403">
      <w:pPr>
        <w:jc w:val="center"/>
        <w:rPr>
          <w:b/>
          <w:noProof w:val="0"/>
        </w:rPr>
      </w:pPr>
    </w:p>
    <w:p w:rsidR="00A21403" w:rsidRPr="00FF430B" w:rsidRDefault="00A21403" w:rsidP="00A21403">
      <w:pPr>
        <w:jc w:val="center"/>
        <w:rPr>
          <w:b/>
          <w:noProof w:val="0"/>
        </w:rPr>
      </w:pPr>
      <w:r w:rsidRPr="00FF430B">
        <w:rPr>
          <w:b/>
          <w:noProof w:val="0"/>
        </w:rPr>
        <w:t>CONTRACT – MODEL</w:t>
      </w:r>
    </w:p>
    <w:p w:rsidR="00A21403" w:rsidRPr="00FF430B" w:rsidRDefault="00A21403" w:rsidP="00A21403">
      <w:pPr>
        <w:pStyle w:val="a"/>
        <w:numPr>
          <w:ilvl w:val="0"/>
          <w:numId w:val="0"/>
        </w:numPr>
        <w:ind w:right="-1"/>
      </w:pPr>
    </w:p>
    <w:p w:rsidR="00A21403" w:rsidRPr="00FF430B" w:rsidRDefault="00A21403" w:rsidP="00A21403">
      <w:pPr>
        <w:pStyle w:val="a"/>
        <w:numPr>
          <w:ilvl w:val="0"/>
          <w:numId w:val="0"/>
        </w:numPr>
        <w:ind w:right="-1"/>
        <w:rPr>
          <w:i/>
        </w:rPr>
      </w:pPr>
    </w:p>
    <w:tbl>
      <w:tblPr>
        <w:tblW w:w="9748" w:type="dxa"/>
        <w:tblInd w:w="-426" w:type="dxa"/>
        <w:tblLayout w:type="fixed"/>
        <w:tblLook w:val="04A0"/>
      </w:tblPr>
      <w:tblGrid>
        <w:gridCol w:w="9748"/>
      </w:tblGrid>
      <w:tr w:rsidR="00A21403" w:rsidRPr="00EC30C2" w:rsidTr="00A21403">
        <w:trPr>
          <w:trHeight w:val="697"/>
        </w:trPr>
        <w:tc>
          <w:tcPr>
            <w:tcW w:w="9748" w:type="dxa"/>
            <w:vAlign w:val="center"/>
          </w:tcPr>
          <w:p w:rsidR="00A21403" w:rsidRPr="00FF430B" w:rsidRDefault="00A21403" w:rsidP="00A21403">
            <w:pPr>
              <w:jc w:val="both"/>
            </w:pPr>
          </w:p>
          <w:p w:rsidR="00A21403" w:rsidRPr="00FF430B" w:rsidRDefault="00A21403" w:rsidP="00A21403">
            <w:pPr>
              <w:jc w:val="both"/>
              <w:rPr>
                <w:b/>
                <w:caps/>
                <w:sz w:val="28"/>
                <w:szCs w:val="28"/>
              </w:rPr>
            </w:pPr>
          </w:p>
          <w:p w:rsidR="00A21403" w:rsidRPr="00FF430B" w:rsidRDefault="00A21403" w:rsidP="00A21403">
            <w:pPr>
              <w:jc w:val="center"/>
              <w:rPr>
                <w:b/>
                <w:sz w:val="28"/>
                <w:szCs w:val="28"/>
                <w:u w:val="single"/>
              </w:rPr>
            </w:pPr>
            <w:r w:rsidRPr="00FF430B">
              <w:rPr>
                <w:b/>
                <w:caps/>
                <w:sz w:val="28"/>
                <w:szCs w:val="28"/>
              </w:rPr>
              <w:t>Contract</w:t>
            </w:r>
            <w:r w:rsidRPr="00FF430B">
              <w:rPr>
                <w:b/>
                <w:sz w:val="28"/>
                <w:szCs w:val="28"/>
              </w:rPr>
              <w:t xml:space="preserve"> DE ANTREPRIZĂ Nr.</w:t>
            </w:r>
          </w:p>
          <w:p w:rsidR="00A21403" w:rsidRPr="00FF430B" w:rsidRDefault="00A21403" w:rsidP="00A21403">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A21403" w:rsidRPr="00FF430B" w:rsidRDefault="00A21403" w:rsidP="00A21403">
            <w:pPr>
              <w:jc w:val="both"/>
              <w:rPr>
                <w:b/>
                <w:i/>
              </w:rPr>
            </w:pPr>
          </w:p>
          <w:p w:rsidR="00A21403" w:rsidRPr="00FF430B" w:rsidRDefault="00A21403" w:rsidP="00A21403">
            <w:pPr>
              <w:jc w:val="both"/>
              <w:rPr>
                <w:b/>
                <w:i/>
              </w:rPr>
            </w:pPr>
          </w:p>
          <w:p w:rsidR="00A21403" w:rsidRPr="00FF430B" w:rsidRDefault="00A21403" w:rsidP="00A21403">
            <w:pPr>
              <w:tabs>
                <w:tab w:val="center" w:pos="-6663"/>
                <w:tab w:val="left" w:pos="567"/>
                <w:tab w:val="right" w:pos="10206"/>
              </w:tabs>
            </w:pPr>
            <w:r w:rsidRPr="00FF430B">
              <w:t>„___”_________20__                                                                                  _________________</w:t>
            </w:r>
          </w:p>
          <w:p w:rsidR="00A21403" w:rsidRPr="00FF430B" w:rsidRDefault="00A21403" w:rsidP="00A21403">
            <w:pPr>
              <w:jc w:val="center"/>
            </w:pPr>
            <w:r w:rsidRPr="00FF430B">
              <w:rPr>
                <w:sz w:val="20"/>
                <w:szCs w:val="20"/>
              </w:rPr>
              <w:t xml:space="preserve">                                                                                                                                    (municipiu, oraş)</w:t>
            </w:r>
          </w:p>
          <w:p w:rsidR="00A21403" w:rsidRPr="00FF430B" w:rsidRDefault="00A21403" w:rsidP="00A21403">
            <w:pPr>
              <w:jc w:val="both"/>
            </w:pPr>
          </w:p>
          <w:p w:rsidR="00A21403" w:rsidRPr="00FF430B" w:rsidRDefault="00A21403" w:rsidP="00A21403">
            <w:pPr>
              <w:jc w:val="both"/>
            </w:pPr>
          </w:p>
          <w:p w:rsidR="00A21403" w:rsidRPr="00FF430B" w:rsidRDefault="00A21403" w:rsidP="00A21403">
            <w:pPr>
              <w:pStyle w:val="a"/>
              <w:numPr>
                <w:ilvl w:val="3"/>
                <w:numId w:val="3"/>
              </w:numPr>
              <w:rPr>
                <w:b/>
                <w:kern w:val="28"/>
              </w:rPr>
            </w:pPr>
            <w:r w:rsidRPr="00FF430B">
              <w:rPr>
                <w:b/>
                <w:kern w:val="28"/>
              </w:rPr>
              <w:t>PARTEA GENERALĂ</w:t>
            </w:r>
          </w:p>
          <w:p w:rsidR="00A21403" w:rsidRPr="00FF430B" w:rsidRDefault="00A21403" w:rsidP="00A21403">
            <w:pPr>
              <w:pStyle w:val="a"/>
              <w:numPr>
                <w:ilvl w:val="0"/>
                <w:numId w:val="0"/>
              </w:numPr>
              <w:ind w:left="3240"/>
              <w:rPr>
                <w:kern w:val="28"/>
                <w:sz w:val="20"/>
                <w:szCs w:val="20"/>
              </w:rPr>
            </w:pPr>
            <w:r w:rsidRPr="00FF430B">
              <w:rPr>
                <w:kern w:val="28"/>
                <w:sz w:val="20"/>
                <w:szCs w:val="20"/>
              </w:rPr>
              <w:t xml:space="preserve"> (OBLIGATORIU)</w:t>
            </w:r>
          </w:p>
          <w:p w:rsidR="00A21403" w:rsidRPr="00FF430B" w:rsidRDefault="00A21403" w:rsidP="00A21403">
            <w:pPr>
              <w:rPr>
                <w:b/>
                <w:kern w:val="28"/>
              </w:rPr>
            </w:pPr>
          </w:p>
          <w:p w:rsidR="00A21403" w:rsidRPr="00FF430B" w:rsidRDefault="00A21403" w:rsidP="00A21403">
            <w:pPr>
              <w:rPr>
                <w:b/>
                <w:kern w:val="28"/>
              </w:rPr>
            </w:pPr>
            <w:r w:rsidRPr="00FF430B">
              <w:rPr>
                <w:b/>
                <w:kern w:val="28"/>
              </w:rPr>
              <w:t>PĂRŢILE CONTRACTANTE</w:t>
            </w:r>
          </w:p>
          <w:p w:rsidR="00A21403" w:rsidRPr="00FF430B" w:rsidRDefault="00A21403" w:rsidP="00A21403">
            <w:pPr>
              <w:rPr>
                <w:b/>
                <w:kern w:val="28"/>
              </w:rPr>
            </w:pPr>
          </w:p>
          <w:p w:rsidR="00A21403" w:rsidRPr="00C559D4" w:rsidRDefault="00A21403" w:rsidP="00A21403">
            <w:pPr>
              <w:pStyle w:val="af2"/>
              <w:tabs>
                <w:tab w:val="left" w:pos="567"/>
                <w:tab w:val="right" w:pos="9531"/>
              </w:tabs>
              <w:ind w:firstLine="0"/>
              <w:rPr>
                <w:lang w:val="en-US"/>
              </w:rPr>
            </w:pPr>
            <w:r w:rsidRPr="00C559D4">
              <w:rPr>
                <w:lang w:val="en-US"/>
              </w:rPr>
              <w:t>Prezentul contract este încheiat în urma procedurii de achiziție nr. ________________ din data___________________, între____________________________________________________</w:t>
            </w:r>
          </w:p>
          <w:p w:rsidR="00A21403" w:rsidRPr="00FF430B" w:rsidRDefault="00A21403" w:rsidP="00A21403">
            <w:pPr>
              <w:tabs>
                <w:tab w:val="left" w:pos="567"/>
                <w:tab w:val="right" w:pos="10205"/>
              </w:tabs>
              <w:jc w:val="both"/>
            </w:pPr>
            <w:r w:rsidRPr="00FF430B">
              <w:t>_____________________________________________________________________, cu sediul în</w:t>
            </w:r>
          </w:p>
          <w:p w:rsidR="00A21403" w:rsidRPr="00FF430B" w:rsidRDefault="00A21403" w:rsidP="00A21403">
            <w:pPr>
              <w:tabs>
                <w:tab w:val="left" w:pos="567"/>
                <w:tab w:val="right" w:pos="10205"/>
              </w:tabs>
              <w:jc w:val="both"/>
              <w:rPr>
                <w:sz w:val="20"/>
                <w:szCs w:val="20"/>
              </w:rPr>
            </w:pPr>
            <w:r w:rsidRPr="00FF430B">
              <w:rPr>
                <w:sz w:val="20"/>
                <w:szCs w:val="20"/>
              </w:rPr>
              <w:t xml:space="preserve">                                                          (denumirea autorităţii contractante) </w:t>
            </w:r>
          </w:p>
          <w:p w:rsidR="00A21403" w:rsidRPr="00FF430B" w:rsidRDefault="00A21403" w:rsidP="00A21403">
            <w:pPr>
              <w:tabs>
                <w:tab w:val="left" w:pos="567"/>
                <w:tab w:val="right" w:pos="9531"/>
              </w:tabs>
              <w:jc w:val="both"/>
            </w:pPr>
            <w:r w:rsidRPr="00FF430B">
              <w:t>______________________________________________________________________________</w:t>
            </w:r>
          </w:p>
          <w:p w:rsidR="00A21403" w:rsidRPr="00C559D4" w:rsidRDefault="00A21403" w:rsidP="00A21403">
            <w:pPr>
              <w:pStyle w:val="cn"/>
              <w:tabs>
                <w:tab w:val="left" w:pos="567"/>
              </w:tabs>
              <w:jc w:val="both"/>
              <w:rPr>
                <w:sz w:val="20"/>
                <w:szCs w:val="20"/>
                <w:lang w:val="en-US"/>
              </w:rPr>
            </w:pPr>
            <w:r w:rsidRPr="00C559D4">
              <w:rPr>
                <w:sz w:val="20"/>
                <w:szCs w:val="20"/>
                <w:lang w:val="en-US"/>
              </w:rPr>
              <w:t xml:space="preserve">                                                                   (localitatea) </w:t>
            </w:r>
          </w:p>
          <w:p w:rsidR="00A21403" w:rsidRPr="00FF430B" w:rsidRDefault="00A21403" w:rsidP="00A21403">
            <w:pPr>
              <w:tabs>
                <w:tab w:val="left" w:pos="567"/>
                <w:tab w:val="right" w:pos="9531"/>
              </w:tabs>
              <w:jc w:val="both"/>
            </w:pPr>
            <w:r w:rsidRPr="00FF430B">
              <w:t xml:space="preserve">str._____________________________________, </w:t>
            </w:r>
            <w:r w:rsidRPr="00FF430B">
              <w:tab/>
              <w:t>telefon: ______________, fax: _____________,</w:t>
            </w:r>
          </w:p>
          <w:p w:rsidR="00A21403" w:rsidRPr="00C559D4" w:rsidRDefault="00A21403" w:rsidP="00A21403">
            <w:pPr>
              <w:pStyle w:val="af2"/>
              <w:tabs>
                <w:tab w:val="left" w:pos="567"/>
                <w:tab w:val="right" w:pos="9531"/>
              </w:tabs>
              <w:ind w:firstLine="0"/>
              <w:rPr>
                <w:lang w:val="en-US"/>
              </w:rPr>
            </w:pPr>
            <w:r w:rsidRPr="00C559D4">
              <w:rPr>
                <w:lang w:val="en-US"/>
              </w:rPr>
              <w:t xml:space="preserve">IDNO ________________ reprezentat prin ______________________________________________________________________________,    </w:t>
            </w:r>
          </w:p>
          <w:p w:rsidR="00A21403" w:rsidRPr="00C559D4" w:rsidRDefault="00A21403" w:rsidP="00A21403">
            <w:pPr>
              <w:pStyle w:val="af2"/>
              <w:tabs>
                <w:tab w:val="left" w:pos="567"/>
              </w:tabs>
              <w:ind w:firstLine="0"/>
              <w:rPr>
                <w:sz w:val="20"/>
                <w:szCs w:val="20"/>
                <w:lang w:val="en-US"/>
              </w:rPr>
            </w:pPr>
            <w:r w:rsidRPr="00C559D4">
              <w:rPr>
                <w:sz w:val="20"/>
                <w:szCs w:val="20"/>
                <w:lang w:val="en-US"/>
              </w:rPr>
              <w:t xml:space="preserve">                                                    (numele, prenumele şi funcţia conducătorului) </w:t>
            </w:r>
          </w:p>
          <w:p w:rsidR="00A21403" w:rsidRPr="00FF430B" w:rsidRDefault="00A21403" w:rsidP="00A21403">
            <w:pPr>
              <w:tabs>
                <w:tab w:val="left" w:pos="567"/>
                <w:tab w:val="right" w:pos="9531"/>
              </w:tabs>
              <w:jc w:val="both"/>
            </w:pPr>
            <w:r w:rsidRPr="00FF430B">
              <w:t xml:space="preserve">în calitate de Beneficiar, pe de o parte, şi______________________________________________, </w:t>
            </w:r>
          </w:p>
          <w:p w:rsidR="00A21403" w:rsidRPr="00FF430B" w:rsidRDefault="00A21403" w:rsidP="00A21403">
            <w:pPr>
              <w:tabs>
                <w:tab w:val="left" w:pos="567"/>
                <w:tab w:val="right" w:pos="10205"/>
              </w:tabs>
              <w:jc w:val="both"/>
              <w:rPr>
                <w:sz w:val="20"/>
                <w:szCs w:val="20"/>
              </w:rPr>
            </w:pPr>
            <w:r w:rsidRPr="00FF430B">
              <w:rPr>
                <w:sz w:val="20"/>
                <w:szCs w:val="20"/>
              </w:rPr>
              <w:t xml:space="preserve">                                                                                                (denumirea operatorului economic) </w:t>
            </w:r>
          </w:p>
          <w:p w:rsidR="00A21403" w:rsidRPr="00FF430B" w:rsidRDefault="00A21403" w:rsidP="00A21403">
            <w:pPr>
              <w:tabs>
                <w:tab w:val="left" w:pos="567"/>
                <w:tab w:val="right" w:pos="9531"/>
              </w:tabs>
              <w:jc w:val="both"/>
            </w:pPr>
            <w:r w:rsidRPr="00FF430B">
              <w:t>cu sediul în _________________________________str._________________________________,</w:t>
            </w:r>
          </w:p>
          <w:p w:rsidR="00A21403" w:rsidRPr="00FF430B" w:rsidRDefault="00A21403" w:rsidP="00A21403">
            <w:pPr>
              <w:tabs>
                <w:tab w:val="left" w:pos="567"/>
                <w:tab w:val="right" w:pos="10205"/>
              </w:tabs>
              <w:jc w:val="both"/>
              <w:rPr>
                <w:sz w:val="20"/>
                <w:szCs w:val="20"/>
              </w:rPr>
            </w:pPr>
            <w:r w:rsidRPr="00FF430B">
              <w:rPr>
                <w:sz w:val="20"/>
                <w:szCs w:val="20"/>
              </w:rPr>
              <w:t xml:space="preserve">                                                    (localitatea) </w:t>
            </w:r>
          </w:p>
          <w:p w:rsidR="00A21403" w:rsidRPr="00C559D4" w:rsidRDefault="00A21403" w:rsidP="00A21403">
            <w:pPr>
              <w:pStyle w:val="af2"/>
              <w:tabs>
                <w:tab w:val="left" w:pos="567"/>
              </w:tabs>
              <w:ind w:firstLine="0"/>
              <w:rPr>
                <w:sz w:val="20"/>
                <w:szCs w:val="20"/>
                <w:lang w:val="en-US"/>
              </w:rPr>
            </w:pPr>
            <w:r w:rsidRPr="00C559D4">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A21403" w:rsidRPr="00C559D4" w:rsidRDefault="00A21403" w:rsidP="00A21403">
            <w:pPr>
              <w:pStyle w:val="af2"/>
              <w:tabs>
                <w:tab w:val="left" w:pos="567"/>
              </w:tabs>
              <w:ind w:firstLine="0"/>
              <w:rPr>
                <w:sz w:val="20"/>
                <w:szCs w:val="20"/>
                <w:lang w:val="en-US"/>
              </w:rPr>
            </w:pPr>
            <w:r w:rsidRPr="00C559D4">
              <w:rPr>
                <w:sz w:val="20"/>
                <w:szCs w:val="20"/>
                <w:lang w:val="en-US"/>
              </w:rPr>
              <w:t xml:space="preserve"> (numele şi funcţia conducătorului)</w:t>
            </w:r>
          </w:p>
          <w:p w:rsidR="00A21403" w:rsidRPr="00FF430B" w:rsidRDefault="00A21403" w:rsidP="00A21403">
            <w:pPr>
              <w:pStyle w:val="a"/>
              <w:numPr>
                <w:ilvl w:val="0"/>
                <w:numId w:val="0"/>
              </w:numPr>
              <w:tabs>
                <w:tab w:val="clear" w:pos="1134"/>
                <w:tab w:val="left" w:pos="3705"/>
              </w:tabs>
              <w:spacing w:after="200" w:line="276" w:lineRule="auto"/>
              <w:contextualSpacing/>
            </w:pPr>
          </w:p>
          <w:p w:rsidR="00A21403" w:rsidRPr="00FF430B" w:rsidRDefault="00A21403" w:rsidP="00A21403">
            <w:pPr>
              <w:tabs>
                <w:tab w:val="left" w:pos="3705"/>
              </w:tabs>
              <w:spacing w:after="200" w:line="276" w:lineRule="auto"/>
              <w:contextualSpacing/>
            </w:pPr>
            <w:r w:rsidRPr="00FF430B">
              <w:rPr>
                <w:b/>
              </w:rPr>
              <w:t>1. OBIECTUL CONTRACTULUI</w:t>
            </w:r>
          </w:p>
          <w:p w:rsidR="00A21403" w:rsidRPr="00FF430B" w:rsidRDefault="00A21403" w:rsidP="00A21403">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A21403" w:rsidRPr="00FF430B" w:rsidRDefault="00A21403" w:rsidP="00A21403">
            <w:pPr>
              <w:jc w:val="both"/>
            </w:pPr>
          </w:p>
          <w:p w:rsidR="00A21403" w:rsidRPr="00FF430B" w:rsidRDefault="00A21403" w:rsidP="00A21403">
            <w:pPr>
              <w:tabs>
                <w:tab w:val="left" w:pos="3585"/>
              </w:tabs>
              <w:spacing w:line="276" w:lineRule="auto"/>
              <w:contextualSpacing/>
            </w:pPr>
            <w:r w:rsidRPr="00FF430B">
              <w:rPr>
                <w:b/>
              </w:rPr>
              <w:lastRenderedPageBreak/>
              <w:t>2. PERIOADA DE EXECUŢIE</w:t>
            </w:r>
          </w:p>
          <w:p w:rsidR="00A21403" w:rsidRPr="00C559D4" w:rsidRDefault="00A21403" w:rsidP="00A21403">
            <w:pPr>
              <w:pStyle w:val="af2"/>
              <w:tabs>
                <w:tab w:val="left" w:pos="567"/>
              </w:tabs>
              <w:spacing w:line="276" w:lineRule="auto"/>
              <w:ind w:firstLine="0"/>
              <w:rPr>
                <w:lang w:val="en-US"/>
              </w:rPr>
            </w:pPr>
            <w:r w:rsidRPr="00C559D4">
              <w:rPr>
                <w:lang w:val="en-US"/>
              </w:rPr>
              <w:t>2.1. Durata de execuţie a lucrărilor contractate este de _________ luni și zile___după primirea ordinului de începere a execuţiei şi asigurării lucrului ritmic de către beneficiar-ordonatorul de credite.</w:t>
            </w:r>
          </w:p>
          <w:p w:rsidR="00A21403" w:rsidRPr="00C559D4" w:rsidRDefault="00A21403" w:rsidP="00A21403">
            <w:pPr>
              <w:pStyle w:val="af2"/>
              <w:tabs>
                <w:tab w:val="left" w:pos="567"/>
              </w:tabs>
              <w:spacing w:line="276" w:lineRule="auto"/>
              <w:ind w:firstLine="0"/>
              <w:rPr>
                <w:lang w:val="en-US"/>
              </w:rPr>
            </w:pPr>
            <w:r w:rsidRPr="00C559D4">
              <w:rPr>
                <w:lang w:val="en-US"/>
              </w:rPr>
              <w:t xml:space="preserve">2.2. Graficul de execuţie a lucrărilor se va efectua conform specificaţiei din anexa la prezentul contract. </w:t>
            </w:r>
          </w:p>
          <w:p w:rsidR="00A21403" w:rsidRPr="00C559D4" w:rsidRDefault="00A21403" w:rsidP="00A21403">
            <w:pPr>
              <w:pStyle w:val="af2"/>
              <w:tabs>
                <w:tab w:val="left" w:pos="567"/>
              </w:tabs>
              <w:spacing w:line="276" w:lineRule="auto"/>
              <w:ind w:firstLine="0"/>
              <w:rPr>
                <w:lang w:val="en-US"/>
              </w:rPr>
            </w:pPr>
            <w:r w:rsidRPr="00C559D4">
              <w:rPr>
                <w:lang w:val="en-US"/>
              </w:rPr>
              <w:t>2.3. Perioada de execuţie poate fi prelungită sau suspendată dacă constrângerea activităţii se datorează următoarelor cauze:</w:t>
            </w:r>
          </w:p>
          <w:p w:rsidR="00A21403" w:rsidRPr="00FF430B" w:rsidRDefault="00A21403" w:rsidP="00A21403">
            <w:pPr>
              <w:numPr>
                <w:ilvl w:val="0"/>
                <w:numId w:val="9"/>
              </w:numPr>
              <w:tabs>
                <w:tab w:val="left" w:pos="1276"/>
              </w:tabs>
              <w:spacing w:line="276" w:lineRule="auto"/>
              <w:ind w:left="0" w:hanging="425"/>
              <w:jc w:val="both"/>
            </w:pPr>
            <w:r w:rsidRPr="00FF430B">
              <w:t>generate de Beneficiar;</w:t>
            </w:r>
          </w:p>
          <w:p w:rsidR="00A21403" w:rsidRPr="00FF430B" w:rsidRDefault="00A21403" w:rsidP="00A21403">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A21403" w:rsidRPr="00FF430B" w:rsidRDefault="00A21403" w:rsidP="00A21403">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A21403" w:rsidRPr="00FF430B" w:rsidRDefault="00A21403" w:rsidP="00A21403">
            <w:pPr>
              <w:numPr>
                <w:ilvl w:val="0"/>
                <w:numId w:val="9"/>
              </w:numPr>
              <w:tabs>
                <w:tab w:val="left" w:pos="1276"/>
              </w:tabs>
              <w:spacing w:line="276" w:lineRule="auto"/>
              <w:ind w:left="0" w:hanging="425"/>
              <w:jc w:val="both"/>
            </w:pPr>
            <w:r w:rsidRPr="00FF430B">
              <w:t>calamităţilor naturale recunoscute de autoritatea legală.</w:t>
            </w:r>
          </w:p>
          <w:p w:rsidR="00A21403" w:rsidRPr="00C559D4" w:rsidRDefault="00A21403" w:rsidP="00A21403">
            <w:pPr>
              <w:pStyle w:val="af2"/>
              <w:tabs>
                <w:tab w:val="left" w:pos="567"/>
              </w:tabs>
              <w:spacing w:line="276" w:lineRule="auto"/>
              <w:ind w:firstLine="0"/>
              <w:rPr>
                <w:lang w:val="en-US"/>
              </w:rPr>
            </w:pPr>
            <w:r w:rsidRPr="00C559D4">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21403" w:rsidRPr="00C559D4" w:rsidRDefault="00A21403" w:rsidP="00A21403">
            <w:pPr>
              <w:pStyle w:val="af2"/>
              <w:tabs>
                <w:tab w:val="left" w:pos="567"/>
              </w:tabs>
              <w:spacing w:line="276" w:lineRule="auto"/>
              <w:ind w:firstLine="0"/>
              <w:rPr>
                <w:lang w:val="en-US"/>
              </w:rPr>
            </w:pPr>
            <w:r w:rsidRPr="00C559D4">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A21403" w:rsidRPr="00FF430B" w:rsidRDefault="00A21403" w:rsidP="00A21403">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A21403" w:rsidRPr="00FF430B" w:rsidRDefault="00A21403" w:rsidP="00A21403">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A21403" w:rsidRPr="00FF430B" w:rsidRDefault="00A21403" w:rsidP="00A21403">
            <w:pPr>
              <w:pStyle w:val="a"/>
              <w:numPr>
                <w:ilvl w:val="0"/>
                <w:numId w:val="0"/>
              </w:numPr>
            </w:pPr>
          </w:p>
          <w:p w:rsidR="00A21403" w:rsidRPr="00FF430B" w:rsidRDefault="00A21403" w:rsidP="00A21403">
            <w:pPr>
              <w:tabs>
                <w:tab w:val="left" w:pos="3645"/>
              </w:tabs>
              <w:spacing w:line="276" w:lineRule="auto"/>
              <w:contextualSpacing/>
            </w:pPr>
            <w:r w:rsidRPr="00FF430B">
              <w:rPr>
                <w:b/>
              </w:rPr>
              <w:t>3. VALOAREA LUCRĂRILOR ŞI MODALITĂŢILE DE PLATĂ</w:t>
            </w:r>
          </w:p>
          <w:p w:rsidR="00A21403" w:rsidRPr="00FF430B" w:rsidRDefault="00A21403" w:rsidP="00A21403">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A21403" w:rsidRPr="00C559D4" w:rsidRDefault="00A21403" w:rsidP="00A21403">
            <w:pPr>
              <w:pStyle w:val="af2"/>
              <w:tabs>
                <w:tab w:val="left" w:pos="321"/>
              </w:tabs>
              <w:spacing w:line="276" w:lineRule="auto"/>
              <w:ind w:firstLine="0"/>
              <w:rPr>
                <w:lang w:val="en-US"/>
              </w:rPr>
            </w:pPr>
            <w:r w:rsidRPr="00C559D4">
              <w:rPr>
                <w:lang w:val="en-US"/>
              </w:rPr>
              <w:t>3.2.Achitările vor fi efectuate prin transfer în baza facturilor fiscale, după primirea proceselor – verbale de recepţie a lucrărilor executate, semnate şi acceptate de către Beneficiar.</w:t>
            </w:r>
          </w:p>
          <w:p w:rsidR="00A21403" w:rsidRPr="00C559D4" w:rsidRDefault="00A21403" w:rsidP="00A21403">
            <w:pPr>
              <w:pStyle w:val="af2"/>
              <w:tabs>
                <w:tab w:val="left" w:pos="37"/>
              </w:tabs>
              <w:spacing w:line="276" w:lineRule="auto"/>
              <w:ind w:firstLine="0"/>
              <w:rPr>
                <w:lang w:val="en-US"/>
              </w:rPr>
            </w:pPr>
            <w:r w:rsidRPr="00C559D4">
              <w:rPr>
                <w:lang w:val="en-US"/>
              </w:rPr>
              <w:t>3.3. Beneficiarul va verifica procesele-verbale de recepție a lucrărilor executate în termen de ….. zile calendaristice de la primirea acestora de la Antreprenor.</w:t>
            </w:r>
          </w:p>
          <w:p w:rsidR="00A21403" w:rsidRPr="00C559D4" w:rsidRDefault="00A21403" w:rsidP="00A21403">
            <w:pPr>
              <w:pStyle w:val="af2"/>
              <w:tabs>
                <w:tab w:val="left" w:pos="37"/>
              </w:tabs>
              <w:spacing w:line="276" w:lineRule="auto"/>
              <w:ind w:firstLine="0"/>
              <w:rPr>
                <w:lang w:val="en-US"/>
              </w:rPr>
            </w:pPr>
            <w:r w:rsidRPr="00C559D4">
              <w:rPr>
                <w:lang w:val="en-US"/>
              </w:rPr>
              <w:t xml:space="preserve">3.4. Plata facturii finale se va face imediat după verificarea şi acceptarea situaţiei de plată definitive de către Beneficiar. Dacă verificarea se prelungeşte din diferite motive, dar în special </w:t>
            </w:r>
            <w:r w:rsidRPr="00C559D4">
              <w:rPr>
                <w:lang w:val="en-US"/>
              </w:rPr>
              <w:lastRenderedPageBreak/>
              <w:t xml:space="preserve">datorită unor eventuale litigii, contravaloarea lucrărilor care nu sunt în litigiu va fi plătită imediat. </w:t>
            </w:r>
          </w:p>
          <w:p w:rsidR="00A21403" w:rsidRPr="00C559D4" w:rsidRDefault="00A21403" w:rsidP="00A21403">
            <w:pPr>
              <w:pStyle w:val="af2"/>
              <w:tabs>
                <w:tab w:val="left" w:pos="37"/>
              </w:tabs>
              <w:spacing w:line="276" w:lineRule="auto"/>
              <w:ind w:firstLine="0"/>
              <w:rPr>
                <w:lang w:val="en-US"/>
              </w:rPr>
            </w:pPr>
            <w:r w:rsidRPr="00C559D4">
              <w:rPr>
                <w:lang w:val="en-US"/>
              </w:rPr>
              <w:t>3.5.Lucrările nu vor fi considerate finalizate până când procesul-verbal de recepţie la terminarea lucrărilor  nu va fi semnat de comisia de recepţie, care confirmă că lucrările au fost executate conform contractului.</w:t>
            </w:r>
          </w:p>
          <w:p w:rsidR="00A21403" w:rsidRPr="00C559D4" w:rsidRDefault="00A21403" w:rsidP="00A21403">
            <w:pPr>
              <w:pStyle w:val="af2"/>
              <w:tabs>
                <w:tab w:val="left" w:pos="37"/>
              </w:tabs>
              <w:spacing w:line="276" w:lineRule="auto"/>
              <w:ind w:firstLine="0"/>
              <w:rPr>
                <w:lang w:val="en-US"/>
              </w:rPr>
            </w:pPr>
            <w:r w:rsidRPr="00C559D4">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A21403" w:rsidRPr="00C559D4" w:rsidRDefault="00A21403" w:rsidP="00A21403">
            <w:pPr>
              <w:pStyle w:val="af2"/>
              <w:tabs>
                <w:tab w:val="left" w:pos="37"/>
              </w:tabs>
              <w:spacing w:line="276" w:lineRule="auto"/>
              <w:ind w:firstLine="0"/>
              <w:rPr>
                <w:lang w:val="en-US"/>
              </w:rPr>
            </w:pPr>
          </w:p>
          <w:p w:rsidR="00A21403" w:rsidRPr="00FF430B" w:rsidRDefault="00A21403" w:rsidP="00A21403">
            <w:pPr>
              <w:tabs>
                <w:tab w:val="left" w:pos="2625"/>
              </w:tabs>
              <w:spacing w:after="200" w:line="276" w:lineRule="auto"/>
              <w:contextualSpacing/>
              <w:rPr>
                <w:b/>
              </w:rPr>
            </w:pPr>
            <w:r w:rsidRPr="00FF430B">
              <w:rPr>
                <w:b/>
              </w:rPr>
              <w:t>4. DREPTURILE ŞI OBLIGAŢIUNILE ANTREPRENORULUI ŞI ALE BENEFICIARULUI</w:t>
            </w:r>
          </w:p>
          <w:p w:rsidR="00A21403" w:rsidRPr="00FF430B" w:rsidRDefault="00A21403" w:rsidP="00A21403">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A21403" w:rsidRPr="00FF430B" w:rsidRDefault="00A21403" w:rsidP="00A21403">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A21403" w:rsidRPr="00C559D4" w:rsidRDefault="00A21403" w:rsidP="00A21403">
            <w:pPr>
              <w:pStyle w:val="af2"/>
              <w:tabs>
                <w:tab w:val="left" w:pos="567"/>
              </w:tabs>
              <w:spacing w:line="276" w:lineRule="auto"/>
              <w:ind w:firstLine="0"/>
              <w:rPr>
                <w:lang w:val="en-US"/>
              </w:rPr>
            </w:pPr>
            <w:r w:rsidRPr="00C559D4">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4.4. Documentaţia pusă la dispoziţia Antreprenorului se repartizează astfel: </w:t>
            </w:r>
          </w:p>
          <w:p w:rsidR="00A21403" w:rsidRPr="00FF430B" w:rsidRDefault="00A21403" w:rsidP="00A21403">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A21403" w:rsidRPr="00C559D4" w:rsidRDefault="00A21403" w:rsidP="00A21403">
            <w:pPr>
              <w:pStyle w:val="af2"/>
              <w:tabs>
                <w:tab w:val="left" w:pos="567"/>
              </w:tabs>
              <w:spacing w:line="276" w:lineRule="auto"/>
              <w:ind w:firstLine="0"/>
              <w:rPr>
                <w:lang w:val="en-US"/>
              </w:rPr>
            </w:pPr>
            <w:r w:rsidRPr="00C559D4">
              <w:rPr>
                <w:lang w:val="en-US"/>
              </w:rPr>
              <w:t>4.10. Antreprenorul, prin atribuirea ofertei în favoarea sa, se angajează să prezinte garanţia de bună execuţie a contractului, în cuantum de __% din valoarea contractului atribuit.</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4.11. Autoritatea contractantă eliberează/restituie garanţia de bună execuţie Antreprenorului după </w:t>
            </w:r>
            <w:r w:rsidRPr="00C559D4">
              <w:rPr>
                <w:lang w:val="en-US"/>
              </w:rPr>
              <w:lastRenderedPageBreak/>
              <w:t>semnarea procesului-verbal de recepţie finală/ procesului-verbal la terminarea lucrărilor în cel mult 15 zile. În cazul recepţiei cu obiecţii, garanţia se va restitui în cel mult 15 zile după înlăturarea acestora.</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4.14. La lucrările la care se fac încercări, se consideră calitatea probei îndeplinită atâta timp cât rezultatele se înscriu în limitele admise prin reglementările tehnice.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21403" w:rsidRPr="00C559D4" w:rsidRDefault="00A21403" w:rsidP="00A21403">
            <w:pPr>
              <w:pStyle w:val="af2"/>
              <w:tabs>
                <w:tab w:val="left" w:pos="567"/>
              </w:tabs>
              <w:spacing w:line="276" w:lineRule="auto"/>
              <w:ind w:firstLine="0"/>
              <w:rPr>
                <w:lang w:val="en-US"/>
              </w:rPr>
            </w:pPr>
            <w:r w:rsidRPr="00C559D4">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4.19. Pentru verificarea trasării de către Beneficiar sau proiectant, Antreprenorul este obligat să protejeze şi să păstreze toate reperele, bornele sau alte obiecte folosite la trasarea lucrărilor.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4.22. Pe parcursul executării lucrărilor, Beneficiarul are dreptul să dispună în scris: </w:t>
            </w:r>
          </w:p>
          <w:p w:rsidR="00A21403" w:rsidRPr="00FF430B" w:rsidRDefault="00A21403" w:rsidP="00A21403">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A21403" w:rsidRPr="00FF430B" w:rsidRDefault="00A21403" w:rsidP="00A21403">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A21403" w:rsidRPr="00FF430B" w:rsidRDefault="00A21403" w:rsidP="00A21403">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A21403" w:rsidRPr="00C559D4" w:rsidRDefault="00A21403" w:rsidP="00A21403">
            <w:pPr>
              <w:pStyle w:val="af2"/>
              <w:tabs>
                <w:tab w:val="left" w:pos="426"/>
                <w:tab w:val="left" w:pos="3645"/>
              </w:tabs>
              <w:spacing w:line="276" w:lineRule="auto"/>
              <w:ind w:firstLine="0"/>
              <w:rPr>
                <w:lang w:val="en-US"/>
              </w:rPr>
            </w:pPr>
            <w:r w:rsidRPr="00C559D4">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A21403" w:rsidRPr="00C559D4" w:rsidRDefault="00A21403" w:rsidP="00A21403">
            <w:pPr>
              <w:pStyle w:val="af2"/>
              <w:tabs>
                <w:tab w:val="left" w:pos="426"/>
                <w:tab w:val="left" w:pos="3645"/>
              </w:tabs>
              <w:spacing w:line="276" w:lineRule="auto"/>
              <w:ind w:firstLine="0"/>
              <w:rPr>
                <w:lang w:val="en-US"/>
              </w:rPr>
            </w:pPr>
          </w:p>
          <w:p w:rsidR="00A21403" w:rsidRPr="00FF430B" w:rsidRDefault="00A21403" w:rsidP="00A21403">
            <w:pPr>
              <w:tabs>
                <w:tab w:val="left" w:pos="3225"/>
              </w:tabs>
              <w:spacing w:after="200" w:line="276" w:lineRule="auto"/>
              <w:contextualSpacing/>
            </w:pPr>
            <w:r w:rsidRPr="00FF430B">
              <w:rPr>
                <w:b/>
              </w:rPr>
              <w:t>5. AJUSTAREA VALORII CONTRACTULUI</w:t>
            </w:r>
          </w:p>
          <w:p w:rsidR="00A21403" w:rsidRPr="00FF430B" w:rsidRDefault="00A21403" w:rsidP="00A21403">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21403" w:rsidRPr="00FF430B" w:rsidRDefault="00A21403" w:rsidP="00A21403">
            <w:pPr>
              <w:pStyle w:val="a"/>
              <w:numPr>
                <w:ilvl w:val="0"/>
                <w:numId w:val="0"/>
              </w:numPr>
              <w:tabs>
                <w:tab w:val="left" w:pos="1755"/>
              </w:tabs>
            </w:pPr>
          </w:p>
          <w:p w:rsidR="00A21403" w:rsidRPr="00FF430B" w:rsidRDefault="00A21403" w:rsidP="00A21403">
            <w:pPr>
              <w:tabs>
                <w:tab w:val="left" w:pos="4365"/>
              </w:tabs>
              <w:spacing w:line="276" w:lineRule="auto"/>
              <w:contextualSpacing/>
            </w:pPr>
            <w:r w:rsidRPr="00FF430B">
              <w:rPr>
                <w:b/>
              </w:rPr>
              <w:t xml:space="preserve">6. ANTREPRENORUL ŞI SUBANTREPRENORII </w:t>
            </w:r>
          </w:p>
          <w:p w:rsidR="00A21403" w:rsidRPr="00C559D4" w:rsidRDefault="00A21403" w:rsidP="00A21403">
            <w:pPr>
              <w:pStyle w:val="af2"/>
              <w:tabs>
                <w:tab w:val="left" w:pos="567"/>
              </w:tabs>
              <w:spacing w:line="276" w:lineRule="auto"/>
              <w:ind w:firstLine="0"/>
              <w:rPr>
                <w:lang w:val="en-US"/>
              </w:rPr>
            </w:pPr>
            <w:r w:rsidRPr="00C559D4">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A21403" w:rsidRPr="00C559D4" w:rsidRDefault="00A21403" w:rsidP="00A21403">
            <w:pPr>
              <w:pStyle w:val="af2"/>
              <w:tabs>
                <w:tab w:val="left" w:pos="567"/>
              </w:tabs>
              <w:spacing w:line="276" w:lineRule="auto"/>
              <w:ind w:firstLine="0"/>
              <w:rPr>
                <w:lang w:val="en-US"/>
              </w:rPr>
            </w:pPr>
            <w:r w:rsidRPr="00C559D4">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A21403" w:rsidRPr="00C559D4" w:rsidRDefault="00A21403" w:rsidP="00A21403">
            <w:pPr>
              <w:pStyle w:val="af2"/>
              <w:tabs>
                <w:tab w:val="left" w:pos="567"/>
              </w:tabs>
              <w:spacing w:line="276" w:lineRule="auto"/>
              <w:ind w:firstLine="0"/>
              <w:rPr>
                <w:lang w:val="en-US"/>
              </w:rPr>
            </w:pPr>
            <w:r w:rsidRPr="00C559D4">
              <w:rPr>
                <w:lang w:val="en-US"/>
              </w:rPr>
              <w:t xml:space="preserve">6.3. Pe parcursul execuţiei lucrărilor, Antreprenorul este obligat să comunice, la cererea Beneficiarului, datele de identificare ale subantreprenorilor. </w:t>
            </w:r>
          </w:p>
          <w:p w:rsidR="00A21403" w:rsidRPr="00C559D4" w:rsidRDefault="00A21403" w:rsidP="00A21403">
            <w:pPr>
              <w:pStyle w:val="af2"/>
              <w:tabs>
                <w:tab w:val="left" w:pos="142"/>
                <w:tab w:val="left" w:pos="284"/>
              </w:tabs>
              <w:spacing w:line="276" w:lineRule="auto"/>
              <w:ind w:firstLine="0"/>
              <w:rPr>
                <w:lang w:val="en-US"/>
              </w:rPr>
            </w:pPr>
            <w:r w:rsidRPr="00C559D4">
              <w:rPr>
                <w:lang w:val="en-US"/>
              </w:rPr>
              <w:t>6.4. Angajarea forţei de muncă pe bază de acord nu este considerată obiectul unei subcontractări.</w:t>
            </w:r>
          </w:p>
          <w:p w:rsidR="00A21403" w:rsidRPr="00C559D4" w:rsidRDefault="00A21403" w:rsidP="00A21403">
            <w:pPr>
              <w:pStyle w:val="af2"/>
              <w:tabs>
                <w:tab w:val="left" w:pos="142"/>
                <w:tab w:val="left" w:pos="284"/>
              </w:tabs>
              <w:spacing w:line="276" w:lineRule="auto"/>
              <w:ind w:firstLine="0"/>
              <w:rPr>
                <w:lang w:val="en-US"/>
              </w:rPr>
            </w:pPr>
          </w:p>
          <w:p w:rsidR="00A21403" w:rsidRPr="00FF430B" w:rsidRDefault="00A21403" w:rsidP="00A21403">
            <w:pPr>
              <w:tabs>
                <w:tab w:val="left" w:pos="3645"/>
              </w:tabs>
              <w:spacing w:after="200" w:line="276" w:lineRule="auto"/>
              <w:contextualSpacing/>
            </w:pPr>
            <w:r w:rsidRPr="00FF430B">
              <w:rPr>
                <w:b/>
              </w:rPr>
              <w:t>7. FORŢA DE MUNCĂ</w:t>
            </w:r>
          </w:p>
          <w:p w:rsidR="00A21403" w:rsidRPr="00FF430B" w:rsidRDefault="00A21403" w:rsidP="00A21403">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A21403" w:rsidRPr="00FF430B" w:rsidRDefault="00A21403" w:rsidP="00A21403">
            <w:pPr>
              <w:tabs>
                <w:tab w:val="left" w:pos="2385"/>
              </w:tabs>
              <w:jc w:val="both"/>
            </w:pPr>
          </w:p>
          <w:p w:rsidR="00A21403" w:rsidRPr="00FF430B" w:rsidRDefault="00A21403" w:rsidP="00A21403">
            <w:pPr>
              <w:tabs>
                <w:tab w:val="left" w:pos="4275"/>
              </w:tabs>
              <w:spacing w:line="276" w:lineRule="auto"/>
              <w:contextualSpacing/>
            </w:pPr>
            <w:r w:rsidRPr="00FF430B">
              <w:rPr>
                <w:b/>
              </w:rPr>
              <w:t>8. MATERIALELE ŞI EXECUŢIA LUCRĂRILOR PROPRIU-ZISE</w:t>
            </w:r>
          </w:p>
          <w:p w:rsidR="00A21403" w:rsidRPr="00C559D4" w:rsidRDefault="00A21403" w:rsidP="00A21403">
            <w:pPr>
              <w:pStyle w:val="af2"/>
              <w:tabs>
                <w:tab w:val="left" w:pos="0"/>
              </w:tabs>
              <w:spacing w:line="276" w:lineRule="auto"/>
              <w:ind w:firstLine="0"/>
              <w:rPr>
                <w:lang w:val="en-US"/>
              </w:rPr>
            </w:pPr>
            <w:r w:rsidRPr="00C559D4">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21403" w:rsidRPr="00C559D4" w:rsidRDefault="00A21403" w:rsidP="00A21403">
            <w:pPr>
              <w:pStyle w:val="af2"/>
              <w:tabs>
                <w:tab w:val="left" w:pos="284"/>
              </w:tabs>
              <w:spacing w:line="276" w:lineRule="auto"/>
              <w:ind w:firstLine="0"/>
              <w:rPr>
                <w:lang w:val="en-US"/>
              </w:rPr>
            </w:pPr>
            <w:r w:rsidRPr="00C559D4">
              <w:rPr>
                <w:lang w:val="en-US"/>
              </w:rPr>
              <w:t xml:space="preserve">8.2.Costul probelor şi încercărilor va fi suportat de Antreprenor, dacă acesta este prevăzut îndocumentaţie, în caz contrar cheltuielile vor fi suportate de Beneficiar. </w:t>
            </w:r>
          </w:p>
          <w:p w:rsidR="00A21403" w:rsidRPr="00FF430B" w:rsidRDefault="00A21403" w:rsidP="00A21403">
            <w:pPr>
              <w:pStyle w:val="af2"/>
              <w:tabs>
                <w:tab w:val="left" w:pos="284"/>
              </w:tabs>
              <w:spacing w:line="276" w:lineRule="auto"/>
              <w:ind w:firstLine="0"/>
            </w:pPr>
            <w:r w:rsidRPr="00C559D4">
              <w:rPr>
                <w:lang w:val="en-US"/>
              </w:rPr>
              <w:t xml:space="preserve">8.3. Probele neprevăzute şi comandate de Beneficiar pentru verificarea unor lucrări sau materiale puse în operă vor fi suportate de Antreprenor, dacă se dovedeşte că materialele nu sunt </w:t>
            </w:r>
            <w:r w:rsidRPr="00C559D4">
              <w:rPr>
                <w:lang w:val="en-US"/>
              </w:rPr>
              <w:lastRenderedPageBreak/>
              <w:t xml:space="preserve">corespunzător calitative sau manopera nu este în conformitate cu prevederile contractului. </w:t>
            </w:r>
            <w:r w:rsidRPr="00FF430B">
              <w:t xml:space="preserve">În caz contrar, Beneficiarul va suporta aceste cheltuieli. </w:t>
            </w:r>
          </w:p>
          <w:p w:rsidR="00A21403" w:rsidRPr="00C559D4" w:rsidRDefault="00A21403" w:rsidP="00A21403">
            <w:pPr>
              <w:pStyle w:val="af2"/>
              <w:numPr>
                <w:ilvl w:val="1"/>
                <w:numId w:val="16"/>
              </w:numPr>
              <w:tabs>
                <w:tab w:val="left" w:pos="284"/>
              </w:tabs>
              <w:spacing w:line="276" w:lineRule="auto"/>
              <w:ind w:left="0" w:hanging="425"/>
              <w:rPr>
                <w:lang w:val="en-US"/>
              </w:rPr>
            </w:pPr>
            <w:r w:rsidRPr="00C559D4">
              <w:rPr>
                <w:lang w:val="en-US"/>
              </w:rPr>
              <w:t xml:space="preserve">8.4. Beneficiarul, proiectantul sau orice altă persoană autorizată de aceştia au acces tot timpul la lucrări pe şantier şi în locurile unde se pregăteşte lucrarea, în depozite de materiale prefabricate etc. </w:t>
            </w:r>
          </w:p>
          <w:p w:rsidR="00A21403" w:rsidRPr="00C559D4" w:rsidRDefault="00A21403" w:rsidP="00A21403">
            <w:pPr>
              <w:pStyle w:val="af2"/>
              <w:numPr>
                <w:ilvl w:val="1"/>
                <w:numId w:val="16"/>
              </w:numPr>
              <w:tabs>
                <w:tab w:val="left" w:pos="284"/>
              </w:tabs>
              <w:spacing w:line="276" w:lineRule="auto"/>
              <w:ind w:left="0" w:hanging="425"/>
              <w:rPr>
                <w:lang w:val="en-US"/>
              </w:rPr>
            </w:pPr>
            <w:r w:rsidRPr="00C559D4">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A21403" w:rsidRPr="00C559D4" w:rsidRDefault="00A21403" w:rsidP="00A21403">
            <w:pPr>
              <w:pStyle w:val="af2"/>
              <w:numPr>
                <w:ilvl w:val="1"/>
                <w:numId w:val="16"/>
              </w:numPr>
              <w:tabs>
                <w:tab w:val="left" w:pos="284"/>
              </w:tabs>
              <w:spacing w:line="276" w:lineRule="auto"/>
              <w:ind w:left="0" w:hanging="425"/>
              <w:rPr>
                <w:lang w:val="en-US"/>
              </w:rPr>
            </w:pPr>
            <w:r w:rsidRPr="00C559D4">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21403" w:rsidRPr="00C559D4" w:rsidRDefault="00A21403" w:rsidP="00A21403">
            <w:pPr>
              <w:pStyle w:val="af2"/>
              <w:numPr>
                <w:ilvl w:val="1"/>
                <w:numId w:val="16"/>
              </w:numPr>
              <w:tabs>
                <w:tab w:val="left" w:pos="284"/>
              </w:tabs>
              <w:spacing w:line="276" w:lineRule="auto"/>
              <w:ind w:left="0" w:hanging="425"/>
              <w:rPr>
                <w:lang w:val="en-US"/>
              </w:rPr>
            </w:pPr>
            <w:r w:rsidRPr="00C559D4">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A21403" w:rsidRPr="00C559D4" w:rsidRDefault="00A21403" w:rsidP="00A21403">
            <w:pPr>
              <w:pStyle w:val="af2"/>
              <w:numPr>
                <w:ilvl w:val="1"/>
                <w:numId w:val="16"/>
              </w:numPr>
              <w:tabs>
                <w:tab w:val="left" w:pos="284"/>
              </w:tabs>
              <w:spacing w:line="276" w:lineRule="auto"/>
              <w:ind w:left="0" w:hanging="425"/>
              <w:rPr>
                <w:lang w:val="en-US"/>
              </w:rPr>
            </w:pPr>
            <w:r w:rsidRPr="00C559D4">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A21403" w:rsidRPr="00C559D4" w:rsidRDefault="00A21403" w:rsidP="00A21403">
            <w:pPr>
              <w:pStyle w:val="af2"/>
              <w:numPr>
                <w:ilvl w:val="1"/>
                <w:numId w:val="16"/>
              </w:numPr>
              <w:tabs>
                <w:tab w:val="left" w:pos="284"/>
                <w:tab w:val="left" w:pos="426"/>
              </w:tabs>
              <w:spacing w:line="276" w:lineRule="auto"/>
              <w:ind w:left="0" w:hanging="425"/>
              <w:rPr>
                <w:lang w:val="en-US"/>
              </w:rPr>
            </w:pPr>
            <w:r w:rsidRPr="00C559D4">
              <w:rPr>
                <w:lang w:val="en-US"/>
              </w:rPr>
              <w:t>8.9. Lucrările încep după ….. zile de la semnarea şi înregistrarea contractului în modul corespunzător şi primirea ordinului de execuţie.</w:t>
            </w:r>
          </w:p>
          <w:p w:rsidR="00A21403" w:rsidRPr="00C559D4" w:rsidRDefault="00A21403" w:rsidP="00A21403">
            <w:pPr>
              <w:pStyle w:val="af2"/>
              <w:tabs>
                <w:tab w:val="left" w:pos="284"/>
                <w:tab w:val="left" w:pos="426"/>
              </w:tabs>
              <w:spacing w:line="276" w:lineRule="auto"/>
              <w:ind w:firstLine="0"/>
              <w:rPr>
                <w:lang w:val="en-US"/>
              </w:rPr>
            </w:pPr>
          </w:p>
          <w:p w:rsidR="00A21403" w:rsidRPr="00FF430B" w:rsidRDefault="00A21403" w:rsidP="00A21403">
            <w:pPr>
              <w:pStyle w:val="a"/>
              <w:numPr>
                <w:ilvl w:val="0"/>
                <w:numId w:val="16"/>
              </w:numPr>
              <w:tabs>
                <w:tab w:val="clear" w:pos="1134"/>
                <w:tab w:val="left" w:pos="3255"/>
              </w:tabs>
              <w:spacing w:line="276" w:lineRule="auto"/>
              <w:ind w:left="0"/>
              <w:contextualSpacing/>
            </w:pPr>
            <w:r w:rsidRPr="00FF430B">
              <w:rPr>
                <w:b/>
              </w:rPr>
              <w:t>9. PERIOADA DE GARANŢIE ŞI REMEDIERI ÎN PERIOADA DE GARANŢIE</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9.1. Perioada de garanţie pentru lucrărieste de  </w:t>
            </w:r>
            <w:r w:rsidRPr="00C559D4">
              <w:rPr>
                <w:b/>
                <w:lang w:val="en-US"/>
              </w:rPr>
              <w:t>___</w:t>
            </w:r>
            <w:r w:rsidRPr="00C559D4">
              <w:rPr>
                <w:lang w:val="en-US"/>
              </w:rPr>
              <w:t xml:space="preserve"> ani.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9.2. Perioada de garanţie începe de la data recepţiei la terminarea lucrărilor şipână la expirarea termenului prevăzut la punctul 9.1 din prezentul capitol.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A21403" w:rsidRPr="00C559D4" w:rsidRDefault="00A21403" w:rsidP="00A21403">
            <w:pPr>
              <w:pStyle w:val="af2"/>
              <w:tabs>
                <w:tab w:val="left" w:pos="567"/>
              </w:tabs>
              <w:spacing w:line="276" w:lineRule="auto"/>
              <w:ind w:firstLine="0"/>
              <w:rPr>
                <w:lang w:val="en-US"/>
              </w:rPr>
            </w:pPr>
          </w:p>
          <w:p w:rsidR="00A21403" w:rsidRPr="00FF430B" w:rsidRDefault="00A21403" w:rsidP="00A21403">
            <w:pPr>
              <w:pStyle w:val="a"/>
              <w:numPr>
                <w:ilvl w:val="0"/>
                <w:numId w:val="16"/>
              </w:numPr>
              <w:tabs>
                <w:tab w:val="clear" w:pos="1134"/>
                <w:tab w:val="left" w:pos="3480"/>
              </w:tabs>
              <w:spacing w:line="276" w:lineRule="auto"/>
              <w:ind w:left="0"/>
              <w:contextualSpacing/>
            </w:pPr>
            <w:r w:rsidRPr="00FF430B">
              <w:rPr>
                <w:b/>
              </w:rPr>
              <w:t>10. RĂSPUNDEREA PĂRŢILOR</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10.1. Părţile  poartă răspundere pentru neexecutarea sau executarea necorespunzătoare a obligaţiilor  prevăzute de prezentul contract în conformitate cu legislaţia  Republicii Moldova.</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10.3. Membrii asocierii își păstrează individualitatea ca subiecți de drept, însă sunt obligați să răspundă solidar față de autoritatea contractantă pentru modul de îndeplinire a obligațiilor contractuale.</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A21403" w:rsidRPr="00C559D4" w:rsidRDefault="00A21403" w:rsidP="00A21403">
            <w:pPr>
              <w:pStyle w:val="af2"/>
              <w:numPr>
                <w:ilvl w:val="1"/>
                <w:numId w:val="16"/>
              </w:numPr>
              <w:tabs>
                <w:tab w:val="left" w:pos="567"/>
                <w:tab w:val="left" w:pos="1890"/>
              </w:tabs>
              <w:spacing w:line="276" w:lineRule="auto"/>
              <w:ind w:left="0" w:hanging="567"/>
              <w:rPr>
                <w:lang w:val="en-US"/>
              </w:rPr>
            </w:pPr>
            <w:r w:rsidRPr="00C559D4">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A21403" w:rsidRPr="00C559D4" w:rsidRDefault="00A21403" w:rsidP="00A21403">
            <w:pPr>
              <w:pStyle w:val="af2"/>
              <w:numPr>
                <w:ilvl w:val="1"/>
                <w:numId w:val="16"/>
              </w:numPr>
              <w:tabs>
                <w:tab w:val="left" w:pos="567"/>
                <w:tab w:val="left" w:pos="1890"/>
              </w:tabs>
              <w:spacing w:line="276" w:lineRule="auto"/>
              <w:ind w:left="0" w:hanging="567"/>
              <w:rPr>
                <w:lang w:val="en-US"/>
              </w:rPr>
            </w:pPr>
            <w:r w:rsidRPr="00C559D4">
              <w:rPr>
                <w:lang w:val="en-US"/>
              </w:rPr>
              <w:t>10.11. Antreprenorul şi subantreprenorii răspund solidar pentru neexecutarea obligațiilor contractuale.</w:t>
            </w:r>
          </w:p>
          <w:p w:rsidR="00A21403" w:rsidRPr="00C559D4" w:rsidRDefault="00A21403" w:rsidP="00A21403">
            <w:pPr>
              <w:pStyle w:val="af2"/>
              <w:tabs>
                <w:tab w:val="left" w:pos="567"/>
                <w:tab w:val="left" w:pos="1890"/>
              </w:tabs>
              <w:spacing w:line="276" w:lineRule="auto"/>
              <w:ind w:firstLine="0"/>
              <w:rPr>
                <w:lang w:val="en-US"/>
              </w:rPr>
            </w:pPr>
          </w:p>
          <w:p w:rsidR="00A21403" w:rsidRPr="00FF430B" w:rsidRDefault="00A21403" w:rsidP="00A21403">
            <w:pPr>
              <w:pStyle w:val="a"/>
              <w:numPr>
                <w:ilvl w:val="0"/>
                <w:numId w:val="16"/>
              </w:numPr>
              <w:tabs>
                <w:tab w:val="clear" w:pos="1134"/>
                <w:tab w:val="left" w:pos="3465"/>
              </w:tabs>
              <w:spacing w:line="276" w:lineRule="auto"/>
              <w:ind w:left="0"/>
              <w:contextualSpacing/>
            </w:pPr>
            <w:r w:rsidRPr="00FF430B">
              <w:rPr>
                <w:b/>
              </w:rPr>
              <w:t>11. SOLUŢIONAREA LITIGIILOR</w:t>
            </w:r>
          </w:p>
          <w:p w:rsidR="00A21403" w:rsidRPr="00FF430B" w:rsidRDefault="00A21403" w:rsidP="00A21403">
            <w:pPr>
              <w:pStyle w:val="a"/>
              <w:numPr>
                <w:ilvl w:val="1"/>
                <w:numId w:val="16"/>
              </w:numPr>
              <w:tabs>
                <w:tab w:val="clear" w:pos="1134"/>
                <w:tab w:val="left" w:pos="567"/>
              </w:tabs>
              <w:spacing w:line="276" w:lineRule="auto"/>
              <w:ind w:left="0" w:hanging="56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A21403" w:rsidRPr="00FF430B" w:rsidRDefault="00A21403" w:rsidP="00A21403">
            <w:pPr>
              <w:tabs>
                <w:tab w:val="left" w:pos="567"/>
              </w:tabs>
              <w:jc w:val="both"/>
            </w:pPr>
          </w:p>
          <w:p w:rsidR="00A21403" w:rsidRPr="00FF430B" w:rsidRDefault="00A21403" w:rsidP="00A21403">
            <w:pPr>
              <w:pStyle w:val="a"/>
              <w:numPr>
                <w:ilvl w:val="0"/>
                <w:numId w:val="16"/>
              </w:numPr>
              <w:tabs>
                <w:tab w:val="clear" w:pos="1134"/>
                <w:tab w:val="left" w:pos="3825"/>
              </w:tabs>
              <w:spacing w:line="276" w:lineRule="auto"/>
              <w:ind w:left="0"/>
              <w:contextualSpacing/>
            </w:pPr>
            <w:r w:rsidRPr="00FF430B">
              <w:rPr>
                <w:b/>
              </w:rPr>
              <w:t>12. REZOLUȚIUNEACONTRACTULUI</w:t>
            </w:r>
          </w:p>
          <w:p w:rsidR="00A21403" w:rsidRPr="00C559D4" w:rsidRDefault="00A21403" w:rsidP="00A21403">
            <w:pPr>
              <w:pStyle w:val="af2"/>
              <w:tabs>
                <w:tab w:val="left" w:pos="567"/>
              </w:tabs>
              <w:spacing w:line="276" w:lineRule="auto"/>
              <w:ind w:firstLine="0"/>
              <w:rPr>
                <w:lang w:val="en-US"/>
              </w:rPr>
            </w:pPr>
            <w:r w:rsidRPr="00C559D4">
              <w:rPr>
                <w:lang w:val="en-US"/>
              </w:rPr>
              <w:t xml:space="preserve">12.1. Antreprenorul poate cere rezoluțiunea contractului, dacă: </w:t>
            </w:r>
          </w:p>
          <w:p w:rsidR="00A21403" w:rsidRPr="00FF430B" w:rsidRDefault="00A21403" w:rsidP="00A21403">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A21403" w:rsidRPr="00FF430B" w:rsidRDefault="00A21403" w:rsidP="00A21403">
            <w:pPr>
              <w:numPr>
                <w:ilvl w:val="0"/>
                <w:numId w:val="12"/>
              </w:numPr>
              <w:tabs>
                <w:tab w:val="left" w:pos="1276"/>
              </w:tabs>
              <w:ind w:left="0" w:hanging="425"/>
              <w:jc w:val="both"/>
            </w:pPr>
            <w:r w:rsidRPr="00FF430B">
              <w:t xml:space="preserve">b) Beneficiarul nu onorează o plată scadentă mai mult de 3 luni; </w:t>
            </w:r>
          </w:p>
          <w:p w:rsidR="00A21403" w:rsidRPr="00FF430B" w:rsidRDefault="00A21403" w:rsidP="00A21403">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A21403" w:rsidRPr="00C559D4" w:rsidRDefault="00A21403" w:rsidP="00A21403">
            <w:pPr>
              <w:pStyle w:val="af2"/>
              <w:numPr>
                <w:ilvl w:val="1"/>
                <w:numId w:val="16"/>
              </w:numPr>
              <w:tabs>
                <w:tab w:val="left" w:pos="567"/>
              </w:tabs>
              <w:spacing w:line="276" w:lineRule="auto"/>
              <w:ind w:left="0" w:hanging="567"/>
              <w:rPr>
                <w:lang w:val="en-US"/>
              </w:rPr>
            </w:pPr>
            <w:r w:rsidRPr="00C559D4">
              <w:rPr>
                <w:lang w:val="en-US"/>
              </w:rPr>
              <w:t xml:space="preserve">12.2. Beneficiarul poate cere rezoluțiunea contractului, dacă: </w:t>
            </w:r>
          </w:p>
          <w:p w:rsidR="00A21403" w:rsidRPr="00FF430B" w:rsidRDefault="00A21403" w:rsidP="00A21403">
            <w:pPr>
              <w:pStyle w:val="a"/>
              <w:numPr>
                <w:ilvl w:val="0"/>
                <w:numId w:val="14"/>
              </w:numPr>
              <w:tabs>
                <w:tab w:val="clear" w:pos="1134"/>
                <w:tab w:val="left" w:pos="1276"/>
              </w:tabs>
              <w:ind w:left="0"/>
              <w:contextualSpacing/>
            </w:pPr>
            <w:r w:rsidRPr="00FF430B">
              <w:t>a) Antreprenorul se află în incapacitate de plată, lichidare sau bunurile acestuia sunt subsechestru;</w:t>
            </w:r>
          </w:p>
          <w:p w:rsidR="00A21403" w:rsidRPr="00FF430B" w:rsidRDefault="00A21403" w:rsidP="00A21403">
            <w:pPr>
              <w:pStyle w:val="a"/>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A21403" w:rsidRPr="00FF430B" w:rsidRDefault="00A21403" w:rsidP="00A21403">
            <w:pPr>
              <w:pStyle w:val="a"/>
              <w:numPr>
                <w:ilvl w:val="0"/>
                <w:numId w:val="14"/>
              </w:numPr>
              <w:tabs>
                <w:tab w:val="clear" w:pos="1134"/>
                <w:tab w:val="left" w:pos="1276"/>
              </w:tabs>
              <w:ind w:left="0"/>
              <w:contextualSpacing/>
            </w:pPr>
            <w:r w:rsidRPr="00FF430B">
              <w:t xml:space="preserve">c) Antreprenorul nu a îndepărtat materialele necorespunzătoare de pe şantier sau nu a refăcut o </w:t>
            </w:r>
            <w:r w:rsidRPr="00FF430B">
              <w:lastRenderedPageBreak/>
              <w:t>lucrare în termenul stabilit de către beneficiar;</w:t>
            </w:r>
          </w:p>
          <w:p w:rsidR="00A21403" w:rsidRPr="00FF430B" w:rsidRDefault="00A21403" w:rsidP="00A21403">
            <w:pPr>
              <w:pStyle w:val="a"/>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A21403" w:rsidRPr="00C559D4" w:rsidRDefault="00A21403" w:rsidP="00A21403">
            <w:pPr>
              <w:pStyle w:val="af2"/>
              <w:numPr>
                <w:ilvl w:val="1"/>
                <w:numId w:val="16"/>
              </w:numPr>
              <w:tabs>
                <w:tab w:val="left" w:pos="567"/>
              </w:tabs>
              <w:ind w:left="0" w:hanging="567"/>
              <w:rPr>
                <w:lang w:val="en-US"/>
              </w:rPr>
            </w:pPr>
            <w:r w:rsidRPr="00C559D4">
              <w:rPr>
                <w:lang w:val="en-US"/>
              </w:rPr>
              <w:t xml:space="preserve">12.3. Contractul se consideră rezolvit, dacă partea contractantă va comunica în scris celeilalte părţi contractante în termen de 15 zile motivele indicate la punctele 12.1 şi 12.2 din prezentul contract.  </w:t>
            </w:r>
          </w:p>
          <w:p w:rsidR="00A21403" w:rsidRPr="00C559D4" w:rsidRDefault="00A21403" w:rsidP="00A21403">
            <w:pPr>
              <w:pStyle w:val="af2"/>
              <w:numPr>
                <w:ilvl w:val="1"/>
                <w:numId w:val="16"/>
              </w:numPr>
              <w:tabs>
                <w:tab w:val="left" w:pos="567"/>
              </w:tabs>
              <w:ind w:left="0" w:hanging="567"/>
              <w:rPr>
                <w:lang w:val="en-US"/>
              </w:rPr>
            </w:pPr>
            <w:r w:rsidRPr="00C559D4">
              <w:rPr>
                <w:lang w:val="en-US"/>
              </w:rPr>
              <w:t>12.4. Beneficiarul, în caz de rezoluțiunea contractului, va convoca comisia de recepţie care va efectua recepţia cantitativă şi calitativă a lucrărilor executate, în maximum 15 zile de la data rezoluțiunii contractului.</w:t>
            </w:r>
          </w:p>
          <w:p w:rsidR="00A21403" w:rsidRPr="00C559D4" w:rsidRDefault="00A21403" w:rsidP="00A21403">
            <w:pPr>
              <w:pStyle w:val="af2"/>
              <w:numPr>
                <w:ilvl w:val="1"/>
                <w:numId w:val="16"/>
              </w:numPr>
              <w:tabs>
                <w:tab w:val="left" w:pos="567"/>
              </w:tabs>
              <w:ind w:left="0" w:hanging="567"/>
              <w:rPr>
                <w:lang w:val="en-US"/>
              </w:rPr>
            </w:pPr>
            <w:r w:rsidRPr="00C559D4">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21403" w:rsidRPr="00C559D4" w:rsidRDefault="00A21403" w:rsidP="00A21403">
            <w:pPr>
              <w:pStyle w:val="af2"/>
              <w:numPr>
                <w:ilvl w:val="1"/>
                <w:numId w:val="16"/>
              </w:numPr>
              <w:tabs>
                <w:tab w:val="left" w:pos="567"/>
              </w:tabs>
              <w:ind w:left="0" w:hanging="567"/>
              <w:rPr>
                <w:lang w:val="en-US"/>
              </w:rPr>
            </w:pPr>
            <w:r w:rsidRPr="00C559D4">
              <w:rPr>
                <w:lang w:val="en-US"/>
              </w:rPr>
              <w:t xml:space="preserve">12.6. După rezoluțiunea contractului, Beneficiarul poate continua execuţia lucrărilor cu respectarea prevederilor legale. </w:t>
            </w:r>
          </w:p>
          <w:p w:rsidR="00A21403" w:rsidRPr="00C559D4" w:rsidRDefault="00A21403" w:rsidP="00A21403">
            <w:pPr>
              <w:pStyle w:val="af2"/>
              <w:tabs>
                <w:tab w:val="left" w:pos="567"/>
                <w:tab w:val="left" w:pos="2070"/>
              </w:tabs>
              <w:ind w:firstLine="0"/>
              <w:rPr>
                <w:lang w:val="en-US"/>
              </w:rPr>
            </w:pPr>
            <w:r w:rsidRPr="00C559D4">
              <w:rPr>
                <w:lang w:val="en-US"/>
              </w:rPr>
              <w:t>12.7. Cazuri specifice de încetare a contractului de achiziţii publice:</w:t>
            </w:r>
          </w:p>
          <w:p w:rsidR="00A21403" w:rsidRPr="00C559D4" w:rsidRDefault="00A21403" w:rsidP="00A21403">
            <w:pPr>
              <w:pStyle w:val="af2"/>
              <w:tabs>
                <w:tab w:val="left" w:pos="567"/>
                <w:tab w:val="left" w:pos="2070"/>
              </w:tabs>
              <w:ind w:firstLine="284"/>
              <w:rPr>
                <w:lang w:val="en-US"/>
              </w:rPr>
            </w:pPr>
            <w:r w:rsidRPr="00C559D4">
              <w:rPr>
                <w:lang w:val="en-US"/>
              </w:rPr>
              <w:t xml:space="preserve">     Beneficiarul are dreptul de a rezolvi unilateral un contract de achiziţii publice în perioada de valabilitate a acestuia în una dintre următoarele situaţii:</w:t>
            </w:r>
          </w:p>
          <w:p w:rsidR="00A21403" w:rsidRPr="00C559D4" w:rsidRDefault="00A21403" w:rsidP="00A21403">
            <w:pPr>
              <w:pStyle w:val="af2"/>
              <w:tabs>
                <w:tab w:val="left" w:pos="567"/>
                <w:tab w:val="left" w:pos="2070"/>
              </w:tabs>
              <w:rPr>
                <w:lang w:val="en-US"/>
              </w:rPr>
            </w:pPr>
            <w:r w:rsidRPr="00C559D4">
              <w:rPr>
                <w:lang w:val="en-US"/>
              </w:rPr>
              <w:t xml:space="preserve">    a) contractantul se afla, la momentul atribuirii lui, în una dintre situaţiile care ar fi determinat excluderea sa din procedura de atribuire potrivit art. 19 al Legii nr. 131/2015 privind achizițiile publice;</w:t>
            </w:r>
          </w:p>
          <w:p w:rsidR="00A21403" w:rsidRPr="00C559D4" w:rsidRDefault="00A21403" w:rsidP="00A21403">
            <w:pPr>
              <w:pStyle w:val="af2"/>
              <w:tabs>
                <w:tab w:val="left" w:pos="567"/>
                <w:tab w:val="left" w:pos="2070"/>
              </w:tabs>
              <w:rPr>
                <w:lang w:val="en-US"/>
              </w:rPr>
            </w:pPr>
            <w:r w:rsidRPr="00C559D4">
              <w:rPr>
                <w:lang w:val="en-US"/>
              </w:rPr>
              <w:t xml:space="preserve">    b) contractul a făcut obiectul unei modificări substanțiale care necesita o nouă procedură de achiziție publică în conformitate cu art. 76 al Legii nr. 131/2015 privind achizițiile publice;</w:t>
            </w:r>
          </w:p>
          <w:p w:rsidR="00A21403" w:rsidRPr="00C559D4" w:rsidRDefault="00A21403" w:rsidP="00A21403">
            <w:pPr>
              <w:pStyle w:val="af2"/>
              <w:tabs>
                <w:tab w:val="left" w:pos="567"/>
                <w:tab w:val="left" w:pos="2070"/>
              </w:tabs>
              <w:rPr>
                <w:lang w:val="en-US"/>
              </w:rPr>
            </w:pPr>
            <w:r w:rsidRPr="00C559D4">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21403" w:rsidRPr="00C559D4" w:rsidRDefault="00A21403" w:rsidP="00A21403">
            <w:pPr>
              <w:pStyle w:val="af2"/>
              <w:tabs>
                <w:tab w:val="left" w:pos="567"/>
                <w:tab w:val="left" w:pos="2070"/>
              </w:tabs>
              <w:ind w:firstLine="0"/>
              <w:rPr>
                <w:lang w:val="en-US"/>
              </w:rPr>
            </w:pPr>
          </w:p>
          <w:p w:rsidR="00A21403" w:rsidRPr="00FF430B" w:rsidRDefault="00A21403" w:rsidP="00A21403">
            <w:pPr>
              <w:pStyle w:val="a"/>
              <w:numPr>
                <w:ilvl w:val="0"/>
                <w:numId w:val="16"/>
              </w:numPr>
              <w:tabs>
                <w:tab w:val="clear" w:pos="1134"/>
                <w:tab w:val="left" w:pos="3705"/>
              </w:tabs>
              <w:ind w:left="0"/>
              <w:contextualSpacing/>
            </w:pPr>
            <w:r w:rsidRPr="00FF430B">
              <w:rPr>
                <w:b/>
              </w:rPr>
              <w:t>13. DISPOZIŢII FINALE</w:t>
            </w:r>
          </w:p>
          <w:p w:rsidR="00A21403" w:rsidRPr="00C559D4" w:rsidRDefault="00A21403" w:rsidP="00A21403">
            <w:pPr>
              <w:pStyle w:val="af2"/>
              <w:numPr>
                <w:ilvl w:val="1"/>
                <w:numId w:val="16"/>
              </w:numPr>
              <w:tabs>
                <w:tab w:val="left" w:pos="567"/>
              </w:tabs>
              <w:ind w:left="0" w:hanging="567"/>
              <w:rPr>
                <w:lang w:val="en-US"/>
              </w:rPr>
            </w:pPr>
            <w:r w:rsidRPr="00C559D4">
              <w:rPr>
                <w:lang w:val="en-US"/>
              </w:rPr>
              <w:t xml:space="preserve">13.1. Următoarele documente vor fi citite şi vor fi interpretate ca fiind parte integrantă a prezentului contract: </w:t>
            </w:r>
          </w:p>
          <w:p w:rsidR="00A21403" w:rsidRPr="00FF430B" w:rsidRDefault="00A21403" w:rsidP="00A21403">
            <w:pPr>
              <w:numPr>
                <w:ilvl w:val="0"/>
                <w:numId w:val="13"/>
              </w:numPr>
              <w:tabs>
                <w:tab w:val="left" w:pos="1276"/>
              </w:tabs>
              <w:ind w:left="0" w:hanging="425"/>
              <w:jc w:val="both"/>
            </w:pPr>
            <w:r w:rsidRPr="00FF430B">
              <w:t>a) Caietul de sarcini;</w:t>
            </w:r>
          </w:p>
          <w:p w:rsidR="00A21403" w:rsidRPr="00FF430B" w:rsidRDefault="00A21403" w:rsidP="00A21403">
            <w:pPr>
              <w:numPr>
                <w:ilvl w:val="0"/>
                <w:numId w:val="13"/>
              </w:numPr>
              <w:tabs>
                <w:tab w:val="left" w:pos="1276"/>
              </w:tabs>
              <w:ind w:left="0" w:hanging="425"/>
              <w:jc w:val="both"/>
            </w:pPr>
            <w:r w:rsidRPr="00FF430B">
              <w:t>b) Propunerea tehnică;</w:t>
            </w:r>
          </w:p>
          <w:p w:rsidR="00A21403" w:rsidRPr="00FF430B" w:rsidRDefault="00A21403" w:rsidP="00A21403">
            <w:pPr>
              <w:numPr>
                <w:ilvl w:val="0"/>
                <w:numId w:val="13"/>
              </w:numPr>
              <w:tabs>
                <w:tab w:val="left" w:pos="1276"/>
              </w:tabs>
              <w:ind w:left="0" w:hanging="425"/>
              <w:jc w:val="both"/>
            </w:pPr>
            <w:r w:rsidRPr="00FF430B">
              <w:t>c) Propunerea financiară;</w:t>
            </w:r>
          </w:p>
          <w:p w:rsidR="00A21403" w:rsidRPr="00FF430B" w:rsidRDefault="00A21403" w:rsidP="00A21403">
            <w:pPr>
              <w:numPr>
                <w:ilvl w:val="0"/>
                <w:numId w:val="13"/>
              </w:numPr>
              <w:tabs>
                <w:tab w:val="left" w:pos="1276"/>
              </w:tabs>
              <w:ind w:left="0" w:hanging="425"/>
              <w:jc w:val="both"/>
            </w:pPr>
            <w:r w:rsidRPr="00FF430B">
              <w:t xml:space="preserve">d) Graficul de executare a lucrărilor ; </w:t>
            </w:r>
          </w:p>
          <w:p w:rsidR="00A21403" w:rsidRPr="00FF430B" w:rsidRDefault="00A21403" w:rsidP="00A21403">
            <w:pPr>
              <w:numPr>
                <w:ilvl w:val="0"/>
                <w:numId w:val="13"/>
              </w:numPr>
              <w:tabs>
                <w:tab w:val="left" w:pos="1276"/>
              </w:tabs>
              <w:ind w:left="0" w:hanging="425"/>
              <w:jc w:val="both"/>
            </w:pPr>
            <w:r w:rsidRPr="00FF430B">
              <w:t>e) Garanția de bună execuție.</w:t>
            </w:r>
          </w:p>
          <w:p w:rsidR="00A21403" w:rsidRPr="00C559D4" w:rsidRDefault="00A21403" w:rsidP="00A21403">
            <w:pPr>
              <w:pStyle w:val="af2"/>
              <w:numPr>
                <w:ilvl w:val="1"/>
                <w:numId w:val="16"/>
              </w:numPr>
              <w:tabs>
                <w:tab w:val="left" w:pos="567"/>
              </w:tabs>
              <w:ind w:left="0" w:hanging="567"/>
              <w:rPr>
                <w:lang w:val="en-US"/>
              </w:rPr>
            </w:pPr>
            <w:r w:rsidRPr="00C559D4">
              <w:rPr>
                <w:lang w:val="en-US"/>
              </w:rPr>
              <w:t>13.2. Documentele contractului vor fi întocmite în limba română.</w:t>
            </w:r>
          </w:p>
          <w:p w:rsidR="00A21403" w:rsidRPr="00C559D4" w:rsidRDefault="00A21403" w:rsidP="00A21403">
            <w:pPr>
              <w:pStyle w:val="af2"/>
              <w:numPr>
                <w:ilvl w:val="1"/>
                <w:numId w:val="16"/>
              </w:numPr>
              <w:tabs>
                <w:tab w:val="left" w:pos="567"/>
              </w:tabs>
              <w:ind w:left="0" w:hanging="567"/>
              <w:rPr>
                <w:lang w:val="en-US"/>
              </w:rPr>
            </w:pPr>
            <w:r w:rsidRPr="00C559D4">
              <w:rPr>
                <w:lang w:val="en-US"/>
              </w:rPr>
              <w:t>13.3. Prezentul Contract reprezintă acordul de voinţă al părţilor şi se consideră semnat la data aplicării ultimei semnături de către una dintre părți.</w:t>
            </w:r>
          </w:p>
          <w:p w:rsidR="00A21403" w:rsidRPr="00C559D4" w:rsidRDefault="00A21403" w:rsidP="00A21403">
            <w:pPr>
              <w:pStyle w:val="af2"/>
              <w:numPr>
                <w:ilvl w:val="1"/>
                <w:numId w:val="16"/>
              </w:numPr>
              <w:tabs>
                <w:tab w:val="left" w:pos="567"/>
                <w:tab w:val="left" w:pos="4005"/>
              </w:tabs>
              <w:ind w:left="0" w:hanging="567"/>
              <w:contextualSpacing/>
              <w:rPr>
                <w:lang w:val="en-US"/>
              </w:rPr>
            </w:pPr>
            <w:r w:rsidRPr="00C559D4">
              <w:rPr>
                <w:lang w:val="en-US"/>
              </w:rPr>
              <w:t>13.4. Pentru confirmarea celor menţionate, părţile au semnat prezentul Contract în conformitate cu legislaţia Republicii Moldova, la data şi anul indicate, fiind valabil până la ……./recepția finală a lucrărilor.</w:t>
            </w: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pStyle w:val="a"/>
              <w:numPr>
                <w:ilvl w:val="3"/>
                <w:numId w:val="3"/>
              </w:numPr>
              <w:tabs>
                <w:tab w:val="left" w:pos="2295"/>
              </w:tabs>
            </w:pPr>
            <w:r w:rsidRPr="00FF430B">
              <w:rPr>
                <w:b/>
              </w:rPr>
              <w:lastRenderedPageBreak/>
              <w:t xml:space="preserve">PARTEA CE ȚINE DE CONDIȚIILE </w:t>
            </w:r>
          </w:p>
          <w:p w:rsidR="00A21403" w:rsidRPr="00FF430B" w:rsidRDefault="00A21403" w:rsidP="00A21403">
            <w:pPr>
              <w:pStyle w:val="a"/>
              <w:numPr>
                <w:ilvl w:val="0"/>
                <w:numId w:val="0"/>
              </w:numPr>
              <w:tabs>
                <w:tab w:val="left" w:pos="2295"/>
              </w:tabs>
              <w:ind w:left="3240"/>
            </w:pPr>
            <w:r w:rsidRPr="00FF430B">
              <w:rPr>
                <w:b/>
              </w:rPr>
              <w:t>SPECIALE A CONTRACTULUI</w:t>
            </w:r>
          </w:p>
          <w:p w:rsidR="00A21403" w:rsidRPr="00FF430B" w:rsidRDefault="00A21403" w:rsidP="00A21403">
            <w:pPr>
              <w:jc w:val="center"/>
            </w:pPr>
            <w:r w:rsidRPr="00FF430B">
              <w:t xml:space="preserve">             (</w:t>
            </w:r>
            <w:r w:rsidRPr="00FF430B">
              <w:rPr>
                <w:sz w:val="20"/>
                <w:szCs w:val="20"/>
              </w:rPr>
              <w:t>LA NECESITATE)</w:t>
            </w: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tabs>
                <w:tab w:val="left" w:pos="567"/>
                <w:tab w:val="left" w:pos="4005"/>
              </w:tabs>
              <w:jc w:val="both"/>
            </w:pPr>
          </w:p>
          <w:p w:rsidR="00A21403" w:rsidRPr="00FF430B" w:rsidRDefault="00A21403" w:rsidP="00A21403">
            <w:pPr>
              <w:pStyle w:val="a"/>
              <w:numPr>
                <w:ilvl w:val="0"/>
                <w:numId w:val="16"/>
              </w:numPr>
              <w:tabs>
                <w:tab w:val="clear" w:pos="1134"/>
              </w:tabs>
              <w:spacing w:line="276" w:lineRule="auto"/>
              <w:ind w:left="0"/>
              <w:contextualSpacing/>
            </w:pPr>
            <w:r w:rsidRPr="00FF430B">
              <w:rPr>
                <w:b/>
              </w:rPr>
              <w:t xml:space="preserve">                 RECHIZITELE JURIDICE, POŞTALE ŞI DE PLĂŢI ALE PĂRŢILOR</w:t>
            </w:r>
          </w:p>
          <w:p w:rsidR="00A21403" w:rsidRPr="00FF430B" w:rsidRDefault="00A21403" w:rsidP="00A21403">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21403" w:rsidRPr="00EC30C2" w:rsidTr="00A21403">
              <w:trPr>
                <w:jc w:val="center"/>
              </w:trPr>
              <w:tc>
                <w:tcPr>
                  <w:tcW w:w="5163" w:type="dxa"/>
                  <w:tcBorders>
                    <w:top w:val="nil"/>
                    <w:left w:val="nil"/>
                    <w:bottom w:val="nil"/>
                    <w:right w:val="nil"/>
                  </w:tcBorders>
                </w:tcPr>
                <w:p w:rsidR="00A21403" w:rsidRPr="00FF430B" w:rsidRDefault="00A21403" w:rsidP="00A21403">
                  <w:pPr>
                    <w:tabs>
                      <w:tab w:val="left" w:pos="3295"/>
                    </w:tabs>
                    <w:jc w:val="center"/>
                    <w:rPr>
                      <w:b/>
                    </w:rPr>
                  </w:pPr>
                  <w:r w:rsidRPr="00FF430B">
                    <w:rPr>
                      <w:b/>
                      <w:iCs/>
                    </w:rPr>
                    <w:t>ANTREPRENORUL</w:t>
                  </w:r>
                </w:p>
              </w:tc>
              <w:tc>
                <w:tcPr>
                  <w:tcW w:w="4927" w:type="dxa"/>
                  <w:tcBorders>
                    <w:top w:val="nil"/>
                    <w:left w:val="nil"/>
                    <w:bottom w:val="nil"/>
                    <w:right w:val="nil"/>
                  </w:tcBorders>
                </w:tcPr>
                <w:p w:rsidR="00A21403" w:rsidRPr="00FF430B" w:rsidRDefault="00A21403" w:rsidP="00A21403">
                  <w:pPr>
                    <w:tabs>
                      <w:tab w:val="left" w:pos="3295"/>
                    </w:tabs>
                    <w:jc w:val="center"/>
                  </w:pPr>
                  <w:r w:rsidRPr="00FF430B">
                    <w:rPr>
                      <w:b/>
                      <w:iCs/>
                    </w:rPr>
                    <w:t>BENEFICIARUL</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Adresa poştală:</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Telefon:</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 fiscal:</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Banca:</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IBAN</w:t>
                  </w:r>
                </w:p>
              </w:tc>
            </w:tr>
            <w:tr w:rsidR="00A21403" w:rsidRPr="00EC30C2" w:rsidTr="00A21403">
              <w:trPr>
                <w:trHeight w:val="713"/>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p>
                <w:p w:rsidR="00A21403" w:rsidRDefault="00A21403" w:rsidP="00A21403">
                  <w:pPr>
                    <w:tabs>
                      <w:tab w:val="left" w:pos="1134"/>
                      <w:tab w:val="left" w:pos="4680"/>
                      <w:tab w:val="left" w:pos="7020"/>
                    </w:tabs>
                    <w:suppressAutoHyphens/>
                    <w:ind w:firstLine="567"/>
                    <w:jc w:val="both"/>
                  </w:pPr>
                </w:p>
                <w:p w:rsidR="00A21403"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tc>
            </w:tr>
          </w:tbl>
          <w:p w:rsidR="00A21403" w:rsidRPr="00FF430B" w:rsidRDefault="00A21403" w:rsidP="00A21403">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A21403" w:rsidRPr="00EC30C2" w:rsidTr="00A21403">
              <w:trPr>
                <w:trHeight w:val="357"/>
                <w:jc w:val="center"/>
              </w:trPr>
              <w:tc>
                <w:tcPr>
                  <w:tcW w:w="5188" w:type="dxa"/>
                  <w:vAlign w:val="center"/>
                </w:tcPr>
                <w:p w:rsidR="00A21403" w:rsidRPr="00FF430B" w:rsidRDefault="00A21403" w:rsidP="00A21403">
                  <w:pPr>
                    <w:jc w:val="center"/>
                    <w:rPr>
                      <w:b/>
                    </w:rPr>
                  </w:pPr>
                  <w:r w:rsidRPr="00FF430B">
                    <w:rPr>
                      <w:b/>
                    </w:rPr>
                    <w:t>ANTREPRENOR</w:t>
                  </w:r>
                </w:p>
              </w:tc>
              <w:tc>
                <w:tcPr>
                  <w:tcW w:w="4559" w:type="dxa"/>
                  <w:vAlign w:val="center"/>
                </w:tcPr>
                <w:p w:rsidR="00A21403" w:rsidRPr="00FF430B" w:rsidRDefault="00A21403" w:rsidP="00A21403">
                  <w:pPr>
                    <w:jc w:val="center"/>
                    <w:rPr>
                      <w:b/>
                    </w:rPr>
                  </w:pPr>
                  <w:r w:rsidRPr="00FF430B">
                    <w:rPr>
                      <w:b/>
                    </w:rPr>
                    <w:t>BENEFICIAR</w:t>
                  </w:r>
                </w:p>
              </w:tc>
            </w:tr>
            <w:tr w:rsidR="00A21403" w:rsidRPr="00EC30C2" w:rsidTr="00A21403">
              <w:trPr>
                <w:trHeight w:val="357"/>
                <w:jc w:val="center"/>
              </w:trPr>
              <w:tc>
                <w:tcPr>
                  <w:tcW w:w="5188" w:type="dxa"/>
                  <w:vAlign w:val="center"/>
                </w:tcPr>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tc>
              <w:tc>
                <w:tcPr>
                  <w:tcW w:w="4559" w:type="dxa"/>
                  <w:vAlign w:val="center"/>
                </w:tcPr>
                <w:p w:rsidR="00A21403" w:rsidRPr="00FF430B" w:rsidRDefault="00A21403" w:rsidP="00A21403">
                  <w:pPr>
                    <w:jc w:val="both"/>
                    <w:rPr>
                      <w:b/>
                    </w:rPr>
                  </w:pPr>
                </w:p>
                <w:p w:rsidR="00A21403" w:rsidRPr="00FF430B" w:rsidRDefault="00A21403" w:rsidP="00A21403">
                  <w:pPr>
                    <w:jc w:val="both"/>
                    <w:rPr>
                      <w:b/>
                    </w:rPr>
                  </w:pPr>
                </w:p>
                <w:p w:rsidR="00A21403" w:rsidRPr="00FF430B" w:rsidRDefault="00A21403" w:rsidP="00A21403">
                  <w:pPr>
                    <w:jc w:val="both"/>
                    <w:rPr>
                      <w:b/>
                    </w:rPr>
                  </w:pPr>
                </w:p>
              </w:tc>
            </w:tr>
          </w:tbl>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r w:rsidRPr="00FF430B">
              <w:br/>
            </w:r>
          </w:p>
          <w:p w:rsidR="00A21403" w:rsidRDefault="00A21403" w:rsidP="00A21403">
            <w:pPr>
              <w:tabs>
                <w:tab w:val="left" w:pos="2295"/>
              </w:tabs>
              <w:jc w:val="both"/>
            </w:pPr>
          </w:p>
          <w:p w:rsidR="00A21403" w:rsidRDefault="00A21403" w:rsidP="00A21403">
            <w:pPr>
              <w:tabs>
                <w:tab w:val="left" w:pos="2295"/>
              </w:tabs>
              <w:jc w:val="both"/>
            </w:pPr>
          </w:p>
          <w:p w:rsidR="00A21403" w:rsidRDefault="00A21403" w:rsidP="00A21403">
            <w:pPr>
              <w:jc w:val="both"/>
            </w:pPr>
          </w:p>
          <w:p w:rsidR="00A21403" w:rsidRPr="00FF430B" w:rsidRDefault="00A21403" w:rsidP="00A21403">
            <w:pPr>
              <w:jc w:val="both"/>
              <w:rPr>
                <w:sz w:val="28"/>
                <w:szCs w:val="28"/>
              </w:rPr>
            </w:pPr>
          </w:p>
          <w:p w:rsidR="00A21403" w:rsidRPr="00FF430B" w:rsidRDefault="00A21403" w:rsidP="00A21403">
            <w:pPr>
              <w:tabs>
                <w:tab w:val="left" w:pos="2295"/>
              </w:tabs>
              <w:jc w:val="right"/>
            </w:pPr>
            <w:r w:rsidRPr="00FF430B">
              <w:lastRenderedPageBreak/>
              <w:t>Anexa nr. 1</w:t>
            </w:r>
          </w:p>
          <w:p w:rsidR="00A21403" w:rsidRPr="00FF430B" w:rsidRDefault="00A21403" w:rsidP="00A21403">
            <w:pPr>
              <w:tabs>
                <w:tab w:val="left" w:pos="2295"/>
              </w:tabs>
              <w:jc w:val="right"/>
            </w:pPr>
            <w:r w:rsidRPr="00FF430B">
              <w:t>la Contractul nr. ___________</w:t>
            </w:r>
          </w:p>
          <w:p w:rsidR="00A21403" w:rsidRPr="00FF430B" w:rsidRDefault="00A21403" w:rsidP="00A21403">
            <w:pPr>
              <w:tabs>
                <w:tab w:val="left" w:pos="2295"/>
              </w:tabs>
              <w:jc w:val="right"/>
            </w:pPr>
            <w:r w:rsidRPr="00FF430B">
              <w:t>Din „____”  _____ 20_______</w:t>
            </w: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rPr>
                <w:b/>
              </w:rPr>
            </w:pPr>
            <w:r w:rsidRPr="00FF430B">
              <w:rPr>
                <w:b/>
              </w:rPr>
              <w:t xml:space="preserve">       SPECIFICAŢII TEHNICE</w:t>
            </w:r>
          </w:p>
          <w:p w:rsidR="00A21403" w:rsidRPr="00FF430B" w:rsidRDefault="00A21403" w:rsidP="00A21403">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A21403" w:rsidRPr="00EC30C2" w:rsidTr="00A2140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21403" w:rsidRPr="00FF430B" w:rsidRDefault="00A21403" w:rsidP="00A21403">
                  <w:pPr>
                    <w:jc w:val="center"/>
                    <w:rPr>
                      <w:b/>
                    </w:rPr>
                  </w:pPr>
                  <w:r w:rsidRPr="00FF430B">
                    <w:rPr>
                      <w:b/>
                    </w:rPr>
                    <w:t>Specificarea tehnică deplină solicitată de către autoritatea contractantă</w:t>
                  </w:r>
                </w:p>
                <w:p w:rsidR="00A21403" w:rsidRPr="00FF430B" w:rsidRDefault="00A21403" w:rsidP="00A21403">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rPr>
                  </w:pPr>
                  <w:r w:rsidRPr="00FF430B">
                    <w:rPr>
                      <w:b/>
                      <w:bCs/>
                      <w:noProof w:val="0"/>
                    </w:rPr>
                    <w:t xml:space="preserve">Specificarea tehnică </w:t>
                  </w:r>
                  <w:r w:rsidRPr="00FF430B">
                    <w:rPr>
                      <w:b/>
                    </w:rPr>
                    <w:t>deplină propusă de către ofertant</w:t>
                  </w:r>
                </w:p>
                <w:p w:rsidR="00A21403" w:rsidRPr="00FF430B" w:rsidRDefault="00A21403" w:rsidP="00A21403">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ind w:right="943"/>
                    <w:jc w:val="center"/>
                    <w:rPr>
                      <w:b/>
                      <w:bCs/>
                      <w:noProof w:val="0"/>
                    </w:rPr>
                  </w:pPr>
                  <w:r w:rsidRPr="00FF430B">
                    <w:rPr>
                      <w:b/>
                      <w:bCs/>
                      <w:noProof w:val="0"/>
                    </w:rPr>
                    <w:t>Standarde de</w:t>
                  </w:r>
                </w:p>
                <w:p w:rsidR="00A21403" w:rsidRPr="00FF430B" w:rsidRDefault="00A21403" w:rsidP="00A21403">
                  <w:pPr>
                    <w:ind w:right="943"/>
                    <w:jc w:val="center"/>
                    <w:rPr>
                      <w:b/>
                      <w:bCs/>
                      <w:noProof w:val="0"/>
                    </w:rPr>
                  </w:pPr>
                  <w:r w:rsidRPr="00FF430B">
                    <w:rPr>
                      <w:b/>
                      <w:bCs/>
                      <w:noProof w:val="0"/>
                    </w:rPr>
                    <w:t>referinţă</w:t>
                  </w:r>
                </w:p>
              </w:tc>
            </w:tr>
            <w:tr w:rsidR="00A21403" w:rsidRPr="00EC30C2" w:rsidTr="00A214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21403" w:rsidRPr="00FF430B" w:rsidRDefault="00A21403" w:rsidP="00A21403">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r>
            <w:tr w:rsidR="00A21403" w:rsidRPr="00EC30C2" w:rsidTr="00A214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21403" w:rsidRPr="00FF430B" w:rsidRDefault="00A21403" w:rsidP="00A21403">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r>
            <w:tr w:rsidR="00A21403" w:rsidRPr="00EC30C2" w:rsidTr="00A21403">
              <w:tc>
                <w:tcPr>
                  <w:tcW w:w="2261" w:type="dxa"/>
                  <w:gridSpan w:val="2"/>
                  <w:tcBorders>
                    <w:top w:val="single" w:sz="6" w:space="0" w:color="000000"/>
                    <w:left w:val="nil"/>
                    <w:bottom w:val="nil"/>
                    <w:right w:val="nil"/>
                  </w:tcBorders>
                </w:tcPr>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 </w:t>
                  </w: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rPr>
                      <w:b/>
                      <w:bCs/>
                      <w:noProof w:val="0"/>
                    </w:rPr>
                  </w:pPr>
                  <w:r w:rsidRPr="00FF430B">
                    <w:rPr>
                      <w:b/>
                      <w:bCs/>
                      <w:noProof w:val="0"/>
                    </w:rPr>
                    <w:t xml:space="preserve">                 SEMNĂTURILE PĂRŢILOR</w:t>
                  </w:r>
                </w:p>
                <w:p w:rsidR="00A21403" w:rsidRPr="00FF430B" w:rsidRDefault="00A21403" w:rsidP="00A21403">
                  <w:pPr>
                    <w:rPr>
                      <w:noProof w:val="0"/>
                    </w:rPr>
                  </w:pPr>
                </w:p>
              </w:tc>
            </w:tr>
            <w:tr w:rsidR="00A21403" w:rsidRPr="00EC30C2" w:rsidTr="00A21403">
              <w:tc>
                <w:tcPr>
                  <w:tcW w:w="4763" w:type="dxa"/>
                  <w:gridSpan w:val="4"/>
                  <w:tcBorders>
                    <w:top w:val="nil"/>
                    <w:left w:val="nil"/>
                    <w:bottom w:val="nil"/>
                    <w:right w:val="nil"/>
                  </w:tcBorders>
                  <w:tcMar>
                    <w:top w:w="24" w:type="dxa"/>
                    <w:left w:w="48" w:type="dxa"/>
                    <w:bottom w:w="24" w:type="dxa"/>
                    <w:right w:w="48" w:type="dxa"/>
                  </w:tcMar>
                  <w:hideMark/>
                </w:tcPr>
                <w:p w:rsidR="00A21403" w:rsidRPr="00FF430B" w:rsidRDefault="00A21403" w:rsidP="00A21403">
                  <w:pPr>
                    <w:jc w:val="center"/>
                    <w:rPr>
                      <w:noProof w:val="0"/>
                    </w:rPr>
                  </w:pPr>
                  <w:r w:rsidRPr="006A7C1C">
                    <w:rPr>
                      <w:b/>
                      <w:bCs/>
                      <w:noProof w:val="0"/>
                    </w:rPr>
                    <w:t>ANTREPRENORU</w:t>
                  </w:r>
                  <w:r>
                    <w:rPr>
                      <w:b/>
                      <w:bCs/>
                      <w:noProof w:val="0"/>
                    </w:rPr>
                    <w:t>L</w:t>
                  </w:r>
                </w:p>
                <w:p w:rsidR="00A21403" w:rsidRPr="00FF430B" w:rsidRDefault="00A21403" w:rsidP="00A21403">
                  <w:pPr>
                    <w:ind w:firstLine="567"/>
                    <w:jc w:val="both"/>
                    <w:rPr>
                      <w:noProof w:val="0"/>
                    </w:rPr>
                  </w:pPr>
                  <w:r w:rsidRPr="00FF430B">
                    <w:rPr>
                      <w:noProof w:val="0"/>
                    </w:rPr>
                    <w:t> </w:t>
                  </w:r>
                </w:p>
                <w:p w:rsidR="00A21403" w:rsidRPr="00FF430B" w:rsidRDefault="00A21403" w:rsidP="00A21403">
                  <w:pPr>
                    <w:ind w:firstLine="567"/>
                    <w:rPr>
                      <w:noProof w:val="0"/>
                    </w:rPr>
                  </w:pPr>
                </w:p>
                <w:p w:rsidR="00A21403" w:rsidRPr="00FF430B" w:rsidRDefault="00A21403" w:rsidP="00A21403">
                  <w:pPr>
                    <w:ind w:firstLine="567"/>
                    <w:rPr>
                      <w:noProof w:val="0"/>
                    </w:rPr>
                  </w:pPr>
                </w:p>
              </w:tc>
              <w:tc>
                <w:tcPr>
                  <w:tcW w:w="50" w:type="dxa"/>
                  <w:tcBorders>
                    <w:top w:val="nil"/>
                    <w:left w:val="nil"/>
                    <w:bottom w:val="nil"/>
                    <w:right w:val="nil"/>
                  </w:tcBorders>
                </w:tcPr>
                <w:p w:rsidR="00A21403" w:rsidRPr="00FF430B" w:rsidRDefault="00A21403" w:rsidP="00A21403">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A21403" w:rsidRPr="00FF430B" w:rsidRDefault="00A21403" w:rsidP="00A21403">
                  <w:pPr>
                    <w:rPr>
                      <w:noProof w:val="0"/>
                    </w:rPr>
                  </w:pPr>
                  <w:r w:rsidRPr="00FF430B">
                    <w:rPr>
                      <w:b/>
                      <w:bCs/>
                      <w:noProof w:val="0"/>
                    </w:rPr>
                    <w:t xml:space="preserve">                               BENEFICIAR</w:t>
                  </w:r>
                </w:p>
                <w:p w:rsidR="00A21403" w:rsidRPr="00FF430B" w:rsidRDefault="00A21403" w:rsidP="00A21403">
                  <w:pPr>
                    <w:ind w:firstLine="567"/>
                    <w:jc w:val="both"/>
                    <w:rPr>
                      <w:noProof w:val="0"/>
                    </w:rPr>
                  </w:pPr>
                  <w:r w:rsidRPr="00FF430B">
                    <w:rPr>
                      <w:noProof w:val="0"/>
                    </w:rPr>
                    <w:t> </w:t>
                  </w:r>
                </w:p>
                <w:p w:rsidR="00A21403" w:rsidRPr="00FF430B" w:rsidRDefault="00A21403" w:rsidP="00A21403">
                  <w:pPr>
                    <w:rPr>
                      <w:noProof w:val="0"/>
                    </w:rPr>
                  </w:pPr>
                </w:p>
                <w:p w:rsidR="00A21403" w:rsidRPr="00FF430B" w:rsidRDefault="00A21403" w:rsidP="00A21403">
                  <w:pPr>
                    <w:jc w:val="both"/>
                    <w:rPr>
                      <w:noProof w:val="0"/>
                    </w:rPr>
                  </w:pPr>
                </w:p>
              </w:tc>
            </w:tr>
          </w:tbl>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Default="00A21403" w:rsidP="00A21403">
            <w:pPr>
              <w:tabs>
                <w:tab w:val="left" w:pos="2295"/>
              </w:tabs>
              <w:jc w:val="both"/>
            </w:pPr>
          </w:p>
          <w:p w:rsidR="00A21403" w:rsidRDefault="00A21403" w:rsidP="00A21403">
            <w:pPr>
              <w:tabs>
                <w:tab w:val="left" w:pos="2295"/>
              </w:tabs>
              <w:jc w:val="both"/>
            </w:pPr>
          </w:p>
          <w:p w:rsidR="00A21403"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jc w:val="right"/>
              <w:rPr>
                <w:noProof w:val="0"/>
              </w:rPr>
            </w:pPr>
            <w:r w:rsidRPr="00FF430B">
              <w:rPr>
                <w:noProof w:val="0"/>
              </w:rPr>
              <w:t>Anexa nr.</w:t>
            </w:r>
            <w:r>
              <w:rPr>
                <w:noProof w:val="0"/>
              </w:rPr>
              <w:t xml:space="preserve"> </w:t>
            </w:r>
            <w:r w:rsidRPr="00FF430B">
              <w:rPr>
                <w:noProof w:val="0"/>
              </w:rPr>
              <w:t>2</w:t>
            </w:r>
          </w:p>
          <w:p w:rsidR="00A21403" w:rsidRPr="00FF430B" w:rsidRDefault="00A21403" w:rsidP="00A21403">
            <w:pPr>
              <w:jc w:val="right"/>
              <w:rPr>
                <w:noProof w:val="0"/>
              </w:rPr>
            </w:pPr>
            <w:r w:rsidRPr="00FF430B">
              <w:rPr>
                <w:noProof w:val="0"/>
              </w:rPr>
              <w:t>la Contractul nr.__________</w:t>
            </w:r>
          </w:p>
          <w:p w:rsidR="00A21403" w:rsidRPr="00FF430B" w:rsidRDefault="00A21403" w:rsidP="00A21403">
            <w:pPr>
              <w:jc w:val="right"/>
              <w:rPr>
                <w:noProof w:val="0"/>
              </w:rPr>
            </w:pPr>
            <w:r w:rsidRPr="00FF430B">
              <w:rPr>
                <w:noProof w:val="0"/>
              </w:rPr>
              <w:t>din “____” ________ 20___</w:t>
            </w:r>
          </w:p>
          <w:p w:rsidR="00A21403" w:rsidRDefault="00A21403" w:rsidP="00A21403">
            <w:pPr>
              <w:keepNext/>
              <w:keepLines/>
              <w:spacing w:before="200"/>
              <w:jc w:val="both"/>
              <w:outlineLvl w:val="2"/>
              <w:rPr>
                <w:noProof w:val="0"/>
              </w:rPr>
            </w:pPr>
          </w:p>
          <w:p w:rsidR="00A21403" w:rsidRPr="00FF430B" w:rsidRDefault="00A21403" w:rsidP="00A21403">
            <w:pPr>
              <w:keepNext/>
              <w:keepLines/>
              <w:spacing w:before="200"/>
              <w:jc w:val="both"/>
              <w:outlineLvl w:val="2"/>
              <w:rPr>
                <w:noProof w:val="0"/>
              </w:rPr>
            </w:pPr>
          </w:p>
          <w:p w:rsidR="00A21403" w:rsidRPr="00FF430B" w:rsidRDefault="00A21403" w:rsidP="00A21403">
            <w:pPr>
              <w:ind w:firstLine="567"/>
              <w:jc w:val="both"/>
              <w:rPr>
                <w:b/>
                <w:noProof w:val="0"/>
              </w:rPr>
            </w:pPr>
            <w:r w:rsidRPr="00FF430B">
              <w:rPr>
                <w:b/>
                <w:noProof w:val="0"/>
              </w:rPr>
              <w:t>SPECIFICAŢII DE PREŢ</w:t>
            </w:r>
          </w:p>
          <w:p w:rsidR="00A21403" w:rsidRPr="00FF430B" w:rsidRDefault="00A21403" w:rsidP="00A21403">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A21403" w:rsidRPr="00EC30C2" w:rsidTr="00A2140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tabs>
                      <w:tab w:val="left" w:pos="235"/>
                      <w:tab w:val="left" w:pos="378"/>
                    </w:tabs>
                    <w:ind w:left="-923"/>
                    <w:jc w:val="center"/>
                    <w:rPr>
                      <w:b/>
                      <w:bCs/>
                      <w:noProof w:val="0"/>
                    </w:rPr>
                  </w:pPr>
                  <w:r w:rsidRPr="00FF430B">
                    <w:rPr>
                      <w:b/>
                      <w:bCs/>
                      <w:noProof w:val="0"/>
                    </w:rPr>
                    <w:t xml:space="preserve">          Denumirea</w:t>
                  </w:r>
                </w:p>
                <w:p w:rsidR="00A21403" w:rsidRPr="00FF430B" w:rsidRDefault="00A21403" w:rsidP="00A21403">
                  <w:pPr>
                    <w:tabs>
                      <w:tab w:val="left" w:pos="235"/>
                      <w:tab w:val="left" w:pos="378"/>
                    </w:tabs>
                    <w:ind w:left="-923"/>
                    <w:jc w:val="center"/>
                    <w:rPr>
                      <w:b/>
                      <w:bCs/>
                      <w:noProof w:val="0"/>
                    </w:rPr>
                  </w:pPr>
                  <w:r w:rsidRPr="00FF430B">
                    <w:rPr>
                      <w:b/>
                      <w:bCs/>
                      <w:noProof w:val="0"/>
                    </w:rPr>
                    <w:t xml:space="preserve">          lucrărilor</w:t>
                  </w:r>
                </w:p>
                <w:p w:rsidR="00A21403" w:rsidRPr="00FF430B" w:rsidRDefault="00A21403" w:rsidP="00A21403">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Termenii de executare</w:t>
                  </w:r>
                </w:p>
                <w:p w:rsidR="00A21403" w:rsidRPr="00FF430B" w:rsidRDefault="00A21403" w:rsidP="00A21403">
                  <w:pPr>
                    <w:tabs>
                      <w:tab w:val="left" w:pos="1134"/>
                    </w:tabs>
                    <w:ind w:left="720"/>
                    <w:outlineLvl w:val="0"/>
                    <w:rPr>
                      <w:b/>
                      <w:bCs/>
                      <w:noProof w:val="0"/>
                    </w:rPr>
                  </w:pPr>
                </w:p>
              </w:tc>
            </w:tr>
            <w:tr w:rsidR="00A21403" w:rsidRPr="00EC30C2" w:rsidTr="00A2140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r>
            <w:tr w:rsidR="00A21403" w:rsidRPr="00EC30C2" w:rsidTr="00A2140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keepNext/>
                    <w:keepLines/>
                    <w:spacing w:before="200"/>
                    <w:jc w:val="both"/>
                    <w:outlineLvl w:val="2"/>
                    <w:rPr>
                      <w:noProof w:val="0"/>
                    </w:rPr>
                  </w:pPr>
                </w:p>
              </w:tc>
            </w:tr>
            <w:tr w:rsidR="00A21403" w:rsidRPr="00EC30C2" w:rsidTr="00A2140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 </w:t>
                  </w:r>
                </w:p>
                <w:p w:rsidR="00A21403" w:rsidRPr="00FF430B" w:rsidRDefault="00A21403" w:rsidP="00A21403">
                  <w:pPr>
                    <w:keepNext/>
                    <w:keepLines/>
                    <w:spacing w:before="200"/>
                    <w:jc w:val="both"/>
                    <w:outlineLvl w:val="2"/>
                    <w:rPr>
                      <w:noProof w:val="0"/>
                    </w:rPr>
                  </w:pPr>
                </w:p>
                <w:p w:rsidR="00A21403" w:rsidRPr="00FF430B" w:rsidRDefault="00A21403" w:rsidP="00A21403">
                  <w:pPr>
                    <w:keepNext/>
                    <w:keepLines/>
                    <w:spacing w:before="200"/>
                    <w:jc w:val="both"/>
                    <w:outlineLvl w:val="2"/>
                    <w:rPr>
                      <w:noProof w:val="0"/>
                    </w:rPr>
                  </w:pPr>
                </w:p>
                <w:p w:rsidR="00A21403" w:rsidRPr="00FF430B" w:rsidRDefault="00A21403" w:rsidP="00A21403">
                  <w:pPr>
                    <w:keepNext/>
                    <w:keepLines/>
                    <w:spacing w:before="200"/>
                    <w:jc w:val="both"/>
                    <w:outlineLvl w:val="2"/>
                    <w:rPr>
                      <w:noProof w:val="0"/>
                    </w:rPr>
                  </w:pPr>
                </w:p>
                <w:p w:rsidR="00A21403" w:rsidRPr="00FF430B" w:rsidRDefault="00A21403" w:rsidP="00A21403">
                  <w:pPr>
                    <w:keepNext/>
                    <w:keepLines/>
                    <w:spacing w:before="200"/>
                    <w:jc w:val="both"/>
                    <w:outlineLvl w:val="2"/>
                    <w:rPr>
                      <w:noProof w:val="0"/>
                    </w:rPr>
                  </w:pPr>
                </w:p>
                <w:p w:rsidR="00A21403" w:rsidRPr="00FF430B" w:rsidRDefault="00A21403" w:rsidP="00A21403">
                  <w:pPr>
                    <w:keepNext/>
                    <w:keepLines/>
                    <w:spacing w:before="200"/>
                    <w:jc w:val="both"/>
                    <w:outlineLvl w:val="2"/>
                    <w:rPr>
                      <w:noProof w:val="0"/>
                    </w:rPr>
                  </w:pPr>
                </w:p>
                <w:p w:rsidR="00A21403" w:rsidRPr="00FF430B" w:rsidRDefault="00A21403" w:rsidP="00A21403">
                  <w:pPr>
                    <w:keepNext/>
                    <w:keepLines/>
                    <w:spacing w:before="200"/>
                    <w:jc w:val="both"/>
                    <w:outlineLvl w:val="2"/>
                    <w:rPr>
                      <w:noProof w:val="0"/>
                    </w:rPr>
                  </w:pPr>
                </w:p>
                <w:p w:rsidR="00A21403" w:rsidRDefault="00A21403" w:rsidP="00A21403">
                  <w:pPr>
                    <w:jc w:val="center"/>
                    <w:rPr>
                      <w:b/>
                      <w:bCs/>
                      <w:noProof w:val="0"/>
                    </w:rPr>
                  </w:pPr>
                  <w:r w:rsidRPr="00FF430B">
                    <w:rPr>
                      <w:b/>
                      <w:bCs/>
                      <w:noProof w:val="0"/>
                    </w:rPr>
                    <w:t>SEMNĂTURILE PĂRŢILOR</w:t>
                  </w:r>
                </w:p>
                <w:p w:rsidR="00A21403" w:rsidRPr="00FF430B" w:rsidRDefault="00A21403" w:rsidP="00A21403">
                  <w:pPr>
                    <w:jc w:val="center"/>
                    <w:rPr>
                      <w:noProof w:val="0"/>
                    </w:rPr>
                  </w:pPr>
                </w:p>
              </w:tc>
            </w:tr>
            <w:tr w:rsidR="00A21403" w:rsidRPr="00EC30C2" w:rsidTr="00A21403">
              <w:tc>
                <w:tcPr>
                  <w:tcW w:w="5303" w:type="dxa"/>
                  <w:gridSpan w:val="5"/>
                  <w:tcBorders>
                    <w:top w:val="nil"/>
                    <w:left w:val="nil"/>
                    <w:bottom w:val="nil"/>
                    <w:right w:val="nil"/>
                  </w:tcBorders>
                  <w:tcMar>
                    <w:top w:w="24" w:type="dxa"/>
                    <w:left w:w="48" w:type="dxa"/>
                    <w:bottom w:w="24" w:type="dxa"/>
                    <w:right w:w="48" w:type="dxa"/>
                  </w:tcMar>
                  <w:hideMark/>
                </w:tcPr>
                <w:p w:rsidR="00A21403" w:rsidRPr="00FF430B" w:rsidRDefault="00A21403" w:rsidP="00A21403">
                  <w:pPr>
                    <w:jc w:val="center"/>
                    <w:rPr>
                      <w:noProof w:val="0"/>
                    </w:rPr>
                  </w:pPr>
                  <w:r w:rsidRPr="00FF430B">
                    <w:rPr>
                      <w:b/>
                      <w:bCs/>
                      <w:noProof w:val="0"/>
                    </w:rPr>
                    <w:t>ANTREPRENOR</w:t>
                  </w:r>
                </w:p>
                <w:p w:rsidR="00A21403" w:rsidRPr="00FF430B" w:rsidRDefault="00A21403" w:rsidP="00A21403">
                  <w:pPr>
                    <w:tabs>
                      <w:tab w:val="left" w:pos="1134"/>
                    </w:tabs>
                    <w:ind w:left="720"/>
                    <w:outlineLvl w:val="0"/>
                    <w:rPr>
                      <w:noProof w:val="0"/>
                    </w:rPr>
                  </w:pPr>
                </w:p>
                <w:p w:rsidR="00A21403" w:rsidRPr="00FF430B" w:rsidRDefault="00A21403" w:rsidP="00A21403">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A21403" w:rsidRPr="00FF430B" w:rsidRDefault="00A21403" w:rsidP="00A21403">
                  <w:pPr>
                    <w:jc w:val="center"/>
                    <w:rPr>
                      <w:noProof w:val="0"/>
                    </w:rPr>
                  </w:pPr>
                  <w:r w:rsidRPr="00FF430B">
                    <w:rPr>
                      <w:b/>
                      <w:bCs/>
                      <w:noProof w:val="0"/>
                    </w:rPr>
                    <w:t>BENEFICIAR</w:t>
                  </w:r>
                </w:p>
                <w:p w:rsidR="00A21403" w:rsidRPr="00FF430B" w:rsidRDefault="00A21403" w:rsidP="00A21403">
                  <w:pPr>
                    <w:ind w:firstLine="567"/>
                    <w:jc w:val="both"/>
                    <w:rPr>
                      <w:noProof w:val="0"/>
                    </w:rPr>
                  </w:pPr>
                  <w:r w:rsidRPr="00FF430B">
                    <w:rPr>
                      <w:noProof w:val="0"/>
                    </w:rPr>
                    <w:t> </w:t>
                  </w:r>
                </w:p>
                <w:p w:rsidR="00A21403" w:rsidRPr="00FF430B" w:rsidRDefault="00A21403" w:rsidP="00A21403">
                  <w:pPr>
                    <w:keepNext/>
                    <w:keepLines/>
                    <w:spacing w:before="200"/>
                    <w:ind w:firstLine="567"/>
                    <w:jc w:val="both"/>
                    <w:outlineLvl w:val="2"/>
                    <w:rPr>
                      <w:noProof w:val="0"/>
                    </w:rPr>
                  </w:pPr>
                </w:p>
                <w:p w:rsidR="00A21403" w:rsidRPr="00FF430B" w:rsidRDefault="00A21403" w:rsidP="00A21403">
                  <w:pPr>
                    <w:ind w:firstLine="567"/>
                    <w:jc w:val="both"/>
                    <w:rPr>
                      <w:noProof w:val="0"/>
                    </w:rPr>
                  </w:pPr>
                </w:p>
              </w:tc>
            </w:tr>
          </w:tbl>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Default="00A21403" w:rsidP="00A21403">
            <w:pPr>
              <w:tabs>
                <w:tab w:val="left" w:pos="2295"/>
              </w:tabs>
              <w:jc w:val="both"/>
            </w:pPr>
          </w:p>
          <w:p w:rsidR="00A21403" w:rsidRDefault="00A21403" w:rsidP="00A21403">
            <w:pPr>
              <w:tabs>
                <w:tab w:val="left" w:pos="2295"/>
              </w:tabs>
              <w:jc w:val="both"/>
            </w:pPr>
          </w:p>
          <w:p w:rsidR="00A21403" w:rsidRDefault="00A21403" w:rsidP="00A21403">
            <w:pPr>
              <w:tabs>
                <w:tab w:val="left" w:pos="2295"/>
              </w:tabs>
              <w:jc w:val="both"/>
            </w:pPr>
          </w:p>
          <w:p w:rsidR="00A21403" w:rsidRDefault="00A21403" w:rsidP="00A21403">
            <w:pPr>
              <w:tabs>
                <w:tab w:val="left" w:pos="2295"/>
              </w:tabs>
              <w:jc w:val="both"/>
            </w:pPr>
          </w:p>
          <w:p w:rsidR="00A21403"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jc w:val="right"/>
              <w:rPr>
                <w:noProof w:val="0"/>
              </w:rPr>
            </w:pPr>
            <w:r w:rsidRPr="00FF430B">
              <w:rPr>
                <w:noProof w:val="0"/>
              </w:rPr>
              <w:lastRenderedPageBreak/>
              <w:t>Anexa nr.</w:t>
            </w:r>
            <w:r>
              <w:rPr>
                <w:noProof w:val="0"/>
              </w:rPr>
              <w:t xml:space="preserve"> </w:t>
            </w:r>
            <w:r w:rsidRPr="00FF430B">
              <w:rPr>
                <w:noProof w:val="0"/>
              </w:rPr>
              <w:t>26</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jc w:val="center"/>
              <w:rPr>
                <w:b/>
                <w:noProof w:val="0"/>
              </w:rPr>
            </w:pPr>
            <w:r w:rsidRPr="00FF430B">
              <w:rPr>
                <w:b/>
                <w:noProof w:val="0"/>
              </w:rPr>
              <w:t>CONTRACT – MODEL</w:t>
            </w:r>
          </w:p>
          <w:p w:rsidR="00A21403" w:rsidRPr="00FF430B" w:rsidRDefault="00A21403" w:rsidP="00A21403">
            <w:pPr>
              <w:jc w:val="center"/>
              <w:rPr>
                <w:b/>
                <w:noProof w:val="0"/>
              </w:rPr>
            </w:pPr>
          </w:p>
          <w:p w:rsidR="00A21403" w:rsidRPr="00FF430B" w:rsidRDefault="00A21403" w:rsidP="00A21403">
            <w:pPr>
              <w:tabs>
                <w:tab w:val="left" w:pos="2295"/>
              </w:tabs>
              <w:jc w:val="both"/>
            </w:pPr>
          </w:p>
          <w:p w:rsidR="00A21403" w:rsidRPr="00FF430B" w:rsidRDefault="00A21403" w:rsidP="00A21403">
            <w:pPr>
              <w:jc w:val="center"/>
              <w:rPr>
                <w:b/>
              </w:rPr>
            </w:pPr>
            <w:r w:rsidRPr="00FF430B">
              <w:rPr>
                <w:b/>
                <w:caps/>
              </w:rPr>
              <w:t>Contract</w:t>
            </w:r>
            <w:r w:rsidRPr="00FF430B">
              <w:rPr>
                <w:b/>
              </w:rPr>
              <w:t xml:space="preserve"> nr.  </w:t>
            </w:r>
            <w:r w:rsidRPr="00FF430B">
              <w:rPr>
                <w:u w:val="single"/>
              </w:rPr>
              <w:t>______________</w:t>
            </w:r>
          </w:p>
          <w:p w:rsidR="00A21403" w:rsidRPr="00FF430B" w:rsidRDefault="00A21403" w:rsidP="00A21403">
            <w:pPr>
              <w:jc w:val="center"/>
              <w:rPr>
                <w:b/>
                <w:i/>
              </w:rPr>
            </w:pPr>
            <w:r w:rsidRPr="00FF430B">
              <w:rPr>
                <w:b/>
              </w:rPr>
              <w:t xml:space="preserve">de achiziţionare aserviciilor de proiectare </w:t>
            </w:r>
          </w:p>
          <w:p w:rsidR="00A21403" w:rsidRPr="00FF430B" w:rsidRDefault="00A21403" w:rsidP="00A21403">
            <w:pPr>
              <w:tabs>
                <w:tab w:val="left" w:pos="2295"/>
              </w:tabs>
              <w:jc w:val="both"/>
            </w:pPr>
          </w:p>
          <w:p w:rsidR="00A21403" w:rsidRPr="00FF430B" w:rsidRDefault="00A21403" w:rsidP="00A21403">
            <w:pPr>
              <w:rPr>
                <w:i/>
              </w:rPr>
            </w:pPr>
            <w:r w:rsidRPr="00FF430B">
              <w:rPr>
                <w:b/>
              </w:rPr>
              <w:t xml:space="preserve">”___” _____________  202..                                                                 </w:t>
            </w:r>
            <w:r w:rsidRPr="00FF430B">
              <w:t>oraș/municipiu</w:t>
            </w:r>
            <w:r w:rsidRPr="00FF430B">
              <w:rPr>
                <w:b/>
              </w:rPr>
              <w:t>…...………</w:t>
            </w:r>
          </w:p>
          <w:p w:rsidR="00A21403" w:rsidRPr="00FF430B" w:rsidRDefault="00A21403" w:rsidP="00A21403">
            <w:pPr>
              <w:tabs>
                <w:tab w:val="left" w:pos="2295"/>
              </w:tabs>
              <w:jc w:val="both"/>
            </w:pPr>
          </w:p>
          <w:p w:rsidR="00A21403" w:rsidRPr="00FF430B" w:rsidRDefault="00A21403" w:rsidP="00A21403">
            <w:pPr>
              <w:pStyle w:val="a"/>
              <w:numPr>
                <w:ilvl w:val="0"/>
                <w:numId w:val="33"/>
              </w:numPr>
              <w:jc w:val="center"/>
              <w:rPr>
                <w:b/>
                <w:kern w:val="28"/>
              </w:rPr>
            </w:pPr>
            <w:r w:rsidRPr="00FF430B">
              <w:rPr>
                <w:b/>
                <w:kern w:val="28"/>
              </w:rPr>
              <w:t>PARTEA GENERALĂ</w:t>
            </w:r>
          </w:p>
          <w:p w:rsidR="00A21403" w:rsidRPr="00FF430B" w:rsidRDefault="00A21403" w:rsidP="00A21403">
            <w:pPr>
              <w:pStyle w:val="a"/>
              <w:numPr>
                <w:ilvl w:val="0"/>
                <w:numId w:val="0"/>
              </w:numPr>
              <w:ind w:left="3240"/>
              <w:rPr>
                <w:kern w:val="28"/>
                <w:sz w:val="20"/>
                <w:szCs w:val="20"/>
              </w:rPr>
            </w:pPr>
            <w:r w:rsidRPr="00FF430B">
              <w:rPr>
                <w:kern w:val="28"/>
                <w:sz w:val="20"/>
                <w:szCs w:val="20"/>
              </w:rPr>
              <w:t xml:space="preserve">                    (OBLIGATORIU)</w:t>
            </w:r>
          </w:p>
          <w:p w:rsidR="00A21403" w:rsidRPr="00FF430B" w:rsidRDefault="00A21403" w:rsidP="00A21403">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A21403" w:rsidRPr="00EC30C2" w:rsidTr="00A21403">
              <w:tc>
                <w:tcPr>
                  <w:tcW w:w="2650" w:type="pct"/>
                </w:tcPr>
                <w:p w:rsidR="00A21403" w:rsidRPr="00FF430B" w:rsidRDefault="00A21403" w:rsidP="00A21403">
                  <w:pPr>
                    <w:jc w:val="both"/>
                    <w:rPr>
                      <w:b/>
                    </w:rPr>
                  </w:pPr>
                  <w:r w:rsidRPr="00FF430B">
                    <w:rPr>
                      <w:b/>
                    </w:rPr>
                    <w:t>Beneficiar</w:t>
                  </w:r>
                </w:p>
              </w:tc>
              <w:tc>
                <w:tcPr>
                  <w:tcW w:w="2350" w:type="pct"/>
                </w:tcPr>
                <w:p w:rsidR="00A21403" w:rsidRPr="00FF430B" w:rsidRDefault="00A21403" w:rsidP="00A21403">
                  <w:pPr>
                    <w:jc w:val="both"/>
                    <w:rPr>
                      <w:b/>
                    </w:rPr>
                  </w:pPr>
                  <w:r w:rsidRPr="00FF430B">
                    <w:rPr>
                      <w:b/>
                    </w:rPr>
                    <w:t>Antreprenor</w:t>
                  </w:r>
                </w:p>
              </w:tc>
            </w:tr>
            <w:tr w:rsidR="00A21403" w:rsidRPr="00EC30C2" w:rsidTr="00A21403">
              <w:tc>
                <w:tcPr>
                  <w:tcW w:w="2650" w:type="pct"/>
                </w:tcPr>
                <w:p w:rsidR="00A21403" w:rsidRPr="00FF430B" w:rsidRDefault="00A21403" w:rsidP="00A21403">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A21403" w:rsidRPr="00FF430B" w:rsidRDefault="00A21403" w:rsidP="00A21403">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A21403" w:rsidRPr="00FF430B" w:rsidRDefault="00A21403" w:rsidP="00A21403">
            <w:pPr>
              <w:jc w:val="both"/>
            </w:pPr>
            <w:r w:rsidRPr="00FF430B">
              <w:t xml:space="preserve">ambii (denumiţi în continuare </w:t>
            </w:r>
            <w:r w:rsidRPr="00FF430B">
              <w:rPr>
                <w:i/>
              </w:rPr>
              <w:t>Părţi</w:t>
            </w:r>
            <w:r w:rsidRPr="00FF430B">
              <w:t>), au încheiat prezentul Contract referitor la următoarele:</w:t>
            </w:r>
          </w:p>
          <w:p w:rsidR="00A21403" w:rsidRPr="00FF430B" w:rsidRDefault="00A21403" w:rsidP="00A21403">
            <w:pPr>
              <w:pStyle w:val="a"/>
              <w:numPr>
                <w:ilvl w:val="0"/>
                <w:numId w:val="0"/>
              </w:numPr>
              <w:ind w:left="3240"/>
              <w:rPr>
                <w:kern w:val="28"/>
                <w:sz w:val="20"/>
                <w:szCs w:val="20"/>
              </w:rPr>
            </w:pPr>
          </w:p>
          <w:p w:rsidR="00A21403" w:rsidRPr="00FF430B" w:rsidRDefault="00A21403" w:rsidP="00A21403">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A21403" w:rsidRPr="00FF430B" w:rsidRDefault="00A21403" w:rsidP="00A21403">
            <w:pPr>
              <w:pStyle w:val="a"/>
              <w:numPr>
                <w:ilvl w:val="0"/>
                <w:numId w:val="0"/>
              </w:numPr>
              <w:ind w:left="3240"/>
              <w:rPr>
                <w:kern w:val="28"/>
                <w:sz w:val="20"/>
                <w:szCs w:val="20"/>
              </w:rPr>
            </w:pPr>
          </w:p>
          <w:p w:rsidR="00A21403" w:rsidRPr="00FF430B" w:rsidRDefault="00A21403" w:rsidP="00A21403">
            <w:pPr>
              <w:jc w:val="both"/>
            </w:pPr>
            <w:r w:rsidRPr="00FF430B">
              <w:t>2. Următoarele documente vor fi considerate părţi componente ale Contractului:</w:t>
            </w:r>
          </w:p>
          <w:p w:rsidR="00A21403" w:rsidRPr="00FF430B" w:rsidRDefault="00A21403" w:rsidP="00A21403">
            <w:pPr>
              <w:numPr>
                <w:ilvl w:val="0"/>
                <w:numId w:val="28"/>
              </w:numPr>
              <w:suppressAutoHyphens/>
              <w:ind w:left="0" w:firstLine="720"/>
              <w:jc w:val="both"/>
            </w:pPr>
            <w:r w:rsidRPr="00FF430B">
              <w:t>Formularul Contractului;</w:t>
            </w:r>
          </w:p>
          <w:p w:rsidR="00A21403" w:rsidRPr="00FF430B" w:rsidRDefault="00A21403" w:rsidP="00A21403">
            <w:pPr>
              <w:numPr>
                <w:ilvl w:val="0"/>
                <w:numId w:val="28"/>
              </w:numPr>
              <w:suppressAutoHyphens/>
              <w:ind w:left="0" w:firstLine="720"/>
              <w:jc w:val="both"/>
              <w:rPr>
                <w:i/>
              </w:rPr>
            </w:pPr>
            <w:r w:rsidRPr="00FF430B">
              <w:t>Formularul ofertei;</w:t>
            </w:r>
          </w:p>
          <w:p w:rsidR="00A21403" w:rsidRPr="00FF430B" w:rsidRDefault="00A21403" w:rsidP="00A21403">
            <w:pPr>
              <w:numPr>
                <w:ilvl w:val="0"/>
                <w:numId w:val="28"/>
              </w:numPr>
              <w:suppressAutoHyphens/>
              <w:ind w:left="0" w:firstLine="720"/>
              <w:jc w:val="both"/>
              <w:rPr>
                <w:i/>
              </w:rPr>
            </w:pPr>
            <w:r w:rsidRPr="00FF430B">
              <w:t>Caietul de sarcini;</w:t>
            </w:r>
          </w:p>
          <w:p w:rsidR="00A21403" w:rsidRPr="00FF430B" w:rsidRDefault="00A21403" w:rsidP="00A21403">
            <w:pPr>
              <w:numPr>
                <w:ilvl w:val="0"/>
                <w:numId w:val="28"/>
              </w:numPr>
              <w:suppressAutoHyphens/>
              <w:ind w:left="0" w:firstLine="720"/>
              <w:jc w:val="both"/>
              <w:rPr>
                <w:i/>
              </w:rPr>
            </w:pPr>
            <w:r w:rsidRPr="00FF430B">
              <w:t>Garanția de bună execuție.</w:t>
            </w:r>
          </w:p>
          <w:p w:rsidR="00A21403" w:rsidRPr="00FF430B" w:rsidRDefault="00A21403" w:rsidP="00A21403">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A21403" w:rsidRPr="00FF430B" w:rsidRDefault="00A21403" w:rsidP="00A21403">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A21403" w:rsidRPr="00FF430B" w:rsidRDefault="00A21403" w:rsidP="00A21403">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A21403" w:rsidRPr="00FF430B" w:rsidRDefault="00A21403" w:rsidP="00A21403">
            <w:pPr>
              <w:pStyle w:val="a"/>
              <w:numPr>
                <w:ilvl w:val="0"/>
                <w:numId w:val="0"/>
              </w:numPr>
              <w:ind w:left="710"/>
              <w:jc w:val="left"/>
              <w:rPr>
                <w:kern w:val="28"/>
                <w:sz w:val="20"/>
                <w:szCs w:val="20"/>
              </w:rPr>
            </w:pPr>
          </w:p>
          <w:p w:rsidR="00A21403" w:rsidRPr="00FF430B" w:rsidRDefault="00A21403" w:rsidP="00A21403">
            <w:pPr>
              <w:rPr>
                <w:b/>
              </w:rPr>
            </w:pPr>
            <w:r w:rsidRPr="00FF430B">
              <w:rPr>
                <w:b/>
              </w:rPr>
              <w:t>1. OBIECTUL CONTRACTULUI</w:t>
            </w:r>
          </w:p>
          <w:p w:rsidR="00A21403" w:rsidRPr="00FF430B" w:rsidRDefault="00A21403" w:rsidP="00A21403">
            <w:pPr>
              <w:jc w:val="both"/>
            </w:pPr>
            <w:r w:rsidRPr="00FF430B">
              <w:t xml:space="preserve">1.1. Antreprenorul îşi asumă obligaţia de a presta Lucrările conform Specificaţiei, care este parte integrantă a prezentului Contract. </w:t>
            </w:r>
          </w:p>
          <w:p w:rsidR="00A21403" w:rsidRPr="00FF430B" w:rsidRDefault="00A21403" w:rsidP="00A21403">
            <w:pPr>
              <w:jc w:val="both"/>
            </w:pPr>
            <w:r w:rsidRPr="00FF430B">
              <w:t xml:space="preserve">1.2. Beneficiarul se obligă, la rândul său, să achite şi să recepţioneze Lucrările livrate de Antreprenor. </w:t>
            </w:r>
          </w:p>
          <w:p w:rsidR="00A21403" w:rsidRPr="00FF430B" w:rsidRDefault="00A21403" w:rsidP="00A21403">
            <w:pPr>
              <w:jc w:val="both"/>
            </w:pPr>
            <w:r w:rsidRPr="00FF430B">
              <w:t>1.3. Calitatea Lucrărilor se atestă prin respectarea documentelor normative și standardelor de stat ale căror cerințe trebuie respectate la executarea documentației de proiect.</w:t>
            </w:r>
          </w:p>
          <w:p w:rsidR="00A21403" w:rsidRPr="00FF430B" w:rsidRDefault="00A21403" w:rsidP="00A21403">
            <w:pPr>
              <w:pStyle w:val="a"/>
              <w:numPr>
                <w:ilvl w:val="0"/>
                <w:numId w:val="0"/>
              </w:numPr>
              <w:ind w:left="3240"/>
              <w:rPr>
                <w:kern w:val="28"/>
                <w:sz w:val="20"/>
                <w:szCs w:val="20"/>
              </w:rPr>
            </w:pPr>
          </w:p>
          <w:p w:rsidR="00A21403" w:rsidRPr="00FF430B" w:rsidRDefault="00A21403" w:rsidP="00A21403">
            <w:pPr>
              <w:rPr>
                <w:b/>
              </w:rPr>
            </w:pPr>
            <w:r w:rsidRPr="00FF430B">
              <w:rPr>
                <w:b/>
              </w:rPr>
              <w:t>2.TERMENII ŞI CONDIŢIILE DE PRESTARE</w:t>
            </w:r>
          </w:p>
          <w:p w:rsidR="00A21403" w:rsidRPr="00FF430B" w:rsidRDefault="00A21403" w:rsidP="00A21403">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Pr="00FF430B">
              <w:t xml:space="preserve">la prezentul Contract. </w:t>
            </w:r>
          </w:p>
          <w:p w:rsidR="00A21403" w:rsidRPr="00FF430B" w:rsidRDefault="00A21403" w:rsidP="00A21403">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A21403" w:rsidRPr="00FF430B" w:rsidRDefault="00A21403" w:rsidP="00A21403">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A21403" w:rsidRPr="00FF430B" w:rsidRDefault="00A21403" w:rsidP="00A21403">
            <w:pPr>
              <w:jc w:val="both"/>
            </w:pPr>
            <w:r w:rsidRPr="00FF430B">
              <w:t xml:space="preserve">2.4. Antreprenorul eliberează pentru Beneficiar documentaţia de proiect şi deviz în limba română, în volum de ….. exemplare + varianta electronică. </w:t>
            </w:r>
          </w:p>
          <w:p w:rsidR="00A21403" w:rsidRPr="00FF430B" w:rsidRDefault="00A21403" w:rsidP="00A21403">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A21403" w:rsidRPr="00FF430B" w:rsidRDefault="00A21403" w:rsidP="00A21403">
            <w:pPr>
              <w:ind w:firstLine="720"/>
              <w:jc w:val="both"/>
            </w:pPr>
          </w:p>
          <w:p w:rsidR="00A21403" w:rsidRPr="00FF430B" w:rsidRDefault="00A21403" w:rsidP="00A21403">
            <w:pPr>
              <w:rPr>
                <w:b/>
              </w:rPr>
            </w:pPr>
            <w:r w:rsidRPr="00FF430B">
              <w:rPr>
                <w:b/>
              </w:rPr>
              <w:t>3. PREŢUL ŞI CONDIŢIILE DE PLATĂ</w:t>
            </w:r>
          </w:p>
          <w:p w:rsidR="00A21403" w:rsidRPr="00FF430B" w:rsidRDefault="00A21403" w:rsidP="00A21403">
            <w:pPr>
              <w:jc w:val="both"/>
            </w:pPr>
            <w:r w:rsidRPr="00FF430B">
              <w:t>3.1. Preţul Lucrărilor conform prezentului Contract este stabilit în lei moldoveneşti.</w:t>
            </w:r>
          </w:p>
          <w:p w:rsidR="00A21403" w:rsidRPr="00FF430B" w:rsidRDefault="00A21403" w:rsidP="00A21403">
            <w:pPr>
              <w:jc w:val="both"/>
              <w:rPr>
                <w:sz w:val="28"/>
                <w:szCs w:val="28"/>
              </w:rPr>
            </w:pPr>
            <w:r w:rsidRPr="00FF430B">
              <w:t>3.2. Suma totală a prezentului Contract, inclusiv TVA, se stabileşte în lei moldoveneşti şi constituie</w:t>
            </w:r>
            <w:r w:rsidRPr="00FF430B">
              <w:rPr>
                <w:b/>
              </w:rPr>
              <w:t>……..</w:t>
            </w:r>
          </w:p>
          <w:p w:rsidR="00A21403" w:rsidRPr="00FF430B" w:rsidRDefault="00A21403" w:rsidP="00A21403">
            <w:pPr>
              <w:jc w:val="both"/>
            </w:pPr>
            <w:r w:rsidRPr="00FF430B">
              <w:t>3.3. Beneficiarul va achita Antreprenorului în două etape suma totală pentru Lucrările executate, după cum urmează:</w:t>
            </w:r>
          </w:p>
          <w:p w:rsidR="00A21403" w:rsidRPr="00FF430B" w:rsidRDefault="00A21403" w:rsidP="00A21403">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A21403" w:rsidRPr="00FF430B" w:rsidRDefault="00A21403" w:rsidP="00A21403">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A21403" w:rsidRPr="00FF430B" w:rsidRDefault="00A21403" w:rsidP="00A21403">
            <w:pPr>
              <w:jc w:val="both"/>
            </w:pPr>
            <w:r w:rsidRPr="00FF430B">
              <w:t xml:space="preserve">3.4. Beneficiarul se obligă să achite Antreprenorului, potrivit pct. 3.3., în decurs de …… zile calindaristice, calculate din data semnării Actului de primire-predare a lucrărilor. </w:t>
            </w:r>
          </w:p>
          <w:p w:rsidR="00A21403" w:rsidRPr="00FF430B" w:rsidRDefault="00A21403" w:rsidP="00A21403">
            <w:pPr>
              <w:jc w:val="both"/>
            </w:pPr>
            <w:r w:rsidRPr="00FF430B">
              <w:t>3.5. Plăţile se vor efectua prin ……………, indicat în prezentul Contract.</w:t>
            </w:r>
          </w:p>
          <w:p w:rsidR="00A21403" w:rsidRPr="00FF430B" w:rsidRDefault="00A21403" w:rsidP="00A21403">
            <w:pPr>
              <w:pStyle w:val="a"/>
              <w:numPr>
                <w:ilvl w:val="0"/>
                <w:numId w:val="0"/>
              </w:numPr>
              <w:ind w:left="3240"/>
              <w:rPr>
                <w:kern w:val="28"/>
                <w:sz w:val="20"/>
                <w:szCs w:val="20"/>
              </w:rPr>
            </w:pPr>
          </w:p>
          <w:p w:rsidR="00A21403" w:rsidRPr="00FF430B" w:rsidRDefault="00A21403" w:rsidP="00A21403">
            <w:pPr>
              <w:rPr>
                <w:b/>
              </w:rPr>
            </w:pPr>
            <w:r w:rsidRPr="00FF430B">
              <w:rPr>
                <w:b/>
              </w:rPr>
              <w:t>4. CONDIŢIILE DE PREDARE-PRIMIRE</w:t>
            </w:r>
          </w:p>
          <w:p w:rsidR="00A21403" w:rsidRPr="00FF430B" w:rsidRDefault="00A21403" w:rsidP="00A21403">
            <w:pPr>
              <w:jc w:val="both"/>
            </w:pPr>
            <w:r w:rsidRPr="00FF430B">
              <w:t>4.1. Lucrările se consideră predate de către Antreprenor şi recepţionate de către Beneficiar dacă:</w:t>
            </w:r>
          </w:p>
          <w:p w:rsidR="00A21403" w:rsidRPr="00FF430B" w:rsidRDefault="00A21403" w:rsidP="00A21403">
            <w:pPr>
              <w:numPr>
                <w:ilvl w:val="0"/>
                <w:numId w:val="29"/>
              </w:numPr>
              <w:suppressAutoHyphens/>
              <w:ind w:left="0" w:firstLine="720"/>
              <w:jc w:val="both"/>
            </w:pPr>
            <w:r w:rsidRPr="00FF430B">
              <w:t xml:space="preserve">cantitatea Lucrărilor corespunde informaţiei indicate în specificația la prezentul Contract; </w:t>
            </w:r>
          </w:p>
          <w:p w:rsidR="00A21403" w:rsidRPr="00FF430B" w:rsidRDefault="00A21403" w:rsidP="00A21403">
            <w:pPr>
              <w:numPr>
                <w:ilvl w:val="0"/>
                <w:numId w:val="29"/>
              </w:numPr>
              <w:suppressAutoHyphens/>
              <w:ind w:left="0" w:firstLine="720"/>
              <w:jc w:val="both"/>
            </w:pPr>
            <w:r w:rsidRPr="00FF430B">
              <w:t>calitatea Lucrărilor corespunde documentelor normative și standardelor de stat.</w:t>
            </w:r>
          </w:p>
          <w:p w:rsidR="00A21403" w:rsidRPr="00FF430B" w:rsidRDefault="00A21403" w:rsidP="00A21403">
            <w:pPr>
              <w:ind w:firstLine="720"/>
              <w:jc w:val="center"/>
              <w:rPr>
                <w:b/>
              </w:rPr>
            </w:pPr>
          </w:p>
          <w:p w:rsidR="00A21403" w:rsidRPr="00FF430B" w:rsidRDefault="00A21403" w:rsidP="00A21403">
            <w:pPr>
              <w:rPr>
                <w:b/>
              </w:rPr>
            </w:pPr>
            <w:r w:rsidRPr="00FF430B">
              <w:rPr>
                <w:b/>
              </w:rPr>
              <w:t>5. STANDARDE</w:t>
            </w:r>
          </w:p>
          <w:p w:rsidR="00A21403" w:rsidRPr="00FF430B" w:rsidRDefault="00A21403" w:rsidP="00A21403">
            <w:pPr>
              <w:jc w:val="both"/>
            </w:pPr>
            <w:r w:rsidRPr="00FF430B">
              <w:t>5.1 Lucrările prestate în baza contractului vor respecta standardele prezentate de către Beneficiar în cerințele caietului de sarcini.</w:t>
            </w:r>
          </w:p>
          <w:p w:rsidR="00A21403" w:rsidRPr="00FF430B" w:rsidRDefault="00A21403" w:rsidP="00A21403">
            <w:pPr>
              <w:jc w:val="both"/>
            </w:pPr>
            <w:r w:rsidRPr="00FF430B">
              <w:t>5.2 Când nu este menţionat nici un standard sau reglementare aplicabilă, se vor respecta standardele sau alte reglementări autorizate în Republica Moldova.</w:t>
            </w:r>
          </w:p>
          <w:p w:rsidR="00A21403" w:rsidRPr="00FF430B" w:rsidRDefault="00A21403" w:rsidP="00A21403">
            <w:pPr>
              <w:ind w:firstLine="720"/>
              <w:jc w:val="both"/>
            </w:pPr>
          </w:p>
          <w:p w:rsidR="00A21403" w:rsidRPr="00FF430B" w:rsidRDefault="00A21403" w:rsidP="00A21403">
            <w:pPr>
              <w:rPr>
                <w:b/>
              </w:rPr>
            </w:pPr>
            <w:r w:rsidRPr="00FF430B">
              <w:rPr>
                <w:b/>
              </w:rPr>
              <w:t>6. OBLIGAŢIILE PĂRŢILOR</w:t>
            </w:r>
          </w:p>
          <w:p w:rsidR="00A21403" w:rsidRPr="00FF430B" w:rsidRDefault="00A21403" w:rsidP="00A21403">
            <w:pPr>
              <w:jc w:val="both"/>
            </w:pPr>
            <w:r w:rsidRPr="00FF430B">
              <w:t>6.1. În baza prezentului Contract, Antreprenorul se obligă:</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A21403" w:rsidRPr="00FF430B" w:rsidRDefault="00A21403" w:rsidP="00A21403">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A21403" w:rsidRPr="00FF430B" w:rsidRDefault="00A21403" w:rsidP="00A21403">
            <w:pPr>
              <w:tabs>
                <w:tab w:val="left" w:pos="792"/>
              </w:tabs>
              <w:suppressAutoHyphens/>
              <w:ind w:left="720"/>
              <w:jc w:val="both"/>
            </w:pPr>
            <w:r w:rsidRPr="00FF430B">
              <w:t>h) să participe la întocmirea cărții tehnice a construcției și la recepția lucrărilor executate.</w:t>
            </w:r>
          </w:p>
          <w:p w:rsidR="00A21403" w:rsidRPr="00FF430B" w:rsidRDefault="00A21403" w:rsidP="00A21403">
            <w:pPr>
              <w:jc w:val="both"/>
            </w:pPr>
            <w:r w:rsidRPr="00FF430B">
              <w:t>6.2.  În baza prezentului Contract, Beneficiarul se obligă:</w:t>
            </w:r>
          </w:p>
          <w:p w:rsidR="00A21403" w:rsidRPr="00FF430B" w:rsidRDefault="00A21403" w:rsidP="00A21403">
            <w:pPr>
              <w:numPr>
                <w:ilvl w:val="0"/>
                <w:numId w:val="31"/>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A21403" w:rsidRPr="00FF430B" w:rsidRDefault="00A21403" w:rsidP="00A21403">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21403" w:rsidRPr="00FF430B" w:rsidRDefault="00A21403" w:rsidP="00A21403">
            <w:pPr>
              <w:numPr>
                <w:ilvl w:val="0"/>
                <w:numId w:val="31"/>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A21403" w:rsidRPr="00FF430B" w:rsidRDefault="00A21403" w:rsidP="00A21403">
            <w:pPr>
              <w:ind w:firstLine="720"/>
              <w:jc w:val="center"/>
              <w:rPr>
                <w:b/>
              </w:rPr>
            </w:pPr>
          </w:p>
          <w:p w:rsidR="00A21403" w:rsidRPr="00FF430B" w:rsidRDefault="00A21403" w:rsidP="00A21403">
            <w:pPr>
              <w:rPr>
                <w:b/>
              </w:rPr>
            </w:pPr>
            <w:r w:rsidRPr="00FF430B">
              <w:rPr>
                <w:b/>
              </w:rPr>
              <w:t>7. JUSTIFICAREA DATORITĂ UNUI IMPEDIMENT</w:t>
            </w:r>
          </w:p>
          <w:p w:rsidR="00A21403" w:rsidRPr="00FF430B" w:rsidRDefault="00A21403" w:rsidP="00A21403">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21403" w:rsidRPr="00FF430B" w:rsidRDefault="00A21403" w:rsidP="00A21403">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A21403" w:rsidRPr="00FF430B" w:rsidRDefault="00A21403" w:rsidP="00A21403">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A21403" w:rsidRPr="00FF430B" w:rsidRDefault="00A21403" w:rsidP="00A21403">
            <w:pPr>
              <w:ind w:firstLine="720"/>
              <w:jc w:val="both"/>
            </w:pPr>
          </w:p>
          <w:p w:rsidR="00A21403" w:rsidRPr="00FF430B" w:rsidRDefault="00A21403" w:rsidP="00A21403">
            <w:pPr>
              <w:rPr>
                <w:b/>
              </w:rPr>
            </w:pPr>
            <w:r w:rsidRPr="00FF430B">
              <w:rPr>
                <w:b/>
              </w:rPr>
              <w:t>8. REZOLUȚIUNEA CONTRACTULUI</w:t>
            </w:r>
          </w:p>
          <w:p w:rsidR="00A21403" w:rsidRPr="00FF430B" w:rsidRDefault="00A21403" w:rsidP="00A21403">
            <w:pPr>
              <w:jc w:val="both"/>
            </w:pPr>
            <w:r w:rsidRPr="00FF430B">
              <w:t>8.1.Rezoluțiunea Contractului se poate realiza cu acordul comun al Părţilor.</w:t>
            </w:r>
          </w:p>
          <w:p w:rsidR="00A21403" w:rsidRPr="00FF430B" w:rsidRDefault="00A21403" w:rsidP="00A21403">
            <w:pPr>
              <w:jc w:val="both"/>
            </w:pPr>
            <w:r w:rsidRPr="00FF430B">
              <w:t>8.2. Contractul poate fi rezolvitîn mod unilateral în caz de:</w:t>
            </w:r>
          </w:p>
          <w:p w:rsidR="00A21403" w:rsidRPr="00FF430B" w:rsidRDefault="00A21403" w:rsidP="00A21403">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21403" w:rsidRPr="00FF430B" w:rsidRDefault="00A21403" w:rsidP="00A21403">
            <w:pPr>
              <w:numPr>
                <w:ilvl w:val="0"/>
                <w:numId w:val="32"/>
              </w:numPr>
              <w:tabs>
                <w:tab w:val="left" w:pos="1080"/>
              </w:tabs>
              <w:suppressAutoHyphens/>
              <w:ind w:left="0" w:firstLine="720"/>
              <w:jc w:val="both"/>
            </w:pPr>
            <w:r w:rsidRPr="00FF430B">
              <w:t>nerespectare de către Antreprenor a termenelor de executare stabilite;</w:t>
            </w:r>
          </w:p>
          <w:p w:rsidR="00A21403" w:rsidRPr="00FF430B" w:rsidRDefault="00A21403" w:rsidP="00A21403">
            <w:pPr>
              <w:numPr>
                <w:ilvl w:val="0"/>
                <w:numId w:val="32"/>
              </w:numPr>
              <w:tabs>
                <w:tab w:val="left" w:pos="1080"/>
              </w:tabs>
              <w:suppressAutoHyphens/>
              <w:ind w:left="0" w:firstLine="720"/>
              <w:jc w:val="both"/>
            </w:pPr>
            <w:r w:rsidRPr="00FF430B">
              <w:t>nerespectare de către Beneficiar a termenelor de plată a Lucrărilor;</w:t>
            </w:r>
          </w:p>
          <w:p w:rsidR="00A21403" w:rsidRPr="00FF430B" w:rsidRDefault="00A21403" w:rsidP="00A21403">
            <w:pPr>
              <w:numPr>
                <w:ilvl w:val="0"/>
                <w:numId w:val="32"/>
              </w:numPr>
              <w:tabs>
                <w:tab w:val="left" w:pos="1080"/>
              </w:tabs>
              <w:suppressAutoHyphens/>
              <w:ind w:left="0" w:firstLine="720"/>
              <w:jc w:val="both"/>
            </w:pPr>
            <w:r w:rsidRPr="00FF430B">
              <w:t>nesatisfacere de către una dintre Părţi a pretenţiilor înaintate conform prezentului Contract;</w:t>
            </w:r>
          </w:p>
          <w:p w:rsidR="00A21403" w:rsidRPr="00FF430B" w:rsidRDefault="00A21403" w:rsidP="00A21403">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A21403" w:rsidRPr="00C559D4" w:rsidRDefault="00A21403" w:rsidP="00A21403">
            <w:pPr>
              <w:pStyle w:val="af2"/>
              <w:numPr>
                <w:ilvl w:val="0"/>
                <w:numId w:val="32"/>
              </w:numPr>
              <w:tabs>
                <w:tab w:val="clear" w:pos="1854"/>
                <w:tab w:val="left" w:pos="0"/>
                <w:tab w:val="num" w:pos="1135"/>
                <w:tab w:val="left" w:pos="2070"/>
              </w:tabs>
              <w:ind w:left="0" w:firstLine="710"/>
              <w:rPr>
                <w:lang w:val="en-US"/>
              </w:rPr>
            </w:pPr>
            <w:r w:rsidRPr="00C559D4">
              <w:rPr>
                <w:lang w:val="en-US"/>
              </w:rPr>
              <w:t>contractul a făcut obiectul unei modificări substanțiale care necesita o nouă procedură de achiziție publică în conformitate cu art. 76 al Legii nr. 131/2015 privind achizițiile publice;</w:t>
            </w:r>
          </w:p>
          <w:p w:rsidR="00A21403" w:rsidRPr="00C559D4" w:rsidRDefault="00A21403" w:rsidP="00A21403">
            <w:pPr>
              <w:pStyle w:val="af2"/>
              <w:numPr>
                <w:ilvl w:val="0"/>
                <w:numId w:val="32"/>
              </w:numPr>
              <w:tabs>
                <w:tab w:val="clear" w:pos="1854"/>
                <w:tab w:val="left" w:pos="0"/>
                <w:tab w:val="num" w:pos="1135"/>
                <w:tab w:val="left" w:pos="2070"/>
              </w:tabs>
              <w:ind w:left="0" w:firstLine="710"/>
              <w:rPr>
                <w:lang w:val="en-US"/>
              </w:rPr>
            </w:pPr>
            <w:r w:rsidRPr="00C559D4">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21403" w:rsidRPr="00FF430B" w:rsidRDefault="00A21403" w:rsidP="00A21403">
            <w:pPr>
              <w:jc w:val="both"/>
            </w:pPr>
            <w:r w:rsidRPr="00FF430B">
              <w:t>8.3. Partea iniţiatoare a rezoluțiunii Contractului este obligată să comunice în termen de …… zile lucrătoare celeilalte Părţi despre intenţiile ei printr-o scrisoare motivată.</w:t>
            </w:r>
          </w:p>
          <w:p w:rsidR="00A21403" w:rsidRPr="00FF430B" w:rsidRDefault="00A21403" w:rsidP="00A21403">
            <w:pPr>
              <w:jc w:val="both"/>
            </w:pPr>
            <w:r w:rsidRPr="00FF430B">
              <w:t>8.4. Partea înştiinţată este obligată să răspundă în decurs de …. zile lucrătoare de la primirea notificării, după expirarea acestui termen Contractul se consideră încetat de drept.</w:t>
            </w:r>
          </w:p>
          <w:p w:rsidR="00A21403" w:rsidRPr="00FF430B" w:rsidRDefault="00A21403" w:rsidP="00A21403">
            <w:pPr>
              <w:jc w:val="both"/>
            </w:pPr>
          </w:p>
          <w:p w:rsidR="00A21403" w:rsidRPr="00FF430B" w:rsidRDefault="00A21403" w:rsidP="00A21403">
            <w:pPr>
              <w:rPr>
                <w:b/>
              </w:rPr>
            </w:pPr>
            <w:r w:rsidRPr="00FF430B">
              <w:rPr>
                <w:b/>
              </w:rPr>
              <w:t>9. RECLAMAŢII ŞI SANCŢIUNI</w:t>
            </w:r>
          </w:p>
          <w:p w:rsidR="00A21403" w:rsidRPr="00FF430B" w:rsidRDefault="00A21403" w:rsidP="00A21403">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A21403" w:rsidRPr="00FF430B" w:rsidRDefault="00A21403" w:rsidP="00A21403">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A21403" w:rsidRPr="00FF430B" w:rsidRDefault="00A21403" w:rsidP="00A21403">
            <w:pPr>
              <w:jc w:val="both"/>
            </w:pPr>
            <w:r w:rsidRPr="00FF430B">
              <w:t>9.3. Antreprenorul este obligat să examineze pretenţiile înaintate în termen de ….. zile lucrătoare de la data primirii acestora şi să comunice, în scris, Beneficiarului despre decizia luată.</w:t>
            </w:r>
          </w:p>
          <w:p w:rsidR="00A21403" w:rsidRPr="00FF430B" w:rsidRDefault="00A21403" w:rsidP="00A21403">
            <w:pPr>
              <w:jc w:val="both"/>
            </w:pPr>
            <w:r w:rsidRPr="00FF430B">
              <w:t xml:space="preserve">9.4.  În caz de recunoaştere a pretenţiilor, Antreprenorul este obligat, în termen  restrâns, să înlăture potrivit cerinţelor Contractului. </w:t>
            </w:r>
          </w:p>
          <w:p w:rsidR="00A21403" w:rsidRPr="00FF430B" w:rsidRDefault="00A21403" w:rsidP="00A21403">
            <w:pPr>
              <w:jc w:val="both"/>
            </w:pPr>
            <w:r w:rsidRPr="00FF430B">
              <w:t>9.5. Antreprenorul poartă răspundere pentru calitatea Lucrărilor în limitele stabilite, inclusiv pentru viciile ascunse.</w:t>
            </w:r>
          </w:p>
          <w:p w:rsidR="00A21403" w:rsidRPr="00FF430B" w:rsidRDefault="00A21403" w:rsidP="00A21403">
            <w:pPr>
              <w:jc w:val="both"/>
            </w:pPr>
            <w:r w:rsidRPr="00FF430B">
              <w:t xml:space="preserve">9.6. Pentru refuzul de a presta Lucrările prevăzute în prezentul Contract, Antreprenorul suportă o penalitate în valoare de  ….% din suma totală a contractului. </w:t>
            </w:r>
          </w:p>
          <w:p w:rsidR="00A21403" w:rsidRPr="00FF430B" w:rsidRDefault="00A21403" w:rsidP="00A21403">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A21403" w:rsidRPr="00FF430B" w:rsidRDefault="00A21403" w:rsidP="00A21403">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A21403" w:rsidRPr="00FF430B" w:rsidRDefault="00A21403" w:rsidP="00A21403">
            <w:pPr>
              <w:rPr>
                <w:b/>
              </w:rPr>
            </w:pPr>
          </w:p>
          <w:p w:rsidR="00A21403" w:rsidRPr="00FF430B" w:rsidRDefault="00A21403" w:rsidP="00A21403">
            <w:pPr>
              <w:rPr>
                <w:b/>
              </w:rPr>
            </w:pPr>
            <w:r w:rsidRPr="00FF430B">
              <w:rPr>
                <w:b/>
              </w:rPr>
              <w:t>10. DREPTURI DE PROPRIETATE INTELECTUALĂ</w:t>
            </w:r>
          </w:p>
          <w:p w:rsidR="00A21403" w:rsidRPr="00FF430B" w:rsidRDefault="00A21403" w:rsidP="00A21403">
            <w:pPr>
              <w:jc w:val="both"/>
            </w:pPr>
            <w:r w:rsidRPr="00FF430B">
              <w:t>10.1. Antreprenorul are obligaţia să despăgubească Beneficiarul împotriva oricăror:</w:t>
            </w:r>
          </w:p>
          <w:p w:rsidR="00A21403" w:rsidRPr="00FF430B" w:rsidRDefault="00A21403" w:rsidP="00A21403">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21403" w:rsidRPr="00FF430B" w:rsidRDefault="00A21403" w:rsidP="00A21403">
            <w:pPr>
              <w:ind w:firstLine="720"/>
              <w:jc w:val="both"/>
            </w:pPr>
            <w:r w:rsidRPr="00FF430B">
              <w:t>b) daune-interese, costuri, taxe şi cheltuieli de orice natură, aferente, cu excepţia situaţiei în care o astfel de încălcare rezultă din respectarea Caietului de sarcini.</w:t>
            </w:r>
          </w:p>
          <w:p w:rsidR="00A21403" w:rsidRPr="00FF430B" w:rsidRDefault="00A21403" w:rsidP="00A21403">
            <w:pPr>
              <w:ind w:firstLine="720"/>
              <w:jc w:val="both"/>
            </w:pPr>
          </w:p>
          <w:p w:rsidR="00A21403" w:rsidRPr="00FF430B" w:rsidRDefault="00A21403" w:rsidP="00A21403">
            <w:pPr>
              <w:rPr>
                <w:b/>
              </w:rPr>
            </w:pPr>
            <w:r w:rsidRPr="00FF430B">
              <w:rPr>
                <w:b/>
              </w:rPr>
              <w:t>11. DISPOZIŢII FINALE</w:t>
            </w:r>
          </w:p>
          <w:p w:rsidR="00A21403" w:rsidRPr="00FF430B" w:rsidRDefault="00A21403" w:rsidP="00A21403">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21403" w:rsidRPr="00FF430B" w:rsidRDefault="00A21403" w:rsidP="00A21403">
            <w:pPr>
              <w:jc w:val="both"/>
            </w:pPr>
            <w:r w:rsidRPr="00FF430B">
              <w:t>11.2. De la data semnării prezentului Contract, toate negocierile purtate şi documentele  perfectate anterior, îşi pierd valabilitatea.</w:t>
            </w:r>
          </w:p>
          <w:p w:rsidR="00A21403" w:rsidRPr="00FF430B" w:rsidRDefault="00A21403" w:rsidP="00A21403">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21403" w:rsidRPr="00FF430B" w:rsidRDefault="00A21403" w:rsidP="00A21403">
            <w:pPr>
              <w:jc w:val="both"/>
            </w:pPr>
            <w:r w:rsidRPr="00FF430B">
              <w:t>11.4. Nici una dintre Părţi nu are dreptul să transmită obligaţiile şi drepturile sale stipulate în prezentul Contract unor terţe persoane, fără acordul în scris al celeilalte părţi.</w:t>
            </w:r>
          </w:p>
          <w:p w:rsidR="00A21403" w:rsidRPr="00FF430B" w:rsidRDefault="00A21403" w:rsidP="00A21403">
            <w:pPr>
              <w:jc w:val="both"/>
            </w:pPr>
            <w:r w:rsidRPr="00FF430B">
              <w:t>11.5. Prezentul Contract este întocmit în două exemplare în limba de română, câte un exemplar pentru Antreprenor și Beneficiar.</w:t>
            </w:r>
          </w:p>
          <w:p w:rsidR="00A21403" w:rsidRPr="00FF430B" w:rsidRDefault="00A21403" w:rsidP="00A21403">
            <w:pPr>
              <w:tabs>
                <w:tab w:val="left" w:pos="2295"/>
              </w:tabs>
              <w:jc w:val="both"/>
            </w:pPr>
            <w:r w:rsidRPr="00FF430B">
              <w:t>11.6. Prezentul Contract se consideră încheiat şi intră în vigoare la data semnării, fiind valabil până la ……………...</w:t>
            </w:r>
          </w:p>
          <w:p w:rsidR="00A21403" w:rsidRPr="00FF430B" w:rsidRDefault="00A21403" w:rsidP="00A21403">
            <w:pPr>
              <w:tabs>
                <w:tab w:val="left" w:pos="2295"/>
              </w:tabs>
              <w:jc w:val="both"/>
            </w:pPr>
            <w:r w:rsidRPr="00FF430B">
              <w:t xml:space="preserve">11.7. Prezentul Contract reprezintă acordul de voinţă al ambelor părţi şi este semnat astăzi,  “____” </w:t>
            </w: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pStyle w:val="a"/>
              <w:numPr>
                <w:ilvl w:val="0"/>
                <w:numId w:val="33"/>
              </w:numPr>
              <w:tabs>
                <w:tab w:val="left" w:pos="2295"/>
              </w:tabs>
              <w:jc w:val="center"/>
            </w:pPr>
            <w:r w:rsidRPr="00FF430B">
              <w:rPr>
                <w:b/>
              </w:rPr>
              <w:t>PARTEA CE ȚINE DE CONDIȚIILE</w:t>
            </w:r>
          </w:p>
          <w:p w:rsidR="00A21403" w:rsidRPr="00FF430B" w:rsidRDefault="00A21403" w:rsidP="00A21403">
            <w:pPr>
              <w:pStyle w:val="a"/>
              <w:numPr>
                <w:ilvl w:val="0"/>
                <w:numId w:val="0"/>
              </w:numPr>
              <w:tabs>
                <w:tab w:val="left" w:pos="2295"/>
              </w:tabs>
              <w:ind w:left="3240"/>
            </w:pPr>
            <w:r w:rsidRPr="00FF430B">
              <w:rPr>
                <w:b/>
              </w:rPr>
              <w:t>SPECIALE AL CONTRACTULUI</w:t>
            </w:r>
          </w:p>
          <w:p w:rsidR="00A21403" w:rsidRPr="00FF430B" w:rsidRDefault="00A21403" w:rsidP="00A21403">
            <w:pPr>
              <w:jc w:val="center"/>
            </w:pPr>
            <w:r w:rsidRPr="00FF430B">
              <w:t>(</w:t>
            </w:r>
            <w:r w:rsidRPr="00FF430B">
              <w:rPr>
                <w:sz w:val="20"/>
                <w:szCs w:val="20"/>
              </w:rPr>
              <w:t>LA NECESITATE)</w:t>
            </w:r>
          </w:p>
          <w:p w:rsidR="00A21403" w:rsidRPr="00FF430B" w:rsidRDefault="00A21403" w:rsidP="00A21403">
            <w:pPr>
              <w:jc w:val="both"/>
              <w:rPr>
                <w:sz w:val="28"/>
                <w:szCs w:val="28"/>
              </w:rPr>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spacing w:line="276" w:lineRule="auto"/>
              <w:contextualSpacing/>
            </w:pPr>
          </w:p>
          <w:p w:rsidR="00A21403" w:rsidRPr="00FF430B" w:rsidRDefault="00A21403" w:rsidP="00A21403">
            <w:pPr>
              <w:pStyle w:val="a"/>
              <w:numPr>
                <w:ilvl w:val="0"/>
                <w:numId w:val="16"/>
              </w:numPr>
              <w:tabs>
                <w:tab w:val="clear" w:pos="1134"/>
              </w:tabs>
              <w:spacing w:line="276" w:lineRule="auto"/>
              <w:ind w:left="0"/>
              <w:contextualSpacing/>
            </w:pPr>
            <w:r w:rsidRPr="00FF430B">
              <w:rPr>
                <w:b/>
              </w:rPr>
              <w:t>RECHIZITELE JURIDICE, POŞTALE ŞI DE PLĂŢI ALE PĂRŢILOR</w:t>
            </w:r>
          </w:p>
          <w:p w:rsidR="00A21403" w:rsidRPr="00FF430B" w:rsidRDefault="00A21403" w:rsidP="00A21403">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21403" w:rsidRPr="00EC30C2" w:rsidTr="00A21403">
              <w:trPr>
                <w:jc w:val="center"/>
              </w:trPr>
              <w:tc>
                <w:tcPr>
                  <w:tcW w:w="5163" w:type="dxa"/>
                  <w:tcBorders>
                    <w:top w:val="nil"/>
                    <w:left w:val="nil"/>
                    <w:bottom w:val="nil"/>
                    <w:right w:val="nil"/>
                  </w:tcBorders>
                </w:tcPr>
                <w:p w:rsidR="00A21403" w:rsidRPr="00FF430B" w:rsidRDefault="00A21403" w:rsidP="00A21403">
                  <w:pPr>
                    <w:tabs>
                      <w:tab w:val="left" w:pos="3295"/>
                    </w:tabs>
                    <w:jc w:val="center"/>
                    <w:rPr>
                      <w:b/>
                    </w:rPr>
                  </w:pPr>
                  <w:r w:rsidRPr="00FF430B">
                    <w:rPr>
                      <w:b/>
                      <w:iCs/>
                    </w:rPr>
                    <w:t>ANTREPRENORUL</w:t>
                  </w:r>
                </w:p>
              </w:tc>
              <w:tc>
                <w:tcPr>
                  <w:tcW w:w="4927" w:type="dxa"/>
                  <w:tcBorders>
                    <w:top w:val="nil"/>
                    <w:left w:val="nil"/>
                    <w:bottom w:val="nil"/>
                    <w:right w:val="nil"/>
                  </w:tcBorders>
                </w:tcPr>
                <w:p w:rsidR="00A21403" w:rsidRPr="00FF430B" w:rsidRDefault="00A21403" w:rsidP="00A21403">
                  <w:pPr>
                    <w:tabs>
                      <w:tab w:val="left" w:pos="3295"/>
                    </w:tabs>
                    <w:jc w:val="center"/>
                  </w:pPr>
                  <w:r w:rsidRPr="00FF430B">
                    <w:rPr>
                      <w:b/>
                      <w:iCs/>
                    </w:rPr>
                    <w:t>BENEFICIARUL</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Adresa poştală:</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Telefon:</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 fiscal:</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Banca:</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Cod:</w:t>
                  </w:r>
                </w:p>
              </w:tc>
            </w:tr>
            <w:tr w:rsidR="00A21403" w:rsidRPr="00EC30C2" w:rsidTr="00A21403">
              <w:trPr>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r w:rsidRPr="00FF430B">
                    <w:t>IBAN</w:t>
                  </w:r>
                </w:p>
              </w:tc>
            </w:tr>
            <w:tr w:rsidR="00A21403" w:rsidRPr="00EC30C2" w:rsidTr="00A21403">
              <w:trPr>
                <w:trHeight w:val="749"/>
                <w:jc w:val="center"/>
              </w:trPr>
              <w:tc>
                <w:tcPr>
                  <w:tcW w:w="5163"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p w:rsidR="00A21403" w:rsidRPr="00FF430B" w:rsidRDefault="00A21403" w:rsidP="00A21403">
                  <w:pPr>
                    <w:tabs>
                      <w:tab w:val="left" w:pos="1134"/>
                      <w:tab w:val="left" w:pos="4680"/>
                      <w:tab w:val="left" w:pos="7020"/>
                    </w:tabs>
                    <w:suppressAutoHyphens/>
                    <w:ind w:firstLine="567"/>
                    <w:jc w:val="both"/>
                  </w:pPr>
                </w:p>
              </w:tc>
            </w:tr>
          </w:tbl>
          <w:p w:rsidR="00A21403" w:rsidRDefault="00A21403" w:rsidP="00A21403">
            <w:pPr>
              <w:pStyle w:val="a"/>
              <w:numPr>
                <w:ilvl w:val="0"/>
                <w:numId w:val="0"/>
              </w:numPr>
              <w:tabs>
                <w:tab w:val="clear" w:pos="1134"/>
                <w:tab w:val="left" w:pos="2685"/>
              </w:tabs>
              <w:contextualSpacing/>
              <w:jc w:val="center"/>
              <w:rPr>
                <w:b/>
              </w:rPr>
            </w:pPr>
            <w:r w:rsidRPr="00FF430B">
              <w:rPr>
                <w:b/>
              </w:rPr>
              <w:t>SEMNĂTURILE PĂRŢILOR</w:t>
            </w:r>
          </w:p>
          <w:p w:rsidR="00A21403" w:rsidRPr="00FF430B" w:rsidRDefault="00A21403" w:rsidP="00A21403">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A21403" w:rsidRPr="00EC30C2" w:rsidTr="00A21403">
              <w:trPr>
                <w:trHeight w:val="357"/>
                <w:jc w:val="center"/>
              </w:trPr>
              <w:tc>
                <w:tcPr>
                  <w:tcW w:w="5188" w:type="dxa"/>
                  <w:vAlign w:val="center"/>
                </w:tcPr>
                <w:p w:rsidR="00A21403" w:rsidRPr="00FF430B" w:rsidRDefault="00A21403" w:rsidP="00A21403">
                  <w:pPr>
                    <w:jc w:val="center"/>
                    <w:rPr>
                      <w:b/>
                    </w:rPr>
                  </w:pPr>
                  <w:r w:rsidRPr="00FF430B">
                    <w:rPr>
                      <w:b/>
                    </w:rPr>
                    <w:t>ANTREPRENOR</w:t>
                  </w:r>
                </w:p>
              </w:tc>
              <w:tc>
                <w:tcPr>
                  <w:tcW w:w="4559" w:type="dxa"/>
                  <w:vAlign w:val="center"/>
                </w:tcPr>
                <w:p w:rsidR="00A21403" w:rsidRPr="00FF430B" w:rsidRDefault="00A21403" w:rsidP="00A21403">
                  <w:pPr>
                    <w:jc w:val="center"/>
                    <w:rPr>
                      <w:b/>
                    </w:rPr>
                  </w:pPr>
                  <w:r w:rsidRPr="00FF430B">
                    <w:rPr>
                      <w:b/>
                    </w:rPr>
                    <w:t>BENEFICIAR</w:t>
                  </w:r>
                </w:p>
              </w:tc>
            </w:tr>
            <w:tr w:rsidR="00A21403" w:rsidRPr="00EC30C2" w:rsidTr="00A21403">
              <w:trPr>
                <w:trHeight w:val="357"/>
                <w:jc w:val="center"/>
              </w:trPr>
              <w:tc>
                <w:tcPr>
                  <w:tcW w:w="5188" w:type="dxa"/>
                  <w:vAlign w:val="center"/>
                </w:tcPr>
                <w:p w:rsidR="00A21403" w:rsidRPr="00FF430B" w:rsidRDefault="00A21403" w:rsidP="00A21403">
                  <w:pPr>
                    <w:jc w:val="both"/>
                    <w:rPr>
                      <w:b/>
                    </w:rPr>
                  </w:pPr>
                </w:p>
              </w:tc>
              <w:tc>
                <w:tcPr>
                  <w:tcW w:w="4559" w:type="dxa"/>
                  <w:vAlign w:val="center"/>
                </w:tcPr>
                <w:p w:rsidR="00A21403" w:rsidRPr="00FF430B" w:rsidRDefault="00A21403" w:rsidP="00A21403">
                  <w:pPr>
                    <w:jc w:val="both"/>
                    <w:rPr>
                      <w:b/>
                    </w:rPr>
                  </w:pPr>
                </w:p>
              </w:tc>
            </w:tr>
          </w:tbl>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center"/>
            </w:pPr>
          </w:p>
          <w:p w:rsidR="00A21403" w:rsidRPr="00FF430B" w:rsidRDefault="00A21403" w:rsidP="00A21403">
            <w:pPr>
              <w:tabs>
                <w:tab w:val="left" w:pos="2295"/>
              </w:tabs>
              <w:jc w:val="center"/>
            </w:pPr>
          </w:p>
          <w:p w:rsidR="00A21403" w:rsidRPr="00FF430B" w:rsidRDefault="00A21403" w:rsidP="00A21403">
            <w:pPr>
              <w:tabs>
                <w:tab w:val="left" w:pos="2295"/>
              </w:tabs>
              <w:jc w:val="center"/>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jc w:val="both"/>
              <w:rPr>
                <w:sz w:val="28"/>
                <w:szCs w:val="28"/>
              </w:rPr>
            </w:pPr>
          </w:p>
          <w:p w:rsidR="00A21403" w:rsidRDefault="00A21403" w:rsidP="00A21403">
            <w:pPr>
              <w:jc w:val="both"/>
              <w:rPr>
                <w:sz w:val="28"/>
                <w:szCs w:val="28"/>
              </w:rPr>
            </w:pPr>
          </w:p>
          <w:p w:rsidR="00A21403" w:rsidRPr="00FF430B" w:rsidRDefault="00A21403" w:rsidP="00A21403">
            <w:pPr>
              <w:jc w:val="both"/>
              <w:rPr>
                <w:sz w:val="28"/>
                <w:szCs w:val="28"/>
              </w:rPr>
            </w:pPr>
          </w:p>
          <w:p w:rsidR="00A21403" w:rsidRPr="00FF430B" w:rsidRDefault="00A21403" w:rsidP="00A21403">
            <w:pPr>
              <w:tabs>
                <w:tab w:val="left" w:pos="2295"/>
              </w:tabs>
              <w:jc w:val="right"/>
            </w:pPr>
          </w:p>
          <w:p w:rsidR="00A21403" w:rsidRPr="00FF430B" w:rsidRDefault="00A21403" w:rsidP="00A21403">
            <w:pPr>
              <w:tabs>
                <w:tab w:val="left" w:pos="2295"/>
              </w:tabs>
              <w:jc w:val="right"/>
            </w:pPr>
            <w:r w:rsidRPr="00FF430B">
              <w:t>Anexa nr. 1</w:t>
            </w:r>
          </w:p>
          <w:p w:rsidR="00A21403" w:rsidRPr="00FF430B" w:rsidRDefault="00A21403" w:rsidP="00A21403">
            <w:pPr>
              <w:tabs>
                <w:tab w:val="left" w:pos="2295"/>
              </w:tabs>
              <w:jc w:val="right"/>
            </w:pPr>
            <w:r w:rsidRPr="00FF430B">
              <w:t>la Contractul nr. ___________</w:t>
            </w:r>
          </w:p>
          <w:p w:rsidR="00A21403" w:rsidRPr="00FF430B" w:rsidRDefault="00A21403" w:rsidP="00A21403">
            <w:pPr>
              <w:tabs>
                <w:tab w:val="left" w:pos="2295"/>
              </w:tabs>
              <w:jc w:val="right"/>
            </w:pPr>
            <w:r w:rsidRPr="00FF430B">
              <w:t>din „____”  _____ 20_______</w:t>
            </w: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pPr>
          </w:p>
          <w:p w:rsidR="00A21403" w:rsidRPr="00FF430B" w:rsidRDefault="00A21403" w:rsidP="00A21403">
            <w:pPr>
              <w:tabs>
                <w:tab w:val="left" w:pos="2295"/>
              </w:tabs>
              <w:jc w:val="both"/>
              <w:rPr>
                <w:b/>
              </w:rPr>
            </w:pPr>
            <w:r w:rsidRPr="00FF430B">
              <w:rPr>
                <w:b/>
              </w:rPr>
              <w:t xml:space="preserve">        SPECIFICAŢII TEHNICE</w:t>
            </w:r>
          </w:p>
          <w:p w:rsidR="00A21403" w:rsidRPr="00FF430B" w:rsidRDefault="00A21403" w:rsidP="00A21403">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A21403" w:rsidRPr="00EC30C2" w:rsidTr="00A2140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21403" w:rsidRPr="00FF430B" w:rsidRDefault="00A21403" w:rsidP="00A21403">
                  <w:pPr>
                    <w:jc w:val="center"/>
                    <w:rPr>
                      <w:b/>
                    </w:rPr>
                  </w:pPr>
                  <w:r w:rsidRPr="00FF430B">
                    <w:rPr>
                      <w:b/>
                    </w:rPr>
                    <w:t>Specificarea tehnică deplină solicitată de către autoritatea contractantă</w:t>
                  </w:r>
                </w:p>
                <w:p w:rsidR="00A21403" w:rsidRPr="00FF430B" w:rsidRDefault="00A21403" w:rsidP="00A21403">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rPr>
                  </w:pPr>
                  <w:r w:rsidRPr="00FF430B">
                    <w:rPr>
                      <w:b/>
                      <w:bCs/>
                      <w:noProof w:val="0"/>
                    </w:rPr>
                    <w:t>Specificarea tehnică</w:t>
                  </w:r>
                  <w:r w:rsidRPr="00FF430B">
                    <w:rPr>
                      <w:b/>
                    </w:rPr>
                    <w:t>deplină propusă de către ofertant</w:t>
                  </w:r>
                </w:p>
                <w:p w:rsidR="00A21403" w:rsidRPr="00FF430B" w:rsidRDefault="00A21403" w:rsidP="00A21403">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A21403" w:rsidRPr="00FF430B" w:rsidRDefault="00A21403" w:rsidP="00A21403">
                  <w:pPr>
                    <w:ind w:left="378" w:right="377"/>
                    <w:jc w:val="center"/>
                    <w:rPr>
                      <w:b/>
                      <w:bCs/>
                      <w:noProof w:val="0"/>
                    </w:rPr>
                  </w:pPr>
                  <w:r w:rsidRPr="00FF430B">
                    <w:rPr>
                      <w:b/>
                      <w:bCs/>
                      <w:noProof w:val="0"/>
                    </w:rPr>
                    <w:t>Standarde de</w:t>
                  </w:r>
                </w:p>
                <w:p w:rsidR="00A21403" w:rsidRPr="00FF430B" w:rsidRDefault="00A21403" w:rsidP="00A21403">
                  <w:pPr>
                    <w:tabs>
                      <w:tab w:val="left" w:pos="1370"/>
                    </w:tabs>
                    <w:ind w:left="378" w:right="377"/>
                    <w:jc w:val="center"/>
                    <w:rPr>
                      <w:b/>
                      <w:bCs/>
                      <w:noProof w:val="0"/>
                    </w:rPr>
                  </w:pPr>
                  <w:r w:rsidRPr="00FF430B">
                    <w:rPr>
                      <w:b/>
                      <w:bCs/>
                      <w:noProof w:val="0"/>
                    </w:rPr>
                    <w:t>referinţă</w:t>
                  </w:r>
                </w:p>
              </w:tc>
            </w:tr>
            <w:tr w:rsidR="00A21403" w:rsidRPr="00EC30C2" w:rsidTr="00A214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21403" w:rsidRPr="00FF430B" w:rsidRDefault="00A21403" w:rsidP="00A21403">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21403" w:rsidRPr="00FF430B" w:rsidRDefault="00A21403" w:rsidP="00A21403">
                  <w:pPr>
                    <w:jc w:val="both"/>
                    <w:rPr>
                      <w:noProof w:val="0"/>
                    </w:rPr>
                  </w:pPr>
                </w:p>
              </w:tc>
            </w:tr>
            <w:tr w:rsidR="00A21403" w:rsidRPr="00EC30C2" w:rsidTr="00A214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21403" w:rsidRPr="00FF430B" w:rsidRDefault="00A21403" w:rsidP="00A21403">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21403" w:rsidRPr="00FF430B" w:rsidRDefault="00A21403" w:rsidP="00A21403">
                  <w:pPr>
                    <w:jc w:val="both"/>
                    <w:rPr>
                      <w:noProof w:val="0"/>
                    </w:rPr>
                  </w:pPr>
                </w:p>
              </w:tc>
            </w:tr>
            <w:tr w:rsidR="00A21403" w:rsidRPr="00EC30C2" w:rsidTr="00A21403">
              <w:tc>
                <w:tcPr>
                  <w:tcW w:w="2261" w:type="dxa"/>
                  <w:gridSpan w:val="2"/>
                  <w:tcBorders>
                    <w:top w:val="single" w:sz="6" w:space="0" w:color="000000"/>
                    <w:left w:val="nil"/>
                    <w:bottom w:val="nil"/>
                    <w:right w:val="nil"/>
                  </w:tcBorders>
                </w:tcPr>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 </w:t>
                  </w: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Pr="00FF430B" w:rsidRDefault="00A21403" w:rsidP="00A21403">
                  <w:pPr>
                    <w:jc w:val="center"/>
                    <w:rPr>
                      <w:b/>
                      <w:bCs/>
                      <w:noProof w:val="0"/>
                    </w:rPr>
                  </w:pPr>
                </w:p>
                <w:p w:rsidR="00A21403" w:rsidRDefault="00A21403" w:rsidP="00A21403">
                  <w:pPr>
                    <w:rPr>
                      <w:b/>
                      <w:bCs/>
                      <w:noProof w:val="0"/>
                    </w:rPr>
                  </w:pPr>
                  <w:r w:rsidRPr="00FF430B">
                    <w:rPr>
                      <w:b/>
                      <w:bCs/>
                      <w:noProof w:val="0"/>
                    </w:rPr>
                    <w:t xml:space="preserve">                 SEMNĂTURILE PĂRŢILOR</w:t>
                  </w:r>
                </w:p>
                <w:p w:rsidR="00A21403" w:rsidRPr="00FF430B" w:rsidRDefault="00A21403" w:rsidP="00A21403">
                  <w:pPr>
                    <w:rPr>
                      <w:noProof w:val="0"/>
                    </w:rPr>
                  </w:pPr>
                </w:p>
              </w:tc>
            </w:tr>
            <w:tr w:rsidR="00A21403" w:rsidRPr="00EC30C2" w:rsidTr="00A21403">
              <w:tc>
                <w:tcPr>
                  <w:tcW w:w="4763" w:type="dxa"/>
                  <w:gridSpan w:val="4"/>
                  <w:tcBorders>
                    <w:top w:val="nil"/>
                    <w:left w:val="nil"/>
                    <w:bottom w:val="nil"/>
                    <w:right w:val="nil"/>
                  </w:tcBorders>
                  <w:tcMar>
                    <w:top w:w="24" w:type="dxa"/>
                    <w:left w:w="48" w:type="dxa"/>
                    <w:bottom w:w="24" w:type="dxa"/>
                    <w:right w:w="48" w:type="dxa"/>
                  </w:tcMar>
                  <w:hideMark/>
                </w:tcPr>
                <w:p w:rsidR="00A21403" w:rsidRPr="00FF430B" w:rsidRDefault="00A21403" w:rsidP="00A21403">
                  <w:pPr>
                    <w:jc w:val="center"/>
                    <w:rPr>
                      <w:noProof w:val="0"/>
                    </w:rPr>
                  </w:pPr>
                  <w:r w:rsidRPr="00FF430B">
                    <w:rPr>
                      <w:b/>
                      <w:bCs/>
                      <w:noProof w:val="0"/>
                    </w:rPr>
                    <w:t>Antreprenorul/Prestatorul de lucrări/de servicii de proiectare</w:t>
                  </w:r>
                </w:p>
                <w:p w:rsidR="00A21403" w:rsidRPr="00FF430B" w:rsidRDefault="00A21403" w:rsidP="00A21403">
                  <w:pPr>
                    <w:ind w:firstLine="567"/>
                    <w:jc w:val="both"/>
                    <w:rPr>
                      <w:noProof w:val="0"/>
                    </w:rPr>
                  </w:pPr>
                  <w:r w:rsidRPr="00FF430B">
                    <w:rPr>
                      <w:noProof w:val="0"/>
                    </w:rPr>
                    <w:t> </w:t>
                  </w:r>
                </w:p>
                <w:p w:rsidR="00A21403" w:rsidRPr="00FF430B" w:rsidRDefault="00A21403" w:rsidP="00A21403">
                  <w:pPr>
                    <w:ind w:firstLine="567"/>
                    <w:jc w:val="both"/>
                    <w:rPr>
                      <w:noProof w:val="0"/>
                    </w:rPr>
                  </w:pPr>
                  <w:r w:rsidRPr="00FF430B">
                    <w:rPr>
                      <w:noProof w:val="0"/>
                    </w:rPr>
                    <w:t> </w:t>
                  </w:r>
                </w:p>
              </w:tc>
              <w:tc>
                <w:tcPr>
                  <w:tcW w:w="50" w:type="dxa"/>
                  <w:tcBorders>
                    <w:top w:val="nil"/>
                    <w:left w:val="nil"/>
                    <w:bottom w:val="nil"/>
                    <w:right w:val="nil"/>
                  </w:tcBorders>
                </w:tcPr>
                <w:p w:rsidR="00A21403" w:rsidRPr="00FF430B" w:rsidRDefault="00A21403" w:rsidP="00A21403">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A21403" w:rsidRPr="00FF430B" w:rsidRDefault="00A21403" w:rsidP="00A21403">
                  <w:pPr>
                    <w:rPr>
                      <w:noProof w:val="0"/>
                    </w:rPr>
                  </w:pPr>
                  <w:r w:rsidRPr="00FF430B">
                    <w:rPr>
                      <w:b/>
                      <w:bCs/>
                      <w:noProof w:val="0"/>
                    </w:rPr>
                    <w:t xml:space="preserve">                                  Beneficiar</w:t>
                  </w: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r w:rsidRPr="00FF430B">
                    <w:rPr>
                      <w:noProof w:val="0"/>
                    </w:rPr>
                    <w:t> </w:t>
                  </w:r>
                </w:p>
                <w:p w:rsidR="00A21403" w:rsidRPr="00FF430B" w:rsidRDefault="00A21403" w:rsidP="00A21403">
                  <w:pPr>
                    <w:ind w:firstLine="567"/>
                    <w:jc w:val="both"/>
                    <w:rPr>
                      <w:noProof w:val="0"/>
                    </w:rPr>
                  </w:pPr>
                </w:p>
              </w:tc>
            </w:tr>
          </w:tbl>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p w:rsidR="00A21403" w:rsidRDefault="00A21403" w:rsidP="00A21403">
            <w:pPr>
              <w:jc w:val="both"/>
              <w:rPr>
                <w:noProof w:val="0"/>
              </w:rPr>
            </w:pPr>
          </w:p>
          <w:p w:rsidR="00A21403"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ind w:firstLine="567"/>
              <w:jc w:val="both"/>
              <w:rPr>
                <w:noProof w:val="0"/>
              </w:rPr>
            </w:pPr>
            <w:r w:rsidRPr="00FF430B">
              <w:rPr>
                <w:noProof w:val="0"/>
              </w:rPr>
              <w:t> </w:t>
            </w:r>
          </w:p>
          <w:p w:rsidR="00A21403" w:rsidRPr="00FF430B" w:rsidRDefault="00A21403" w:rsidP="00A21403">
            <w:pPr>
              <w:jc w:val="right"/>
              <w:rPr>
                <w:noProof w:val="0"/>
              </w:rPr>
            </w:pPr>
            <w:r w:rsidRPr="00FF430B">
              <w:rPr>
                <w:noProof w:val="0"/>
              </w:rPr>
              <w:t>Anexa nr.</w:t>
            </w:r>
            <w:r>
              <w:rPr>
                <w:noProof w:val="0"/>
              </w:rPr>
              <w:t xml:space="preserve"> </w:t>
            </w:r>
            <w:r w:rsidRPr="00FF430B">
              <w:rPr>
                <w:noProof w:val="0"/>
              </w:rPr>
              <w:t>2</w:t>
            </w:r>
          </w:p>
          <w:p w:rsidR="00A21403" w:rsidRPr="00FF430B" w:rsidRDefault="00A21403" w:rsidP="00A21403">
            <w:pPr>
              <w:jc w:val="right"/>
              <w:rPr>
                <w:noProof w:val="0"/>
              </w:rPr>
            </w:pPr>
            <w:r w:rsidRPr="00FF430B">
              <w:rPr>
                <w:noProof w:val="0"/>
              </w:rPr>
              <w:t>la Contractul nr.__________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keepNext/>
              <w:keepLines/>
              <w:spacing w:before="200"/>
              <w:ind w:firstLine="567"/>
              <w:jc w:val="both"/>
              <w:outlineLvl w:val="2"/>
              <w:rPr>
                <w:noProof w:val="0"/>
              </w:rPr>
            </w:pPr>
          </w:p>
          <w:p w:rsidR="00A21403" w:rsidRPr="00FF430B" w:rsidRDefault="00A21403" w:rsidP="00A21403">
            <w:pPr>
              <w:keepNext/>
              <w:keepLines/>
              <w:spacing w:before="200"/>
              <w:ind w:firstLine="567"/>
              <w:jc w:val="both"/>
              <w:outlineLvl w:val="2"/>
              <w:rPr>
                <w:noProof w:val="0"/>
              </w:rPr>
            </w:pPr>
          </w:p>
          <w:p w:rsidR="00A21403" w:rsidRPr="00FF430B" w:rsidRDefault="00A21403" w:rsidP="00A21403">
            <w:pPr>
              <w:keepNext/>
              <w:keepLines/>
              <w:spacing w:before="200"/>
              <w:ind w:firstLine="567"/>
              <w:jc w:val="both"/>
              <w:outlineLvl w:val="2"/>
              <w:rPr>
                <w:noProof w:val="0"/>
              </w:rPr>
            </w:pPr>
          </w:p>
          <w:p w:rsidR="00A21403" w:rsidRPr="00FF430B" w:rsidRDefault="00A21403" w:rsidP="00A21403">
            <w:pPr>
              <w:keepNext/>
              <w:keepLines/>
              <w:spacing w:before="200"/>
              <w:ind w:firstLine="567"/>
              <w:jc w:val="both"/>
              <w:outlineLvl w:val="2"/>
              <w:rPr>
                <w:noProof w:val="0"/>
              </w:rPr>
            </w:pPr>
          </w:p>
          <w:p w:rsidR="00A21403" w:rsidRPr="00FF430B" w:rsidRDefault="00A21403" w:rsidP="00A21403">
            <w:pPr>
              <w:jc w:val="both"/>
              <w:rPr>
                <w:b/>
                <w:noProof w:val="0"/>
              </w:rPr>
            </w:pPr>
            <w:r w:rsidRPr="00FF430B">
              <w:rPr>
                <w:b/>
                <w:noProof w:val="0"/>
              </w:rPr>
              <w:t xml:space="preserve">        SPECIFICAŢII DE PREŢ</w:t>
            </w:r>
          </w:p>
          <w:p w:rsidR="00A21403" w:rsidRPr="00FF430B" w:rsidRDefault="00A21403" w:rsidP="00A21403">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A21403" w:rsidRPr="00EC30C2" w:rsidTr="00A2140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tabs>
                      <w:tab w:val="left" w:pos="369"/>
                    </w:tabs>
                    <w:ind w:left="-923"/>
                    <w:jc w:val="center"/>
                    <w:rPr>
                      <w:b/>
                      <w:bCs/>
                      <w:noProof w:val="0"/>
                    </w:rPr>
                  </w:pPr>
                  <w:r w:rsidRPr="00FF430B">
                    <w:rPr>
                      <w:b/>
                      <w:bCs/>
                      <w:noProof w:val="0"/>
                    </w:rPr>
                    <w:t xml:space="preserve">      Denumirea</w:t>
                  </w:r>
                </w:p>
                <w:p w:rsidR="00A21403" w:rsidRPr="00FF430B" w:rsidRDefault="00A21403" w:rsidP="00A21403">
                  <w:pPr>
                    <w:tabs>
                      <w:tab w:val="left" w:pos="369"/>
                    </w:tabs>
                    <w:ind w:left="-923"/>
                    <w:jc w:val="center"/>
                    <w:rPr>
                      <w:b/>
                      <w:bCs/>
                      <w:noProof w:val="0"/>
                    </w:rPr>
                  </w:pPr>
                  <w:r w:rsidRPr="00FF430B">
                    <w:rPr>
                      <w:b/>
                      <w:bCs/>
                      <w:noProof w:val="0"/>
                    </w:rPr>
                    <w:t xml:space="preserve">      lucrărilor/</w:t>
                  </w:r>
                </w:p>
                <w:p w:rsidR="00A21403" w:rsidRPr="00FF430B" w:rsidRDefault="00A21403" w:rsidP="00A21403">
                  <w:pPr>
                    <w:tabs>
                      <w:tab w:val="left" w:pos="369"/>
                    </w:tabs>
                    <w:ind w:left="-923"/>
                    <w:jc w:val="center"/>
                    <w:rPr>
                      <w:b/>
                      <w:bCs/>
                      <w:noProof w:val="0"/>
                    </w:rPr>
                  </w:pPr>
                  <w:r w:rsidRPr="00FF430B">
                    <w:rPr>
                      <w:b/>
                      <w:bCs/>
                      <w:noProof w:val="0"/>
                    </w:rPr>
                    <w:t xml:space="preserve">     serviciilor</w:t>
                  </w:r>
                </w:p>
                <w:p w:rsidR="00A21403" w:rsidRPr="00FF430B" w:rsidRDefault="00A21403" w:rsidP="00A21403">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Preţul unitar,</w:t>
                  </w:r>
                </w:p>
                <w:p w:rsidR="00A21403" w:rsidRPr="00FF430B" w:rsidRDefault="00A21403" w:rsidP="00A21403">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Termenii de executare/</w:t>
                  </w:r>
                </w:p>
                <w:p w:rsidR="00A21403" w:rsidRPr="00FF430B" w:rsidRDefault="00A21403" w:rsidP="00A21403">
                  <w:pPr>
                    <w:jc w:val="center"/>
                    <w:rPr>
                      <w:b/>
                      <w:bCs/>
                      <w:noProof w:val="0"/>
                    </w:rPr>
                  </w:pPr>
                  <w:r w:rsidRPr="00FF430B">
                    <w:rPr>
                      <w:b/>
                      <w:bCs/>
                      <w:noProof w:val="0"/>
                    </w:rPr>
                    <w:t>prestare</w:t>
                  </w:r>
                </w:p>
              </w:tc>
            </w:tr>
            <w:tr w:rsidR="00A21403" w:rsidRPr="00EC30C2" w:rsidTr="00A2140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21403" w:rsidRPr="00FF430B" w:rsidRDefault="00A21403" w:rsidP="00A21403">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r>
            <w:tr w:rsidR="00A21403" w:rsidRPr="00EC30C2" w:rsidTr="00A2140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1403" w:rsidRPr="00FF430B" w:rsidRDefault="00A21403" w:rsidP="00A21403">
                  <w:pPr>
                    <w:jc w:val="both"/>
                    <w:rPr>
                      <w:noProof w:val="0"/>
                    </w:rPr>
                  </w:pPr>
                </w:p>
              </w:tc>
            </w:tr>
            <w:tr w:rsidR="00A21403" w:rsidRPr="00EC30C2" w:rsidTr="00A2140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21403" w:rsidRPr="00FF430B" w:rsidRDefault="00A21403" w:rsidP="00A21403">
                  <w:pPr>
                    <w:jc w:val="both"/>
                    <w:rPr>
                      <w:noProof w:val="0"/>
                    </w:rPr>
                  </w:pPr>
                  <w:r w:rsidRPr="00FF430B">
                    <w:rPr>
                      <w:noProof w:val="0"/>
                    </w:rPr>
                    <w:t> </w:t>
                  </w: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both"/>
                    <w:rPr>
                      <w:noProof w:val="0"/>
                    </w:rPr>
                  </w:pPr>
                </w:p>
                <w:p w:rsidR="00A21403" w:rsidRPr="00FF430B" w:rsidRDefault="00A21403" w:rsidP="00A21403">
                  <w:pPr>
                    <w:jc w:val="center"/>
                    <w:rPr>
                      <w:noProof w:val="0"/>
                    </w:rPr>
                  </w:pPr>
                  <w:r w:rsidRPr="00FF430B">
                    <w:rPr>
                      <w:b/>
                      <w:bCs/>
                      <w:noProof w:val="0"/>
                    </w:rPr>
                    <w:t>SEMNĂTURILE PĂRŢILOR</w:t>
                  </w:r>
                </w:p>
              </w:tc>
            </w:tr>
            <w:tr w:rsidR="00A21403" w:rsidRPr="00EC30C2" w:rsidTr="00A21403">
              <w:tc>
                <w:tcPr>
                  <w:tcW w:w="5303" w:type="dxa"/>
                  <w:gridSpan w:val="5"/>
                  <w:tcBorders>
                    <w:top w:val="nil"/>
                    <w:left w:val="nil"/>
                    <w:bottom w:val="nil"/>
                    <w:right w:val="nil"/>
                  </w:tcBorders>
                  <w:tcMar>
                    <w:top w:w="24" w:type="dxa"/>
                    <w:left w:w="48" w:type="dxa"/>
                    <w:bottom w:w="24" w:type="dxa"/>
                    <w:right w:w="48" w:type="dxa"/>
                  </w:tcMar>
                  <w:hideMark/>
                </w:tcPr>
                <w:p w:rsidR="00A21403" w:rsidRPr="00FF430B" w:rsidRDefault="00A21403" w:rsidP="00A21403">
                  <w:pPr>
                    <w:jc w:val="center"/>
                    <w:rPr>
                      <w:b/>
                      <w:bCs/>
                      <w:noProof w:val="0"/>
                    </w:rPr>
                  </w:pPr>
                  <w:r w:rsidRPr="00FF430B">
                    <w:rPr>
                      <w:b/>
                      <w:bCs/>
                      <w:noProof w:val="0"/>
                    </w:rPr>
                    <w:t>Antreprenorul/Prestatorul de lucrări/</w:t>
                  </w:r>
                </w:p>
                <w:p w:rsidR="00A21403" w:rsidRPr="00FF430B" w:rsidRDefault="00A21403" w:rsidP="00A21403">
                  <w:pPr>
                    <w:jc w:val="center"/>
                    <w:rPr>
                      <w:noProof w:val="0"/>
                    </w:rPr>
                  </w:pPr>
                  <w:r w:rsidRPr="00FF430B">
                    <w:rPr>
                      <w:b/>
                      <w:bCs/>
                      <w:noProof w:val="0"/>
                    </w:rPr>
                    <w:t>de servicii de proiectare</w:t>
                  </w:r>
                </w:p>
                <w:p w:rsidR="00A21403" w:rsidRPr="00FF430B" w:rsidRDefault="00A21403" w:rsidP="00A21403">
                  <w:pPr>
                    <w:ind w:firstLine="567"/>
                    <w:jc w:val="both"/>
                    <w:rPr>
                      <w:noProof w:val="0"/>
                    </w:rPr>
                  </w:pPr>
                  <w:r w:rsidRPr="00FF430B">
                    <w:rPr>
                      <w:noProof w:val="0"/>
                    </w:rPr>
                    <w:t> </w:t>
                  </w:r>
                </w:p>
                <w:p w:rsidR="00A21403" w:rsidRPr="00FF430B" w:rsidRDefault="00A21403" w:rsidP="00A21403">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A21403" w:rsidRPr="00FF430B" w:rsidRDefault="00A21403" w:rsidP="00A21403">
                  <w:pPr>
                    <w:jc w:val="center"/>
                    <w:rPr>
                      <w:noProof w:val="0"/>
                    </w:rPr>
                  </w:pPr>
                  <w:r w:rsidRPr="00FF430B">
                    <w:rPr>
                      <w:b/>
                      <w:bCs/>
                      <w:noProof w:val="0"/>
                    </w:rPr>
                    <w:t>Beneficiar</w:t>
                  </w:r>
                </w:p>
                <w:p w:rsidR="00A21403" w:rsidRPr="00FF430B" w:rsidRDefault="00A21403" w:rsidP="00A21403">
                  <w:pPr>
                    <w:ind w:firstLine="567"/>
                    <w:jc w:val="both"/>
                    <w:rPr>
                      <w:noProof w:val="0"/>
                    </w:rPr>
                  </w:pPr>
                  <w:r w:rsidRPr="00FF430B">
                    <w:rPr>
                      <w:noProof w:val="0"/>
                    </w:rPr>
                    <w:t> </w:t>
                  </w:r>
                </w:p>
                <w:p w:rsidR="00A21403" w:rsidRPr="00FF430B" w:rsidRDefault="00A21403" w:rsidP="00A21403">
                  <w:pPr>
                    <w:ind w:firstLine="567"/>
                    <w:jc w:val="both"/>
                    <w:rPr>
                      <w:noProof w:val="0"/>
                    </w:rPr>
                  </w:pPr>
                </w:p>
                <w:p w:rsidR="00A21403" w:rsidRPr="00FF430B" w:rsidRDefault="00A21403" w:rsidP="00A21403">
                  <w:pPr>
                    <w:ind w:firstLine="567"/>
                    <w:jc w:val="both"/>
                    <w:rPr>
                      <w:noProof w:val="0"/>
                    </w:rPr>
                  </w:pPr>
                </w:p>
              </w:tc>
            </w:tr>
          </w:tbl>
          <w:p w:rsidR="00A21403" w:rsidRPr="00FF430B" w:rsidRDefault="00A21403" w:rsidP="00A21403">
            <w:pPr>
              <w:keepNext/>
              <w:keepLines/>
              <w:spacing w:before="200"/>
              <w:ind w:firstLine="567"/>
              <w:jc w:val="both"/>
              <w:outlineLvl w:val="2"/>
              <w:rPr>
                <w:noProof w:val="0"/>
              </w:rPr>
            </w:pPr>
          </w:p>
          <w:p w:rsidR="00A21403" w:rsidRPr="00FF430B" w:rsidRDefault="00A21403" w:rsidP="00A21403">
            <w:pPr>
              <w:tabs>
                <w:tab w:val="left" w:pos="2295"/>
              </w:tabs>
              <w:jc w:val="both"/>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Default="00A21403" w:rsidP="00A21403">
            <w:pPr>
              <w:autoSpaceDE w:val="0"/>
              <w:autoSpaceDN w:val="0"/>
              <w:adjustRightInd w:val="0"/>
              <w:ind w:right="23"/>
              <w:rPr>
                <w:b/>
                <w:bCs/>
              </w:rPr>
            </w:pPr>
          </w:p>
          <w:p w:rsidR="00A21403" w:rsidRDefault="00A21403" w:rsidP="00A21403">
            <w:pPr>
              <w:autoSpaceDE w:val="0"/>
              <w:autoSpaceDN w:val="0"/>
              <w:adjustRightInd w:val="0"/>
              <w:ind w:right="23"/>
              <w:rPr>
                <w:b/>
                <w:bCs/>
              </w:rPr>
            </w:pPr>
          </w:p>
          <w:p w:rsidR="00A21403"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jc w:val="right"/>
              <w:rPr>
                <w:noProof w:val="0"/>
              </w:rPr>
            </w:pPr>
            <w:r w:rsidRPr="00FF430B">
              <w:rPr>
                <w:noProof w:val="0"/>
              </w:rPr>
              <w:t>Anexa nr.</w:t>
            </w:r>
            <w:r>
              <w:rPr>
                <w:noProof w:val="0"/>
              </w:rPr>
              <w:t xml:space="preserve"> </w:t>
            </w:r>
            <w:r w:rsidRPr="00FF430B">
              <w:rPr>
                <w:noProof w:val="0"/>
              </w:rPr>
              <w:t>27</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autoSpaceDE w:val="0"/>
              <w:autoSpaceDN w:val="0"/>
              <w:adjustRightInd w:val="0"/>
              <w:ind w:right="23"/>
              <w:jc w:val="right"/>
              <w:rPr>
                <w:b/>
                <w:bCs/>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A21403" w:rsidRPr="00EC30C2" w:rsidTr="00A21403">
              <w:tc>
                <w:tcPr>
                  <w:tcW w:w="9640" w:type="dxa"/>
                  <w:gridSpan w:val="2"/>
                </w:tcPr>
                <w:p w:rsidR="00A21403" w:rsidRPr="00FF430B" w:rsidRDefault="00A21403" w:rsidP="00A21403">
                  <w:pPr>
                    <w:jc w:val="center"/>
                    <w:rPr>
                      <w:b/>
                    </w:rPr>
                  </w:pPr>
                  <w:r w:rsidRPr="00FF430B">
                    <w:rPr>
                      <w:b/>
                      <w:caps/>
                    </w:rPr>
                    <w:t>ACORD ADIȚIONAL</w:t>
                  </w:r>
                  <w:r w:rsidRPr="00FF430B">
                    <w:rPr>
                      <w:b/>
                    </w:rPr>
                    <w:t xml:space="preserve"> Nr.______</w:t>
                  </w:r>
                </w:p>
                <w:p w:rsidR="00A21403" w:rsidRPr="00FF430B" w:rsidRDefault="00A21403" w:rsidP="00A21403">
                  <w:pPr>
                    <w:jc w:val="center"/>
                    <w:rPr>
                      <w:b/>
                    </w:rPr>
                  </w:pPr>
                </w:p>
                <w:p w:rsidR="00A21403" w:rsidRPr="00FF430B" w:rsidRDefault="00A21403" w:rsidP="00A21403">
                  <w:pPr>
                    <w:jc w:val="center"/>
                  </w:pPr>
                  <w:r w:rsidRPr="00FF430B">
                    <w:t xml:space="preserve">la contractul </w:t>
                  </w:r>
                  <w:r>
                    <w:t>n</w:t>
                  </w:r>
                  <w:r w:rsidRPr="00FF430B">
                    <w:t>r.</w:t>
                  </w:r>
                  <w:r w:rsidRPr="00FF430B">
                    <w:rPr>
                      <w:rFonts w:eastAsia="Calibri"/>
                    </w:rPr>
                    <w:t>________</w:t>
                  </w:r>
                  <w:r w:rsidRPr="00FF430B">
                    <w:t>din ”__„_________ 20___</w:t>
                  </w:r>
                </w:p>
                <w:p w:rsidR="00A21403" w:rsidRPr="00FF430B" w:rsidRDefault="00A21403" w:rsidP="00A21403"/>
                <w:p w:rsidR="00A21403" w:rsidRPr="00FF430B" w:rsidRDefault="00A21403" w:rsidP="00A21403"/>
              </w:tc>
            </w:tr>
            <w:tr w:rsidR="00A21403" w:rsidRPr="00EC30C2" w:rsidTr="00A21403">
              <w:tc>
                <w:tcPr>
                  <w:tcW w:w="9640" w:type="dxa"/>
                  <w:gridSpan w:val="2"/>
                </w:tcPr>
                <w:p w:rsidR="00A21403" w:rsidRPr="00FF430B" w:rsidRDefault="00A21403" w:rsidP="00A21403">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21403" w:rsidRPr="00FF430B" w:rsidRDefault="00A21403" w:rsidP="00A21403">
                  <w:pPr>
                    <w:pStyle w:val="ad"/>
                    <w:ind w:firstLine="0"/>
                    <w:rPr>
                      <w:sz w:val="24"/>
                      <w:szCs w:val="24"/>
                    </w:rPr>
                  </w:pPr>
                </w:p>
                <w:p w:rsidR="00A21403" w:rsidRPr="00FF430B" w:rsidRDefault="00A21403" w:rsidP="00A21403">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21403" w:rsidRPr="00FF430B" w:rsidRDefault="00A21403" w:rsidP="00A21403">
                  <w:pPr>
                    <w:pStyle w:val="ad"/>
                    <w:ind w:firstLine="0"/>
                    <w:rPr>
                      <w:sz w:val="24"/>
                      <w:szCs w:val="24"/>
                    </w:rPr>
                  </w:pPr>
                </w:p>
                <w:p w:rsidR="00A21403" w:rsidRPr="00FF430B" w:rsidRDefault="00A21403" w:rsidP="00A21403">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A21403" w:rsidRPr="00C559D4" w:rsidRDefault="00A21403" w:rsidP="00A21403">
                  <w:pPr>
                    <w:pStyle w:val="af2"/>
                    <w:tabs>
                      <w:tab w:val="right" w:pos="10205"/>
                    </w:tabs>
                    <w:ind w:firstLine="0"/>
                    <w:jc w:val="left"/>
                    <w:rPr>
                      <w:lang w:val="en-US"/>
                    </w:rPr>
                  </w:pPr>
                </w:p>
                <w:p w:rsidR="00A21403" w:rsidRPr="00FF430B" w:rsidRDefault="00A21403" w:rsidP="00A21403">
                  <w:pPr>
                    <w:pStyle w:val="ad"/>
                    <w:ind w:right="-1" w:firstLine="0"/>
                    <w:rPr>
                      <w:sz w:val="24"/>
                      <w:szCs w:val="24"/>
                    </w:rPr>
                  </w:pPr>
                  <w:r w:rsidRPr="00FF430B">
                    <w:rPr>
                      <w:sz w:val="24"/>
                      <w:szCs w:val="24"/>
                    </w:rPr>
                    <w:t>Prin prezentul acord, în Contract se aplică următoarele modificări:</w:t>
                  </w:r>
                </w:p>
                <w:p w:rsidR="00A21403" w:rsidRPr="00FF430B" w:rsidRDefault="00A21403" w:rsidP="00A21403">
                  <w:pPr>
                    <w:pStyle w:val="a"/>
                    <w:ind w:left="743"/>
                  </w:pPr>
                  <w:r w:rsidRPr="00FF430B">
                    <w:t>________________________________________________________________________</w:t>
                  </w:r>
                </w:p>
                <w:p w:rsidR="00A21403" w:rsidRPr="00FF430B" w:rsidRDefault="00A21403" w:rsidP="00A21403">
                  <w:pPr>
                    <w:tabs>
                      <w:tab w:val="right" w:pos="10205"/>
                    </w:tabs>
                    <w:ind w:left="1134" w:right="-1"/>
                  </w:pPr>
                </w:p>
                <w:p w:rsidR="00A21403" w:rsidRPr="00FF430B" w:rsidRDefault="00A21403" w:rsidP="00A21403">
                  <w:pPr>
                    <w:ind w:right="-1" w:firstLine="567"/>
                    <w:jc w:val="both"/>
                  </w:pPr>
                  <w:r w:rsidRPr="00FF430B">
                    <w:t>Prezentul acord se consideră încheiat la data semnării lui şi intră în vigoare după înregistrarea la una din trezoreriile regionale ale Ministerului Finanțelor.</w:t>
                  </w:r>
                </w:p>
                <w:p w:rsidR="00A21403" w:rsidRPr="00FF430B" w:rsidRDefault="00A21403" w:rsidP="00A21403">
                  <w:pPr>
                    <w:pStyle w:val="2"/>
                    <w:rPr>
                      <w:szCs w:val="24"/>
                    </w:rPr>
                  </w:pPr>
                </w:p>
                <w:p w:rsidR="00A21403" w:rsidRPr="00FF430B" w:rsidRDefault="00A21403" w:rsidP="00A21403"/>
                <w:p w:rsidR="00A21403" w:rsidRPr="00FF430B" w:rsidRDefault="00A21403" w:rsidP="00A21403">
                  <w:pPr>
                    <w:jc w:val="center"/>
                  </w:pPr>
                  <w:r w:rsidRPr="00FF430B">
                    <w:rPr>
                      <w:b/>
                      <w:bCs/>
                      <w:noProof w:val="0"/>
                    </w:rPr>
                    <w:t>SEMNĂTURILE PĂRŢILOR</w:t>
                  </w:r>
                </w:p>
                <w:p w:rsidR="00A21403" w:rsidRPr="00FF430B" w:rsidRDefault="00A21403" w:rsidP="00A21403"/>
              </w:tc>
            </w:tr>
            <w:tr w:rsidR="00A21403" w:rsidRPr="00EC30C2" w:rsidTr="00A21403">
              <w:trPr>
                <w:trHeight w:val="357"/>
              </w:trPr>
              <w:tc>
                <w:tcPr>
                  <w:tcW w:w="5179" w:type="dxa"/>
                  <w:vAlign w:val="center"/>
                </w:tcPr>
                <w:p w:rsidR="00A21403" w:rsidRPr="00FF430B" w:rsidRDefault="00A21403" w:rsidP="00A21403">
                  <w:pPr>
                    <w:jc w:val="center"/>
                    <w:rPr>
                      <w:b/>
                    </w:rPr>
                  </w:pPr>
                  <w:r w:rsidRPr="00FF430B">
                    <w:rPr>
                      <w:b/>
                      <w:bCs/>
                      <w:noProof w:val="0"/>
                    </w:rPr>
                    <w:t>ANTREPRENORUL/PRESTATORUL</w:t>
                  </w:r>
                </w:p>
              </w:tc>
              <w:tc>
                <w:tcPr>
                  <w:tcW w:w="4461" w:type="dxa"/>
                  <w:vAlign w:val="center"/>
                </w:tcPr>
                <w:p w:rsidR="00A21403" w:rsidRPr="00FF430B" w:rsidRDefault="00A21403" w:rsidP="00A21403">
                  <w:pPr>
                    <w:jc w:val="center"/>
                    <w:rPr>
                      <w:noProof w:val="0"/>
                    </w:rPr>
                  </w:pPr>
                  <w:r w:rsidRPr="00FF430B">
                    <w:rPr>
                      <w:b/>
                      <w:bCs/>
                      <w:noProof w:val="0"/>
                    </w:rPr>
                    <w:t>BENEFICIAR</w:t>
                  </w:r>
                </w:p>
              </w:tc>
            </w:tr>
            <w:tr w:rsidR="00A21403" w:rsidRPr="00EC30C2" w:rsidTr="00A21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21403" w:rsidRPr="00FF430B" w:rsidRDefault="00A21403" w:rsidP="00A21403"/>
              </w:tc>
              <w:tc>
                <w:tcPr>
                  <w:tcW w:w="4461" w:type="dxa"/>
                  <w:tcBorders>
                    <w:top w:val="nil"/>
                    <w:left w:val="nil"/>
                    <w:bottom w:val="nil"/>
                    <w:right w:val="nil"/>
                  </w:tcBorders>
                  <w:vAlign w:val="center"/>
                </w:tcPr>
                <w:p w:rsidR="00A21403" w:rsidRPr="00FF430B" w:rsidRDefault="00A21403" w:rsidP="00A21403"/>
              </w:tc>
            </w:tr>
          </w:tbl>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jc w:val="right"/>
              <w:rPr>
                <w:noProof w:val="0"/>
              </w:rPr>
            </w:pPr>
            <w:r w:rsidRPr="00FF430B">
              <w:rPr>
                <w:noProof w:val="0"/>
              </w:rPr>
              <w:t>Anexa nr.</w:t>
            </w:r>
            <w:r>
              <w:rPr>
                <w:noProof w:val="0"/>
              </w:rPr>
              <w:t xml:space="preserve"> </w:t>
            </w:r>
            <w:r w:rsidRPr="00FF430B">
              <w:rPr>
                <w:noProof w:val="0"/>
              </w:rPr>
              <w:t>28</w:t>
            </w:r>
          </w:p>
          <w:p w:rsidR="00A21403" w:rsidRPr="00FF430B" w:rsidRDefault="00A21403" w:rsidP="00A21403">
            <w:pPr>
              <w:jc w:val="right"/>
              <w:rPr>
                <w:noProof w:val="0"/>
              </w:rPr>
            </w:pPr>
            <w:r w:rsidRPr="00FF430B">
              <w:rPr>
                <w:noProof w:val="0"/>
              </w:rPr>
              <w:t>la Documentația standard nr._____</w:t>
            </w:r>
          </w:p>
          <w:p w:rsidR="00A21403" w:rsidRPr="00FF430B" w:rsidRDefault="00A21403" w:rsidP="00A21403">
            <w:pPr>
              <w:jc w:val="right"/>
              <w:rPr>
                <w:noProof w:val="0"/>
              </w:rPr>
            </w:pPr>
            <w:r w:rsidRPr="00FF430B">
              <w:rPr>
                <w:noProof w:val="0"/>
              </w:rPr>
              <w:t>din “____” ________ 20___</w:t>
            </w: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color w:val="000000"/>
                <w:w w:val="90"/>
              </w:rPr>
            </w:pPr>
          </w:p>
          <w:p w:rsidR="00A21403" w:rsidRPr="00FF430B" w:rsidRDefault="00A21403" w:rsidP="00A21403">
            <w:pPr>
              <w:autoSpaceDE w:val="0"/>
              <w:autoSpaceDN w:val="0"/>
              <w:adjustRightInd w:val="0"/>
              <w:ind w:right="23"/>
              <w:jc w:val="center"/>
              <w:rPr>
                <w:b/>
                <w:bCs/>
              </w:rPr>
            </w:pPr>
          </w:p>
          <w:p w:rsidR="00A21403" w:rsidRPr="00FF430B" w:rsidRDefault="00A21403" w:rsidP="00A21403">
            <w:pPr>
              <w:autoSpaceDE w:val="0"/>
              <w:autoSpaceDN w:val="0"/>
              <w:adjustRightInd w:val="0"/>
              <w:ind w:right="23"/>
              <w:jc w:val="center"/>
              <w:rPr>
                <w:b/>
                <w:bCs/>
              </w:rPr>
            </w:pPr>
            <w:r w:rsidRPr="00FF430B">
              <w:rPr>
                <w:b/>
                <w:bCs/>
              </w:rPr>
              <w:t xml:space="preserve">ACORD-CADRU </w:t>
            </w:r>
          </w:p>
          <w:p w:rsidR="00A21403" w:rsidRPr="00FF430B" w:rsidRDefault="00A21403" w:rsidP="00A21403">
            <w:pPr>
              <w:autoSpaceDE w:val="0"/>
              <w:autoSpaceDN w:val="0"/>
              <w:adjustRightInd w:val="0"/>
              <w:ind w:right="23"/>
              <w:jc w:val="center"/>
            </w:pPr>
            <w:r w:rsidRPr="00FF430B">
              <w:t>nr. ________ data ___________</w:t>
            </w:r>
          </w:p>
          <w:p w:rsidR="00A21403" w:rsidRPr="00FF430B" w:rsidRDefault="00A21403" w:rsidP="00A21403">
            <w:pPr>
              <w:autoSpaceDE w:val="0"/>
              <w:autoSpaceDN w:val="0"/>
              <w:adjustRightInd w:val="0"/>
              <w:ind w:right="23"/>
              <w:jc w:val="center"/>
            </w:pPr>
          </w:p>
          <w:p w:rsidR="00A21403" w:rsidRPr="00FF430B" w:rsidRDefault="00A21403" w:rsidP="00A21403">
            <w:pPr>
              <w:autoSpaceDE w:val="0"/>
              <w:autoSpaceDN w:val="0"/>
              <w:adjustRightInd w:val="0"/>
              <w:ind w:left="720" w:right="-540"/>
              <w:jc w:val="both"/>
              <w:rPr>
                <w:b/>
                <w:bCs/>
              </w:rPr>
            </w:pPr>
            <w:r w:rsidRPr="00FF430B">
              <w:rPr>
                <w:b/>
                <w:bCs/>
              </w:rPr>
              <w:t>1. Părţile acordului-cadru</w:t>
            </w:r>
          </w:p>
          <w:p w:rsidR="00A21403" w:rsidRPr="00FF430B" w:rsidRDefault="00A21403" w:rsidP="00A21403">
            <w:pPr>
              <w:autoSpaceDE w:val="0"/>
              <w:autoSpaceDN w:val="0"/>
              <w:adjustRightInd w:val="0"/>
              <w:ind w:left="1140" w:right="-540"/>
              <w:jc w:val="both"/>
              <w:rPr>
                <w:b/>
                <w:bCs/>
              </w:rPr>
            </w:pPr>
          </w:p>
          <w:p w:rsidR="00A21403" w:rsidRPr="00FF430B" w:rsidRDefault="00A21403" w:rsidP="00A21403">
            <w:pPr>
              <w:jc w:val="both"/>
            </w:pPr>
            <w:r w:rsidRPr="00FF430B">
              <w:tab/>
              <w:t>În temeiul Legii nr.</w:t>
            </w:r>
            <w:r>
              <w:t xml:space="preserve"> </w:t>
            </w:r>
            <w:r w:rsidRPr="00FF430B">
              <w:t>131/2015 privind achizițiile publice, cu modificările ulterioare, s-a încheiat prezentul acord-cadru,</w:t>
            </w:r>
          </w:p>
          <w:p w:rsidR="00A21403" w:rsidRPr="00FF430B" w:rsidRDefault="00A21403" w:rsidP="00A21403">
            <w:pPr>
              <w:autoSpaceDE w:val="0"/>
              <w:autoSpaceDN w:val="0"/>
              <w:adjustRightInd w:val="0"/>
              <w:jc w:val="both"/>
            </w:pPr>
          </w:p>
          <w:p w:rsidR="00A21403" w:rsidRPr="00FF430B" w:rsidRDefault="00A21403" w:rsidP="00A21403">
            <w:pPr>
              <w:autoSpaceDE w:val="0"/>
              <w:autoSpaceDN w:val="0"/>
              <w:adjustRightInd w:val="0"/>
              <w:jc w:val="both"/>
            </w:pPr>
            <w:r w:rsidRPr="00FF430B">
              <w:t xml:space="preserve">    între</w:t>
            </w:r>
          </w:p>
          <w:p w:rsidR="00A21403" w:rsidRPr="00FF430B" w:rsidRDefault="00A21403" w:rsidP="00A21403">
            <w:pPr>
              <w:autoSpaceDE w:val="0"/>
              <w:autoSpaceDN w:val="0"/>
              <w:adjustRightInd w:val="0"/>
              <w:jc w:val="both"/>
            </w:pPr>
          </w:p>
          <w:p w:rsidR="00A21403" w:rsidRPr="00FF430B" w:rsidRDefault="00A21403" w:rsidP="00A2140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A21403" w:rsidRPr="00FF430B" w:rsidRDefault="00A21403" w:rsidP="00A21403">
            <w:pPr>
              <w:autoSpaceDE w:val="0"/>
              <w:autoSpaceDN w:val="0"/>
              <w:adjustRightInd w:val="0"/>
              <w:jc w:val="both"/>
            </w:pPr>
          </w:p>
          <w:p w:rsidR="00A21403" w:rsidRPr="00FF430B" w:rsidRDefault="00A21403" w:rsidP="00A21403">
            <w:pPr>
              <w:autoSpaceDE w:val="0"/>
              <w:autoSpaceDN w:val="0"/>
              <w:adjustRightInd w:val="0"/>
              <w:ind w:left="710"/>
              <w:jc w:val="both"/>
              <w:rPr>
                <w:b/>
                <w:bCs/>
              </w:rPr>
            </w:pPr>
            <w:r w:rsidRPr="00FF430B">
              <w:rPr>
                <w:b/>
                <w:bCs/>
              </w:rPr>
              <w:t>2. Scopul acordului-cadru</w:t>
            </w:r>
          </w:p>
          <w:p w:rsidR="00A21403" w:rsidRPr="00FF430B" w:rsidRDefault="00A21403" w:rsidP="00A21403">
            <w:pPr>
              <w:autoSpaceDE w:val="0"/>
              <w:autoSpaceDN w:val="0"/>
              <w:adjustRightInd w:val="0"/>
              <w:jc w:val="both"/>
              <w:rPr>
                <w:b/>
                <w:bCs/>
              </w:rPr>
            </w:pPr>
          </w:p>
          <w:p w:rsidR="00A21403" w:rsidRPr="00FF430B" w:rsidRDefault="00A21403" w:rsidP="00A2140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21403" w:rsidRPr="00FF430B" w:rsidRDefault="00A21403" w:rsidP="00A21403">
            <w:pPr>
              <w:autoSpaceDE w:val="0"/>
              <w:autoSpaceDN w:val="0"/>
              <w:adjustRightInd w:val="0"/>
              <w:jc w:val="both"/>
            </w:pPr>
          </w:p>
          <w:p w:rsidR="00A21403" w:rsidRPr="00FF430B" w:rsidRDefault="00A21403" w:rsidP="00A2140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21403" w:rsidRPr="00FF430B" w:rsidRDefault="00A21403" w:rsidP="00A21403">
            <w:pPr>
              <w:autoSpaceDE w:val="0"/>
              <w:autoSpaceDN w:val="0"/>
              <w:adjustRightInd w:val="0"/>
              <w:jc w:val="both"/>
            </w:pPr>
          </w:p>
          <w:p w:rsidR="00A21403" w:rsidRPr="00FF430B" w:rsidRDefault="00A21403" w:rsidP="00A21403">
            <w:pPr>
              <w:autoSpaceDE w:val="0"/>
              <w:autoSpaceDN w:val="0"/>
              <w:adjustRightInd w:val="0"/>
              <w:jc w:val="both"/>
              <w:rPr>
                <w:b/>
                <w:bCs/>
              </w:rPr>
            </w:pPr>
            <w:r w:rsidRPr="00FF430B">
              <w:rPr>
                <w:b/>
                <w:bCs/>
              </w:rPr>
              <w:t xml:space="preserve">           3. Durata acordului-cadru</w:t>
            </w:r>
          </w:p>
          <w:p w:rsidR="00A21403" w:rsidRPr="00FF430B" w:rsidRDefault="00A21403" w:rsidP="00A21403">
            <w:pPr>
              <w:autoSpaceDE w:val="0"/>
              <w:autoSpaceDN w:val="0"/>
              <w:adjustRightInd w:val="0"/>
              <w:jc w:val="both"/>
              <w:rPr>
                <w:b/>
                <w:bCs/>
              </w:rPr>
            </w:pPr>
          </w:p>
          <w:p w:rsidR="00A21403" w:rsidRPr="00FF430B" w:rsidRDefault="00A21403" w:rsidP="00A21403">
            <w:pPr>
              <w:autoSpaceDE w:val="0"/>
              <w:autoSpaceDN w:val="0"/>
              <w:adjustRightInd w:val="0"/>
              <w:jc w:val="both"/>
            </w:pPr>
            <w:r w:rsidRPr="00FF430B">
              <w:t>3.1 Durata prezentului acord-cadru este de ....... ani şi ……………. de luni, începând de la data semnării.</w:t>
            </w:r>
          </w:p>
          <w:p w:rsidR="00A21403" w:rsidRPr="00FF430B" w:rsidRDefault="00A21403" w:rsidP="00A21403">
            <w:pPr>
              <w:autoSpaceDE w:val="0"/>
              <w:autoSpaceDN w:val="0"/>
              <w:adjustRightInd w:val="0"/>
              <w:jc w:val="both"/>
            </w:pPr>
          </w:p>
          <w:p w:rsidR="00A21403" w:rsidRPr="00FF430B" w:rsidRDefault="00A21403" w:rsidP="00A2140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A21403" w:rsidRPr="00FF430B" w:rsidRDefault="00A21403" w:rsidP="00A21403">
            <w:pPr>
              <w:autoSpaceDE w:val="0"/>
              <w:autoSpaceDN w:val="0"/>
              <w:adjustRightInd w:val="0"/>
              <w:jc w:val="both"/>
              <w:rPr>
                <w:b/>
                <w:bCs/>
                <w:i/>
                <w:iCs/>
              </w:rPr>
            </w:pPr>
          </w:p>
          <w:p w:rsidR="00A21403" w:rsidRPr="00FF430B" w:rsidRDefault="00A21403" w:rsidP="00A2140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21403" w:rsidRPr="00FF430B" w:rsidRDefault="00A21403" w:rsidP="00A21403">
            <w:pPr>
              <w:jc w:val="both"/>
            </w:pPr>
            <w:r w:rsidRPr="00FF430B">
              <w:t>4.2 Promitenții executori/prestatori se obligă să nu transfere, nici total și nici parţial, obligaţiile asumate prin prezentul acord-cadru.</w:t>
            </w:r>
          </w:p>
          <w:p w:rsidR="00A21403" w:rsidRPr="00FF430B" w:rsidRDefault="00A21403" w:rsidP="00A21403">
            <w:pPr>
              <w:autoSpaceDE w:val="0"/>
              <w:autoSpaceDN w:val="0"/>
              <w:adjustRightInd w:val="0"/>
              <w:jc w:val="both"/>
              <w:rPr>
                <w:i/>
                <w:iCs/>
              </w:rPr>
            </w:pPr>
          </w:p>
          <w:p w:rsidR="00A21403" w:rsidRPr="00FF430B" w:rsidRDefault="00A21403" w:rsidP="00A2140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A21403" w:rsidRPr="00FF430B" w:rsidRDefault="00A21403" w:rsidP="00A21403">
            <w:pPr>
              <w:autoSpaceDE w:val="0"/>
              <w:autoSpaceDN w:val="0"/>
              <w:adjustRightInd w:val="0"/>
              <w:jc w:val="both"/>
              <w:rPr>
                <w:b/>
                <w:bCs/>
              </w:rPr>
            </w:pPr>
          </w:p>
          <w:p w:rsidR="00A21403" w:rsidRPr="00FF430B" w:rsidRDefault="00A21403" w:rsidP="00A21403">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21403" w:rsidRPr="00FF430B" w:rsidRDefault="00A21403" w:rsidP="00A21403">
            <w:pPr>
              <w:autoSpaceDE w:val="0"/>
              <w:autoSpaceDN w:val="0"/>
              <w:adjustRightInd w:val="0"/>
              <w:jc w:val="both"/>
              <w:rPr>
                <w:b/>
                <w:bCs/>
              </w:rPr>
            </w:pPr>
          </w:p>
          <w:p w:rsidR="00A21403" w:rsidRPr="00FF430B" w:rsidRDefault="00A21403" w:rsidP="00A21403">
            <w:pPr>
              <w:tabs>
                <w:tab w:val="left" w:pos="600"/>
              </w:tabs>
              <w:ind w:left="300"/>
              <w:jc w:val="both"/>
              <w:rPr>
                <w:b/>
                <w:bCs/>
              </w:rPr>
            </w:pPr>
            <w:r>
              <w:rPr>
                <w:b/>
                <w:bCs/>
              </w:rPr>
              <w:t xml:space="preserve">      </w:t>
            </w:r>
            <w:r w:rsidRPr="00FF430B">
              <w:rPr>
                <w:b/>
                <w:bCs/>
              </w:rPr>
              <w:t>6. Rezoluțiune unilaterală</w:t>
            </w:r>
          </w:p>
          <w:p w:rsidR="00A21403" w:rsidRPr="00FF430B" w:rsidRDefault="00A21403" w:rsidP="00A21403">
            <w:pPr>
              <w:ind w:left="660"/>
              <w:jc w:val="both"/>
              <w:rPr>
                <w:b/>
                <w:bCs/>
              </w:rPr>
            </w:pPr>
          </w:p>
          <w:p w:rsidR="00A21403" w:rsidRPr="00FF430B" w:rsidRDefault="00A21403" w:rsidP="00A2140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A21403" w:rsidRPr="00FF430B" w:rsidRDefault="00A21403" w:rsidP="00A2140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A21403" w:rsidRPr="00FF430B" w:rsidRDefault="00A21403" w:rsidP="00A21403">
            <w:pPr>
              <w:autoSpaceDE w:val="0"/>
              <w:autoSpaceDN w:val="0"/>
              <w:adjustRightInd w:val="0"/>
              <w:ind w:firstLine="720"/>
              <w:jc w:val="both"/>
            </w:pPr>
          </w:p>
          <w:p w:rsidR="00A21403" w:rsidRPr="00FF430B" w:rsidRDefault="00A21403" w:rsidP="00A21403">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A21403" w:rsidRPr="00FF430B" w:rsidRDefault="00A21403" w:rsidP="00A21403">
            <w:pPr>
              <w:autoSpaceDE w:val="0"/>
              <w:autoSpaceDN w:val="0"/>
              <w:adjustRightInd w:val="0"/>
              <w:ind w:left="660"/>
              <w:jc w:val="both"/>
              <w:rPr>
                <w:b/>
                <w:bCs/>
              </w:rPr>
            </w:pPr>
          </w:p>
          <w:p w:rsidR="00A21403" w:rsidRPr="00FF430B" w:rsidRDefault="00A21403" w:rsidP="00A21403">
            <w:pPr>
              <w:autoSpaceDE w:val="0"/>
              <w:autoSpaceDN w:val="0"/>
              <w:adjustRightInd w:val="0"/>
              <w:jc w:val="both"/>
              <w:rPr>
                <w:iCs/>
              </w:rPr>
            </w:pPr>
            <w:r w:rsidRPr="00FF430B">
              <w:rPr>
                <w:iCs/>
              </w:rPr>
              <w:t>a) propunerea tehnică;</w:t>
            </w:r>
          </w:p>
          <w:p w:rsidR="00A21403" w:rsidRPr="00FF430B" w:rsidRDefault="00A21403" w:rsidP="00A21403">
            <w:pPr>
              <w:jc w:val="both"/>
            </w:pPr>
            <w:r w:rsidRPr="00FF430B">
              <w:t>b) propunerea financiară;</w:t>
            </w:r>
          </w:p>
          <w:p w:rsidR="00A21403" w:rsidRPr="00FF430B" w:rsidRDefault="00A21403" w:rsidP="00A21403">
            <w:pPr>
              <w:jc w:val="both"/>
            </w:pPr>
            <w:r w:rsidRPr="00FF430B">
              <w:t>c) caietul de sarcini;</w:t>
            </w:r>
          </w:p>
          <w:p w:rsidR="00A21403" w:rsidRPr="00FF430B" w:rsidRDefault="00A21403" w:rsidP="00A21403">
            <w:pPr>
              <w:autoSpaceDE w:val="0"/>
              <w:autoSpaceDN w:val="0"/>
              <w:adjustRightInd w:val="0"/>
              <w:jc w:val="both"/>
            </w:pPr>
            <w:r w:rsidRPr="00FF430B">
              <w:t>d) alte anexe, după caz.</w:t>
            </w:r>
          </w:p>
          <w:p w:rsidR="00A21403" w:rsidRPr="00FF430B" w:rsidRDefault="00A21403" w:rsidP="00A21403">
            <w:pPr>
              <w:autoSpaceDE w:val="0"/>
              <w:autoSpaceDN w:val="0"/>
              <w:adjustRightInd w:val="0"/>
              <w:jc w:val="both"/>
            </w:pPr>
          </w:p>
          <w:p w:rsidR="00A21403" w:rsidRPr="00FF430B" w:rsidRDefault="00A21403" w:rsidP="00A21403">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A21403" w:rsidRPr="00FF430B" w:rsidRDefault="00A21403" w:rsidP="00A21403">
            <w:pPr>
              <w:pStyle w:val="a"/>
              <w:numPr>
                <w:ilvl w:val="0"/>
                <w:numId w:val="0"/>
              </w:numPr>
              <w:autoSpaceDE w:val="0"/>
              <w:autoSpaceDN w:val="0"/>
              <w:adjustRightInd w:val="0"/>
              <w:ind w:left="660"/>
              <w:rPr>
                <w:b/>
                <w:bCs/>
              </w:rPr>
            </w:pPr>
          </w:p>
          <w:p w:rsidR="00A21403" w:rsidRPr="00FF430B" w:rsidRDefault="00A21403" w:rsidP="00A21403">
            <w:pPr>
              <w:jc w:val="both"/>
            </w:pPr>
            <w:r w:rsidRPr="00FF430B">
              <w:t>8.1    Prezentul acord-cadru încetează de drept- prin ajungerea la termen;</w:t>
            </w:r>
          </w:p>
          <w:p w:rsidR="00A21403" w:rsidRPr="00FF430B" w:rsidRDefault="00A21403" w:rsidP="00A21403">
            <w:pPr>
              <w:jc w:val="both"/>
            </w:pPr>
            <w:r w:rsidRPr="00FF430B">
              <w:t>8.2    Acordul-cadru poate înceta şi în următoarele cazuri:</w:t>
            </w:r>
          </w:p>
          <w:p w:rsidR="00A21403" w:rsidRPr="00FF430B" w:rsidRDefault="00A21403" w:rsidP="00A21403">
            <w:pPr>
              <w:pStyle w:val="a"/>
              <w:numPr>
                <w:ilvl w:val="0"/>
                <w:numId w:val="35"/>
              </w:numPr>
            </w:pPr>
            <w:r w:rsidRPr="00FF430B">
              <w:t>prin acordul de voinţă al părţilor ;</w:t>
            </w:r>
          </w:p>
          <w:p w:rsidR="00A21403" w:rsidRPr="00FF430B" w:rsidRDefault="00A21403" w:rsidP="00A21403">
            <w:pPr>
              <w:pStyle w:val="a"/>
              <w:numPr>
                <w:ilvl w:val="0"/>
                <w:numId w:val="35"/>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A21403" w:rsidRPr="00FF430B" w:rsidRDefault="00A21403" w:rsidP="00A21403">
            <w:pPr>
              <w:autoSpaceDE w:val="0"/>
              <w:autoSpaceDN w:val="0"/>
              <w:adjustRightInd w:val="0"/>
              <w:jc w:val="both"/>
            </w:pPr>
          </w:p>
          <w:p w:rsidR="00A21403" w:rsidRPr="00FF430B" w:rsidRDefault="00A21403" w:rsidP="00A21403">
            <w:pPr>
              <w:jc w:val="both"/>
              <w:rPr>
                <w:i/>
              </w:rPr>
            </w:pPr>
            <w:r w:rsidRPr="00FF430B">
              <w:rPr>
                <w:i/>
              </w:rPr>
              <w:t>CLAUZE APLICABILE CONTRACTELOR SUBSECVENTE</w:t>
            </w:r>
          </w:p>
          <w:p w:rsidR="00A21403" w:rsidRPr="00FF430B" w:rsidRDefault="00A21403" w:rsidP="00A21403">
            <w:pPr>
              <w:jc w:val="both"/>
            </w:pPr>
          </w:p>
          <w:p w:rsidR="00A21403" w:rsidRPr="00FF430B" w:rsidRDefault="00A21403" w:rsidP="00A21403">
            <w:pPr>
              <w:pStyle w:val="a"/>
              <w:numPr>
                <w:ilvl w:val="0"/>
                <w:numId w:val="26"/>
              </w:numPr>
              <w:tabs>
                <w:tab w:val="clear" w:pos="660"/>
                <w:tab w:val="num" w:pos="852"/>
              </w:tabs>
              <w:ind w:hanging="92"/>
              <w:rPr>
                <w:b/>
              </w:rPr>
            </w:pPr>
            <w:r w:rsidRPr="00FF430B">
              <w:rPr>
                <w:b/>
              </w:rPr>
              <w:t xml:space="preserve">Executarea contractelor subsecvente </w:t>
            </w:r>
          </w:p>
          <w:p w:rsidR="00A21403" w:rsidRPr="00FF430B" w:rsidRDefault="00A21403" w:rsidP="00A21403">
            <w:pPr>
              <w:pStyle w:val="a"/>
              <w:numPr>
                <w:ilvl w:val="0"/>
                <w:numId w:val="0"/>
              </w:numPr>
              <w:ind w:left="660"/>
              <w:rPr>
                <w:b/>
              </w:rPr>
            </w:pPr>
          </w:p>
          <w:p w:rsidR="00A21403" w:rsidRPr="00FF430B" w:rsidRDefault="00A21403" w:rsidP="00A21403">
            <w:pPr>
              <w:jc w:val="both"/>
            </w:pPr>
            <w:r w:rsidRPr="00FF430B">
              <w:t>9.1 Executarea contractelor subsecvente va începe din momentul încheierii acestora.</w:t>
            </w:r>
          </w:p>
          <w:p w:rsidR="00A21403" w:rsidRPr="00FF430B" w:rsidRDefault="00A21403" w:rsidP="00A21403">
            <w:pPr>
              <w:jc w:val="both"/>
            </w:pPr>
            <w:r w:rsidRPr="00FF430B">
              <w:t>9.2 Prestatorul are obligaţia de a începe executarea lucrărilor și/sau prestarea serviciilor de proiectare în timpul cel mai scurt rezonabil posibil de la primirea comenzii.</w:t>
            </w:r>
          </w:p>
          <w:p w:rsidR="00A21403" w:rsidRPr="00FF430B" w:rsidRDefault="00A21403" w:rsidP="00A21403">
            <w:pPr>
              <w:jc w:val="both"/>
            </w:pPr>
          </w:p>
          <w:p w:rsidR="00A21403" w:rsidRPr="00FF430B" w:rsidRDefault="00A21403" w:rsidP="00A21403">
            <w:pPr>
              <w:jc w:val="both"/>
              <w:rPr>
                <w:b/>
              </w:rPr>
            </w:pPr>
            <w:r>
              <w:rPr>
                <w:b/>
              </w:rPr>
              <w:t xml:space="preserve">          </w:t>
            </w:r>
            <w:r w:rsidRPr="00FF430B">
              <w:rPr>
                <w:b/>
              </w:rPr>
              <w:t xml:space="preserve">10. Obligaţiile principale ale prestatorului după încheierea contractului subsecvent </w:t>
            </w:r>
          </w:p>
          <w:p w:rsidR="00A21403" w:rsidRPr="00FF430B" w:rsidRDefault="00A21403" w:rsidP="00A21403">
            <w:pPr>
              <w:jc w:val="both"/>
            </w:pPr>
          </w:p>
          <w:p w:rsidR="00A21403" w:rsidRPr="00FF430B" w:rsidRDefault="00A21403" w:rsidP="00A2140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21403" w:rsidRPr="00FF430B" w:rsidRDefault="00A21403" w:rsidP="00A21403">
            <w:pPr>
              <w:jc w:val="both"/>
              <w:rPr>
                <w:b/>
              </w:rPr>
            </w:pPr>
          </w:p>
          <w:p w:rsidR="00A21403" w:rsidRPr="00FF430B" w:rsidRDefault="00A21403" w:rsidP="00A21403">
            <w:pPr>
              <w:tabs>
                <w:tab w:val="left" w:pos="600"/>
              </w:tabs>
              <w:jc w:val="both"/>
              <w:rPr>
                <w:b/>
              </w:rPr>
            </w:pPr>
            <w:r>
              <w:rPr>
                <w:b/>
              </w:rPr>
              <w:t xml:space="preserve">          </w:t>
            </w:r>
            <w:r w:rsidRPr="00FF430B">
              <w:rPr>
                <w:b/>
              </w:rPr>
              <w:t>11. Litigii</w:t>
            </w:r>
          </w:p>
          <w:p w:rsidR="00A21403" w:rsidRPr="00FF430B" w:rsidRDefault="00A21403" w:rsidP="00A21403">
            <w:pPr>
              <w:jc w:val="both"/>
            </w:pPr>
          </w:p>
          <w:p w:rsidR="00A21403" w:rsidRPr="00FF430B" w:rsidRDefault="00A21403" w:rsidP="00A21403">
            <w:pPr>
              <w:jc w:val="both"/>
            </w:pPr>
            <w:r w:rsidRPr="00FF430B">
              <w:t>11.1 Litigiile ce pot apărea ca urmare a aplicării şi interpretării prevederilor prezentului acord- cadru se vor soluţiona pe cale amiabilă.</w:t>
            </w:r>
          </w:p>
          <w:p w:rsidR="00A21403" w:rsidRPr="00FF430B" w:rsidRDefault="00A21403" w:rsidP="00A21403">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A21403" w:rsidRPr="00FF430B" w:rsidRDefault="00A21403" w:rsidP="00A21403">
            <w:pPr>
              <w:jc w:val="both"/>
            </w:pPr>
            <w:r w:rsidRPr="00FF430B">
              <w:t>Părţile au încheiat astăzi, ________20__, prezentul acord-cadru, în ___ exemplare, toate având aceeaşi putere juridică.</w:t>
            </w:r>
          </w:p>
          <w:p w:rsidR="00A21403" w:rsidRPr="00FF430B" w:rsidRDefault="00A21403" w:rsidP="00A21403">
            <w:pPr>
              <w:jc w:val="both"/>
            </w:pPr>
            <w:r w:rsidRPr="00FF430B">
              <w:t>Prezentul acord-cadru  se consideră încheiat şi intră în vigoare la data semnării lui de către Părţi, fiind valabil până la „__” _______________ 20__.</w:t>
            </w: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r w:rsidRPr="00FF430B">
              <w:t>Promitent-achizitor,                                              Promitent- executor/prestator,</w:t>
            </w:r>
          </w:p>
          <w:p w:rsidR="00A21403" w:rsidRPr="00FF430B" w:rsidRDefault="00A21403" w:rsidP="00A21403">
            <w:pPr>
              <w:jc w:val="both"/>
            </w:pPr>
            <w:r w:rsidRPr="00FF430B">
              <w:t>...........................                                                     ...................................</w:t>
            </w:r>
          </w:p>
          <w:p w:rsidR="00A21403" w:rsidRPr="00FF430B" w:rsidRDefault="00A21403" w:rsidP="00A21403">
            <w:pPr>
              <w:jc w:val="both"/>
            </w:pPr>
            <w:r w:rsidRPr="00FF430B">
              <w:t xml:space="preserve"> (semnătura autorizată)                                              (semnătura autorizată)</w:t>
            </w:r>
          </w:p>
          <w:p w:rsidR="00A21403" w:rsidRPr="00FF430B" w:rsidRDefault="00A21403" w:rsidP="00A21403">
            <w:pPr>
              <w:jc w:val="both"/>
            </w:pPr>
          </w:p>
          <w:p w:rsidR="00A21403" w:rsidRPr="00FF430B" w:rsidRDefault="00A21403" w:rsidP="00A21403">
            <w:pPr>
              <w:jc w:val="both"/>
            </w:pPr>
            <w:r w:rsidRPr="00FF430B">
              <w:t>Promitent-achizitor,                                              Promitent- executor/prestator,</w:t>
            </w:r>
          </w:p>
          <w:p w:rsidR="00A21403" w:rsidRPr="00FF430B" w:rsidRDefault="00A21403" w:rsidP="00A21403">
            <w:pPr>
              <w:jc w:val="both"/>
            </w:pPr>
            <w:r w:rsidRPr="00FF430B">
              <w:t xml:space="preserve">  ...........................                                                     ..................................</w:t>
            </w:r>
          </w:p>
          <w:p w:rsidR="00A21403" w:rsidRPr="00FF430B" w:rsidRDefault="00A21403" w:rsidP="00A21403">
            <w:pPr>
              <w:jc w:val="both"/>
            </w:pPr>
            <w:r w:rsidRPr="00FF430B">
              <w:t xml:space="preserve">  (semnătura autorizată)                                              (semnătura autorizată)</w:t>
            </w: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r w:rsidRPr="00FF430B">
              <w:t>Promitent-achizitor,                                              Promitent- executor/prestator,</w:t>
            </w:r>
          </w:p>
          <w:p w:rsidR="00A21403" w:rsidRPr="00FF430B" w:rsidRDefault="00A21403" w:rsidP="00A21403">
            <w:pPr>
              <w:jc w:val="both"/>
            </w:pPr>
            <w:r w:rsidRPr="00FF430B">
              <w:t>...........................                                                     ..................................</w:t>
            </w:r>
          </w:p>
          <w:p w:rsidR="00A21403" w:rsidRPr="00FF430B" w:rsidRDefault="00A21403" w:rsidP="00A21403">
            <w:pPr>
              <w:jc w:val="both"/>
            </w:pPr>
            <w:r w:rsidRPr="00FF430B">
              <w:t xml:space="preserve"> (semnătura autorizată)                                              (semnătura autorizată)</w:t>
            </w:r>
          </w:p>
          <w:p w:rsidR="00A21403" w:rsidRPr="00FF430B" w:rsidRDefault="00A21403" w:rsidP="00A21403">
            <w:pPr>
              <w:jc w:val="both"/>
            </w:pPr>
          </w:p>
          <w:p w:rsidR="00A21403" w:rsidRPr="00FF430B" w:rsidRDefault="00A21403" w:rsidP="00A21403">
            <w:pPr>
              <w:jc w:val="both"/>
              <w:rPr>
                <w:sz w:val="28"/>
                <w:szCs w:val="28"/>
              </w:rPr>
            </w:pP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p>
          <w:p w:rsidR="00A21403" w:rsidRPr="00FF430B" w:rsidRDefault="00A21403" w:rsidP="00A21403">
            <w:pPr>
              <w:jc w:val="both"/>
            </w:pPr>
          </w:p>
        </w:tc>
      </w:tr>
    </w:tbl>
    <w:p w:rsidR="00A21403" w:rsidRDefault="00A21403"/>
    <w:sectPr w:rsidR="00A21403" w:rsidSect="00453D4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79F" w:rsidRDefault="00FA479F" w:rsidP="00041900">
      <w:r>
        <w:separator/>
      </w:r>
    </w:p>
  </w:endnote>
  <w:endnote w:type="continuationSeparator" w:id="0">
    <w:p w:rsidR="00FA479F" w:rsidRDefault="00FA479F" w:rsidP="000419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403" w:rsidRDefault="00A21403" w:rsidP="00A21403">
    <w:pPr>
      <w:pStyle w:val="a4"/>
      <w:jc w:val="center"/>
    </w:pPr>
  </w:p>
  <w:p w:rsidR="00A21403" w:rsidRDefault="00A21403"/>
  <w:p w:rsidR="00A21403" w:rsidRDefault="00A2140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79F" w:rsidRDefault="00FA479F" w:rsidP="00041900">
      <w:r>
        <w:separator/>
      </w:r>
    </w:p>
  </w:footnote>
  <w:footnote w:type="continuationSeparator" w:id="0">
    <w:p w:rsidR="00FA479F" w:rsidRDefault="00FA479F" w:rsidP="000419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1622E36"/>
    <w:multiLevelType w:val="hybridMultilevel"/>
    <w:tmpl w:val="36083DC8"/>
    <w:lvl w:ilvl="0" w:tplc="92043776">
      <w:numFmt w:val="bullet"/>
      <w:lvlText w:val="-"/>
      <w:lvlJc w:val="left"/>
      <w:pPr>
        <w:ind w:left="1282" w:hanging="360"/>
      </w:pPr>
      <w:rPr>
        <w:rFonts w:ascii="Times New Roman" w:eastAsia="Times New Roman" w:hAnsi="Times New Roman" w:cs="Times New Roman" w:hint="default"/>
        <w:i/>
        <w:iCs/>
        <w:w w:val="97"/>
        <w:sz w:val="24"/>
        <w:szCs w:val="24"/>
        <w:lang w:val="ro-RO" w:eastAsia="en-US" w:bidi="ar-SA"/>
      </w:rPr>
    </w:lvl>
    <w:lvl w:ilvl="1" w:tplc="19C281F2">
      <w:numFmt w:val="bullet"/>
      <w:lvlText w:val="•"/>
      <w:lvlJc w:val="left"/>
      <w:pPr>
        <w:ind w:left="2217" w:hanging="360"/>
      </w:pPr>
      <w:rPr>
        <w:rFonts w:hint="default"/>
        <w:lang w:val="ro-RO" w:eastAsia="en-US" w:bidi="ar-SA"/>
      </w:rPr>
    </w:lvl>
    <w:lvl w:ilvl="2" w:tplc="BF24556C">
      <w:numFmt w:val="bullet"/>
      <w:lvlText w:val="•"/>
      <w:lvlJc w:val="left"/>
      <w:pPr>
        <w:ind w:left="3154" w:hanging="360"/>
      </w:pPr>
      <w:rPr>
        <w:rFonts w:hint="default"/>
        <w:lang w:val="ro-RO" w:eastAsia="en-US" w:bidi="ar-SA"/>
      </w:rPr>
    </w:lvl>
    <w:lvl w:ilvl="3" w:tplc="998CF9D6">
      <w:numFmt w:val="bullet"/>
      <w:lvlText w:val="•"/>
      <w:lvlJc w:val="left"/>
      <w:pPr>
        <w:ind w:left="4091" w:hanging="360"/>
      </w:pPr>
      <w:rPr>
        <w:rFonts w:hint="default"/>
        <w:lang w:val="ro-RO" w:eastAsia="en-US" w:bidi="ar-SA"/>
      </w:rPr>
    </w:lvl>
    <w:lvl w:ilvl="4" w:tplc="12BE81BE">
      <w:numFmt w:val="bullet"/>
      <w:lvlText w:val="•"/>
      <w:lvlJc w:val="left"/>
      <w:pPr>
        <w:ind w:left="5028" w:hanging="360"/>
      </w:pPr>
      <w:rPr>
        <w:rFonts w:hint="default"/>
        <w:lang w:val="ro-RO" w:eastAsia="en-US" w:bidi="ar-SA"/>
      </w:rPr>
    </w:lvl>
    <w:lvl w:ilvl="5" w:tplc="BED68EB6">
      <w:numFmt w:val="bullet"/>
      <w:lvlText w:val="•"/>
      <w:lvlJc w:val="left"/>
      <w:pPr>
        <w:ind w:left="5965" w:hanging="360"/>
      </w:pPr>
      <w:rPr>
        <w:rFonts w:hint="default"/>
        <w:lang w:val="ro-RO" w:eastAsia="en-US" w:bidi="ar-SA"/>
      </w:rPr>
    </w:lvl>
    <w:lvl w:ilvl="6" w:tplc="52E44EE6">
      <w:numFmt w:val="bullet"/>
      <w:lvlText w:val="•"/>
      <w:lvlJc w:val="left"/>
      <w:pPr>
        <w:ind w:left="6902" w:hanging="360"/>
      </w:pPr>
      <w:rPr>
        <w:rFonts w:hint="default"/>
        <w:lang w:val="ro-RO" w:eastAsia="en-US" w:bidi="ar-SA"/>
      </w:rPr>
    </w:lvl>
    <w:lvl w:ilvl="7" w:tplc="47E4599C">
      <w:numFmt w:val="bullet"/>
      <w:lvlText w:val="•"/>
      <w:lvlJc w:val="left"/>
      <w:pPr>
        <w:ind w:left="7839" w:hanging="360"/>
      </w:pPr>
      <w:rPr>
        <w:rFonts w:hint="default"/>
        <w:lang w:val="ro-RO" w:eastAsia="en-US" w:bidi="ar-SA"/>
      </w:rPr>
    </w:lvl>
    <w:lvl w:ilvl="8" w:tplc="07F0F850">
      <w:numFmt w:val="bullet"/>
      <w:lvlText w:val="•"/>
      <w:lvlJc w:val="left"/>
      <w:pPr>
        <w:ind w:left="8776" w:hanging="360"/>
      </w:pPr>
      <w:rPr>
        <w:rFonts w:hint="default"/>
        <w:lang w:val="ro-RO" w:eastAsia="en-US" w:bidi="ar-SA"/>
      </w:rPr>
    </w:lvl>
  </w:abstractNum>
  <w:abstractNum w:abstractNumId="6">
    <w:nsid w:val="02356BE3"/>
    <w:multiLevelType w:val="hybridMultilevel"/>
    <w:tmpl w:val="60CCD3C0"/>
    <w:lvl w:ilvl="0" w:tplc="0D5CDE7E">
      <w:start w:val="5"/>
      <w:numFmt w:val="decimal"/>
      <w:lvlText w:val="%1."/>
      <w:lvlJc w:val="left"/>
      <w:pPr>
        <w:ind w:left="965" w:hanging="284"/>
        <w:jc w:val="right"/>
      </w:pPr>
      <w:rPr>
        <w:rFonts w:ascii="Times New Roman" w:eastAsia="Times New Roman" w:hAnsi="Times New Roman" w:cs="Times New Roman" w:hint="default"/>
        <w:b/>
        <w:bCs/>
        <w:w w:val="100"/>
        <w:sz w:val="24"/>
        <w:szCs w:val="24"/>
        <w:lang w:val="ro-RO" w:eastAsia="en-US" w:bidi="ar-SA"/>
      </w:rPr>
    </w:lvl>
    <w:lvl w:ilvl="1" w:tplc="154C526A">
      <w:start w:val="1"/>
      <w:numFmt w:val="decimal"/>
      <w:lvlText w:val="%2)"/>
      <w:lvlJc w:val="left"/>
      <w:pPr>
        <w:ind w:left="1402" w:hanging="361"/>
      </w:pPr>
      <w:rPr>
        <w:rFonts w:hint="default"/>
        <w:w w:val="99"/>
        <w:lang w:val="ro-RO" w:eastAsia="en-US" w:bidi="ar-SA"/>
      </w:rPr>
    </w:lvl>
    <w:lvl w:ilvl="2" w:tplc="215418CC">
      <w:numFmt w:val="bullet"/>
      <w:lvlText w:val="•"/>
      <w:lvlJc w:val="left"/>
      <w:pPr>
        <w:ind w:left="2436" w:hanging="361"/>
      </w:pPr>
      <w:rPr>
        <w:rFonts w:hint="default"/>
        <w:lang w:val="ro-RO" w:eastAsia="en-US" w:bidi="ar-SA"/>
      </w:rPr>
    </w:lvl>
    <w:lvl w:ilvl="3" w:tplc="B352C076">
      <w:numFmt w:val="bullet"/>
      <w:lvlText w:val="•"/>
      <w:lvlJc w:val="left"/>
      <w:pPr>
        <w:ind w:left="3472" w:hanging="361"/>
      </w:pPr>
      <w:rPr>
        <w:rFonts w:hint="default"/>
        <w:lang w:val="ro-RO" w:eastAsia="en-US" w:bidi="ar-SA"/>
      </w:rPr>
    </w:lvl>
    <w:lvl w:ilvl="4" w:tplc="29CA9B34">
      <w:numFmt w:val="bullet"/>
      <w:lvlText w:val="•"/>
      <w:lvlJc w:val="left"/>
      <w:pPr>
        <w:ind w:left="4508" w:hanging="361"/>
      </w:pPr>
      <w:rPr>
        <w:rFonts w:hint="default"/>
        <w:lang w:val="ro-RO" w:eastAsia="en-US" w:bidi="ar-SA"/>
      </w:rPr>
    </w:lvl>
    <w:lvl w:ilvl="5" w:tplc="B1745F30">
      <w:numFmt w:val="bullet"/>
      <w:lvlText w:val="•"/>
      <w:lvlJc w:val="left"/>
      <w:pPr>
        <w:ind w:left="5544" w:hanging="361"/>
      </w:pPr>
      <w:rPr>
        <w:rFonts w:hint="default"/>
        <w:lang w:val="ro-RO" w:eastAsia="en-US" w:bidi="ar-SA"/>
      </w:rPr>
    </w:lvl>
    <w:lvl w:ilvl="6" w:tplc="0D4C676C">
      <w:numFmt w:val="bullet"/>
      <w:lvlText w:val="•"/>
      <w:lvlJc w:val="left"/>
      <w:pPr>
        <w:ind w:left="6580" w:hanging="361"/>
      </w:pPr>
      <w:rPr>
        <w:rFonts w:hint="default"/>
        <w:lang w:val="ro-RO" w:eastAsia="en-US" w:bidi="ar-SA"/>
      </w:rPr>
    </w:lvl>
    <w:lvl w:ilvl="7" w:tplc="3580F046">
      <w:numFmt w:val="bullet"/>
      <w:lvlText w:val="•"/>
      <w:lvlJc w:val="left"/>
      <w:pPr>
        <w:ind w:left="7616" w:hanging="361"/>
      </w:pPr>
      <w:rPr>
        <w:rFonts w:hint="default"/>
        <w:lang w:val="ro-RO" w:eastAsia="en-US" w:bidi="ar-SA"/>
      </w:rPr>
    </w:lvl>
    <w:lvl w:ilvl="8" w:tplc="74E04DAC">
      <w:numFmt w:val="bullet"/>
      <w:lvlText w:val="•"/>
      <w:lvlJc w:val="left"/>
      <w:pPr>
        <w:ind w:left="8652" w:hanging="361"/>
      </w:pPr>
      <w:rPr>
        <w:rFonts w:hint="default"/>
        <w:lang w:val="ro-RO" w:eastAsia="en-US" w:bidi="ar-SA"/>
      </w:r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C59196F"/>
    <w:multiLevelType w:val="hybridMultilevel"/>
    <w:tmpl w:val="BE10F7C4"/>
    <w:lvl w:ilvl="0" w:tplc="D33A0764">
      <w:start w:val="5"/>
      <w:numFmt w:val="decimal"/>
      <w:lvlText w:val="%1."/>
      <w:lvlJc w:val="left"/>
      <w:pPr>
        <w:ind w:left="845" w:hanging="284"/>
        <w:jc w:val="right"/>
      </w:pPr>
      <w:rPr>
        <w:rFonts w:ascii="Times New Roman" w:eastAsia="Times New Roman" w:hAnsi="Times New Roman" w:cs="Times New Roman" w:hint="default"/>
        <w:b/>
        <w:bCs/>
        <w:w w:val="100"/>
        <w:sz w:val="24"/>
        <w:szCs w:val="24"/>
        <w:lang w:val="ro-RO" w:eastAsia="en-US" w:bidi="ar-SA"/>
      </w:rPr>
    </w:lvl>
    <w:lvl w:ilvl="1" w:tplc="EFCE561E">
      <w:start w:val="1"/>
      <w:numFmt w:val="decimal"/>
      <w:lvlText w:val="%2)"/>
      <w:lvlJc w:val="left"/>
      <w:pPr>
        <w:ind w:left="1282" w:hanging="361"/>
      </w:pPr>
      <w:rPr>
        <w:rFonts w:hint="default"/>
        <w:w w:val="99"/>
        <w:lang w:val="ro-RO" w:eastAsia="en-US" w:bidi="ar-SA"/>
      </w:rPr>
    </w:lvl>
    <w:lvl w:ilvl="2" w:tplc="42E6C2CC">
      <w:numFmt w:val="bullet"/>
      <w:lvlText w:val="•"/>
      <w:lvlJc w:val="left"/>
      <w:pPr>
        <w:ind w:left="2313" w:hanging="361"/>
      </w:pPr>
      <w:rPr>
        <w:rFonts w:hint="default"/>
        <w:lang w:val="ro-RO" w:eastAsia="en-US" w:bidi="ar-SA"/>
      </w:rPr>
    </w:lvl>
    <w:lvl w:ilvl="3" w:tplc="8EC81D90">
      <w:numFmt w:val="bullet"/>
      <w:lvlText w:val="•"/>
      <w:lvlJc w:val="left"/>
      <w:pPr>
        <w:ind w:left="3347" w:hanging="361"/>
      </w:pPr>
      <w:rPr>
        <w:rFonts w:hint="default"/>
        <w:lang w:val="ro-RO" w:eastAsia="en-US" w:bidi="ar-SA"/>
      </w:rPr>
    </w:lvl>
    <w:lvl w:ilvl="4" w:tplc="842055DE">
      <w:numFmt w:val="bullet"/>
      <w:lvlText w:val="•"/>
      <w:lvlJc w:val="left"/>
      <w:pPr>
        <w:ind w:left="4381" w:hanging="361"/>
      </w:pPr>
      <w:rPr>
        <w:rFonts w:hint="default"/>
        <w:lang w:val="ro-RO" w:eastAsia="en-US" w:bidi="ar-SA"/>
      </w:rPr>
    </w:lvl>
    <w:lvl w:ilvl="5" w:tplc="B19C53A0">
      <w:numFmt w:val="bullet"/>
      <w:lvlText w:val="•"/>
      <w:lvlJc w:val="left"/>
      <w:pPr>
        <w:ind w:left="5415" w:hanging="361"/>
      </w:pPr>
      <w:rPr>
        <w:rFonts w:hint="default"/>
        <w:lang w:val="ro-RO" w:eastAsia="en-US" w:bidi="ar-SA"/>
      </w:rPr>
    </w:lvl>
    <w:lvl w:ilvl="6" w:tplc="7688E566">
      <w:numFmt w:val="bullet"/>
      <w:lvlText w:val="•"/>
      <w:lvlJc w:val="left"/>
      <w:pPr>
        <w:ind w:left="6448" w:hanging="361"/>
      </w:pPr>
      <w:rPr>
        <w:rFonts w:hint="default"/>
        <w:lang w:val="ro-RO" w:eastAsia="en-US" w:bidi="ar-SA"/>
      </w:rPr>
    </w:lvl>
    <w:lvl w:ilvl="7" w:tplc="38E6623C">
      <w:numFmt w:val="bullet"/>
      <w:lvlText w:val="•"/>
      <w:lvlJc w:val="left"/>
      <w:pPr>
        <w:ind w:left="7482" w:hanging="361"/>
      </w:pPr>
      <w:rPr>
        <w:rFonts w:hint="default"/>
        <w:lang w:val="ro-RO" w:eastAsia="en-US" w:bidi="ar-SA"/>
      </w:rPr>
    </w:lvl>
    <w:lvl w:ilvl="8" w:tplc="15969AE8">
      <w:numFmt w:val="bullet"/>
      <w:lvlText w:val="•"/>
      <w:lvlJc w:val="left"/>
      <w:pPr>
        <w:ind w:left="8516" w:hanging="361"/>
      </w:pPr>
      <w:rPr>
        <w:rFonts w:hint="default"/>
        <w:lang w:val="ro-RO" w:eastAsia="en-US" w:bidi="ar-SA"/>
      </w:r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1BD53F8"/>
    <w:multiLevelType w:val="hybridMultilevel"/>
    <w:tmpl w:val="52782816"/>
    <w:lvl w:ilvl="0" w:tplc="28AA6390">
      <w:start w:val="5"/>
      <w:numFmt w:val="decimal"/>
      <w:lvlText w:val="%1."/>
      <w:lvlJc w:val="left"/>
      <w:pPr>
        <w:ind w:left="1065" w:hanging="284"/>
        <w:jc w:val="right"/>
      </w:pPr>
      <w:rPr>
        <w:rFonts w:hint="default"/>
        <w:b/>
        <w:bCs/>
        <w:w w:val="100"/>
        <w:lang w:val="ro-RO" w:eastAsia="en-US" w:bidi="ar-SA"/>
      </w:rPr>
    </w:lvl>
    <w:lvl w:ilvl="1" w:tplc="1C52ED18">
      <w:start w:val="1"/>
      <w:numFmt w:val="decimal"/>
      <w:lvlText w:val="%2)"/>
      <w:lvlJc w:val="left"/>
      <w:pPr>
        <w:ind w:left="1502" w:hanging="360"/>
      </w:pPr>
      <w:rPr>
        <w:rFonts w:hint="default"/>
        <w:w w:val="97"/>
        <w:lang w:val="ro-RO" w:eastAsia="en-US" w:bidi="ar-SA"/>
      </w:rPr>
    </w:lvl>
    <w:lvl w:ilvl="2" w:tplc="61C2CF70">
      <w:numFmt w:val="bullet"/>
      <w:lvlText w:val="•"/>
      <w:lvlJc w:val="left"/>
      <w:pPr>
        <w:ind w:left="2534" w:hanging="360"/>
      </w:pPr>
      <w:rPr>
        <w:rFonts w:hint="default"/>
        <w:lang w:val="ro-RO" w:eastAsia="en-US" w:bidi="ar-SA"/>
      </w:rPr>
    </w:lvl>
    <w:lvl w:ilvl="3" w:tplc="A432B9C2">
      <w:numFmt w:val="bullet"/>
      <w:lvlText w:val="•"/>
      <w:lvlJc w:val="left"/>
      <w:pPr>
        <w:ind w:left="3569" w:hanging="360"/>
      </w:pPr>
      <w:rPr>
        <w:rFonts w:hint="default"/>
        <w:lang w:val="ro-RO" w:eastAsia="en-US" w:bidi="ar-SA"/>
      </w:rPr>
    </w:lvl>
    <w:lvl w:ilvl="4" w:tplc="DA581DB6">
      <w:numFmt w:val="bullet"/>
      <w:lvlText w:val="•"/>
      <w:lvlJc w:val="left"/>
      <w:pPr>
        <w:ind w:left="4603" w:hanging="360"/>
      </w:pPr>
      <w:rPr>
        <w:rFonts w:hint="default"/>
        <w:lang w:val="ro-RO" w:eastAsia="en-US" w:bidi="ar-SA"/>
      </w:rPr>
    </w:lvl>
    <w:lvl w:ilvl="5" w:tplc="2C96C790">
      <w:numFmt w:val="bullet"/>
      <w:lvlText w:val="•"/>
      <w:lvlJc w:val="left"/>
      <w:pPr>
        <w:ind w:left="5638" w:hanging="360"/>
      </w:pPr>
      <w:rPr>
        <w:rFonts w:hint="default"/>
        <w:lang w:val="ro-RO" w:eastAsia="en-US" w:bidi="ar-SA"/>
      </w:rPr>
    </w:lvl>
    <w:lvl w:ilvl="6" w:tplc="9908558E">
      <w:numFmt w:val="bullet"/>
      <w:lvlText w:val="•"/>
      <w:lvlJc w:val="left"/>
      <w:pPr>
        <w:ind w:left="6672" w:hanging="360"/>
      </w:pPr>
      <w:rPr>
        <w:rFonts w:hint="default"/>
        <w:lang w:val="ro-RO" w:eastAsia="en-US" w:bidi="ar-SA"/>
      </w:rPr>
    </w:lvl>
    <w:lvl w:ilvl="7" w:tplc="88E68B64">
      <w:numFmt w:val="bullet"/>
      <w:lvlText w:val="•"/>
      <w:lvlJc w:val="left"/>
      <w:pPr>
        <w:ind w:left="7707" w:hanging="360"/>
      </w:pPr>
      <w:rPr>
        <w:rFonts w:hint="default"/>
        <w:lang w:val="ro-RO" w:eastAsia="en-US" w:bidi="ar-SA"/>
      </w:rPr>
    </w:lvl>
    <w:lvl w:ilvl="8" w:tplc="F75C2718">
      <w:numFmt w:val="bullet"/>
      <w:lvlText w:val="•"/>
      <w:lvlJc w:val="left"/>
      <w:pPr>
        <w:ind w:left="8742" w:hanging="360"/>
      </w:pPr>
      <w:rPr>
        <w:rFonts w:hint="default"/>
        <w:lang w:val="ro-RO" w:eastAsia="en-US" w:bidi="ar-SA"/>
      </w:r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45A6FE5"/>
    <w:multiLevelType w:val="hybridMultilevel"/>
    <w:tmpl w:val="D9C4B316"/>
    <w:lvl w:ilvl="0" w:tplc="C818DC5A">
      <w:start w:val="33"/>
      <w:numFmt w:val="decimal"/>
      <w:lvlText w:val="%1."/>
      <w:lvlJc w:val="left"/>
      <w:pPr>
        <w:ind w:left="782" w:hanging="303"/>
        <w:jc w:val="right"/>
      </w:pPr>
      <w:rPr>
        <w:rFonts w:ascii="Times New Roman" w:eastAsia="Times New Roman" w:hAnsi="Times New Roman" w:cs="Times New Roman" w:hint="default"/>
        <w:b/>
        <w:bCs/>
        <w:w w:val="100"/>
        <w:sz w:val="22"/>
        <w:szCs w:val="22"/>
        <w:lang w:val="ro-RO" w:eastAsia="en-US" w:bidi="ar-SA"/>
      </w:rPr>
    </w:lvl>
    <w:lvl w:ilvl="1" w:tplc="E408BB38">
      <w:numFmt w:val="bullet"/>
      <w:lvlText w:val="•"/>
      <w:lvlJc w:val="left"/>
      <w:pPr>
        <w:ind w:left="1783" w:hanging="303"/>
      </w:pPr>
      <w:rPr>
        <w:rFonts w:hint="default"/>
        <w:lang w:val="ro-RO" w:eastAsia="en-US" w:bidi="ar-SA"/>
      </w:rPr>
    </w:lvl>
    <w:lvl w:ilvl="2" w:tplc="C33EACAA">
      <w:numFmt w:val="bullet"/>
      <w:lvlText w:val="•"/>
      <w:lvlJc w:val="left"/>
      <w:pPr>
        <w:ind w:left="2786" w:hanging="303"/>
      </w:pPr>
      <w:rPr>
        <w:rFonts w:hint="default"/>
        <w:lang w:val="ro-RO" w:eastAsia="en-US" w:bidi="ar-SA"/>
      </w:rPr>
    </w:lvl>
    <w:lvl w:ilvl="3" w:tplc="A1BAD5F8">
      <w:numFmt w:val="bullet"/>
      <w:lvlText w:val="•"/>
      <w:lvlJc w:val="left"/>
      <w:pPr>
        <w:ind w:left="3789" w:hanging="303"/>
      </w:pPr>
      <w:rPr>
        <w:rFonts w:hint="default"/>
        <w:lang w:val="ro-RO" w:eastAsia="en-US" w:bidi="ar-SA"/>
      </w:rPr>
    </w:lvl>
    <w:lvl w:ilvl="4" w:tplc="34DAE4EE">
      <w:numFmt w:val="bullet"/>
      <w:lvlText w:val="•"/>
      <w:lvlJc w:val="left"/>
      <w:pPr>
        <w:ind w:left="4792" w:hanging="303"/>
      </w:pPr>
      <w:rPr>
        <w:rFonts w:hint="default"/>
        <w:lang w:val="ro-RO" w:eastAsia="en-US" w:bidi="ar-SA"/>
      </w:rPr>
    </w:lvl>
    <w:lvl w:ilvl="5" w:tplc="28EE7724">
      <w:numFmt w:val="bullet"/>
      <w:lvlText w:val="•"/>
      <w:lvlJc w:val="left"/>
      <w:pPr>
        <w:ind w:left="5795" w:hanging="303"/>
      </w:pPr>
      <w:rPr>
        <w:rFonts w:hint="default"/>
        <w:lang w:val="ro-RO" w:eastAsia="en-US" w:bidi="ar-SA"/>
      </w:rPr>
    </w:lvl>
    <w:lvl w:ilvl="6" w:tplc="1FCC44B6">
      <w:numFmt w:val="bullet"/>
      <w:lvlText w:val="•"/>
      <w:lvlJc w:val="left"/>
      <w:pPr>
        <w:ind w:left="6798" w:hanging="303"/>
      </w:pPr>
      <w:rPr>
        <w:rFonts w:hint="default"/>
        <w:lang w:val="ro-RO" w:eastAsia="en-US" w:bidi="ar-SA"/>
      </w:rPr>
    </w:lvl>
    <w:lvl w:ilvl="7" w:tplc="4E2C6654">
      <w:numFmt w:val="bullet"/>
      <w:lvlText w:val="•"/>
      <w:lvlJc w:val="left"/>
      <w:pPr>
        <w:ind w:left="7801" w:hanging="303"/>
      </w:pPr>
      <w:rPr>
        <w:rFonts w:hint="default"/>
        <w:lang w:val="ro-RO" w:eastAsia="en-US" w:bidi="ar-SA"/>
      </w:rPr>
    </w:lvl>
    <w:lvl w:ilvl="8" w:tplc="0366E16A">
      <w:numFmt w:val="bullet"/>
      <w:lvlText w:val="•"/>
      <w:lvlJc w:val="left"/>
      <w:pPr>
        <w:ind w:left="8804" w:hanging="303"/>
      </w:pPr>
      <w:rPr>
        <w:rFonts w:hint="default"/>
        <w:lang w:val="ro-RO" w:eastAsia="en-US" w:bidi="ar-SA"/>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CBA3D58"/>
    <w:multiLevelType w:val="hybridMultilevel"/>
    <w:tmpl w:val="3E1E920E"/>
    <w:lvl w:ilvl="0" w:tplc="CD42F1E4">
      <w:numFmt w:val="bullet"/>
      <w:lvlText w:val="-"/>
      <w:lvlJc w:val="left"/>
      <w:pPr>
        <w:ind w:left="1282" w:hanging="361"/>
      </w:pPr>
      <w:rPr>
        <w:rFonts w:ascii="Times New Roman" w:eastAsia="Times New Roman" w:hAnsi="Times New Roman" w:cs="Times New Roman" w:hint="default"/>
        <w:i/>
        <w:iCs/>
        <w:w w:val="99"/>
        <w:sz w:val="24"/>
        <w:szCs w:val="24"/>
        <w:lang w:val="ro-RO" w:eastAsia="en-US" w:bidi="ar-SA"/>
      </w:rPr>
    </w:lvl>
    <w:lvl w:ilvl="1" w:tplc="3A12451E">
      <w:numFmt w:val="bullet"/>
      <w:lvlText w:val="•"/>
      <w:lvlJc w:val="left"/>
      <w:pPr>
        <w:ind w:left="2210" w:hanging="361"/>
      </w:pPr>
      <w:rPr>
        <w:rFonts w:hint="default"/>
        <w:lang w:val="ro-RO" w:eastAsia="en-US" w:bidi="ar-SA"/>
      </w:rPr>
    </w:lvl>
    <w:lvl w:ilvl="2" w:tplc="007628D0">
      <w:numFmt w:val="bullet"/>
      <w:lvlText w:val="•"/>
      <w:lvlJc w:val="left"/>
      <w:pPr>
        <w:ind w:left="3140" w:hanging="361"/>
      </w:pPr>
      <w:rPr>
        <w:rFonts w:hint="default"/>
        <w:lang w:val="ro-RO" w:eastAsia="en-US" w:bidi="ar-SA"/>
      </w:rPr>
    </w:lvl>
    <w:lvl w:ilvl="3" w:tplc="16D41066">
      <w:numFmt w:val="bullet"/>
      <w:lvlText w:val="•"/>
      <w:lvlJc w:val="left"/>
      <w:pPr>
        <w:ind w:left="4071" w:hanging="361"/>
      </w:pPr>
      <w:rPr>
        <w:rFonts w:hint="default"/>
        <w:lang w:val="ro-RO" w:eastAsia="en-US" w:bidi="ar-SA"/>
      </w:rPr>
    </w:lvl>
    <w:lvl w:ilvl="4" w:tplc="9F0AA924">
      <w:numFmt w:val="bullet"/>
      <w:lvlText w:val="•"/>
      <w:lvlJc w:val="left"/>
      <w:pPr>
        <w:ind w:left="5001" w:hanging="361"/>
      </w:pPr>
      <w:rPr>
        <w:rFonts w:hint="default"/>
        <w:lang w:val="ro-RO" w:eastAsia="en-US" w:bidi="ar-SA"/>
      </w:rPr>
    </w:lvl>
    <w:lvl w:ilvl="5" w:tplc="4D203F7A">
      <w:numFmt w:val="bullet"/>
      <w:lvlText w:val="•"/>
      <w:lvlJc w:val="left"/>
      <w:pPr>
        <w:ind w:left="5932" w:hanging="361"/>
      </w:pPr>
      <w:rPr>
        <w:rFonts w:hint="default"/>
        <w:lang w:val="ro-RO" w:eastAsia="en-US" w:bidi="ar-SA"/>
      </w:rPr>
    </w:lvl>
    <w:lvl w:ilvl="6" w:tplc="C06C65EC">
      <w:numFmt w:val="bullet"/>
      <w:lvlText w:val="•"/>
      <w:lvlJc w:val="left"/>
      <w:pPr>
        <w:ind w:left="6862" w:hanging="361"/>
      </w:pPr>
      <w:rPr>
        <w:rFonts w:hint="default"/>
        <w:lang w:val="ro-RO" w:eastAsia="en-US" w:bidi="ar-SA"/>
      </w:rPr>
    </w:lvl>
    <w:lvl w:ilvl="7" w:tplc="A91654BE">
      <w:numFmt w:val="bullet"/>
      <w:lvlText w:val="•"/>
      <w:lvlJc w:val="left"/>
      <w:pPr>
        <w:ind w:left="7792" w:hanging="361"/>
      </w:pPr>
      <w:rPr>
        <w:rFonts w:hint="default"/>
        <w:lang w:val="ro-RO" w:eastAsia="en-US" w:bidi="ar-SA"/>
      </w:rPr>
    </w:lvl>
    <w:lvl w:ilvl="8" w:tplc="8D36C93A">
      <w:numFmt w:val="bullet"/>
      <w:lvlText w:val="•"/>
      <w:lvlJc w:val="left"/>
      <w:pPr>
        <w:ind w:left="8723" w:hanging="361"/>
      </w:pPr>
      <w:rPr>
        <w:rFonts w:hint="default"/>
        <w:lang w:val="ro-RO" w:eastAsia="en-US" w:bidi="ar-SA"/>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8C4234A"/>
    <w:multiLevelType w:val="hybridMultilevel"/>
    <w:tmpl w:val="10700B18"/>
    <w:lvl w:ilvl="0" w:tplc="EB54B130">
      <w:start w:val="5"/>
      <w:numFmt w:val="decimal"/>
      <w:lvlText w:val="%1."/>
      <w:lvlJc w:val="left"/>
      <w:pPr>
        <w:ind w:left="845" w:hanging="284"/>
        <w:jc w:val="right"/>
      </w:pPr>
      <w:rPr>
        <w:rFonts w:hint="default"/>
        <w:b/>
        <w:bCs/>
        <w:w w:val="100"/>
        <w:lang w:val="ro-RO" w:eastAsia="en-US" w:bidi="ar-SA"/>
      </w:rPr>
    </w:lvl>
    <w:lvl w:ilvl="1" w:tplc="F97C9DC0">
      <w:start w:val="1"/>
      <w:numFmt w:val="decimal"/>
      <w:lvlText w:val="%2)"/>
      <w:lvlJc w:val="left"/>
      <w:pPr>
        <w:ind w:left="1282" w:hanging="360"/>
      </w:pPr>
      <w:rPr>
        <w:rFonts w:hint="default"/>
        <w:w w:val="97"/>
        <w:lang w:val="ro-RO" w:eastAsia="en-US" w:bidi="ar-SA"/>
      </w:rPr>
    </w:lvl>
    <w:lvl w:ilvl="2" w:tplc="7F7A0774">
      <w:numFmt w:val="bullet"/>
      <w:lvlText w:val="•"/>
      <w:lvlJc w:val="left"/>
      <w:pPr>
        <w:ind w:left="2321" w:hanging="360"/>
      </w:pPr>
      <w:rPr>
        <w:rFonts w:hint="default"/>
        <w:lang w:val="ro-RO" w:eastAsia="en-US" w:bidi="ar-SA"/>
      </w:rPr>
    </w:lvl>
    <w:lvl w:ilvl="3" w:tplc="50E4CDE8">
      <w:numFmt w:val="bullet"/>
      <w:lvlText w:val="•"/>
      <w:lvlJc w:val="left"/>
      <w:pPr>
        <w:ind w:left="3362" w:hanging="360"/>
      </w:pPr>
      <w:rPr>
        <w:rFonts w:hint="default"/>
        <w:lang w:val="ro-RO" w:eastAsia="en-US" w:bidi="ar-SA"/>
      </w:rPr>
    </w:lvl>
    <w:lvl w:ilvl="4" w:tplc="FBFA4316">
      <w:numFmt w:val="bullet"/>
      <w:lvlText w:val="•"/>
      <w:lvlJc w:val="left"/>
      <w:pPr>
        <w:ind w:left="4403" w:hanging="360"/>
      </w:pPr>
      <w:rPr>
        <w:rFonts w:hint="default"/>
        <w:lang w:val="ro-RO" w:eastAsia="en-US" w:bidi="ar-SA"/>
      </w:rPr>
    </w:lvl>
    <w:lvl w:ilvl="5" w:tplc="250A612E">
      <w:numFmt w:val="bullet"/>
      <w:lvlText w:val="•"/>
      <w:lvlJc w:val="left"/>
      <w:pPr>
        <w:ind w:left="5444" w:hanging="360"/>
      </w:pPr>
      <w:rPr>
        <w:rFonts w:hint="default"/>
        <w:lang w:val="ro-RO" w:eastAsia="en-US" w:bidi="ar-SA"/>
      </w:rPr>
    </w:lvl>
    <w:lvl w:ilvl="6" w:tplc="765054BA">
      <w:numFmt w:val="bullet"/>
      <w:lvlText w:val="•"/>
      <w:lvlJc w:val="left"/>
      <w:pPr>
        <w:ind w:left="6486" w:hanging="360"/>
      </w:pPr>
      <w:rPr>
        <w:rFonts w:hint="default"/>
        <w:lang w:val="ro-RO" w:eastAsia="en-US" w:bidi="ar-SA"/>
      </w:rPr>
    </w:lvl>
    <w:lvl w:ilvl="7" w:tplc="EAC64460">
      <w:numFmt w:val="bullet"/>
      <w:lvlText w:val="•"/>
      <w:lvlJc w:val="left"/>
      <w:pPr>
        <w:ind w:left="7527" w:hanging="360"/>
      </w:pPr>
      <w:rPr>
        <w:rFonts w:hint="default"/>
        <w:lang w:val="ro-RO" w:eastAsia="en-US" w:bidi="ar-SA"/>
      </w:rPr>
    </w:lvl>
    <w:lvl w:ilvl="8" w:tplc="911C4D64">
      <w:numFmt w:val="bullet"/>
      <w:lvlText w:val="•"/>
      <w:lvlJc w:val="left"/>
      <w:pPr>
        <w:ind w:left="8568" w:hanging="360"/>
      </w:pPr>
      <w:rPr>
        <w:rFonts w:hint="default"/>
        <w:lang w:val="ro-RO" w:eastAsia="en-US" w:bidi="ar-SA"/>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31"/>
  </w:num>
  <w:num w:numId="4">
    <w:abstractNumId w:val="29"/>
  </w:num>
  <w:num w:numId="5">
    <w:abstractNumId w:val="15"/>
  </w:num>
  <w:num w:numId="6">
    <w:abstractNumId w:val="18"/>
  </w:num>
  <w:num w:numId="7">
    <w:abstractNumId w:val="16"/>
  </w:num>
  <w:num w:numId="8">
    <w:abstractNumId w:val="9"/>
  </w:num>
  <w:num w:numId="9">
    <w:abstractNumId w:val="27"/>
  </w:num>
  <w:num w:numId="10">
    <w:abstractNumId w:val="13"/>
  </w:num>
  <w:num w:numId="11">
    <w:abstractNumId w:val="22"/>
  </w:num>
  <w:num w:numId="12">
    <w:abstractNumId w:val="24"/>
  </w:num>
  <w:num w:numId="13">
    <w:abstractNumId w:val="37"/>
  </w:num>
  <w:num w:numId="14">
    <w:abstractNumId w:val="26"/>
  </w:num>
  <w:num w:numId="15">
    <w:abstractNumId w:val="8"/>
  </w:num>
  <w:num w:numId="16">
    <w:abstractNumId w:val="25"/>
  </w:num>
  <w:num w:numId="17">
    <w:abstractNumId w:val="11"/>
  </w:num>
  <w:num w:numId="18">
    <w:abstractNumId w:val="39"/>
  </w:num>
  <w:num w:numId="19">
    <w:abstractNumId w:val="33"/>
  </w:num>
  <w:num w:numId="20">
    <w:abstractNumId w:val="12"/>
  </w:num>
  <w:num w:numId="21">
    <w:abstractNumId w:val="32"/>
  </w:num>
  <w:num w:numId="22">
    <w:abstractNumId w:val="19"/>
  </w:num>
  <w:num w:numId="23">
    <w:abstractNumId w:val="38"/>
  </w:num>
  <w:num w:numId="24">
    <w:abstractNumId w:val="14"/>
  </w:num>
  <w:num w:numId="25">
    <w:abstractNumId w:val="10"/>
  </w:num>
  <w:num w:numId="26">
    <w:abstractNumId w:val="20"/>
  </w:num>
  <w:num w:numId="27">
    <w:abstractNumId w:val="7"/>
  </w:num>
  <w:num w:numId="28">
    <w:abstractNumId w:val="3"/>
  </w:num>
  <w:num w:numId="29">
    <w:abstractNumId w:val="0"/>
  </w:num>
  <w:num w:numId="30">
    <w:abstractNumId w:val="2"/>
  </w:num>
  <w:num w:numId="31">
    <w:abstractNumId w:val="4"/>
  </w:num>
  <w:num w:numId="32">
    <w:abstractNumId w:val="1"/>
  </w:num>
  <w:num w:numId="33">
    <w:abstractNumId w:val="36"/>
  </w:num>
  <w:num w:numId="34">
    <w:abstractNumId w:val="17"/>
  </w:num>
  <w:num w:numId="35">
    <w:abstractNumId w:val="40"/>
  </w:num>
  <w:num w:numId="36">
    <w:abstractNumId w:val="30"/>
  </w:num>
  <w:num w:numId="37">
    <w:abstractNumId w:val="21"/>
  </w:num>
  <w:num w:numId="38">
    <w:abstractNumId w:val="5"/>
  </w:num>
  <w:num w:numId="39">
    <w:abstractNumId w:val="34"/>
  </w:num>
  <w:num w:numId="40">
    <w:abstractNumId w:val="28"/>
  </w:num>
  <w:num w:numId="41">
    <w:abstractNumId w:val="23"/>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A21403"/>
    <w:rsid w:val="00041900"/>
    <w:rsid w:val="001F0BD1"/>
    <w:rsid w:val="002B1B9E"/>
    <w:rsid w:val="00453D4E"/>
    <w:rsid w:val="009412A1"/>
    <w:rsid w:val="00A21403"/>
    <w:rsid w:val="00B30530"/>
    <w:rsid w:val="00FA47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140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1403"/>
    <w:pPr>
      <w:numPr>
        <w:numId w:val="1"/>
      </w:numPr>
      <w:jc w:val="center"/>
      <w:outlineLvl w:val="0"/>
    </w:pPr>
    <w:rPr>
      <w:b/>
    </w:rPr>
  </w:style>
  <w:style w:type="paragraph" w:styleId="2">
    <w:name w:val="heading 2"/>
    <w:basedOn w:val="a0"/>
    <w:next w:val="a0"/>
    <w:link w:val="20"/>
    <w:uiPriority w:val="1"/>
    <w:unhideWhenUsed/>
    <w:qFormat/>
    <w:rsid w:val="00A2140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2140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21403"/>
    <w:pPr>
      <w:keepNext/>
      <w:outlineLvl w:val="3"/>
    </w:pPr>
    <w:rPr>
      <w:rFonts w:ascii="Baltica RR" w:hAnsi="Baltica RR"/>
      <w:b/>
      <w:noProof w:val="0"/>
      <w:szCs w:val="20"/>
      <w:lang w:eastAsia="ru-RU"/>
    </w:rPr>
  </w:style>
  <w:style w:type="paragraph" w:styleId="5">
    <w:name w:val="heading 5"/>
    <w:basedOn w:val="a0"/>
    <w:next w:val="a0"/>
    <w:link w:val="50"/>
    <w:qFormat/>
    <w:rsid w:val="00A21403"/>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1403"/>
    <w:pPr>
      <w:spacing w:before="240" w:after="60"/>
      <w:outlineLvl w:val="7"/>
    </w:pPr>
    <w:rPr>
      <w:rFonts w:ascii="Calibri" w:hAnsi="Calibri"/>
      <w:i/>
      <w:iCs/>
      <w:noProof w:val="0"/>
    </w:rPr>
  </w:style>
  <w:style w:type="paragraph" w:styleId="9">
    <w:name w:val="heading 9"/>
    <w:basedOn w:val="a0"/>
    <w:next w:val="a0"/>
    <w:link w:val="90"/>
    <w:semiHidden/>
    <w:unhideWhenUsed/>
    <w:qFormat/>
    <w:rsid w:val="00A2140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140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140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2140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2140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140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140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1403"/>
    <w:rPr>
      <w:rFonts w:ascii="Cambria" w:eastAsia="Times New Roman" w:hAnsi="Cambria" w:cs="Times New Roman"/>
      <w:lang w:val="ro-RO"/>
    </w:rPr>
  </w:style>
  <w:style w:type="paragraph" w:styleId="a4">
    <w:name w:val="footer"/>
    <w:basedOn w:val="a0"/>
    <w:link w:val="a5"/>
    <w:uiPriority w:val="99"/>
    <w:rsid w:val="00A21403"/>
    <w:pPr>
      <w:tabs>
        <w:tab w:val="center" w:pos="4536"/>
        <w:tab w:val="right" w:pos="9072"/>
      </w:tabs>
    </w:pPr>
  </w:style>
  <w:style w:type="character" w:customStyle="1" w:styleId="a5">
    <w:name w:val="Нижний колонтитул Знак"/>
    <w:basedOn w:val="a1"/>
    <w:link w:val="a4"/>
    <w:uiPriority w:val="99"/>
    <w:rsid w:val="00A21403"/>
    <w:rPr>
      <w:rFonts w:ascii="Times New Roman" w:eastAsia="Times New Roman" w:hAnsi="Times New Roman" w:cs="Times New Roman"/>
      <w:noProof/>
      <w:sz w:val="24"/>
      <w:szCs w:val="24"/>
      <w:lang w:val="ro-RO"/>
    </w:rPr>
  </w:style>
  <w:style w:type="character" w:styleId="a6">
    <w:name w:val="page number"/>
    <w:basedOn w:val="a1"/>
    <w:rsid w:val="00A21403"/>
  </w:style>
  <w:style w:type="paragraph" w:styleId="a">
    <w:name w:val="List Paragraph"/>
    <w:aliases w:val="HotarirePunct1"/>
    <w:basedOn w:val="a0"/>
    <w:uiPriority w:val="1"/>
    <w:qFormat/>
    <w:rsid w:val="00A21403"/>
    <w:pPr>
      <w:numPr>
        <w:numId w:val="2"/>
      </w:numPr>
      <w:tabs>
        <w:tab w:val="left" w:pos="1134"/>
      </w:tabs>
      <w:jc w:val="both"/>
    </w:pPr>
    <w:rPr>
      <w:noProof w:val="0"/>
      <w:lang w:val="en-US"/>
    </w:rPr>
  </w:style>
  <w:style w:type="paragraph" w:styleId="a7">
    <w:name w:val="Body Text"/>
    <w:basedOn w:val="a0"/>
    <w:link w:val="a8"/>
    <w:uiPriority w:val="1"/>
    <w:qFormat/>
    <w:rsid w:val="00A21403"/>
    <w:rPr>
      <w:rFonts w:ascii="Baltica RR" w:hAnsi="Baltica RR"/>
      <w:noProof w:val="0"/>
      <w:szCs w:val="20"/>
    </w:rPr>
  </w:style>
  <w:style w:type="character" w:customStyle="1" w:styleId="a8">
    <w:name w:val="Основной текст Знак"/>
    <w:basedOn w:val="a1"/>
    <w:link w:val="a7"/>
    <w:uiPriority w:val="1"/>
    <w:rsid w:val="00A21403"/>
    <w:rPr>
      <w:rFonts w:ascii="Baltica RR" w:eastAsia="Times New Roman" w:hAnsi="Baltica RR" w:cs="Times New Roman"/>
      <w:sz w:val="24"/>
      <w:szCs w:val="20"/>
      <w:lang w:val="ro-RO"/>
    </w:rPr>
  </w:style>
  <w:style w:type="paragraph" w:styleId="a9">
    <w:name w:val="header"/>
    <w:basedOn w:val="a0"/>
    <w:link w:val="aa"/>
    <w:rsid w:val="00A21403"/>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1403"/>
    <w:rPr>
      <w:rFonts w:ascii="Times New Roman" w:eastAsia="Times New Roman" w:hAnsi="Times New Roman" w:cs="Times New Roman"/>
      <w:sz w:val="20"/>
      <w:szCs w:val="20"/>
      <w:lang w:eastAsia="ru-RU"/>
    </w:rPr>
  </w:style>
  <w:style w:type="paragraph" w:styleId="ab">
    <w:name w:val="Subtitle"/>
    <w:basedOn w:val="a0"/>
    <w:link w:val="ac"/>
    <w:qFormat/>
    <w:rsid w:val="00A21403"/>
    <w:pPr>
      <w:jc w:val="center"/>
    </w:pPr>
    <w:rPr>
      <w:b/>
      <w:noProof w:val="0"/>
      <w:sz w:val="32"/>
      <w:szCs w:val="20"/>
      <w:lang w:val="en-US" w:eastAsia="ru-RU"/>
    </w:rPr>
  </w:style>
  <w:style w:type="character" w:customStyle="1" w:styleId="ac">
    <w:name w:val="Подзаголовок Знак"/>
    <w:basedOn w:val="a1"/>
    <w:link w:val="ab"/>
    <w:rsid w:val="00A21403"/>
    <w:rPr>
      <w:rFonts w:ascii="Times New Roman" w:eastAsia="Times New Roman" w:hAnsi="Times New Roman" w:cs="Times New Roman"/>
      <w:b/>
      <w:sz w:val="32"/>
      <w:szCs w:val="20"/>
      <w:lang w:val="en-US" w:eastAsia="ru-RU"/>
    </w:rPr>
  </w:style>
  <w:style w:type="paragraph" w:styleId="ad">
    <w:name w:val="Body Text Indent"/>
    <w:basedOn w:val="a0"/>
    <w:link w:val="ae"/>
    <w:rsid w:val="00A21403"/>
    <w:pPr>
      <w:ind w:firstLine="720"/>
      <w:jc w:val="both"/>
    </w:pPr>
    <w:rPr>
      <w:noProof w:val="0"/>
      <w:sz w:val="20"/>
      <w:szCs w:val="20"/>
      <w:lang w:eastAsia="ru-RU"/>
    </w:rPr>
  </w:style>
  <w:style w:type="character" w:customStyle="1" w:styleId="ae">
    <w:name w:val="Основной текст с отступом Знак"/>
    <w:basedOn w:val="a1"/>
    <w:link w:val="ad"/>
    <w:rsid w:val="00A21403"/>
    <w:rPr>
      <w:rFonts w:ascii="Times New Roman" w:eastAsia="Times New Roman" w:hAnsi="Times New Roman" w:cs="Times New Roman"/>
      <w:sz w:val="20"/>
      <w:szCs w:val="20"/>
      <w:lang w:val="ro-RO" w:eastAsia="ru-RU"/>
    </w:rPr>
  </w:style>
  <w:style w:type="paragraph" w:styleId="21">
    <w:name w:val="Body Text Indent 2"/>
    <w:basedOn w:val="a0"/>
    <w:link w:val="22"/>
    <w:rsid w:val="00A2140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1403"/>
    <w:rPr>
      <w:rFonts w:ascii="Baltica RR" w:eastAsia="Times New Roman" w:hAnsi="Baltica RR" w:cs="Times New Roman"/>
      <w:sz w:val="24"/>
      <w:szCs w:val="20"/>
      <w:lang w:val="ro-RO" w:eastAsia="ru-RU"/>
    </w:rPr>
  </w:style>
  <w:style w:type="paragraph" w:styleId="23">
    <w:name w:val="Body Text 2"/>
    <w:basedOn w:val="a0"/>
    <w:link w:val="24"/>
    <w:rsid w:val="00A2140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1403"/>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1403"/>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1403"/>
    <w:rPr>
      <w:rFonts w:ascii="Tahoma" w:eastAsia="Times New Roman" w:hAnsi="Tahoma" w:cs="Tahoma"/>
      <w:sz w:val="16"/>
      <w:szCs w:val="16"/>
      <w:lang w:eastAsia="ru-RU"/>
    </w:rPr>
  </w:style>
  <w:style w:type="table" w:styleId="af1">
    <w:name w:val="Table Grid"/>
    <w:basedOn w:val="a2"/>
    <w:uiPriority w:val="39"/>
    <w:rsid w:val="00A2140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1403"/>
    <w:pPr>
      <w:ind w:firstLine="567"/>
      <w:jc w:val="both"/>
    </w:pPr>
    <w:rPr>
      <w:noProof w:val="0"/>
      <w:lang w:val="ru-RU" w:eastAsia="ru-RU"/>
    </w:rPr>
  </w:style>
  <w:style w:type="paragraph" w:customStyle="1" w:styleId="cn">
    <w:name w:val="cn"/>
    <w:basedOn w:val="a0"/>
    <w:rsid w:val="00A21403"/>
    <w:pPr>
      <w:jc w:val="center"/>
    </w:pPr>
    <w:rPr>
      <w:noProof w:val="0"/>
      <w:lang w:val="ru-RU" w:eastAsia="ru-RU"/>
    </w:rPr>
  </w:style>
  <w:style w:type="paragraph" w:customStyle="1" w:styleId="cb">
    <w:name w:val="cb"/>
    <w:basedOn w:val="a0"/>
    <w:rsid w:val="00A21403"/>
    <w:pPr>
      <w:jc w:val="center"/>
    </w:pPr>
    <w:rPr>
      <w:b/>
      <w:bCs/>
      <w:noProof w:val="0"/>
      <w:lang w:val="ru-RU" w:eastAsia="ru-RU"/>
    </w:rPr>
  </w:style>
  <w:style w:type="paragraph" w:styleId="31">
    <w:name w:val="Body Text Indent 3"/>
    <w:basedOn w:val="a0"/>
    <w:link w:val="32"/>
    <w:rsid w:val="00A21403"/>
    <w:pPr>
      <w:spacing w:after="120"/>
      <w:ind w:left="283"/>
    </w:pPr>
    <w:rPr>
      <w:noProof w:val="0"/>
      <w:sz w:val="16"/>
      <w:szCs w:val="16"/>
    </w:rPr>
  </w:style>
  <w:style w:type="character" w:customStyle="1" w:styleId="32">
    <w:name w:val="Основной текст с отступом 3 Знак"/>
    <w:basedOn w:val="a1"/>
    <w:link w:val="31"/>
    <w:rsid w:val="00A21403"/>
    <w:rPr>
      <w:rFonts w:ascii="Times New Roman" w:eastAsia="Times New Roman" w:hAnsi="Times New Roman" w:cs="Times New Roman"/>
      <w:sz w:val="16"/>
      <w:szCs w:val="16"/>
      <w:lang w:val="ro-RO"/>
    </w:rPr>
  </w:style>
  <w:style w:type="character" w:styleId="af3">
    <w:name w:val="Hyperlink"/>
    <w:uiPriority w:val="99"/>
    <w:rsid w:val="00A21403"/>
    <w:rPr>
      <w:color w:val="0000FF"/>
      <w:u w:val="single"/>
    </w:rPr>
  </w:style>
  <w:style w:type="paragraph" w:customStyle="1" w:styleId="cp">
    <w:name w:val="cp"/>
    <w:basedOn w:val="a0"/>
    <w:rsid w:val="00A21403"/>
    <w:pPr>
      <w:jc w:val="center"/>
    </w:pPr>
    <w:rPr>
      <w:b/>
      <w:bCs/>
      <w:noProof w:val="0"/>
      <w:lang w:eastAsia="ru-RU"/>
    </w:rPr>
  </w:style>
  <w:style w:type="paragraph" w:customStyle="1" w:styleId="rg">
    <w:name w:val="rg"/>
    <w:basedOn w:val="a0"/>
    <w:rsid w:val="00A21403"/>
    <w:pPr>
      <w:jc w:val="right"/>
    </w:pPr>
    <w:rPr>
      <w:noProof w:val="0"/>
      <w:lang w:val="ru-RU" w:eastAsia="ru-RU"/>
    </w:rPr>
  </w:style>
  <w:style w:type="paragraph" w:customStyle="1" w:styleId="Listparagraf1">
    <w:name w:val="Listă paragraf1"/>
    <w:basedOn w:val="a0"/>
    <w:qFormat/>
    <w:rsid w:val="00A21403"/>
    <w:pPr>
      <w:ind w:left="708"/>
    </w:pPr>
    <w:rPr>
      <w:noProof w:val="0"/>
      <w:lang w:eastAsia="ru-RU"/>
    </w:rPr>
  </w:style>
  <w:style w:type="paragraph" w:customStyle="1" w:styleId="Sub-ClauseText">
    <w:name w:val="Sub-Clause Text"/>
    <w:basedOn w:val="a0"/>
    <w:rsid w:val="00A21403"/>
    <w:pPr>
      <w:spacing w:before="120" w:after="120"/>
      <w:jc w:val="both"/>
    </w:pPr>
    <w:rPr>
      <w:noProof w:val="0"/>
      <w:spacing w:val="-4"/>
      <w:szCs w:val="20"/>
      <w:lang w:val="en-US"/>
    </w:rPr>
  </w:style>
  <w:style w:type="paragraph" w:customStyle="1" w:styleId="i">
    <w:name w:val="(i)"/>
    <w:basedOn w:val="a0"/>
    <w:rsid w:val="00A21403"/>
    <w:pPr>
      <w:suppressAutoHyphens/>
      <w:jc w:val="both"/>
    </w:pPr>
    <w:rPr>
      <w:rFonts w:ascii="Tms Rmn" w:hAnsi="Tms Rmn"/>
      <w:noProof w:val="0"/>
      <w:szCs w:val="20"/>
      <w:lang w:val="en-US"/>
    </w:rPr>
  </w:style>
  <w:style w:type="paragraph" w:customStyle="1" w:styleId="ListParagraph1">
    <w:name w:val="List Paragraph1"/>
    <w:basedOn w:val="a0"/>
    <w:qFormat/>
    <w:rsid w:val="00A2140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1403"/>
    <w:pPr>
      <w:spacing w:after="240"/>
    </w:pPr>
    <w:rPr>
      <w:noProof w:val="0"/>
      <w:szCs w:val="20"/>
      <w:lang w:val="en-US"/>
    </w:rPr>
  </w:style>
  <w:style w:type="paragraph" w:styleId="af4">
    <w:name w:val="TOC Heading"/>
    <w:basedOn w:val="1"/>
    <w:next w:val="a0"/>
    <w:uiPriority w:val="39"/>
    <w:unhideWhenUsed/>
    <w:qFormat/>
    <w:rsid w:val="00A2140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140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140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1403"/>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1403"/>
    <w:pPr>
      <w:jc w:val="both"/>
    </w:pPr>
    <w:rPr>
      <w:noProof w:val="0"/>
      <w:sz w:val="20"/>
      <w:szCs w:val="20"/>
      <w:lang w:val="en-US"/>
    </w:rPr>
  </w:style>
  <w:style w:type="character" w:customStyle="1" w:styleId="af6">
    <w:name w:val="Текст сноски Знак"/>
    <w:basedOn w:val="a1"/>
    <w:link w:val="af5"/>
    <w:rsid w:val="00A21403"/>
    <w:rPr>
      <w:rFonts w:ascii="Times New Roman" w:eastAsia="Times New Roman" w:hAnsi="Times New Roman" w:cs="Times New Roman"/>
      <w:sz w:val="20"/>
      <w:szCs w:val="20"/>
      <w:lang w:val="en-US"/>
    </w:rPr>
  </w:style>
  <w:style w:type="character" w:styleId="af7">
    <w:name w:val="footnote reference"/>
    <w:rsid w:val="00A21403"/>
    <w:rPr>
      <w:vertAlign w:val="superscript"/>
    </w:rPr>
  </w:style>
  <w:style w:type="character" w:styleId="af8">
    <w:name w:val="annotation reference"/>
    <w:uiPriority w:val="99"/>
    <w:rsid w:val="00A21403"/>
    <w:rPr>
      <w:sz w:val="16"/>
      <w:szCs w:val="16"/>
    </w:rPr>
  </w:style>
  <w:style w:type="paragraph" w:styleId="af9">
    <w:name w:val="annotation text"/>
    <w:basedOn w:val="a0"/>
    <w:link w:val="afa"/>
    <w:uiPriority w:val="99"/>
    <w:rsid w:val="00A21403"/>
    <w:rPr>
      <w:noProof w:val="0"/>
      <w:sz w:val="20"/>
      <w:szCs w:val="20"/>
      <w:lang w:val="ru-RU" w:eastAsia="ru-RU"/>
    </w:rPr>
  </w:style>
  <w:style w:type="character" w:customStyle="1" w:styleId="afa">
    <w:name w:val="Текст примечания Знак"/>
    <w:basedOn w:val="a1"/>
    <w:link w:val="af9"/>
    <w:uiPriority w:val="99"/>
    <w:rsid w:val="00A21403"/>
    <w:rPr>
      <w:rFonts w:ascii="Times New Roman" w:eastAsia="Times New Roman" w:hAnsi="Times New Roman" w:cs="Times New Roman"/>
      <w:sz w:val="20"/>
      <w:szCs w:val="20"/>
      <w:lang w:eastAsia="ru-RU"/>
    </w:rPr>
  </w:style>
  <w:style w:type="paragraph" w:styleId="afb">
    <w:name w:val="annotation subject"/>
    <w:basedOn w:val="af9"/>
    <w:next w:val="af9"/>
    <w:link w:val="afc"/>
    <w:rsid w:val="00A21403"/>
    <w:rPr>
      <w:b/>
      <w:bCs/>
    </w:rPr>
  </w:style>
  <w:style w:type="character" w:customStyle="1" w:styleId="afc">
    <w:name w:val="Тема примечания Знак"/>
    <w:basedOn w:val="afa"/>
    <w:link w:val="afb"/>
    <w:rsid w:val="00A21403"/>
    <w:rPr>
      <w:b/>
      <w:bCs/>
    </w:rPr>
  </w:style>
  <w:style w:type="paragraph" w:customStyle="1" w:styleId="Default">
    <w:name w:val="Default"/>
    <w:rsid w:val="00A2140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1403"/>
    <w:pPr>
      <w:suppressAutoHyphens/>
      <w:autoSpaceDN w:val="0"/>
    </w:pPr>
    <w:rPr>
      <w:rFonts w:ascii="Calibri" w:eastAsia="Calibri" w:hAnsi="Calibri" w:cs="Calibri"/>
      <w:kern w:val="3"/>
      <w:lang w:val="en-US"/>
    </w:rPr>
  </w:style>
  <w:style w:type="character" w:customStyle="1" w:styleId="apple-converted-space">
    <w:name w:val="apple-converted-space"/>
    <w:rsid w:val="00A21403"/>
  </w:style>
  <w:style w:type="paragraph" w:customStyle="1" w:styleId="Style3">
    <w:name w:val="Style3"/>
    <w:basedOn w:val="3"/>
    <w:link w:val="Style3Char"/>
    <w:qFormat/>
    <w:rsid w:val="00A2140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140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140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140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140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140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140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140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140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1403"/>
    <w:rPr>
      <w:rFonts w:ascii="Times New Roman" w:hAnsi="Times New Roman" w:cs="Times New Roman"/>
      <w:b/>
      <w:bCs/>
      <w:i/>
      <w:iCs/>
      <w:sz w:val="22"/>
      <w:szCs w:val="22"/>
    </w:rPr>
  </w:style>
  <w:style w:type="paragraph" w:customStyle="1" w:styleId="Style73">
    <w:name w:val="Style73"/>
    <w:basedOn w:val="a0"/>
    <w:uiPriority w:val="99"/>
    <w:rsid w:val="00A2140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1403"/>
    <w:rPr>
      <w:rFonts w:ascii="Times New Roman" w:hAnsi="Times New Roman" w:cs="Times New Roman"/>
      <w:sz w:val="22"/>
      <w:szCs w:val="22"/>
    </w:rPr>
  </w:style>
  <w:style w:type="paragraph" w:styleId="HTML">
    <w:name w:val="HTML Preformatted"/>
    <w:basedOn w:val="a0"/>
    <w:link w:val="HTML0"/>
    <w:uiPriority w:val="99"/>
    <w:semiHidden/>
    <w:unhideWhenUsed/>
    <w:rsid w:val="00A21403"/>
    <w:rPr>
      <w:rFonts w:ascii="Consolas" w:hAnsi="Consolas"/>
      <w:sz w:val="20"/>
      <w:szCs w:val="20"/>
    </w:rPr>
  </w:style>
  <w:style w:type="character" w:customStyle="1" w:styleId="HTML0">
    <w:name w:val="Стандартный HTML Знак"/>
    <w:basedOn w:val="a1"/>
    <w:link w:val="HTML"/>
    <w:uiPriority w:val="99"/>
    <w:semiHidden/>
    <w:rsid w:val="00A21403"/>
    <w:rPr>
      <w:rFonts w:ascii="Consolas" w:eastAsia="Times New Roman" w:hAnsi="Consolas" w:cs="Times New Roman"/>
      <w:noProof/>
      <w:sz w:val="20"/>
      <w:szCs w:val="20"/>
      <w:lang w:val="ro-RO"/>
    </w:rPr>
  </w:style>
  <w:style w:type="character" w:customStyle="1" w:styleId="Style4Char">
    <w:name w:val="Style4 Char"/>
    <w:basedOn w:val="Style3Char"/>
    <w:locked/>
    <w:rsid w:val="00A21403"/>
    <w:rPr>
      <w:rFonts w:eastAsia="Calibri"/>
      <w:lang w:val="ru-RU" w:bidi="ar-SA"/>
    </w:rPr>
  </w:style>
  <w:style w:type="character" w:customStyle="1" w:styleId="shorttext">
    <w:name w:val="short_text"/>
    <w:rsid w:val="00A21403"/>
  </w:style>
  <w:style w:type="paragraph" w:styleId="afd">
    <w:name w:val="caption"/>
    <w:basedOn w:val="a0"/>
    <w:qFormat/>
    <w:rsid w:val="00A2140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21403"/>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21403"/>
    <w:rPr>
      <w:b/>
      <w:bCs/>
    </w:rPr>
  </w:style>
  <w:style w:type="paragraph" w:styleId="aff0">
    <w:name w:val="Revision"/>
    <w:hidden/>
    <w:uiPriority w:val="99"/>
    <w:semiHidden/>
    <w:rsid w:val="00A2140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A2140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A2140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A2140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A21403"/>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A21403"/>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A21403"/>
    <w:rPr>
      <w:color w:val="808080"/>
    </w:rPr>
  </w:style>
  <w:style w:type="character" w:customStyle="1" w:styleId="ln2paragraf1">
    <w:name w:val="ln2paragraf1"/>
    <w:rsid w:val="00A21403"/>
    <w:rPr>
      <w:b/>
      <w:bCs/>
    </w:rPr>
  </w:style>
  <w:style w:type="character" w:customStyle="1" w:styleId="ln2tparagraf">
    <w:name w:val="ln2tparagraf"/>
    <w:rsid w:val="00A21403"/>
  </w:style>
  <w:style w:type="character" w:customStyle="1" w:styleId="ln2tpunct">
    <w:name w:val="ln2tpunct"/>
    <w:rsid w:val="00A21403"/>
  </w:style>
  <w:style w:type="paragraph" w:customStyle="1" w:styleId="nt">
    <w:name w:val="nt"/>
    <w:basedOn w:val="a0"/>
    <w:rsid w:val="00A2140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21403"/>
    <w:rPr>
      <w:b/>
      <w:bCs/>
      <w:sz w:val="26"/>
      <w:szCs w:val="26"/>
    </w:rPr>
  </w:style>
  <w:style w:type="paragraph" w:customStyle="1" w:styleId="DefaultText">
    <w:name w:val="Default Text"/>
    <w:basedOn w:val="a0"/>
    <w:link w:val="DefaultTextChar"/>
    <w:uiPriority w:val="99"/>
    <w:rsid w:val="00A21403"/>
    <w:rPr>
      <w:szCs w:val="20"/>
      <w:lang w:val="en-US"/>
    </w:rPr>
  </w:style>
  <w:style w:type="character" w:customStyle="1" w:styleId="DefaultTextChar">
    <w:name w:val="Default Text Char"/>
    <w:link w:val="DefaultText"/>
    <w:uiPriority w:val="99"/>
    <w:locked/>
    <w:rsid w:val="00A21403"/>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A2140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140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2">
    <w:name w:val="Сетка таблицы1"/>
    <w:basedOn w:val="a2"/>
    <w:next w:val="af1"/>
    <w:uiPriority w:val="39"/>
    <w:rsid w:val="00A2140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Title"/>
    <w:basedOn w:val="a0"/>
    <w:link w:val="aff3"/>
    <w:uiPriority w:val="1"/>
    <w:qFormat/>
    <w:rsid w:val="00A21403"/>
    <w:pPr>
      <w:widowControl w:val="0"/>
      <w:autoSpaceDE w:val="0"/>
      <w:autoSpaceDN w:val="0"/>
      <w:ind w:left="2569" w:right="659" w:hanging="1456"/>
    </w:pPr>
    <w:rPr>
      <w:b/>
      <w:bCs/>
      <w:noProof w:val="0"/>
      <w:sz w:val="28"/>
      <w:szCs w:val="28"/>
    </w:rPr>
  </w:style>
  <w:style w:type="character" w:customStyle="1" w:styleId="aff3">
    <w:name w:val="Название Знак"/>
    <w:basedOn w:val="a1"/>
    <w:link w:val="aff2"/>
    <w:uiPriority w:val="1"/>
    <w:rsid w:val="00A21403"/>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A21403"/>
    <w:pPr>
      <w:widowControl w:val="0"/>
      <w:autoSpaceDE w:val="0"/>
      <w:autoSpaceDN w:val="0"/>
    </w:pPr>
    <w:rPr>
      <w:noProof w:val="0"/>
      <w:sz w:val="22"/>
      <w:szCs w:val="22"/>
    </w:rPr>
  </w:style>
  <w:style w:type="paragraph" w:customStyle="1" w:styleId="110">
    <w:name w:val="Заголовок 11"/>
    <w:basedOn w:val="a0"/>
    <w:uiPriority w:val="1"/>
    <w:qFormat/>
    <w:rsid w:val="00A21403"/>
    <w:pPr>
      <w:widowControl w:val="0"/>
      <w:autoSpaceDE w:val="0"/>
      <w:autoSpaceDN w:val="0"/>
      <w:ind w:left="562"/>
      <w:outlineLvl w:val="1"/>
    </w:pPr>
    <w:rPr>
      <w:b/>
      <w:bCs/>
      <w:noProof w:val="0"/>
    </w:rPr>
  </w:style>
  <w:style w:type="paragraph" w:customStyle="1" w:styleId="210">
    <w:name w:val="Заголовок 21"/>
    <w:basedOn w:val="a0"/>
    <w:uiPriority w:val="1"/>
    <w:qFormat/>
    <w:rsid w:val="00A21403"/>
    <w:pPr>
      <w:widowControl w:val="0"/>
      <w:autoSpaceDE w:val="0"/>
      <w:autoSpaceDN w:val="0"/>
      <w:spacing w:before="11"/>
      <w:ind w:left="562"/>
      <w:outlineLvl w:val="2"/>
    </w:pPr>
    <w:rPr>
      <w:b/>
      <w:bCs/>
      <w:i/>
      <w:iCs/>
      <w:noProof w:val="0"/>
    </w:rPr>
  </w:style>
  <w:style w:type="paragraph" w:customStyle="1" w:styleId="Heading1">
    <w:name w:val="Heading 1"/>
    <w:basedOn w:val="a0"/>
    <w:uiPriority w:val="1"/>
    <w:qFormat/>
    <w:rsid w:val="001F0BD1"/>
    <w:pPr>
      <w:widowControl w:val="0"/>
      <w:autoSpaceDE w:val="0"/>
      <w:autoSpaceDN w:val="0"/>
      <w:ind w:left="782"/>
      <w:outlineLvl w:val="1"/>
    </w:pPr>
    <w:rPr>
      <w:b/>
      <w:bCs/>
      <w:noProof w:val="0"/>
    </w:rPr>
  </w:style>
  <w:style w:type="paragraph" w:customStyle="1" w:styleId="Heading2">
    <w:name w:val="Heading 2"/>
    <w:basedOn w:val="a0"/>
    <w:uiPriority w:val="1"/>
    <w:qFormat/>
    <w:rsid w:val="001F0BD1"/>
    <w:pPr>
      <w:widowControl w:val="0"/>
      <w:autoSpaceDE w:val="0"/>
      <w:autoSpaceDN w:val="0"/>
      <w:spacing w:before="9"/>
      <w:ind w:left="782"/>
      <w:outlineLvl w:val="2"/>
    </w:pPr>
    <w:rPr>
      <w:b/>
      <w:bCs/>
      <w:i/>
      <w:iCs/>
      <w:noProof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primariatelenesti@gmai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24923</Words>
  <Characters>142066</Characters>
  <Application>Microsoft Office Word</Application>
  <DocSecurity>0</DocSecurity>
  <Lines>1183</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166656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Secretara</dc:creator>
  <cp:lastModifiedBy>Secretara</cp:lastModifiedBy>
  <cp:revision>3</cp:revision>
  <dcterms:created xsi:type="dcterms:W3CDTF">2023-08-30T12:09:00Z</dcterms:created>
  <dcterms:modified xsi:type="dcterms:W3CDTF">2023-08-30T12:11:00Z</dcterms:modified>
</cp:coreProperties>
</file>