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242D2" w14:textId="77777777" w:rsidR="00C7168F" w:rsidRDefault="00C7168F" w:rsidP="00C7168F">
      <w:pPr>
        <w:tabs>
          <w:tab w:val="left" w:pos="5103"/>
          <w:tab w:val="left" w:pos="10348"/>
        </w:tabs>
        <w:jc w:val="right"/>
        <w:rPr>
          <w:lang w:eastAsia="ru-RU"/>
        </w:rPr>
      </w:pPr>
      <w:r>
        <w:rPr>
          <w:lang w:eastAsia="ru-RU"/>
        </w:rPr>
        <w:t>APROBATĂ</w:t>
      </w:r>
    </w:p>
    <w:p w14:paraId="35DA78B6" w14:textId="77777777" w:rsidR="00C7168F" w:rsidRDefault="00C7168F" w:rsidP="00C7168F">
      <w:pPr>
        <w:tabs>
          <w:tab w:val="left" w:pos="5103"/>
          <w:tab w:val="left" w:pos="10348"/>
        </w:tabs>
        <w:jc w:val="right"/>
        <w:rPr>
          <w:lang w:eastAsia="ru-RU"/>
        </w:rPr>
      </w:pPr>
      <w:r>
        <w:rPr>
          <w:lang w:eastAsia="ru-RU"/>
        </w:rPr>
        <w:t xml:space="preserve"> prin Ordinul </w:t>
      </w:r>
    </w:p>
    <w:p w14:paraId="1955B2DD" w14:textId="77777777" w:rsidR="00C7168F" w:rsidRDefault="00C7168F" w:rsidP="00C7168F">
      <w:pPr>
        <w:tabs>
          <w:tab w:val="left" w:pos="5103"/>
          <w:tab w:val="left" w:pos="10348"/>
        </w:tabs>
        <w:jc w:val="right"/>
        <w:rPr>
          <w:lang w:eastAsia="ru-RU"/>
        </w:rPr>
      </w:pPr>
      <w:r>
        <w:rPr>
          <w:lang w:eastAsia="ru-RU"/>
        </w:rPr>
        <w:t xml:space="preserve">                                               nr. 69 din 07.05.2021</w:t>
      </w:r>
    </w:p>
    <w:p w14:paraId="49A2A71F" w14:textId="77777777" w:rsidR="008F1D40" w:rsidRPr="00C7168F"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68F91059" w:rsidR="00922F8A" w:rsidRPr="00FF430B" w:rsidRDefault="00B20044">
      <w:pPr>
        <w:pStyle w:val="Listparagraf"/>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w:t>
      </w:r>
      <w:r w:rsidR="00922F8A" w:rsidRPr="00FF430B">
        <w:rPr>
          <w:lang w:val="ro-MD"/>
        </w:rPr>
        <w:t xml:space="preserve">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2"/>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w:t>
      </w:r>
      <w:bookmarkStart w:id="23" w:name="_Hlk230609553"/>
      <w:r w:rsidRPr="00FF430B">
        <w:rPr>
          <w:lang w:val="ro-MD"/>
        </w:rPr>
        <w:t>în domeniul lucrării ce urmează să fie executată</w:t>
      </w:r>
      <w:bookmarkEnd w:id="23"/>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45DB8DC8" w:rsidR="001A192A" w:rsidRPr="00EC529B" w:rsidRDefault="007167E4" w:rsidP="00EC529B">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w:t>
      </w:r>
      <w:r w:rsidRPr="00EC529B">
        <w:rPr>
          <w:lang w:val="ro-MD"/>
        </w:rPr>
        <w:t xml:space="preserve">rbale de </w:t>
      </w:r>
      <w:proofErr w:type="spellStart"/>
      <w:r w:rsidRPr="00EC529B">
        <w:rPr>
          <w:lang w:val="ro-MD"/>
        </w:rPr>
        <w:t>recepţie</w:t>
      </w:r>
      <w:proofErr w:type="spellEnd"/>
      <w:r w:rsidR="00A20F20" w:rsidRPr="00EC529B">
        <w:rPr>
          <w:lang w:val="ro-MD"/>
        </w:rPr>
        <w:t xml:space="preserve"> </w:t>
      </w:r>
      <w:r w:rsidRPr="00EC529B">
        <w:rPr>
          <w:lang w:val="ro-MD"/>
        </w:rPr>
        <w:t>la terminarea lucrărilor</w:t>
      </w:r>
      <w:r w:rsidR="00A109E6" w:rsidRPr="00EC529B">
        <w:rPr>
          <w:lang w:val="ro-MD"/>
        </w:rPr>
        <w:t>/</w:t>
      </w:r>
      <w:r w:rsidR="00CA08C6" w:rsidRPr="00EC529B">
        <w:rPr>
          <w:lang w:val="ro-MD"/>
        </w:rPr>
        <w:t xml:space="preserve"> procesele-verbale de </w:t>
      </w:r>
      <w:proofErr w:type="spellStart"/>
      <w:r w:rsidR="00CA08C6" w:rsidRPr="00EC529B">
        <w:rPr>
          <w:lang w:val="ro-MD"/>
        </w:rPr>
        <w:t>recepţie</w:t>
      </w:r>
      <w:proofErr w:type="spellEnd"/>
      <w:r w:rsidR="00CA08C6" w:rsidRPr="00EC529B">
        <w:rPr>
          <w:lang w:val="ro-MD"/>
        </w:rPr>
        <w:t xml:space="preserve"> finală la expirarea perioadei de </w:t>
      </w:r>
      <w:proofErr w:type="spellStart"/>
      <w:r w:rsidR="00CA08C6" w:rsidRPr="00EC529B">
        <w:rPr>
          <w:lang w:val="ro-MD"/>
        </w:rPr>
        <w:t>garanţie</w:t>
      </w:r>
      <w:proofErr w:type="spellEnd"/>
      <w:r w:rsidR="00CA08C6" w:rsidRPr="00EC529B">
        <w:rPr>
          <w:lang w:val="ro-MD"/>
        </w:rPr>
        <w:t xml:space="preserve">, </w:t>
      </w:r>
      <w:proofErr w:type="spellStart"/>
      <w:r w:rsidR="00B501F9" w:rsidRPr="00EC529B">
        <w:rPr>
          <w:lang w:val="ro-MD"/>
        </w:rPr>
        <w:t>însoţit</w:t>
      </w:r>
      <w:r w:rsidR="00CA08C6" w:rsidRPr="00EC529B">
        <w:rPr>
          <w:lang w:val="ro-MD"/>
        </w:rPr>
        <w:t>e</w:t>
      </w:r>
      <w:proofErr w:type="spellEnd"/>
      <w:r w:rsidR="00B501F9" w:rsidRPr="00EC529B">
        <w:rPr>
          <w:lang w:val="ro-MD"/>
        </w:rPr>
        <w:t xml:space="preserve"> de certificări de bună </w:t>
      </w:r>
      <w:proofErr w:type="spellStart"/>
      <w:r w:rsidR="00B501F9" w:rsidRPr="00EC529B">
        <w:rPr>
          <w:lang w:val="ro-MD"/>
        </w:rPr>
        <w:t>execuţie</w:t>
      </w:r>
      <w:proofErr w:type="spellEnd"/>
      <w:r w:rsidR="00B501F9" w:rsidRPr="00EC529B">
        <w:rPr>
          <w:lang w:val="ro-MD"/>
        </w:rPr>
        <w:t xml:space="preserve"> pentru cele mai importante lucrări</w:t>
      </w:r>
      <w:r w:rsidR="00A20F20" w:rsidRPr="00EC529B">
        <w:rPr>
          <w:lang w:val="ro-MD"/>
        </w:rPr>
        <w:t xml:space="preserve"> </w:t>
      </w:r>
      <w:r w:rsidR="00905325" w:rsidRPr="00EC529B">
        <w:rPr>
          <w:lang w:val="ro-MD"/>
        </w:rPr>
        <w:t>din partea Beneficiarului</w:t>
      </w:r>
      <w:r w:rsidR="00406C0C" w:rsidRPr="00EC529B">
        <w:rPr>
          <w:lang w:val="ro-MD"/>
        </w:rPr>
        <w:t xml:space="preserve"> (informațiile </w:t>
      </w:r>
      <w:r w:rsidR="00760F7F" w:rsidRPr="00EC529B">
        <w:rPr>
          <w:lang w:val="ro-MD"/>
        </w:rPr>
        <w:t xml:space="preserve">date se vor include în </w:t>
      </w:r>
      <w:r w:rsidR="00073FF9" w:rsidRPr="00EC529B">
        <w:rPr>
          <w:lang w:val="ro-MD"/>
        </w:rPr>
        <w:t>anexele nr.</w:t>
      </w:r>
      <w:r w:rsidR="00C255B7" w:rsidRPr="00EC529B">
        <w:rPr>
          <w:lang w:val="ro-MD"/>
        </w:rPr>
        <w:t xml:space="preserve"> </w:t>
      </w:r>
      <w:r w:rsidR="00073FF9" w:rsidRPr="00EC529B">
        <w:rPr>
          <w:lang w:val="ro-MD"/>
        </w:rPr>
        <w:t>1</w:t>
      </w:r>
      <w:r w:rsidR="00CB71A4" w:rsidRPr="00EC529B">
        <w:rPr>
          <w:lang w:val="ro-MD"/>
        </w:rPr>
        <w:t>2</w:t>
      </w:r>
      <w:r w:rsidR="00073FF9" w:rsidRPr="00EC529B">
        <w:rPr>
          <w:lang w:val="ro-MD"/>
        </w:rPr>
        <w:t xml:space="preserve"> și nr.</w:t>
      </w:r>
      <w:r w:rsidR="00C255B7" w:rsidRPr="00EC529B">
        <w:rPr>
          <w:lang w:val="ro-MD"/>
        </w:rPr>
        <w:t xml:space="preserve"> </w:t>
      </w:r>
      <w:r w:rsidR="00073FF9" w:rsidRPr="00EC529B">
        <w:rPr>
          <w:lang w:val="ro-MD"/>
        </w:rPr>
        <w:t>1</w:t>
      </w:r>
      <w:r w:rsidR="00CB71A4" w:rsidRPr="00EC529B">
        <w:rPr>
          <w:lang w:val="ro-MD"/>
        </w:rPr>
        <w:t>3</w:t>
      </w:r>
      <w:r w:rsidR="00760F7F" w:rsidRPr="00EC529B">
        <w:rPr>
          <w:lang w:val="ro-MD"/>
        </w:rPr>
        <w:t>)</w:t>
      </w:r>
      <w:r w:rsidRPr="00EC529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069AF1A7" w14:textId="18530EE6" w:rsidR="00D62160" w:rsidRPr="0037099F" w:rsidRDefault="00C7168F" w:rsidP="00C7168F">
      <w:pPr>
        <w:spacing w:after="160" w:line="276" w:lineRule="auto"/>
        <w:jc w:val="center"/>
        <w:rPr>
          <w:rFonts w:eastAsia="Calibri"/>
          <w:b/>
          <w:bCs/>
        </w:rPr>
      </w:pPr>
      <w:r w:rsidRPr="00A7588E">
        <w:rPr>
          <w:rFonts w:eastAsia="Calibri"/>
          <w:b/>
          <w:bCs/>
        </w:rPr>
        <w:t xml:space="preserve">Publicat în BAP nr.11 din 06.02.2026 </w:t>
      </w:r>
    </w:p>
    <w:p w14:paraId="23F16C6E" w14:textId="77777777" w:rsidR="00615E49" w:rsidRPr="00FF430B" w:rsidRDefault="00615E49">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098"/>
        <w:gridCol w:w="4820"/>
      </w:tblGrid>
      <w:tr w:rsidR="00615E49" w:rsidRPr="00EC30C2" w14:paraId="3B6E5218" w14:textId="77777777" w:rsidTr="008E4A08">
        <w:tc>
          <w:tcPr>
            <w:tcW w:w="5098"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4820" w:type="dxa"/>
          </w:tcPr>
          <w:p w14:paraId="553A5F7E" w14:textId="2E629F33" w:rsidR="00615E49" w:rsidRPr="00FF430B" w:rsidRDefault="008E4A08" w:rsidP="00615E49">
            <w:pPr>
              <w:spacing w:line="276" w:lineRule="auto"/>
              <w:jc w:val="both"/>
              <w:rPr>
                <w:rFonts w:eastAsia="Calibri"/>
                <w:noProof w:val="0"/>
                <w:lang w:val="ro-MD"/>
              </w:rPr>
            </w:pPr>
            <w:r w:rsidRPr="008E4A08">
              <w:rPr>
                <w:rFonts w:eastAsia="Calibri"/>
                <w:noProof w:val="0"/>
              </w:rPr>
              <w:t>Direcția Generală Mobilitate Urbană</w:t>
            </w:r>
          </w:p>
        </w:tc>
      </w:tr>
      <w:tr w:rsidR="00615E49" w:rsidRPr="00EC30C2" w14:paraId="71279162" w14:textId="77777777" w:rsidTr="008E4A08">
        <w:tc>
          <w:tcPr>
            <w:tcW w:w="5098"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4820" w:type="dxa"/>
          </w:tcPr>
          <w:p w14:paraId="2B442AB8" w14:textId="4488A35D" w:rsidR="00615E49" w:rsidRPr="00FF430B" w:rsidRDefault="008E4A08" w:rsidP="00615E49">
            <w:pPr>
              <w:spacing w:line="276" w:lineRule="auto"/>
              <w:jc w:val="both"/>
              <w:rPr>
                <w:rFonts w:eastAsia="Calibri"/>
                <w:noProof w:val="0"/>
                <w:lang w:val="ro-MD"/>
              </w:rPr>
            </w:pPr>
            <w:r w:rsidRPr="008E4A08">
              <w:rPr>
                <w:rFonts w:eastAsia="Calibri"/>
                <w:noProof w:val="0"/>
              </w:rPr>
              <w:t>1007601009657</w:t>
            </w:r>
          </w:p>
        </w:tc>
      </w:tr>
      <w:tr w:rsidR="00615E49" w:rsidRPr="00EC30C2" w14:paraId="311DBD9C" w14:textId="77777777" w:rsidTr="008E4A08">
        <w:tc>
          <w:tcPr>
            <w:tcW w:w="5098"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4820" w:type="dxa"/>
          </w:tcPr>
          <w:p w14:paraId="4BF92C1A" w14:textId="4E61FA62" w:rsidR="00615E49" w:rsidRPr="00FF430B" w:rsidRDefault="008E4A08" w:rsidP="00615E49">
            <w:pPr>
              <w:spacing w:line="276" w:lineRule="auto"/>
              <w:jc w:val="both"/>
              <w:rPr>
                <w:rFonts w:eastAsia="Calibri"/>
                <w:noProof w:val="0"/>
                <w:lang w:val="ro-MD"/>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EC30C2" w14:paraId="357BA250" w14:textId="77777777" w:rsidTr="008E4A08">
        <w:tc>
          <w:tcPr>
            <w:tcW w:w="5098"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4820" w:type="dxa"/>
          </w:tcPr>
          <w:p w14:paraId="5C6F50CD" w14:textId="723F2092" w:rsidR="00615E49" w:rsidRPr="00FF430B" w:rsidRDefault="008E4A08" w:rsidP="00615E49">
            <w:pPr>
              <w:spacing w:line="276" w:lineRule="auto"/>
              <w:jc w:val="both"/>
              <w:rPr>
                <w:rFonts w:eastAsia="Calibri"/>
                <w:noProof w:val="0"/>
                <w:lang w:val="ro-MD"/>
              </w:rPr>
            </w:pPr>
            <w:r w:rsidRPr="008E4A08">
              <w:rPr>
                <w:rFonts w:eastAsia="Calibri"/>
                <w:noProof w:val="0"/>
              </w:rPr>
              <w:t>(022) 204-651, (022) 204-690</w:t>
            </w:r>
          </w:p>
        </w:tc>
      </w:tr>
      <w:tr w:rsidR="00615E49" w:rsidRPr="00EC30C2" w14:paraId="0055E72B" w14:textId="77777777" w:rsidTr="008E4A08">
        <w:tc>
          <w:tcPr>
            <w:tcW w:w="5098"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4820" w:type="dxa"/>
          </w:tcPr>
          <w:p w14:paraId="446C0DB0" w14:textId="687835CC" w:rsidR="00615E49" w:rsidRPr="00FF430B" w:rsidRDefault="00D62160" w:rsidP="00615E49">
            <w:pPr>
              <w:spacing w:line="276" w:lineRule="auto"/>
              <w:jc w:val="both"/>
              <w:rPr>
                <w:rFonts w:eastAsia="Calibri"/>
                <w:noProof w:val="0"/>
                <w:lang w:val="ro-MD"/>
              </w:rPr>
            </w:pPr>
            <w:r>
              <w:rPr>
                <w:rFonts w:eastAsia="Calibri"/>
                <w:noProof w:val="0"/>
                <w:lang w:val="ro-MD"/>
              </w:rPr>
              <w:t>dirtrans@pmc.md</w:t>
            </w:r>
          </w:p>
        </w:tc>
      </w:tr>
      <w:tr w:rsidR="00615E49" w:rsidRPr="00EC30C2" w14:paraId="6C56F071" w14:textId="77777777" w:rsidTr="008E4A08">
        <w:tc>
          <w:tcPr>
            <w:tcW w:w="5098"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4820" w:type="dxa"/>
          </w:tcPr>
          <w:p w14:paraId="4E63F911" w14:textId="5E806F52" w:rsidR="00615E49" w:rsidRPr="00FF430B" w:rsidRDefault="00BF590D" w:rsidP="00615E49">
            <w:pPr>
              <w:spacing w:line="276" w:lineRule="auto"/>
              <w:jc w:val="both"/>
              <w:rPr>
                <w:rFonts w:eastAsia="Calibri"/>
                <w:noProof w:val="0"/>
                <w:lang w:val="ro-MD"/>
              </w:rPr>
            </w:pPr>
            <w:r>
              <w:rPr>
                <w:rFonts w:eastAsia="Calibri"/>
                <w:noProof w:val="0"/>
                <w:lang w:val="ro-MD"/>
              </w:rPr>
              <w:t>mobilitatechisinau.md</w:t>
            </w:r>
          </w:p>
        </w:tc>
      </w:tr>
      <w:tr w:rsidR="00615E49" w:rsidRPr="00EC30C2" w14:paraId="32883CAC" w14:textId="77777777" w:rsidTr="008E4A08">
        <w:tc>
          <w:tcPr>
            <w:tcW w:w="5098"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4820" w:type="dxa"/>
          </w:tcPr>
          <w:p w14:paraId="345EC3BF" w14:textId="71B78A5D" w:rsidR="00615E49" w:rsidRPr="00FF430B" w:rsidRDefault="00BF590D" w:rsidP="00615E49">
            <w:pPr>
              <w:spacing w:line="276" w:lineRule="auto"/>
              <w:jc w:val="both"/>
              <w:rPr>
                <w:rFonts w:eastAsia="Calibri"/>
                <w:noProof w:val="0"/>
                <w:lang w:val="ro-MD"/>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EC30C2" w14:paraId="0C2990BF" w14:textId="77777777" w:rsidTr="008E4A08">
        <w:tc>
          <w:tcPr>
            <w:tcW w:w="5098"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4820" w:type="dxa"/>
          </w:tcPr>
          <w:p w14:paraId="4C8457CF" w14:textId="5F140BF8" w:rsidR="00615E49" w:rsidRPr="00FF430B" w:rsidRDefault="00BF590D" w:rsidP="00615E49">
            <w:pPr>
              <w:spacing w:line="276" w:lineRule="auto"/>
              <w:jc w:val="both"/>
              <w:rPr>
                <w:rFonts w:eastAsia="Calibri"/>
                <w:noProof w:val="0"/>
                <w:lang w:val="ro-MD"/>
              </w:rPr>
            </w:pPr>
            <w:r>
              <w:rPr>
                <w:rFonts w:eastAsia="Calibri"/>
                <w:noProof w:val="0"/>
                <w:lang w:val="ro-MD"/>
              </w:rPr>
              <w:t>o.seu84@gmail.com</w:t>
            </w:r>
          </w:p>
        </w:tc>
      </w:tr>
      <w:tr w:rsidR="00615E49" w:rsidRPr="00EC30C2" w14:paraId="4CE9DFAB" w14:textId="77777777" w:rsidTr="008E4A08">
        <w:tc>
          <w:tcPr>
            <w:tcW w:w="5098"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820" w:type="dxa"/>
          </w:tcPr>
          <w:p w14:paraId="6FE55B3B" w14:textId="1CEAE959" w:rsidR="00615E49" w:rsidRPr="00FF430B" w:rsidRDefault="00BF590D" w:rsidP="00615E49">
            <w:pPr>
              <w:spacing w:line="276" w:lineRule="auto"/>
              <w:jc w:val="both"/>
              <w:rPr>
                <w:rFonts w:eastAsia="Calibri"/>
                <w:noProof w:val="0"/>
                <w:lang w:val="ro-MD"/>
              </w:rPr>
            </w:pPr>
            <w:proofErr w:type="spellStart"/>
            <w:r w:rsidRPr="00BF590D">
              <w:rPr>
                <w:rFonts w:eastAsia="Calibri"/>
                <w:noProof w:val="0"/>
              </w:rPr>
              <w:t>Autirotate</w:t>
            </w:r>
            <w:proofErr w:type="spellEnd"/>
            <w:r w:rsidRPr="00BF590D">
              <w:rPr>
                <w:rFonts w:eastAsia="Calibri"/>
                <w:noProof w:val="0"/>
              </w:rPr>
              <w:t xml:space="preserve"> 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43367910" w14:textId="77777777" w:rsidR="00615E49" w:rsidRPr="00FF430B" w:rsidRDefault="00615E49">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Default="00615E49" w:rsidP="00615E49">
      <w:pPr>
        <w:spacing w:after="160" w:line="276" w:lineRule="auto"/>
        <w:jc w:val="both"/>
        <w:rPr>
          <w:rFonts w:eastAsia="Calibri"/>
          <w:noProof w:val="0"/>
          <w:lang w:val="ro-MD"/>
        </w:rPr>
      </w:pPr>
    </w:p>
    <w:p w14:paraId="2EE1B138" w14:textId="77777777" w:rsidR="004E3272" w:rsidRDefault="004E3272" w:rsidP="00615E49">
      <w:pPr>
        <w:spacing w:after="160" w:line="276" w:lineRule="auto"/>
        <w:jc w:val="both"/>
        <w:rPr>
          <w:rFonts w:eastAsia="Calibri"/>
          <w:noProof w:val="0"/>
          <w:lang w:val="ro-MD"/>
        </w:rPr>
      </w:pPr>
    </w:p>
    <w:p w14:paraId="12515041" w14:textId="77777777" w:rsidR="004E3272" w:rsidRDefault="004E3272" w:rsidP="00615E49">
      <w:pPr>
        <w:spacing w:after="160" w:line="276" w:lineRule="auto"/>
        <w:jc w:val="both"/>
        <w:rPr>
          <w:rFonts w:eastAsia="Calibri"/>
          <w:noProof w:val="0"/>
          <w:lang w:val="ro-MD"/>
        </w:rPr>
      </w:pPr>
    </w:p>
    <w:p w14:paraId="645A7931" w14:textId="77777777" w:rsidR="004E3272" w:rsidRDefault="004E3272" w:rsidP="00615E49">
      <w:pPr>
        <w:spacing w:after="160" w:line="276" w:lineRule="auto"/>
        <w:jc w:val="both"/>
        <w:rPr>
          <w:rFonts w:eastAsia="Calibri"/>
          <w:noProof w:val="0"/>
          <w:lang w:val="ro-MD"/>
        </w:rPr>
      </w:pPr>
    </w:p>
    <w:p w14:paraId="534F3780" w14:textId="77777777" w:rsidR="004E3272" w:rsidRDefault="004E3272" w:rsidP="00615E49">
      <w:pPr>
        <w:spacing w:after="160" w:line="276" w:lineRule="auto"/>
        <w:jc w:val="both"/>
        <w:rPr>
          <w:rFonts w:eastAsia="Calibri"/>
          <w:noProof w:val="0"/>
          <w:lang w:val="ro-MD"/>
        </w:rPr>
      </w:pPr>
    </w:p>
    <w:p w14:paraId="26CADA7C" w14:textId="77777777" w:rsidR="004E3272" w:rsidRDefault="004E3272" w:rsidP="00615E49">
      <w:pPr>
        <w:spacing w:after="160" w:line="276" w:lineRule="auto"/>
        <w:jc w:val="both"/>
        <w:rPr>
          <w:rFonts w:eastAsia="Calibri"/>
          <w:noProof w:val="0"/>
          <w:lang w:val="ro-MD"/>
        </w:rPr>
      </w:pPr>
    </w:p>
    <w:p w14:paraId="79ACE99B" w14:textId="77777777" w:rsidR="004E3272" w:rsidRDefault="004E3272" w:rsidP="00615E49">
      <w:pPr>
        <w:spacing w:after="160" w:line="276" w:lineRule="auto"/>
        <w:jc w:val="both"/>
        <w:rPr>
          <w:rFonts w:eastAsia="Calibri"/>
          <w:noProof w:val="0"/>
          <w:lang w:val="ro-MD"/>
        </w:rPr>
      </w:pPr>
    </w:p>
    <w:p w14:paraId="5E320768" w14:textId="77777777" w:rsidR="004E3272" w:rsidRDefault="004E3272" w:rsidP="00615E49">
      <w:pPr>
        <w:spacing w:after="160" w:line="276" w:lineRule="auto"/>
        <w:jc w:val="both"/>
        <w:rPr>
          <w:rFonts w:eastAsia="Calibri"/>
          <w:noProof w:val="0"/>
          <w:lang w:val="ro-MD"/>
        </w:rPr>
      </w:pPr>
    </w:p>
    <w:p w14:paraId="4C6AE028" w14:textId="77777777" w:rsidR="004E3272" w:rsidRDefault="004E3272" w:rsidP="00615E49">
      <w:pPr>
        <w:spacing w:after="160" w:line="276" w:lineRule="auto"/>
        <w:jc w:val="both"/>
        <w:rPr>
          <w:rFonts w:eastAsia="Calibri"/>
          <w:noProof w:val="0"/>
          <w:lang w:val="ro-MD"/>
        </w:rPr>
      </w:pPr>
    </w:p>
    <w:p w14:paraId="424DBD34" w14:textId="77777777" w:rsidR="004E3272" w:rsidRDefault="004E3272" w:rsidP="00615E49">
      <w:pPr>
        <w:spacing w:after="160" w:line="276" w:lineRule="auto"/>
        <w:jc w:val="both"/>
        <w:rPr>
          <w:rFonts w:eastAsia="Calibri"/>
          <w:noProof w:val="0"/>
          <w:lang w:val="ro-MD"/>
        </w:rPr>
      </w:pPr>
    </w:p>
    <w:p w14:paraId="23584BC7" w14:textId="77777777" w:rsidR="004E3272" w:rsidRPr="00FF430B" w:rsidRDefault="004E3272"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7D6C81F2" w14:textId="77777777" w:rsidR="004E3272" w:rsidRPr="00FF430B" w:rsidRDefault="004E3272" w:rsidP="002E1EF6"/>
    <w:p w14:paraId="039BED93" w14:textId="77777777" w:rsidR="00404500" w:rsidRPr="00FF430B" w:rsidRDefault="00404500" w:rsidP="00404500">
      <w:pPr>
        <w:spacing w:after="160" w:line="276" w:lineRule="auto"/>
        <w:rPr>
          <w:rFonts w:ascii="Calibri" w:eastAsia="Calibri" w:hAnsi="Calibri"/>
          <w:sz w:val="22"/>
          <w:szCs w:val="22"/>
        </w:rPr>
      </w:pPr>
    </w:p>
    <w:p w14:paraId="23B33F04" w14:textId="77777777" w:rsidR="00473258" w:rsidRPr="00FF430B" w:rsidRDefault="00473258" w:rsidP="00473258">
      <w:pPr>
        <w:spacing w:after="160" w:line="276" w:lineRule="auto"/>
        <w:rPr>
          <w:rFonts w:ascii="Calibri" w:eastAsia="Calibri" w:hAnsi="Calibri"/>
          <w:sz w:val="22"/>
          <w:szCs w:val="22"/>
        </w:rPr>
      </w:pPr>
    </w:p>
    <w:p w14:paraId="2E853A45" w14:textId="77777777" w:rsidR="00473258" w:rsidRPr="00FF430B" w:rsidRDefault="00473258" w:rsidP="00473258">
      <w:pPr>
        <w:jc w:val="right"/>
        <w:rPr>
          <w:sz w:val="22"/>
          <w:szCs w:val="22"/>
        </w:rPr>
      </w:pPr>
      <w:r w:rsidRPr="00FF430B">
        <w:lastRenderedPageBreak/>
        <w:t>Anexa nr.</w:t>
      </w:r>
      <w:r>
        <w:t xml:space="preserve"> </w:t>
      </w:r>
      <w:r w:rsidRPr="00FF430B">
        <w:t>2</w:t>
      </w:r>
    </w:p>
    <w:p w14:paraId="48193D49" w14:textId="77777777" w:rsidR="00473258" w:rsidRPr="00FF430B" w:rsidRDefault="00473258" w:rsidP="00473258">
      <w:pPr>
        <w:jc w:val="right"/>
      </w:pPr>
      <w:r w:rsidRPr="00FF430B">
        <w:t>la D</w:t>
      </w:r>
      <w:r>
        <w:t>ocumentația standard nr. 69</w:t>
      </w:r>
    </w:p>
    <w:p w14:paraId="0B50F9A8" w14:textId="77777777" w:rsidR="00473258" w:rsidRPr="00FF430B" w:rsidRDefault="00473258" w:rsidP="00473258">
      <w:pPr>
        <w:jc w:val="right"/>
      </w:pPr>
      <w:r>
        <w:t>din 7</w:t>
      </w:r>
      <w:r w:rsidRPr="00FF430B">
        <w:t xml:space="preserve"> </w:t>
      </w:r>
      <w:r>
        <w:t>mai  2021</w:t>
      </w:r>
    </w:p>
    <w:p w14:paraId="3C86573B" w14:textId="77777777" w:rsidR="00473258" w:rsidRPr="00FF430B" w:rsidRDefault="00473258" w:rsidP="00473258">
      <w:pPr>
        <w:jc w:val="right"/>
      </w:pPr>
    </w:p>
    <w:p w14:paraId="08CD4AED" w14:textId="77777777" w:rsidR="00473258" w:rsidRPr="00FF430B" w:rsidRDefault="00473258" w:rsidP="00473258">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6C02D6E" w14:textId="77777777" w:rsidR="00473258" w:rsidRPr="00FF430B" w:rsidRDefault="00473258" w:rsidP="00473258">
      <w:pPr>
        <w:rPr>
          <w:sz w:val="20"/>
          <w:szCs w:val="20"/>
          <w:lang w:eastAsia="ru-RU"/>
        </w:rPr>
      </w:pPr>
    </w:p>
    <w:p w14:paraId="559BABCD" w14:textId="77777777" w:rsidR="00473258" w:rsidRPr="00686D6F" w:rsidRDefault="00473258" w:rsidP="00473258">
      <w:pPr>
        <w:ind w:left="-142" w:right="567"/>
        <w:jc w:val="center"/>
        <w:rPr>
          <w:b/>
          <w:bCs/>
          <w:sz w:val="28"/>
          <w:szCs w:val="28"/>
        </w:rPr>
      </w:pPr>
      <w:r w:rsidRPr="00FF430B">
        <w:rPr>
          <w:b/>
          <w:lang w:eastAsia="ru-RU"/>
        </w:rPr>
        <w:t xml:space="preserve">privind achiziționarea </w:t>
      </w:r>
      <w:r w:rsidRPr="00686D6F">
        <w:rPr>
          <w:b/>
          <w:bCs/>
          <w:u w:val="single"/>
        </w:rPr>
        <w:t xml:space="preserve">Lucrari de reabilitare a trotuarelor și a strazii  Gh. Asachi (tronsonul cuprins între str. V. Docuceaev - sensul  giratoriu </w:t>
      </w:r>
      <w:r>
        <w:rPr>
          <w:b/>
          <w:bCs/>
          <w:u w:val="single"/>
        </w:rPr>
        <w:t>„</w:t>
      </w:r>
      <w:r w:rsidRPr="00686D6F">
        <w:rPr>
          <w:b/>
          <w:bCs/>
          <w:u w:val="single"/>
        </w:rPr>
        <w:t>40 de Ani” ), din mun.</w:t>
      </w:r>
      <w:r>
        <w:rPr>
          <w:b/>
          <w:bCs/>
          <w:u w:val="single"/>
        </w:rPr>
        <w:t xml:space="preserve"> </w:t>
      </w:r>
      <w:r w:rsidRPr="00686D6F">
        <w:rPr>
          <w:b/>
          <w:bCs/>
          <w:u w:val="single"/>
        </w:rPr>
        <w:t>Chisinau</w:t>
      </w:r>
    </w:p>
    <w:p w14:paraId="501AC551" w14:textId="77777777" w:rsidR="00473258" w:rsidRDefault="00473258" w:rsidP="00473258">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2E109935" w14:textId="77777777" w:rsidR="00473258" w:rsidRPr="00796C74" w:rsidRDefault="00473258" w:rsidP="00473258">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4DD2457E" w14:textId="77777777" w:rsidR="00473258" w:rsidRPr="00796C74" w:rsidRDefault="00473258" w:rsidP="00473258">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16C0D84E"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7F36E087"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7750A415"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6BB3C25F"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6A34A361"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006CBD99"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66B245A3" w14:textId="77777777" w:rsidR="00473258" w:rsidRPr="00FF430B" w:rsidRDefault="00473258" w:rsidP="00473258">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lang w:eastAsia="ru-RU"/>
        </w:rPr>
        <w:t>Autoritate publică locală</w:t>
      </w:r>
    </w:p>
    <w:p w14:paraId="60265AC0" w14:textId="77777777" w:rsidR="00473258" w:rsidRPr="00FF430B" w:rsidRDefault="00473258" w:rsidP="00473258">
      <w:pPr>
        <w:numPr>
          <w:ilvl w:val="0"/>
          <w:numId w:val="17"/>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160"/>
        <w:gridCol w:w="2694"/>
        <w:gridCol w:w="1134"/>
        <w:gridCol w:w="850"/>
        <w:gridCol w:w="2410"/>
        <w:gridCol w:w="1559"/>
      </w:tblGrid>
      <w:tr w:rsidR="00473258" w14:paraId="58C09F2F" w14:textId="77777777" w:rsidTr="00676B8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A746991"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Nr. d/o</w:t>
            </w:r>
          </w:p>
        </w:tc>
        <w:tc>
          <w:tcPr>
            <w:tcW w:w="1160" w:type="dxa"/>
            <w:tcBorders>
              <w:top w:val="single" w:sz="4" w:space="0" w:color="auto"/>
              <w:left w:val="single" w:sz="4" w:space="0" w:color="auto"/>
              <w:bottom w:val="single" w:sz="4" w:space="0" w:color="auto"/>
              <w:right w:val="single" w:sz="4" w:space="0" w:color="auto"/>
            </w:tcBorders>
            <w:vAlign w:val="center"/>
          </w:tcPr>
          <w:p w14:paraId="1F02B625"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46127472"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4D0A0C6F"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158BE20F"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326C03DC"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74DCE16A" w14:textId="77777777" w:rsidR="00473258" w:rsidRPr="00FF430B" w:rsidRDefault="00473258" w:rsidP="00676B8A">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473258" w14:paraId="51DF8C6E" w14:textId="77777777" w:rsidTr="00676B8A">
        <w:trPr>
          <w:trHeight w:val="2319"/>
        </w:trPr>
        <w:tc>
          <w:tcPr>
            <w:tcW w:w="537" w:type="dxa"/>
            <w:tcBorders>
              <w:top w:val="single" w:sz="4" w:space="0" w:color="auto"/>
              <w:left w:val="single" w:sz="4" w:space="0" w:color="auto"/>
              <w:bottom w:val="single" w:sz="4" w:space="0" w:color="auto"/>
              <w:right w:val="single" w:sz="4" w:space="0" w:color="auto"/>
            </w:tcBorders>
            <w:vAlign w:val="center"/>
          </w:tcPr>
          <w:p w14:paraId="70A7BBB1" w14:textId="77777777" w:rsidR="00473258" w:rsidRPr="00FF430B" w:rsidRDefault="00473258" w:rsidP="00676B8A">
            <w:pPr>
              <w:shd w:val="clear" w:color="auto" w:fill="FFFFFF" w:themeFill="background1"/>
              <w:spacing w:before="120"/>
              <w:jc w:val="center"/>
              <w:rPr>
                <w:sz w:val="20"/>
                <w:szCs w:val="20"/>
                <w:lang w:eastAsia="ru-RU"/>
              </w:rPr>
            </w:pPr>
            <w:r>
              <w:rPr>
                <w:sz w:val="20"/>
                <w:szCs w:val="20"/>
                <w:lang w:eastAsia="ru-RU"/>
              </w:rPr>
              <w:t>1</w:t>
            </w:r>
          </w:p>
        </w:tc>
        <w:tc>
          <w:tcPr>
            <w:tcW w:w="1160" w:type="dxa"/>
            <w:tcBorders>
              <w:top w:val="single" w:sz="4" w:space="0" w:color="auto"/>
              <w:left w:val="single" w:sz="4" w:space="0" w:color="auto"/>
              <w:bottom w:val="single" w:sz="4" w:space="0" w:color="auto"/>
              <w:right w:val="single" w:sz="4" w:space="0" w:color="auto"/>
            </w:tcBorders>
            <w:vAlign w:val="center"/>
          </w:tcPr>
          <w:p w14:paraId="6DD86B89" w14:textId="77777777" w:rsidR="00473258" w:rsidRPr="00FF430B" w:rsidRDefault="00473258" w:rsidP="00676B8A">
            <w:pPr>
              <w:shd w:val="clear" w:color="auto" w:fill="FFFFFF" w:themeFill="background1"/>
              <w:spacing w:before="120"/>
              <w:jc w:val="center"/>
              <w:rPr>
                <w:sz w:val="20"/>
                <w:szCs w:val="20"/>
                <w:lang w:eastAsia="ru-RU"/>
              </w:rPr>
            </w:pPr>
            <w:r w:rsidRPr="00686D6F">
              <w:rPr>
                <w:sz w:val="20"/>
                <w:szCs w:val="20"/>
                <w:lang w:eastAsia="ru-RU"/>
              </w:rPr>
              <w:t>45233140-2</w:t>
            </w:r>
          </w:p>
        </w:tc>
        <w:tc>
          <w:tcPr>
            <w:tcW w:w="2694" w:type="dxa"/>
            <w:tcBorders>
              <w:top w:val="single" w:sz="4" w:space="0" w:color="auto"/>
              <w:left w:val="single" w:sz="4" w:space="0" w:color="auto"/>
              <w:bottom w:val="single" w:sz="4" w:space="0" w:color="auto"/>
              <w:right w:val="single" w:sz="4" w:space="0" w:color="auto"/>
            </w:tcBorders>
            <w:vAlign w:val="center"/>
          </w:tcPr>
          <w:p w14:paraId="22A258E3" w14:textId="77777777" w:rsidR="00473258" w:rsidRPr="00FF430B" w:rsidRDefault="00473258" w:rsidP="00676B8A">
            <w:pPr>
              <w:shd w:val="clear" w:color="auto" w:fill="FFFFFF" w:themeFill="background1"/>
              <w:spacing w:before="120"/>
              <w:jc w:val="center"/>
              <w:rPr>
                <w:sz w:val="20"/>
                <w:szCs w:val="20"/>
                <w:lang w:eastAsia="ru-RU"/>
              </w:rPr>
            </w:pPr>
            <w:r w:rsidRPr="00686D6F">
              <w:rPr>
                <w:sz w:val="20"/>
                <w:szCs w:val="20"/>
                <w:lang w:eastAsia="ru-RU"/>
              </w:rPr>
              <w:t>Lucrari de reabilitare a trotuarelor și a strazii  Gh. Asachi (tronsonul cuprins între str. V. Docuceaev - sensul  giratoriu “40 de Ani”), din mun. Chisinau</w:t>
            </w:r>
          </w:p>
        </w:tc>
        <w:tc>
          <w:tcPr>
            <w:tcW w:w="1134" w:type="dxa"/>
            <w:tcBorders>
              <w:top w:val="single" w:sz="4" w:space="0" w:color="auto"/>
              <w:left w:val="single" w:sz="4" w:space="0" w:color="auto"/>
              <w:bottom w:val="single" w:sz="4" w:space="0" w:color="auto"/>
              <w:right w:val="single" w:sz="4" w:space="0" w:color="auto"/>
            </w:tcBorders>
            <w:vAlign w:val="center"/>
          </w:tcPr>
          <w:p w14:paraId="4938C884" w14:textId="77777777" w:rsidR="00473258" w:rsidRPr="00FF430B" w:rsidRDefault="00473258" w:rsidP="00676B8A">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227157CE" w14:textId="77777777" w:rsidR="00473258" w:rsidRPr="00FF430B" w:rsidRDefault="00473258" w:rsidP="00676B8A">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71424A3B" w14:textId="77777777" w:rsidR="00473258" w:rsidRPr="00FF430B" w:rsidRDefault="00473258" w:rsidP="00676B8A">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1726B5D1" w14:textId="77777777" w:rsidR="00473258" w:rsidRPr="00FF430B" w:rsidRDefault="00473258" w:rsidP="00676B8A">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4319DA7C" w14:textId="77777777" w:rsidR="00473258" w:rsidRPr="001019D7" w:rsidRDefault="00473258" w:rsidP="00676B8A">
            <w:pPr>
              <w:shd w:val="clear" w:color="auto" w:fill="FFFFFF" w:themeFill="background1"/>
              <w:spacing w:before="120"/>
              <w:jc w:val="center"/>
              <w:rPr>
                <w:b/>
                <w:bCs/>
                <w:sz w:val="20"/>
                <w:szCs w:val="20"/>
                <w:lang w:eastAsia="ru-RU"/>
              </w:rPr>
            </w:pPr>
            <w:r>
              <w:rPr>
                <w:b/>
                <w:bCs/>
                <w:sz w:val="20"/>
                <w:szCs w:val="20"/>
                <w:lang w:eastAsia="ru-RU"/>
              </w:rPr>
              <w:t>17 661 121,96</w:t>
            </w:r>
          </w:p>
        </w:tc>
      </w:tr>
      <w:tr w:rsidR="00473258" w14:paraId="5FF430AD" w14:textId="77777777" w:rsidTr="00676B8A">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081B3972" w14:textId="77777777" w:rsidR="00473258" w:rsidRPr="00FF430B" w:rsidRDefault="00473258" w:rsidP="00676B8A">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177789F5" w14:textId="77777777" w:rsidR="00473258" w:rsidRPr="001019D7" w:rsidRDefault="00473258" w:rsidP="00676B8A">
            <w:pPr>
              <w:shd w:val="clear" w:color="auto" w:fill="FFFFFF" w:themeFill="background1"/>
              <w:spacing w:before="120"/>
              <w:jc w:val="center"/>
              <w:rPr>
                <w:b/>
                <w:bCs/>
                <w:sz w:val="20"/>
                <w:szCs w:val="20"/>
                <w:lang w:eastAsia="ru-RU"/>
              </w:rPr>
            </w:pPr>
            <w:r>
              <w:rPr>
                <w:b/>
                <w:bCs/>
                <w:sz w:val="20"/>
                <w:szCs w:val="20"/>
                <w:lang w:eastAsia="ru-RU"/>
              </w:rPr>
              <w:t>17 661 121,96</w:t>
            </w:r>
          </w:p>
        </w:tc>
      </w:tr>
    </w:tbl>
    <w:p w14:paraId="35FC514A" w14:textId="77777777" w:rsidR="00473258" w:rsidRPr="00FF430B" w:rsidRDefault="00473258" w:rsidP="00473258">
      <w:pPr>
        <w:numPr>
          <w:ilvl w:val="0"/>
          <w:numId w:val="17"/>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2BC741B3" w14:textId="77777777" w:rsidR="00473258" w:rsidRPr="00FF430B" w:rsidRDefault="00473258" w:rsidP="00473258">
      <w:pPr>
        <w:numPr>
          <w:ilvl w:val="0"/>
          <w:numId w:val="17"/>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16304440" w14:textId="77777777" w:rsidR="00473258" w:rsidRDefault="00473258" w:rsidP="00473258">
      <w:pPr>
        <w:shd w:val="clear" w:color="auto" w:fill="FFFFFF" w:themeFill="background1"/>
        <w:tabs>
          <w:tab w:val="right" w:pos="426"/>
        </w:tabs>
        <w:ind w:left="-142"/>
        <w:rPr>
          <w:b/>
          <w:lang w:eastAsia="ru-RU"/>
        </w:rPr>
      </w:pPr>
      <w:r w:rsidRPr="00FF430B">
        <w:rPr>
          <w:b/>
          <w:lang w:eastAsia="ru-RU"/>
        </w:rPr>
        <w:t>oferta (se va selecta):</w:t>
      </w:r>
    </w:p>
    <w:p w14:paraId="54B70505" w14:textId="77777777" w:rsidR="00473258" w:rsidRPr="00796C74" w:rsidRDefault="00473258" w:rsidP="00473258">
      <w:pPr>
        <w:numPr>
          <w:ilvl w:val="0"/>
          <w:numId w:val="18"/>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0C486C62" w14:textId="77777777" w:rsidR="00473258" w:rsidRPr="00FF430B" w:rsidRDefault="00473258" w:rsidP="00473258">
      <w:pPr>
        <w:numPr>
          <w:ilvl w:val="0"/>
          <w:numId w:val="18"/>
        </w:numPr>
        <w:shd w:val="clear" w:color="auto" w:fill="FFFFFF" w:themeFill="background1"/>
        <w:tabs>
          <w:tab w:val="right" w:pos="426"/>
        </w:tabs>
        <w:ind w:left="-142"/>
        <w:rPr>
          <w:lang w:eastAsia="ru-RU"/>
        </w:rPr>
      </w:pPr>
      <w:r w:rsidRPr="00FF430B">
        <w:rPr>
          <w:lang w:eastAsia="ru-RU"/>
        </w:rPr>
        <w:t>Pentru mai multe loturi;</w:t>
      </w:r>
    </w:p>
    <w:p w14:paraId="51729DBA" w14:textId="77777777" w:rsidR="00473258" w:rsidRPr="00FF430B" w:rsidRDefault="00473258" w:rsidP="00473258">
      <w:pPr>
        <w:numPr>
          <w:ilvl w:val="0"/>
          <w:numId w:val="18"/>
        </w:numPr>
        <w:shd w:val="clear" w:color="auto" w:fill="FFFFFF" w:themeFill="background1"/>
        <w:tabs>
          <w:tab w:val="right" w:pos="426"/>
        </w:tabs>
        <w:ind w:left="-142"/>
        <w:rPr>
          <w:lang w:eastAsia="ru-RU"/>
        </w:rPr>
      </w:pPr>
      <w:r w:rsidRPr="00FF430B">
        <w:rPr>
          <w:lang w:eastAsia="ru-RU"/>
        </w:rPr>
        <w:t>Pentru toate loturile;</w:t>
      </w:r>
    </w:p>
    <w:p w14:paraId="3519D644" w14:textId="77777777" w:rsidR="00473258" w:rsidRDefault="00473258" w:rsidP="00473258">
      <w:pPr>
        <w:numPr>
          <w:ilvl w:val="0"/>
          <w:numId w:val="18"/>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3B3DC58C" w14:textId="77777777" w:rsidR="00473258" w:rsidRPr="00FC07F8" w:rsidRDefault="00473258" w:rsidP="00473258">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4BD05357" w14:textId="77777777" w:rsidR="00473258" w:rsidRPr="00B3288F" w:rsidRDefault="00473258" w:rsidP="00473258">
      <w:pPr>
        <w:pStyle w:val="Listparagraf"/>
        <w:numPr>
          <w:ilvl w:val="0"/>
          <w:numId w:val="17"/>
        </w:numPr>
        <w:shd w:val="clear" w:color="auto" w:fill="FFFFFF" w:themeFill="background1"/>
        <w:tabs>
          <w:tab w:val="right" w:pos="426"/>
        </w:tabs>
        <w:ind w:left="-142"/>
        <w:rPr>
          <w:lang w:eastAsia="ru-RU"/>
        </w:rPr>
      </w:pPr>
      <w:proofErr w:type="spellStart"/>
      <w:r w:rsidRPr="00B3288F">
        <w:rPr>
          <w:b/>
          <w:lang w:eastAsia="ru-RU"/>
        </w:rPr>
        <w:lastRenderedPageBreak/>
        <w:t>Termenii</w:t>
      </w:r>
      <w:proofErr w:type="spellEnd"/>
      <w:r w:rsidRPr="00B3288F">
        <w:rPr>
          <w:b/>
          <w:lang w:eastAsia="ru-RU"/>
        </w:rPr>
        <w:t xml:space="preserve"> </w:t>
      </w:r>
      <w:proofErr w:type="spellStart"/>
      <w:r w:rsidRPr="00B3288F">
        <w:rPr>
          <w:b/>
          <w:lang w:eastAsia="ru-RU"/>
        </w:rPr>
        <w:t>și</w:t>
      </w:r>
      <w:proofErr w:type="spellEnd"/>
      <w:r w:rsidRPr="00B3288F">
        <w:rPr>
          <w:b/>
          <w:lang w:eastAsia="ru-RU"/>
        </w:rPr>
        <w:t xml:space="preserve"> </w:t>
      </w:r>
      <w:proofErr w:type="spellStart"/>
      <w:r w:rsidRPr="00B3288F">
        <w:rPr>
          <w:b/>
          <w:lang w:eastAsia="ru-RU"/>
        </w:rPr>
        <w:t>condițiile</w:t>
      </w:r>
      <w:proofErr w:type="spellEnd"/>
      <w:r w:rsidRPr="00B3288F">
        <w:rPr>
          <w:b/>
          <w:lang w:eastAsia="ru-RU"/>
        </w:rPr>
        <w:t xml:space="preserve"> de </w:t>
      </w:r>
      <w:proofErr w:type="spellStart"/>
      <w:r w:rsidRPr="00B3288F">
        <w:rPr>
          <w:b/>
          <w:lang w:eastAsia="ru-RU"/>
        </w:rPr>
        <w:t>prestare</w:t>
      </w:r>
      <w:proofErr w:type="spellEnd"/>
      <w:r w:rsidRPr="00B3288F">
        <w:rPr>
          <w:b/>
          <w:lang w:eastAsia="ru-RU"/>
        </w:rPr>
        <w:t>/</w:t>
      </w:r>
      <w:proofErr w:type="spellStart"/>
      <w:r w:rsidRPr="00B3288F">
        <w:rPr>
          <w:b/>
          <w:lang w:eastAsia="ru-RU"/>
        </w:rPr>
        <w:t>executare</w:t>
      </w:r>
      <w:proofErr w:type="spellEnd"/>
      <w:r w:rsidRPr="00B3288F">
        <w:rPr>
          <w:b/>
          <w:lang w:eastAsia="ru-RU"/>
        </w:rPr>
        <w:t xml:space="preserve"> </w:t>
      </w:r>
      <w:proofErr w:type="spellStart"/>
      <w:r w:rsidRPr="00B3288F">
        <w:rPr>
          <w:b/>
          <w:lang w:eastAsia="ru-RU"/>
        </w:rPr>
        <w:t>solicitați</w:t>
      </w:r>
      <w:proofErr w:type="spellEnd"/>
      <w:r w:rsidRPr="00B3288F">
        <w:rPr>
          <w:b/>
          <w:lang w:eastAsia="ru-RU"/>
        </w:rPr>
        <w:t xml:space="preserve">: </w:t>
      </w:r>
      <w:r w:rsidRPr="00B90DE1">
        <w:rPr>
          <w:bCs/>
          <w:i/>
          <w:iCs/>
          <w:noProof/>
        </w:rPr>
        <w:t xml:space="preserve">Executarea lucrărilor se va efectua în termen de </w:t>
      </w:r>
      <w:r w:rsidRPr="00B90DE1">
        <w:rPr>
          <w:b/>
          <w:i/>
          <w:iCs/>
          <w:noProof/>
        </w:rPr>
        <w:t>până la 01.12.2026,</w:t>
      </w:r>
      <w:r w:rsidRPr="00B90DE1">
        <w:rPr>
          <w:bCs/>
          <w:i/>
          <w:iCs/>
          <w:noProof/>
        </w:rPr>
        <w:t xml:space="preserve"> de la data emiterii ordinului de începere a lucrărilor.</w:t>
      </w:r>
    </w:p>
    <w:p w14:paraId="121A1563" w14:textId="77777777" w:rsidR="00473258" w:rsidRPr="00593230" w:rsidRDefault="00473258" w:rsidP="00473258">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0DB33635" w14:textId="77777777" w:rsidR="00473258" w:rsidRPr="00796C74" w:rsidRDefault="00473258" w:rsidP="00473258">
      <w:pPr>
        <w:numPr>
          <w:ilvl w:val="0"/>
          <w:numId w:val="17"/>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2F334E6B" w14:textId="77777777" w:rsidR="00473258" w:rsidRPr="00FF430B" w:rsidRDefault="00473258" w:rsidP="00473258">
      <w:pPr>
        <w:numPr>
          <w:ilvl w:val="0"/>
          <w:numId w:val="17"/>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5E543D6E" w14:textId="77777777" w:rsidR="00473258" w:rsidRDefault="00473258" w:rsidP="00473258">
      <w:pPr>
        <w:numPr>
          <w:ilvl w:val="0"/>
          <w:numId w:val="17"/>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0C587A4" w14:textId="77777777" w:rsidR="00473258" w:rsidRPr="00FF430B" w:rsidRDefault="00473258" w:rsidP="00473258">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499"/>
        <w:gridCol w:w="3971"/>
        <w:gridCol w:w="1494"/>
      </w:tblGrid>
      <w:tr w:rsidR="00473258" w:rsidRPr="00CE23CB" w14:paraId="0E348C7F" w14:textId="77777777" w:rsidTr="00676B8A">
        <w:tc>
          <w:tcPr>
            <w:tcW w:w="0" w:type="auto"/>
          </w:tcPr>
          <w:p w14:paraId="14F180E3" w14:textId="77777777" w:rsidR="00473258" w:rsidRPr="00441739" w:rsidRDefault="00473258" w:rsidP="00676B8A">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0FEA43EF" w14:textId="77777777" w:rsidR="00473258" w:rsidRPr="00CE23CB" w:rsidRDefault="00473258" w:rsidP="00676B8A">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293CD588" w14:textId="77777777" w:rsidR="00473258" w:rsidRPr="00CE23CB" w:rsidRDefault="00473258" w:rsidP="00676B8A">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1DD8949B" w14:textId="77777777" w:rsidR="00473258" w:rsidRPr="00CE23CB" w:rsidRDefault="00473258" w:rsidP="00676B8A">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18C9BBC1" w14:textId="77777777" w:rsidR="00473258" w:rsidRPr="00CE23CB" w:rsidRDefault="00473258" w:rsidP="00676B8A">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473258" w:rsidRPr="00CE23CB" w14:paraId="7F3D5E2B" w14:textId="77777777" w:rsidTr="00676B8A">
        <w:trPr>
          <w:trHeight w:val="3230"/>
        </w:trPr>
        <w:tc>
          <w:tcPr>
            <w:tcW w:w="0" w:type="auto"/>
          </w:tcPr>
          <w:p w14:paraId="10FE8C27"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1053677F" w14:textId="77777777" w:rsidR="00473258" w:rsidRPr="00CE23CB" w:rsidRDefault="00473258" w:rsidP="00676B8A">
            <w:pPr>
              <w:jc w:val="both"/>
              <w:rPr>
                <w:sz w:val="20"/>
                <w:szCs w:val="20"/>
              </w:rPr>
            </w:pPr>
            <w:r w:rsidRPr="00CE23CB">
              <w:rPr>
                <w:sz w:val="20"/>
                <w:szCs w:val="20"/>
              </w:rPr>
              <w:t xml:space="preserve">Propunerea tehnică </w:t>
            </w:r>
          </w:p>
          <w:p w14:paraId="6AB636DF" w14:textId="77777777" w:rsidR="00473258" w:rsidRPr="00CE23CB" w:rsidRDefault="00473258" w:rsidP="00676B8A">
            <w:pPr>
              <w:pStyle w:val="Listparagraf"/>
              <w:numPr>
                <w:ilvl w:val="0"/>
                <w:numId w:val="0"/>
              </w:numPr>
              <w:tabs>
                <w:tab w:val="clear" w:pos="1134"/>
                <w:tab w:val="left" w:pos="326"/>
              </w:tabs>
              <w:rPr>
                <w:sz w:val="20"/>
                <w:szCs w:val="20"/>
              </w:rPr>
            </w:pPr>
          </w:p>
          <w:p w14:paraId="6B63EAA4" w14:textId="77777777" w:rsidR="00473258" w:rsidRPr="00CE23CB" w:rsidRDefault="00473258" w:rsidP="00676B8A">
            <w:pPr>
              <w:pStyle w:val="Listparagraf"/>
              <w:numPr>
                <w:ilvl w:val="0"/>
                <w:numId w:val="0"/>
              </w:numPr>
              <w:tabs>
                <w:tab w:val="clear" w:pos="1134"/>
                <w:tab w:val="left" w:pos="326"/>
              </w:tabs>
              <w:rPr>
                <w:sz w:val="20"/>
                <w:szCs w:val="20"/>
              </w:rPr>
            </w:pPr>
          </w:p>
          <w:p w14:paraId="732D896A" w14:textId="77777777" w:rsidR="00473258" w:rsidRPr="00CE23CB" w:rsidRDefault="00473258" w:rsidP="00473258">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34FDA0D1" w14:textId="77777777" w:rsidR="00473258" w:rsidRPr="00CE23CB" w:rsidRDefault="00473258" w:rsidP="00676B8A">
            <w:pPr>
              <w:tabs>
                <w:tab w:val="left" w:pos="326"/>
              </w:tabs>
              <w:jc w:val="both"/>
              <w:rPr>
                <w:bCs/>
                <w:sz w:val="20"/>
                <w:szCs w:val="20"/>
                <w:lang w:eastAsia="ru-RU"/>
              </w:rPr>
            </w:pPr>
          </w:p>
          <w:p w14:paraId="010F4EC4" w14:textId="77777777" w:rsidR="00473258" w:rsidRPr="00CE23CB" w:rsidRDefault="00473258" w:rsidP="00676B8A">
            <w:pPr>
              <w:tabs>
                <w:tab w:val="left" w:pos="326"/>
              </w:tabs>
              <w:jc w:val="both"/>
              <w:rPr>
                <w:bCs/>
                <w:sz w:val="20"/>
                <w:szCs w:val="20"/>
                <w:lang w:eastAsia="ru-RU"/>
              </w:rPr>
            </w:pPr>
          </w:p>
          <w:p w14:paraId="434D6AB4" w14:textId="77777777" w:rsidR="00473258" w:rsidRPr="00CE23CB" w:rsidRDefault="00473258" w:rsidP="00676B8A">
            <w:pPr>
              <w:tabs>
                <w:tab w:val="left" w:pos="326"/>
              </w:tabs>
              <w:jc w:val="both"/>
              <w:rPr>
                <w:bCs/>
                <w:sz w:val="20"/>
                <w:szCs w:val="20"/>
                <w:lang w:eastAsia="ru-RU"/>
              </w:rPr>
            </w:pPr>
          </w:p>
          <w:p w14:paraId="0C034965" w14:textId="77777777" w:rsidR="00473258" w:rsidRDefault="00473258" w:rsidP="00676B8A">
            <w:pPr>
              <w:tabs>
                <w:tab w:val="left" w:pos="326"/>
              </w:tabs>
              <w:jc w:val="both"/>
              <w:rPr>
                <w:bCs/>
                <w:sz w:val="20"/>
                <w:szCs w:val="20"/>
                <w:lang w:eastAsia="ru-RU"/>
              </w:rPr>
            </w:pPr>
          </w:p>
          <w:p w14:paraId="75236A00" w14:textId="77777777" w:rsidR="00473258" w:rsidRDefault="00473258" w:rsidP="00676B8A">
            <w:pPr>
              <w:tabs>
                <w:tab w:val="left" w:pos="326"/>
              </w:tabs>
              <w:jc w:val="both"/>
              <w:rPr>
                <w:bCs/>
                <w:sz w:val="20"/>
                <w:szCs w:val="20"/>
                <w:lang w:eastAsia="ru-RU"/>
              </w:rPr>
            </w:pPr>
          </w:p>
          <w:p w14:paraId="6AA678AF" w14:textId="77777777" w:rsidR="00473258" w:rsidRPr="00CE23CB" w:rsidRDefault="00473258" w:rsidP="00676B8A">
            <w:pPr>
              <w:tabs>
                <w:tab w:val="left" w:pos="326"/>
              </w:tabs>
              <w:jc w:val="both"/>
              <w:rPr>
                <w:bCs/>
                <w:sz w:val="20"/>
                <w:szCs w:val="20"/>
                <w:lang w:eastAsia="ru-RU"/>
              </w:rPr>
            </w:pPr>
          </w:p>
          <w:p w14:paraId="0F70C6FD" w14:textId="77777777" w:rsidR="00473258" w:rsidRPr="00CE23CB" w:rsidRDefault="00473258" w:rsidP="00473258">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748EA396" w14:textId="77777777" w:rsidR="00473258" w:rsidRPr="00CE23CB" w:rsidRDefault="00473258" w:rsidP="00676B8A">
            <w:pPr>
              <w:tabs>
                <w:tab w:val="left" w:pos="612"/>
              </w:tabs>
              <w:rPr>
                <w:bCs/>
                <w:iCs/>
                <w:sz w:val="20"/>
                <w:szCs w:val="20"/>
              </w:rPr>
            </w:pPr>
          </w:p>
          <w:p w14:paraId="1F269CDE" w14:textId="77777777" w:rsidR="00473258" w:rsidRPr="00CE23CB" w:rsidRDefault="00473258" w:rsidP="00676B8A">
            <w:pPr>
              <w:tabs>
                <w:tab w:val="left" w:pos="483"/>
                <w:tab w:val="left" w:pos="612"/>
              </w:tabs>
              <w:ind w:left="31"/>
              <w:jc w:val="center"/>
              <w:rPr>
                <w:bCs/>
                <w:iCs/>
                <w:sz w:val="20"/>
                <w:szCs w:val="20"/>
              </w:rPr>
            </w:pPr>
          </w:p>
          <w:p w14:paraId="275CAF5E" w14:textId="77777777" w:rsidR="00473258" w:rsidRPr="00CE23CB" w:rsidRDefault="00473258" w:rsidP="00473258">
            <w:pPr>
              <w:pStyle w:val="Listparagraf"/>
              <w:numPr>
                <w:ilvl w:val="0"/>
                <w:numId w:val="28"/>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29C05DE6" w14:textId="77777777" w:rsidR="00473258" w:rsidRPr="00CE23CB" w:rsidRDefault="00473258" w:rsidP="00676B8A">
            <w:pPr>
              <w:tabs>
                <w:tab w:val="left" w:pos="456"/>
                <w:tab w:val="left" w:pos="483"/>
              </w:tabs>
              <w:ind w:left="31"/>
              <w:jc w:val="center"/>
              <w:rPr>
                <w:bCs/>
                <w:iCs/>
                <w:sz w:val="20"/>
                <w:szCs w:val="20"/>
              </w:rPr>
            </w:pPr>
          </w:p>
          <w:p w14:paraId="53DF1599" w14:textId="77777777" w:rsidR="00473258" w:rsidRPr="00CE23CB" w:rsidRDefault="00473258" w:rsidP="00676B8A">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Documentația standard aprobată prin Ordinul Ministrului Finanţelor nr. 69 din 7 mai 2021, </w:t>
            </w:r>
            <w:r w:rsidRPr="00726DD9">
              <w:rPr>
                <w:iCs/>
                <w:sz w:val="20"/>
                <w:szCs w:val="20"/>
              </w:rPr>
              <w:t>semnat electronic de către operatorul economic</w:t>
            </w:r>
          </w:p>
        </w:tc>
        <w:tc>
          <w:tcPr>
            <w:tcW w:w="0" w:type="auto"/>
          </w:tcPr>
          <w:p w14:paraId="304C6EA4"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473258" w:rsidRPr="00CE23CB" w14:paraId="3FCF7316" w14:textId="77777777" w:rsidTr="00676B8A">
        <w:tc>
          <w:tcPr>
            <w:tcW w:w="0" w:type="auto"/>
          </w:tcPr>
          <w:p w14:paraId="70529A98"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2C01A68A" w14:textId="77777777" w:rsidR="00473258" w:rsidRPr="00CE23CB" w:rsidRDefault="00473258" w:rsidP="00676B8A">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565ED692" w14:textId="77777777" w:rsidR="00473258" w:rsidRPr="00B66BCF" w:rsidRDefault="00473258" w:rsidP="00676B8A">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0F5A8219" w14:textId="77777777" w:rsidR="00473258" w:rsidRPr="00A91489" w:rsidRDefault="00473258" w:rsidP="00676B8A">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1E3DB181"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473258" w:rsidRPr="00CE23CB" w14:paraId="65CA0B0F" w14:textId="77777777" w:rsidTr="00676B8A">
        <w:tc>
          <w:tcPr>
            <w:tcW w:w="0" w:type="auto"/>
          </w:tcPr>
          <w:p w14:paraId="147EE8F0"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63BAFFC6" w14:textId="77777777" w:rsidR="00473258" w:rsidRPr="00CE23CB" w:rsidRDefault="00473258" w:rsidP="00676B8A">
            <w:pPr>
              <w:tabs>
                <w:tab w:val="right" w:pos="426"/>
              </w:tabs>
              <w:jc w:val="both"/>
              <w:rPr>
                <w:iCs/>
                <w:sz w:val="20"/>
                <w:szCs w:val="20"/>
              </w:rPr>
            </w:pPr>
            <w:r w:rsidRPr="00CE23CB">
              <w:rPr>
                <w:iCs/>
                <w:sz w:val="20"/>
                <w:szCs w:val="20"/>
              </w:rPr>
              <w:t>DUAE</w:t>
            </w:r>
          </w:p>
          <w:p w14:paraId="17F33ECD"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69BCF937" w14:textId="77777777" w:rsidR="00473258" w:rsidRPr="00CE23CB" w:rsidRDefault="00473258" w:rsidP="00676B8A">
            <w:pPr>
              <w:shd w:val="clear" w:color="auto" w:fill="FFFFFF" w:themeFill="background1"/>
              <w:tabs>
                <w:tab w:val="left" w:pos="612"/>
              </w:tabs>
              <w:spacing w:before="120" w:after="120"/>
              <w:jc w:val="center"/>
              <w:rPr>
                <w:iCs/>
                <w:sz w:val="20"/>
                <w:szCs w:val="20"/>
                <w:lang w:val="en-US" w:eastAsia="ru-RU"/>
              </w:rPr>
            </w:pPr>
            <w:r w:rsidRPr="00CE23CB">
              <w:rPr>
                <w:sz w:val="20"/>
                <w:szCs w:val="20"/>
              </w:rPr>
              <w:t>Documentul Unic de Achiziții European, completat conform modelului aprobat prin Ordinul Ministrului Finanțelor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11B19C68" w14:textId="77777777" w:rsidR="00473258" w:rsidRPr="00CE23CB" w:rsidRDefault="00473258" w:rsidP="00676B8A">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473258" w:rsidRPr="00CE23CB" w14:paraId="53276DF3" w14:textId="77777777" w:rsidTr="00676B8A">
        <w:tc>
          <w:tcPr>
            <w:tcW w:w="0" w:type="auto"/>
          </w:tcPr>
          <w:p w14:paraId="13173105"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7BC035E0" w14:textId="77777777" w:rsidR="00473258" w:rsidRPr="00CE23CB" w:rsidRDefault="00473258" w:rsidP="00676B8A">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17DFC0E6" w14:textId="77777777" w:rsidR="00473258" w:rsidRPr="00CE23CB" w:rsidRDefault="00473258" w:rsidP="00676B8A">
            <w:pPr>
              <w:tabs>
                <w:tab w:val="right" w:pos="426"/>
              </w:tabs>
              <w:rPr>
                <w:iCs/>
                <w:sz w:val="20"/>
                <w:szCs w:val="20"/>
              </w:rPr>
            </w:pPr>
          </w:p>
          <w:p w14:paraId="7DF7E808"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2A8D68C1" w14:textId="77777777" w:rsidR="00473258" w:rsidRPr="00AC052F" w:rsidRDefault="00473258" w:rsidP="00473258">
            <w:pPr>
              <w:numPr>
                <w:ilvl w:val="0"/>
                <w:numId w:val="26"/>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AC052F">
              <w:rPr>
                <w:sz w:val="20"/>
                <w:szCs w:val="20"/>
              </w:rPr>
              <w:t>la</w:t>
            </w:r>
            <w:r w:rsidRPr="00AC052F">
              <w:rPr>
                <w:sz w:val="20"/>
                <w:szCs w:val="20"/>
                <w:lang w:eastAsia="ru-RU"/>
              </w:rPr>
              <w:t xml:space="preserve"> Documentația standard aprobată prin Ordinul Ministrului Finanţelor</w:t>
            </w:r>
          </w:p>
          <w:p w14:paraId="0DF872AF" w14:textId="77777777" w:rsidR="00473258" w:rsidRPr="00AC052F" w:rsidRDefault="00473258" w:rsidP="00676B8A">
            <w:pPr>
              <w:tabs>
                <w:tab w:val="left" w:pos="33"/>
                <w:tab w:val="left" w:pos="317"/>
              </w:tabs>
              <w:jc w:val="center"/>
              <w:rPr>
                <w:sz w:val="20"/>
                <w:szCs w:val="20"/>
                <w:shd w:val="clear" w:color="auto" w:fill="FFFFFF"/>
              </w:rPr>
            </w:pPr>
            <w:r w:rsidRPr="00AC052F">
              <w:rPr>
                <w:sz w:val="20"/>
                <w:szCs w:val="20"/>
                <w:lang w:eastAsia="ru-RU"/>
              </w:rPr>
              <w:t>nr. 69 din 07.05.2021</w:t>
            </w:r>
          </w:p>
          <w:p w14:paraId="0F544A64" w14:textId="77777777" w:rsidR="00473258" w:rsidRPr="00AC052F" w:rsidRDefault="00473258" w:rsidP="00676B8A">
            <w:pPr>
              <w:tabs>
                <w:tab w:val="left" w:pos="33"/>
                <w:tab w:val="left" w:pos="317"/>
                <w:tab w:val="left" w:pos="1134"/>
              </w:tabs>
              <w:jc w:val="center"/>
              <w:rPr>
                <w:i/>
                <w:sz w:val="20"/>
                <w:szCs w:val="20"/>
              </w:rPr>
            </w:pPr>
            <w:r w:rsidRPr="00AC052F">
              <w:rPr>
                <w:i/>
                <w:sz w:val="20"/>
                <w:szCs w:val="20"/>
              </w:rPr>
              <w:t>sau</w:t>
            </w:r>
          </w:p>
          <w:p w14:paraId="2FB69540" w14:textId="77777777" w:rsidR="00473258" w:rsidRPr="00AC052F" w:rsidRDefault="00473258" w:rsidP="00473258">
            <w:pPr>
              <w:numPr>
                <w:ilvl w:val="0"/>
                <w:numId w:val="26"/>
              </w:numPr>
              <w:tabs>
                <w:tab w:val="left" w:pos="38"/>
                <w:tab w:val="left" w:pos="321"/>
              </w:tabs>
              <w:ind w:left="0" w:firstLine="0"/>
              <w:jc w:val="center"/>
              <w:rPr>
                <w:sz w:val="20"/>
                <w:szCs w:val="20"/>
              </w:rPr>
            </w:pPr>
            <w:r w:rsidRPr="00AC052F">
              <w:rPr>
                <w:sz w:val="20"/>
                <w:szCs w:val="20"/>
              </w:rPr>
              <w:t>Transfer la contul autorităţii contractante (ordin de plată),</w:t>
            </w:r>
          </w:p>
          <w:p w14:paraId="0A889790" w14:textId="77777777" w:rsidR="00473258" w:rsidRPr="00AC052F" w:rsidRDefault="00473258" w:rsidP="00676B8A">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352B2496"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473258" w:rsidRPr="00CE23CB" w14:paraId="7E3191AD" w14:textId="77777777" w:rsidTr="00676B8A">
        <w:tc>
          <w:tcPr>
            <w:tcW w:w="0" w:type="auto"/>
          </w:tcPr>
          <w:p w14:paraId="2AB1ECDA"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0" w:type="auto"/>
          </w:tcPr>
          <w:p w14:paraId="06D83E6A"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30DF2C78" w14:textId="77777777" w:rsidR="00473258" w:rsidRPr="00CE23CB" w:rsidRDefault="00473258" w:rsidP="00676B8A">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la Documentația standard aprobată prin Ordinul Ministrului Finanţelor </w:t>
            </w:r>
            <w:r w:rsidRPr="00CE23CB">
              <w:rPr>
                <w:iCs/>
                <w:sz w:val="20"/>
                <w:szCs w:val="20"/>
                <w:lang w:eastAsia="ru-RU"/>
              </w:rPr>
              <w:lastRenderedPageBreak/>
              <w:t>nr. 115 din 15.09.2021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7CB9C7C3"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lastRenderedPageBreak/>
              <w:t>Obligatoriu</w:t>
            </w:r>
          </w:p>
        </w:tc>
      </w:tr>
      <w:tr w:rsidR="00473258" w:rsidRPr="00CE23CB" w14:paraId="1B45FFBC" w14:textId="77777777" w:rsidTr="00676B8A">
        <w:tc>
          <w:tcPr>
            <w:tcW w:w="0" w:type="auto"/>
          </w:tcPr>
          <w:p w14:paraId="4EAE9434"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6</w:t>
            </w:r>
          </w:p>
        </w:tc>
        <w:tc>
          <w:tcPr>
            <w:tcW w:w="0" w:type="auto"/>
          </w:tcPr>
          <w:p w14:paraId="1A78808F"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1BE8B67B" w14:textId="77777777" w:rsidR="00473258" w:rsidRPr="00CE23CB" w:rsidRDefault="00473258" w:rsidP="00676B8A">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Documentația standard aprobată prin Ordinul Ministrului Finanţelor nr. 115 din 15.09.2021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49AD5FEE"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473258" w:rsidRPr="00CE23CB" w14:paraId="60D2534E" w14:textId="77777777" w:rsidTr="00676B8A">
        <w:tc>
          <w:tcPr>
            <w:tcW w:w="0" w:type="auto"/>
          </w:tcPr>
          <w:p w14:paraId="677093B4"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64DF5A5F" w14:textId="77777777" w:rsidR="00473258" w:rsidRPr="006A39E0" w:rsidRDefault="00473258" w:rsidP="00676B8A">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679AE39F" w14:textId="77777777" w:rsidR="00473258" w:rsidRPr="006A39E0" w:rsidRDefault="00473258" w:rsidP="00676B8A">
            <w:pPr>
              <w:ind w:left="-57" w:right="-57"/>
              <w:jc w:val="both"/>
              <w:rPr>
                <w:iCs/>
                <w:sz w:val="20"/>
                <w:szCs w:val="20"/>
                <w:lang w:val="en-US" w:eastAsia="ru-RU"/>
              </w:rPr>
            </w:pPr>
          </w:p>
        </w:tc>
        <w:tc>
          <w:tcPr>
            <w:tcW w:w="0" w:type="auto"/>
          </w:tcPr>
          <w:p w14:paraId="3C1B474B" w14:textId="77777777" w:rsidR="00473258" w:rsidRPr="006A39E0" w:rsidRDefault="00473258" w:rsidP="00676B8A">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7D8ADDBC" w14:textId="77777777" w:rsidR="00473258" w:rsidRPr="006A39E0" w:rsidRDefault="00473258" w:rsidP="00676B8A">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53697F2A" w14:textId="77777777" w:rsidR="00473258" w:rsidRPr="006A39E0" w:rsidRDefault="00473258" w:rsidP="00676B8A">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1140507E" w14:textId="77777777" w:rsidR="00473258" w:rsidRPr="006A39E0" w:rsidRDefault="00473258" w:rsidP="00676B8A">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6B5CAA44" w14:textId="77777777" w:rsidR="00473258" w:rsidRPr="006A39E0" w:rsidRDefault="00473258" w:rsidP="00676B8A">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5CFCF141" w14:textId="77777777" w:rsidR="00473258" w:rsidRPr="006A39E0" w:rsidRDefault="00473258" w:rsidP="00676B8A">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6EC042DF"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473258" w:rsidRPr="00CE23CB" w14:paraId="5E850337" w14:textId="77777777" w:rsidTr="00676B8A">
        <w:tc>
          <w:tcPr>
            <w:tcW w:w="0" w:type="auto"/>
          </w:tcPr>
          <w:p w14:paraId="7FD2BF8F"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530BC430"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05724D5E" w14:textId="77777777" w:rsidR="00473258" w:rsidRPr="00CE23CB" w:rsidRDefault="00473258" w:rsidP="00676B8A">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la Documentația standard aprobată prin Ordinul</w:t>
            </w:r>
          </w:p>
          <w:p w14:paraId="0D0EC028" w14:textId="77777777" w:rsidR="00473258" w:rsidRPr="00CE23CB" w:rsidRDefault="00473258" w:rsidP="00676B8A">
            <w:pPr>
              <w:tabs>
                <w:tab w:val="left" w:pos="612"/>
              </w:tabs>
              <w:jc w:val="center"/>
              <w:rPr>
                <w:sz w:val="20"/>
                <w:szCs w:val="20"/>
              </w:rPr>
            </w:pPr>
            <w:r w:rsidRPr="00CE23CB">
              <w:rPr>
                <w:sz w:val="20"/>
                <w:szCs w:val="20"/>
              </w:rPr>
              <w:t xml:space="preserve">Ministrului Finanţelor </w:t>
            </w:r>
          </w:p>
          <w:p w14:paraId="09EE6A11" w14:textId="77777777" w:rsidR="00473258" w:rsidRPr="00CE23CB" w:rsidRDefault="00473258" w:rsidP="00676B8A">
            <w:pPr>
              <w:tabs>
                <w:tab w:val="left" w:pos="612"/>
              </w:tabs>
              <w:jc w:val="center"/>
              <w:rPr>
                <w:sz w:val="20"/>
                <w:szCs w:val="20"/>
              </w:rPr>
            </w:pPr>
            <w:r w:rsidRPr="00CE23CB">
              <w:rPr>
                <w:sz w:val="20"/>
                <w:szCs w:val="20"/>
              </w:rPr>
              <w:t>nr. 69 din 7 mai 2021,</w:t>
            </w:r>
          </w:p>
          <w:p w14:paraId="1A67D61C" w14:textId="77777777" w:rsidR="00473258" w:rsidRPr="002B07E8" w:rsidRDefault="00473258" w:rsidP="00676B8A">
            <w:pPr>
              <w:tabs>
                <w:tab w:val="left" w:pos="612"/>
              </w:tabs>
              <w:jc w:val="center"/>
              <w:rPr>
                <w:sz w:val="20"/>
                <w:szCs w:val="20"/>
              </w:rPr>
            </w:pPr>
            <w:r w:rsidRPr="00CE23CB">
              <w:rPr>
                <w:sz w:val="20"/>
                <w:szCs w:val="20"/>
              </w:rPr>
              <w:t>s</w:t>
            </w:r>
            <w:r w:rsidRPr="002B07E8">
              <w:rPr>
                <w:sz w:val="20"/>
                <w:szCs w:val="20"/>
              </w:rPr>
              <w:t>emnat electronic</w:t>
            </w:r>
          </w:p>
          <w:p w14:paraId="1C8DB209" w14:textId="77777777" w:rsidR="00473258" w:rsidRPr="00CE23CB" w:rsidRDefault="00473258" w:rsidP="00676B8A">
            <w:pPr>
              <w:shd w:val="clear" w:color="auto" w:fill="FFFFFF" w:themeFill="background1"/>
              <w:tabs>
                <w:tab w:val="left" w:pos="612"/>
              </w:tabs>
              <w:spacing w:after="120"/>
              <w:jc w:val="center"/>
              <w:rPr>
                <w:iCs/>
                <w:sz w:val="20"/>
                <w:szCs w:val="20"/>
                <w:lang w:eastAsia="ru-RU"/>
              </w:rPr>
            </w:pPr>
            <w:r w:rsidRPr="002B07E8">
              <w:rPr>
                <w:sz w:val="20"/>
                <w:szCs w:val="20"/>
              </w:rPr>
              <w:t>de către operatorul economic</w:t>
            </w:r>
          </w:p>
        </w:tc>
        <w:tc>
          <w:tcPr>
            <w:tcW w:w="0" w:type="auto"/>
          </w:tcPr>
          <w:p w14:paraId="02F3D026"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473258" w:rsidRPr="00CE23CB" w14:paraId="421C75CB" w14:textId="77777777" w:rsidTr="00676B8A">
        <w:trPr>
          <w:trHeight w:val="1629"/>
        </w:trPr>
        <w:tc>
          <w:tcPr>
            <w:tcW w:w="0" w:type="auto"/>
          </w:tcPr>
          <w:p w14:paraId="2FD944C7"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3D305112" w14:textId="77777777" w:rsidR="00473258" w:rsidRPr="00CE23CB" w:rsidRDefault="00473258" w:rsidP="00676B8A">
            <w:pPr>
              <w:tabs>
                <w:tab w:val="left" w:pos="612"/>
              </w:tabs>
              <w:jc w:val="both"/>
              <w:rPr>
                <w:sz w:val="20"/>
                <w:szCs w:val="20"/>
              </w:rPr>
            </w:pPr>
            <w:r w:rsidRPr="00CE23CB">
              <w:rPr>
                <w:sz w:val="20"/>
                <w:szCs w:val="20"/>
              </w:rPr>
              <w:t>Asigurarea cu personal specializat în domeniul executării lucrărilor solicitate</w:t>
            </w:r>
          </w:p>
          <w:p w14:paraId="01A30406" w14:textId="77777777" w:rsidR="00473258" w:rsidRPr="00CE23CB" w:rsidRDefault="00473258" w:rsidP="00676B8A">
            <w:pPr>
              <w:shd w:val="clear" w:color="auto" w:fill="FFFFFF" w:themeFill="background1"/>
              <w:tabs>
                <w:tab w:val="left" w:pos="612"/>
              </w:tabs>
              <w:rPr>
                <w:iCs/>
                <w:sz w:val="20"/>
                <w:szCs w:val="20"/>
                <w:lang w:eastAsia="ru-RU"/>
              </w:rPr>
            </w:pPr>
          </w:p>
        </w:tc>
        <w:tc>
          <w:tcPr>
            <w:tcW w:w="0" w:type="auto"/>
          </w:tcPr>
          <w:p w14:paraId="65DDFD8B" w14:textId="77777777" w:rsidR="00473258" w:rsidRPr="00CE23CB" w:rsidRDefault="00473258" w:rsidP="00676B8A">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la</w:t>
            </w:r>
            <w:r w:rsidRPr="00CE23CB">
              <w:rPr>
                <w:sz w:val="20"/>
                <w:szCs w:val="20"/>
                <w:lang w:eastAsia="ru-RU"/>
              </w:rPr>
              <w:t xml:space="preserve"> Documentația standard aprobată prin Ordinul Ministrului Finanţelor nr. 69 din 7 mai 2021,</w:t>
            </w:r>
          </w:p>
          <w:p w14:paraId="1054B383" w14:textId="77777777" w:rsidR="00473258" w:rsidRPr="00CE23CB" w:rsidRDefault="00473258" w:rsidP="00676B8A">
            <w:pPr>
              <w:tabs>
                <w:tab w:val="left" w:pos="612"/>
              </w:tabs>
              <w:jc w:val="center"/>
              <w:rPr>
                <w:iCs/>
                <w:sz w:val="20"/>
                <w:szCs w:val="20"/>
              </w:rPr>
            </w:pPr>
            <w:r w:rsidRPr="00CE23CB">
              <w:rPr>
                <w:iCs/>
                <w:sz w:val="20"/>
                <w:szCs w:val="20"/>
              </w:rPr>
              <w:t>semnată electronic</w:t>
            </w:r>
          </w:p>
          <w:p w14:paraId="1C776AC1" w14:textId="77777777" w:rsidR="00473258" w:rsidRPr="00CE23CB" w:rsidRDefault="00473258" w:rsidP="00676B8A">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2C473080"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473258" w:rsidRPr="00CE23CB" w14:paraId="42D2F37E" w14:textId="77777777" w:rsidTr="00676B8A">
        <w:tc>
          <w:tcPr>
            <w:tcW w:w="0" w:type="auto"/>
          </w:tcPr>
          <w:p w14:paraId="58DFB7AC"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199633E7"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3251E668"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 Documentația standard aprobată prin Ordinul Ministrului Finanțelor nr.69 din 07.05.2021,</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0B00F42F"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w:t>
            </w:r>
            <w:r>
              <w:rPr>
                <w:bCs/>
                <w:sz w:val="20"/>
                <w:szCs w:val="20"/>
                <w:lang w:eastAsia="ru-RU"/>
              </w:rPr>
              <w:t>u</w:t>
            </w:r>
          </w:p>
          <w:p w14:paraId="3EA45EBB" w14:textId="77777777" w:rsidR="00473258" w:rsidRPr="009861B0" w:rsidRDefault="00473258" w:rsidP="00676B8A">
            <w:pPr>
              <w:shd w:val="clear" w:color="auto" w:fill="FFFFFF" w:themeFill="background1"/>
              <w:tabs>
                <w:tab w:val="left" w:pos="612"/>
              </w:tabs>
              <w:spacing w:before="120" w:after="120"/>
              <w:rPr>
                <w:bCs/>
                <w:sz w:val="20"/>
                <w:szCs w:val="20"/>
                <w:lang w:eastAsia="ru-RU"/>
              </w:rPr>
            </w:pPr>
            <w:r>
              <w:rPr>
                <w:iCs/>
                <w:sz w:val="20"/>
                <w:szCs w:val="20"/>
                <w:lang w:eastAsia="ru-RU"/>
              </w:rPr>
              <w:t xml:space="preserve">(după caz) </w:t>
            </w:r>
          </w:p>
        </w:tc>
      </w:tr>
      <w:tr w:rsidR="00473258" w:rsidRPr="00CE23CB" w14:paraId="1F36530C" w14:textId="77777777" w:rsidTr="00676B8A">
        <w:tc>
          <w:tcPr>
            <w:tcW w:w="0" w:type="auto"/>
          </w:tcPr>
          <w:p w14:paraId="31D3EE29"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11</w:t>
            </w:r>
          </w:p>
        </w:tc>
        <w:tc>
          <w:tcPr>
            <w:tcW w:w="0" w:type="auto"/>
          </w:tcPr>
          <w:p w14:paraId="2A645604" w14:textId="77777777" w:rsidR="00473258" w:rsidRPr="00CE23CB" w:rsidRDefault="00473258" w:rsidP="00676B8A">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664496FE"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lastRenderedPageBreak/>
              <w:t>semnată electronic de către operatorul economic</w:t>
            </w:r>
          </w:p>
        </w:tc>
        <w:tc>
          <w:tcPr>
            <w:tcW w:w="0" w:type="auto"/>
          </w:tcPr>
          <w:p w14:paraId="7061694F"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lastRenderedPageBreak/>
              <w:t>Obligatoriu</w:t>
            </w:r>
          </w:p>
          <w:p w14:paraId="6411F023"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473258" w:rsidRPr="00CE23CB" w14:paraId="3AA3902C" w14:textId="77777777" w:rsidTr="00676B8A">
        <w:tc>
          <w:tcPr>
            <w:tcW w:w="0" w:type="auto"/>
          </w:tcPr>
          <w:p w14:paraId="021CAF28"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21784310"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1DB172C4"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3B8C8B4A"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19C877AB"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473258" w:rsidRPr="00CE23CB" w14:paraId="63D9086E" w14:textId="77777777" w:rsidTr="00676B8A">
        <w:tc>
          <w:tcPr>
            <w:tcW w:w="0" w:type="auto"/>
          </w:tcPr>
          <w:p w14:paraId="2FDEB28A" w14:textId="77777777" w:rsidR="00473258" w:rsidRPr="00441739" w:rsidRDefault="00473258" w:rsidP="00676B8A">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0D7427B6"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3C2420D9"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510CF35B"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78E0D1AE" w14:textId="77777777" w:rsidR="00473258" w:rsidRPr="00CE23CB" w:rsidRDefault="00473258" w:rsidP="00676B8A">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473258" w:rsidRPr="00CE23CB" w14:paraId="6DE50902" w14:textId="77777777" w:rsidTr="00676B8A">
        <w:tc>
          <w:tcPr>
            <w:tcW w:w="0" w:type="auto"/>
          </w:tcPr>
          <w:p w14:paraId="1825467F"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690E2424"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5E8D6725"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71BAF01F"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2B9AD4DE"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473258" w:rsidRPr="00CE23CB" w14:paraId="0C694476" w14:textId="77777777" w:rsidTr="00676B8A">
        <w:tc>
          <w:tcPr>
            <w:tcW w:w="0" w:type="auto"/>
          </w:tcPr>
          <w:p w14:paraId="0697930E"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7FF14757"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664ACAD7"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5E548C38" w14:textId="77777777" w:rsidR="00473258"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6C9432AF"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473258" w:rsidRPr="00CE23CB" w14:paraId="681D10B6" w14:textId="77777777" w:rsidTr="00676B8A">
        <w:tc>
          <w:tcPr>
            <w:tcW w:w="0" w:type="auto"/>
          </w:tcPr>
          <w:p w14:paraId="3D741119"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sidRPr="000536A8">
              <w:rPr>
                <w:b/>
                <w:iCs/>
                <w:sz w:val="20"/>
                <w:szCs w:val="20"/>
                <w:lang w:eastAsia="ru-RU"/>
              </w:rPr>
              <w:t>16</w:t>
            </w:r>
          </w:p>
        </w:tc>
        <w:tc>
          <w:tcPr>
            <w:tcW w:w="0" w:type="auto"/>
          </w:tcPr>
          <w:p w14:paraId="28C0C8B2" w14:textId="77777777" w:rsidR="00473258" w:rsidRPr="000536A8" w:rsidRDefault="00473258" w:rsidP="00676B8A">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0" w:type="auto"/>
          </w:tcPr>
          <w:p w14:paraId="06E01BA0" w14:textId="77777777" w:rsidR="00473258" w:rsidRPr="000536A8" w:rsidRDefault="00473258" w:rsidP="00676B8A">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5E907D20" w14:textId="77777777" w:rsidR="00473258" w:rsidRPr="009D20B9"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473258" w:rsidRPr="00CE23CB" w14:paraId="1EBF9471" w14:textId="77777777" w:rsidTr="00676B8A">
        <w:tc>
          <w:tcPr>
            <w:tcW w:w="0" w:type="auto"/>
          </w:tcPr>
          <w:p w14:paraId="3E16F906"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125C2C08"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7511E201"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la</w:t>
            </w:r>
            <w:r w:rsidRPr="00CE23CB">
              <w:rPr>
                <w:sz w:val="20"/>
                <w:szCs w:val="20"/>
                <w:lang w:eastAsia="ru-RU"/>
              </w:rPr>
              <w:t xml:space="preserve"> Documentația standard aprobată prin Ordinul Ministrului Finanţelor nr. 69 din 7 mai 2021, </w:t>
            </w:r>
            <w:r w:rsidRPr="00CE23CB">
              <w:rPr>
                <w:rFonts w:eastAsia="Calibri"/>
                <w:bCs/>
                <w:sz w:val="20"/>
                <w:szCs w:val="20"/>
              </w:rPr>
              <w:t>semnată electronic de către operatorul economic</w:t>
            </w:r>
          </w:p>
        </w:tc>
        <w:tc>
          <w:tcPr>
            <w:tcW w:w="0" w:type="auto"/>
          </w:tcPr>
          <w:p w14:paraId="4A183BEB"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2D5BDFBD" w14:textId="77777777" w:rsidTr="00676B8A">
        <w:tc>
          <w:tcPr>
            <w:tcW w:w="0" w:type="auto"/>
          </w:tcPr>
          <w:p w14:paraId="36AE865F"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6065C3C0"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3B138367"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6A4DA69"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521A02A4" w14:textId="77777777" w:rsidTr="00676B8A">
        <w:tc>
          <w:tcPr>
            <w:tcW w:w="0" w:type="auto"/>
          </w:tcPr>
          <w:p w14:paraId="38A31739" w14:textId="77777777" w:rsidR="00473258" w:rsidRDefault="00473258" w:rsidP="00676B8A">
            <w:pPr>
              <w:shd w:val="clear" w:color="auto" w:fill="FFFFFF" w:themeFill="background1"/>
              <w:tabs>
                <w:tab w:val="left" w:pos="612"/>
              </w:tabs>
              <w:spacing w:before="120" w:after="120"/>
              <w:rPr>
                <w:b/>
                <w:iCs/>
                <w:sz w:val="20"/>
                <w:szCs w:val="20"/>
                <w:lang w:eastAsia="ru-RU"/>
              </w:rPr>
            </w:pPr>
            <w:r w:rsidRPr="0064493E">
              <w:rPr>
                <w:b/>
                <w:iCs/>
                <w:sz w:val="20"/>
                <w:szCs w:val="20"/>
                <w:lang w:eastAsia="ru-RU"/>
              </w:rPr>
              <w:t>19</w:t>
            </w:r>
          </w:p>
        </w:tc>
        <w:tc>
          <w:tcPr>
            <w:tcW w:w="0" w:type="auto"/>
          </w:tcPr>
          <w:p w14:paraId="63BEBD12" w14:textId="77777777" w:rsidR="00473258" w:rsidRPr="00CE23CB" w:rsidRDefault="00473258" w:rsidP="00676B8A">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276853CD" w14:textId="77777777" w:rsidR="00473258" w:rsidRPr="00CE23CB" w:rsidRDefault="00473258" w:rsidP="00676B8A">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6863A767" w14:textId="77777777" w:rsidR="00473258" w:rsidRPr="009D20B9" w:rsidRDefault="00473258" w:rsidP="00676B8A">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473258" w:rsidRPr="00CE23CB" w14:paraId="0251BC26" w14:textId="77777777" w:rsidTr="00676B8A">
        <w:tc>
          <w:tcPr>
            <w:tcW w:w="0" w:type="auto"/>
          </w:tcPr>
          <w:p w14:paraId="4AE440D1"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0" w:type="auto"/>
          </w:tcPr>
          <w:p w14:paraId="319779B4"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1B24B7D3"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6AACCD6D"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67AD120D" w14:textId="77777777" w:rsidTr="00676B8A">
        <w:tc>
          <w:tcPr>
            <w:tcW w:w="0" w:type="auto"/>
          </w:tcPr>
          <w:p w14:paraId="14ABA059"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17334610" w14:textId="77777777" w:rsidR="00473258" w:rsidRPr="00B3288F" w:rsidRDefault="00473258" w:rsidP="00676B8A">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2513821F" w14:textId="77777777" w:rsidR="00473258" w:rsidRPr="00B90DE1" w:rsidRDefault="00473258" w:rsidP="00676B8A">
            <w:pPr>
              <w:jc w:val="both"/>
              <w:rPr>
                <w:b/>
                <w:sz w:val="20"/>
                <w:szCs w:val="20"/>
              </w:rPr>
            </w:pPr>
          </w:p>
          <w:p w14:paraId="78739C7A" w14:textId="77777777" w:rsidR="00473258" w:rsidRPr="00B90DE1" w:rsidRDefault="00473258" w:rsidP="00676B8A">
            <w:pPr>
              <w:shd w:val="clear" w:color="auto" w:fill="FFFFFF" w:themeFill="background1"/>
              <w:tabs>
                <w:tab w:val="left" w:pos="612"/>
              </w:tabs>
              <w:spacing w:before="120" w:after="120"/>
              <w:jc w:val="center"/>
              <w:rPr>
                <w:iCs/>
                <w:sz w:val="20"/>
                <w:szCs w:val="20"/>
                <w:lang w:eastAsia="ru-RU"/>
              </w:rPr>
            </w:pPr>
            <w:r w:rsidRPr="00B90DE1">
              <w:rPr>
                <w:b/>
                <w:sz w:val="20"/>
                <w:szCs w:val="20"/>
              </w:rPr>
              <w:t>min. 17 mln. lei.</w:t>
            </w:r>
          </w:p>
        </w:tc>
        <w:tc>
          <w:tcPr>
            <w:tcW w:w="0" w:type="auto"/>
          </w:tcPr>
          <w:p w14:paraId="0646DD86"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64055722" w14:textId="77777777" w:rsidTr="00676B8A">
        <w:trPr>
          <w:trHeight w:val="847"/>
        </w:trPr>
        <w:tc>
          <w:tcPr>
            <w:tcW w:w="0" w:type="auto"/>
          </w:tcPr>
          <w:p w14:paraId="759A7BA6" w14:textId="77777777" w:rsidR="00473258" w:rsidRPr="00737DA7" w:rsidRDefault="00473258" w:rsidP="00676B8A">
            <w:pPr>
              <w:shd w:val="clear" w:color="auto" w:fill="FFFFFF" w:themeFill="background1"/>
              <w:tabs>
                <w:tab w:val="left" w:pos="612"/>
              </w:tabs>
              <w:spacing w:before="120" w:after="120"/>
              <w:rPr>
                <w:b/>
                <w:bCs/>
                <w:sz w:val="20"/>
                <w:szCs w:val="20"/>
              </w:rPr>
            </w:pPr>
            <w:r>
              <w:rPr>
                <w:b/>
                <w:bCs/>
                <w:sz w:val="20"/>
                <w:szCs w:val="20"/>
              </w:rPr>
              <w:t>22</w:t>
            </w:r>
          </w:p>
        </w:tc>
        <w:tc>
          <w:tcPr>
            <w:tcW w:w="0" w:type="auto"/>
          </w:tcPr>
          <w:p w14:paraId="428683F8" w14:textId="77777777" w:rsidR="00473258" w:rsidRPr="00453619" w:rsidRDefault="00473258" w:rsidP="00676B8A">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3D8193E4" w14:textId="77777777" w:rsidR="00473258" w:rsidRPr="00453619" w:rsidRDefault="00473258" w:rsidP="00676B8A">
            <w:pPr>
              <w:shd w:val="clear" w:color="auto" w:fill="FFFFFF" w:themeFill="background1"/>
              <w:tabs>
                <w:tab w:val="left" w:pos="612"/>
              </w:tabs>
              <w:spacing w:before="120" w:after="120"/>
              <w:rPr>
                <w:sz w:val="20"/>
                <w:szCs w:val="20"/>
              </w:rPr>
            </w:pPr>
            <w:r w:rsidRPr="00453619">
              <w:rPr>
                <w:sz w:val="20"/>
                <w:szCs w:val="20"/>
              </w:rPr>
              <w:t>Această disponibilitate se confirmă printr-un document emis de instituția bancară competentă, semnat și ștampilat de bancă.</w:t>
            </w:r>
          </w:p>
        </w:tc>
        <w:tc>
          <w:tcPr>
            <w:tcW w:w="0" w:type="auto"/>
          </w:tcPr>
          <w:p w14:paraId="2F1360A7" w14:textId="77777777" w:rsidR="00473258" w:rsidRPr="00B90DE1" w:rsidRDefault="00473258" w:rsidP="00676B8A">
            <w:pPr>
              <w:jc w:val="both"/>
              <w:rPr>
                <w:b/>
                <w:sz w:val="20"/>
                <w:szCs w:val="20"/>
              </w:rPr>
            </w:pPr>
          </w:p>
          <w:p w14:paraId="156FC3CF" w14:textId="77777777" w:rsidR="00473258" w:rsidRPr="00B90DE1" w:rsidRDefault="00473258" w:rsidP="00676B8A">
            <w:pPr>
              <w:jc w:val="both"/>
              <w:rPr>
                <w:b/>
                <w:sz w:val="20"/>
                <w:szCs w:val="20"/>
              </w:rPr>
            </w:pPr>
          </w:p>
          <w:p w14:paraId="7BB78734" w14:textId="77777777" w:rsidR="00473258" w:rsidRPr="00B90DE1" w:rsidRDefault="00473258" w:rsidP="00676B8A">
            <w:pPr>
              <w:shd w:val="clear" w:color="auto" w:fill="FFFFFF" w:themeFill="background1"/>
              <w:tabs>
                <w:tab w:val="left" w:pos="612"/>
              </w:tabs>
              <w:spacing w:before="120" w:after="120"/>
              <w:jc w:val="center"/>
              <w:rPr>
                <w:iCs/>
                <w:sz w:val="20"/>
                <w:szCs w:val="20"/>
                <w:lang w:eastAsia="ru-RU"/>
              </w:rPr>
            </w:pPr>
            <w:r w:rsidRPr="00B90DE1">
              <w:rPr>
                <w:b/>
                <w:sz w:val="20"/>
                <w:szCs w:val="20"/>
              </w:rPr>
              <w:t>min. 3 mln lei.</w:t>
            </w:r>
          </w:p>
        </w:tc>
        <w:tc>
          <w:tcPr>
            <w:tcW w:w="0" w:type="auto"/>
          </w:tcPr>
          <w:p w14:paraId="4ACAE022"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3FA63570" w14:textId="77777777" w:rsidTr="00676B8A">
        <w:tc>
          <w:tcPr>
            <w:tcW w:w="0" w:type="auto"/>
          </w:tcPr>
          <w:p w14:paraId="3BECAAF0"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01668F22" w14:textId="77777777" w:rsidR="00473258" w:rsidRPr="00B3288F" w:rsidRDefault="00473258" w:rsidP="00676B8A">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568DCBF0" w14:textId="77777777" w:rsidR="00473258" w:rsidRPr="00B3288F" w:rsidRDefault="00473258" w:rsidP="00676B8A">
            <w:pPr>
              <w:jc w:val="both"/>
              <w:rPr>
                <w:b/>
                <w:sz w:val="20"/>
                <w:szCs w:val="20"/>
              </w:rPr>
            </w:pPr>
          </w:p>
          <w:p w14:paraId="18D5A60F" w14:textId="77777777" w:rsidR="00473258" w:rsidRPr="00B3288F" w:rsidRDefault="00473258" w:rsidP="00676B8A">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575053A8"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473258" w:rsidRPr="00CE23CB" w14:paraId="30CE9601" w14:textId="77777777" w:rsidTr="00676B8A">
        <w:trPr>
          <w:trHeight w:val="1754"/>
        </w:trPr>
        <w:tc>
          <w:tcPr>
            <w:tcW w:w="0" w:type="auto"/>
          </w:tcPr>
          <w:p w14:paraId="665CE89F" w14:textId="77777777" w:rsidR="00473258" w:rsidRPr="00441739" w:rsidRDefault="00473258" w:rsidP="00676B8A">
            <w:pPr>
              <w:shd w:val="clear" w:color="auto" w:fill="FFFFFF" w:themeFill="background1"/>
              <w:tabs>
                <w:tab w:val="left" w:pos="612"/>
              </w:tabs>
              <w:spacing w:before="120" w:after="120"/>
              <w:rPr>
                <w:b/>
                <w:iCs/>
                <w:sz w:val="20"/>
                <w:szCs w:val="20"/>
                <w:lang w:eastAsia="ru-RU"/>
              </w:rPr>
            </w:pPr>
            <w:r>
              <w:rPr>
                <w:b/>
                <w:iCs/>
                <w:sz w:val="20"/>
                <w:szCs w:val="20"/>
                <w:lang w:eastAsia="ru-RU"/>
              </w:rPr>
              <w:lastRenderedPageBreak/>
              <w:t>24</w:t>
            </w:r>
          </w:p>
        </w:tc>
        <w:tc>
          <w:tcPr>
            <w:tcW w:w="0" w:type="auto"/>
          </w:tcPr>
          <w:p w14:paraId="1554FAEC"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782AFD6F" w14:textId="77777777" w:rsidR="00473258" w:rsidRPr="00CE23CB" w:rsidRDefault="00473258" w:rsidP="00676B8A">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24497307" w14:textId="77777777" w:rsidR="00473258" w:rsidRPr="00CE23CB" w:rsidRDefault="00473258" w:rsidP="00676B8A">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005D82A1" w14:textId="77777777" w:rsidR="00473258" w:rsidRPr="006C0787" w:rsidRDefault="00473258" w:rsidP="00473258">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1E68FAEF" w14:textId="77777777" w:rsidR="00473258" w:rsidRPr="00C44E95" w:rsidRDefault="00473258" w:rsidP="00473258">
      <w:pPr>
        <w:pStyle w:val="Listparagraf"/>
        <w:numPr>
          <w:ilvl w:val="1"/>
          <w:numId w:val="27"/>
        </w:numPr>
        <w:shd w:val="clear" w:color="auto" w:fill="FFFFFF" w:themeFill="background1"/>
        <w:tabs>
          <w:tab w:val="right" w:pos="426"/>
        </w:tabs>
        <w:spacing w:before="120"/>
        <w:ind w:left="426"/>
        <w:rPr>
          <w:bCs/>
          <w:iCs/>
          <w:sz w:val="20"/>
          <w:szCs w:val="20"/>
        </w:rPr>
      </w:pPr>
      <w:r w:rsidRPr="00C44E95">
        <w:rPr>
          <w:bCs/>
          <w:iCs/>
          <w:sz w:val="20"/>
          <w:szCs w:val="20"/>
        </w:rPr>
        <w:t xml:space="preserve">Prin </w:t>
      </w:r>
      <w:proofErr w:type="spellStart"/>
      <w:r w:rsidRPr="00C44E95">
        <w:rPr>
          <w:bCs/>
          <w:iCs/>
          <w:sz w:val="20"/>
          <w:szCs w:val="20"/>
        </w:rPr>
        <w:t>lucrări</w:t>
      </w:r>
      <w:proofErr w:type="spellEnd"/>
      <w:r w:rsidRPr="00C44E95">
        <w:rPr>
          <w:bCs/>
          <w:iCs/>
          <w:sz w:val="20"/>
          <w:szCs w:val="20"/>
        </w:rPr>
        <w:t xml:space="preserve"> </w:t>
      </w:r>
      <w:proofErr w:type="spellStart"/>
      <w:r w:rsidRPr="00C44E95">
        <w:rPr>
          <w:bCs/>
          <w:iCs/>
          <w:sz w:val="20"/>
          <w:szCs w:val="20"/>
        </w:rPr>
        <w:t>similare</w:t>
      </w:r>
      <w:proofErr w:type="spellEnd"/>
      <w:r w:rsidRPr="00C44E95">
        <w:rPr>
          <w:bCs/>
          <w:iCs/>
          <w:sz w:val="20"/>
          <w:szCs w:val="20"/>
        </w:rPr>
        <w:t xml:space="preserve"> se </w:t>
      </w:r>
      <w:proofErr w:type="spellStart"/>
      <w:r w:rsidRPr="00C44E95">
        <w:rPr>
          <w:bCs/>
          <w:iCs/>
          <w:sz w:val="20"/>
          <w:szCs w:val="20"/>
        </w:rPr>
        <w:t>înțeleg</w:t>
      </w:r>
      <w:proofErr w:type="spellEnd"/>
      <w:r w:rsidRPr="00C44E95">
        <w:rPr>
          <w:bCs/>
          <w:iCs/>
          <w:sz w:val="20"/>
          <w:szCs w:val="20"/>
        </w:rPr>
        <w:t xml:space="preserve"> </w:t>
      </w:r>
      <w:proofErr w:type="spellStart"/>
      <w:r w:rsidRPr="00C44E95">
        <w:rPr>
          <w:bCs/>
          <w:iCs/>
          <w:sz w:val="20"/>
          <w:szCs w:val="20"/>
        </w:rPr>
        <w:t>lucrări</w:t>
      </w:r>
      <w:proofErr w:type="spellEnd"/>
      <w:r w:rsidRPr="00C44E95">
        <w:rPr>
          <w:bCs/>
          <w:iCs/>
          <w:sz w:val="20"/>
          <w:szCs w:val="20"/>
        </w:rPr>
        <w:t xml:space="preserve"> de </w:t>
      </w:r>
      <w:proofErr w:type="spellStart"/>
      <w:r w:rsidRPr="00C44E95">
        <w:rPr>
          <w:bCs/>
          <w:iCs/>
          <w:sz w:val="20"/>
          <w:szCs w:val="20"/>
        </w:rPr>
        <w:t>construcție</w:t>
      </w:r>
      <w:proofErr w:type="spellEnd"/>
      <w:r w:rsidRPr="00C44E95">
        <w:rPr>
          <w:bCs/>
          <w:iCs/>
          <w:sz w:val="20"/>
          <w:szCs w:val="20"/>
        </w:rPr>
        <w:t xml:space="preserve">, </w:t>
      </w:r>
      <w:proofErr w:type="spellStart"/>
      <w:r w:rsidRPr="00C44E95">
        <w:rPr>
          <w:bCs/>
          <w:iCs/>
          <w:sz w:val="20"/>
          <w:szCs w:val="20"/>
        </w:rPr>
        <w:t>reabilitare</w:t>
      </w:r>
      <w:proofErr w:type="spellEnd"/>
      <w:r w:rsidRPr="00C44E95">
        <w:rPr>
          <w:bCs/>
          <w:iCs/>
          <w:sz w:val="20"/>
          <w:szCs w:val="20"/>
        </w:rPr>
        <w:t xml:space="preserve"> </w:t>
      </w:r>
      <w:proofErr w:type="spellStart"/>
      <w:r w:rsidRPr="00C44E95">
        <w:rPr>
          <w:bCs/>
          <w:iCs/>
          <w:sz w:val="20"/>
          <w:szCs w:val="20"/>
        </w:rPr>
        <w:t>sau</w:t>
      </w:r>
      <w:proofErr w:type="spellEnd"/>
      <w:r w:rsidRPr="00C44E95">
        <w:rPr>
          <w:bCs/>
          <w:iCs/>
          <w:sz w:val="20"/>
          <w:szCs w:val="20"/>
        </w:rPr>
        <w:t xml:space="preserve"> </w:t>
      </w:r>
      <w:proofErr w:type="spellStart"/>
      <w:r w:rsidRPr="00C44E95">
        <w:rPr>
          <w:bCs/>
          <w:iCs/>
          <w:sz w:val="20"/>
          <w:szCs w:val="20"/>
        </w:rPr>
        <w:t>reparație</w:t>
      </w:r>
      <w:proofErr w:type="spellEnd"/>
      <w:r w:rsidRPr="00C44E95">
        <w:rPr>
          <w:bCs/>
          <w:iCs/>
          <w:sz w:val="20"/>
          <w:szCs w:val="20"/>
        </w:rPr>
        <w:t xml:space="preserve"> a </w:t>
      </w:r>
      <w:proofErr w:type="spellStart"/>
      <w:r w:rsidRPr="00C44E95">
        <w:rPr>
          <w:bCs/>
          <w:iCs/>
          <w:sz w:val="20"/>
          <w:szCs w:val="20"/>
        </w:rPr>
        <w:t>drumurilor</w:t>
      </w:r>
      <w:proofErr w:type="spellEnd"/>
      <w:r w:rsidRPr="00C44E95">
        <w:rPr>
          <w:bCs/>
          <w:iCs/>
          <w:sz w:val="20"/>
          <w:szCs w:val="20"/>
        </w:rPr>
        <w:t xml:space="preserve">, </w:t>
      </w:r>
      <w:proofErr w:type="spellStart"/>
      <w:r w:rsidRPr="00C44E95">
        <w:rPr>
          <w:bCs/>
          <w:iCs/>
          <w:sz w:val="20"/>
          <w:szCs w:val="20"/>
        </w:rPr>
        <w:t>străzilor</w:t>
      </w:r>
      <w:proofErr w:type="spellEnd"/>
      <w:r w:rsidRPr="00C44E95">
        <w:rPr>
          <w:bCs/>
          <w:iCs/>
          <w:sz w:val="20"/>
          <w:szCs w:val="20"/>
        </w:rPr>
        <w:t xml:space="preserve"> </w:t>
      </w:r>
      <w:proofErr w:type="spellStart"/>
      <w:r w:rsidRPr="00C44E95">
        <w:rPr>
          <w:bCs/>
          <w:iCs/>
          <w:sz w:val="20"/>
          <w:szCs w:val="20"/>
        </w:rPr>
        <w:t>și</w:t>
      </w:r>
      <w:proofErr w:type="spellEnd"/>
      <w:r w:rsidRPr="00C44E95">
        <w:rPr>
          <w:bCs/>
          <w:iCs/>
          <w:sz w:val="20"/>
          <w:szCs w:val="20"/>
        </w:rPr>
        <w:t xml:space="preserve"> </w:t>
      </w:r>
      <w:proofErr w:type="spellStart"/>
      <w:r w:rsidRPr="00C44E95">
        <w:rPr>
          <w:bCs/>
          <w:iCs/>
          <w:sz w:val="20"/>
          <w:szCs w:val="20"/>
        </w:rPr>
        <w:t>trotuarelor</w:t>
      </w:r>
      <w:proofErr w:type="spellEnd"/>
      <w:r w:rsidRPr="00C44E95">
        <w:rPr>
          <w:bCs/>
          <w:iCs/>
          <w:sz w:val="20"/>
          <w:szCs w:val="20"/>
        </w:rPr>
        <w:t>.</w:t>
      </w:r>
    </w:p>
    <w:p w14:paraId="3C6F6F41" w14:textId="77777777" w:rsidR="00473258" w:rsidRPr="00CA3AA9" w:rsidRDefault="00473258" w:rsidP="00473258">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1A0BDCF8" w14:textId="77777777" w:rsidR="00473258" w:rsidRPr="00922CFF" w:rsidRDefault="00473258" w:rsidP="00473258">
      <w:pPr>
        <w:pStyle w:val="Listparagraf"/>
        <w:numPr>
          <w:ilvl w:val="1"/>
          <w:numId w:val="27"/>
        </w:numPr>
        <w:shd w:val="clear" w:color="auto" w:fill="FFFFFF" w:themeFill="background1"/>
        <w:tabs>
          <w:tab w:val="right" w:pos="426"/>
        </w:tabs>
        <w:spacing w:before="120"/>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5428CD17" w14:textId="77777777" w:rsidR="00473258" w:rsidRPr="00922CFF" w:rsidRDefault="00473258" w:rsidP="00473258">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3C50D1A2" w14:textId="77777777" w:rsidR="00473258" w:rsidRDefault="00473258" w:rsidP="00473258">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03870B5F" w14:textId="77777777" w:rsidR="00473258" w:rsidRPr="00145CC7" w:rsidRDefault="00473258" w:rsidP="00473258">
      <w:pPr>
        <w:pStyle w:val="Listparagraf"/>
        <w:numPr>
          <w:ilvl w:val="0"/>
          <w:numId w:val="29"/>
        </w:numPr>
        <w:shd w:val="clear" w:color="auto" w:fill="FFFFFF" w:themeFill="background1"/>
        <w:tabs>
          <w:tab w:val="right" w:pos="426"/>
        </w:tabs>
        <w:spacing w:before="120"/>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6ECBF4FB" w14:textId="77777777" w:rsidR="00473258" w:rsidRPr="00922CFF" w:rsidRDefault="00473258" w:rsidP="00473258">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2182273D" w14:textId="77777777" w:rsidR="00473258" w:rsidRPr="00922CFF" w:rsidRDefault="00473258" w:rsidP="00473258">
      <w:pPr>
        <w:pStyle w:val="Listparagraf"/>
        <w:numPr>
          <w:ilvl w:val="0"/>
          <w:numId w:val="29"/>
        </w:numPr>
        <w:shd w:val="clear" w:color="auto" w:fill="FFFFFF" w:themeFill="background1"/>
        <w:tabs>
          <w:tab w:val="right" w:pos="426"/>
        </w:tabs>
        <w:spacing w:before="120"/>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Pr>
          <w:bCs/>
          <w:iCs/>
          <w:sz w:val="20"/>
          <w:szCs w:val="20"/>
        </w:rPr>
        <w:t>ce</w:t>
      </w:r>
      <w:proofErr w:type="spellEnd"/>
      <w:r>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192811ED" w14:textId="77777777" w:rsidR="00473258" w:rsidRDefault="00473258" w:rsidP="00473258">
      <w:pPr>
        <w:shd w:val="clear" w:color="auto" w:fill="FFFFFF" w:themeFill="background1"/>
        <w:tabs>
          <w:tab w:val="left" w:pos="284"/>
          <w:tab w:val="right" w:pos="426"/>
        </w:tabs>
        <w:spacing w:before="120"/>
        <w:ind w:left="-142"/>
        <w:jc w:val="both"/>
        <w:rPr>
          <w:bCs/>
          <w:iCs/>
          <w:sz w:val="20"/>
          <w:szCs w:val="20"/>
        </w:rPr>
      </w:pPr>
      <w:r>
        <w:rPr>
          <w:bCs/>
          <w:iCs/>
          <w:sz w:val="20"/>
          <w:szCs w:val="20"/>
        </w:rPr>
        <w:tab/>
      </w:r>
      <w:r>
        <w:rPr>
          <w:bCs/>
          <w:iCs/>
          <w:sz w:val="20"/>
          <w:szCs w:val="20"/>
        </w:rPr>
        <w:tab/>
      </w:r>
      <w:r w:rsidRPr="00922CFF">
        <w:rPr>
          <w:bCs/>
          <w:iCs/>
          <w:sz w:val="20"/>
          <w:szCs w:val="20"/>
        </w:rPr>
        <w:t xml:space="preserve">Autoritatea contractantă își rezervă dreptul de a solicita legalizarea asocierii in cazul in care oferta comuna va fi declarata câștigătoare. </w:t>
      </w:r>
    </w:p>
    <w:p w14:paraId="31445E81" w14:textId="77777777" w:rsidR="00473258" w:rsidRPr="00334B3A" w:rsidRDefault="00473258" w:rsidP="00473258">
      <w:pPr>
        <w:shd w:val="clear" w:color="auto" w:fill="FFFFFF" w:themeFill="background1"/>
        <w:tabs>
          <w:tab w:val="left" w:pos="284"/>
          <w:tab w:val="right" w:pos="426"/>
        </w:tabs>
        <w:spacing w:before="120"/>
        <w:ind w:left="-142"/>
        <w:jc w:val="both"/>
        <w:rPr>
          <w:bCs/>
          <w:iCs/>
          <w:sz w:val="20"/>
          <w:szCs w:val="20"/>
        </w:rPr>
      </w:pPr>
      <w:r>
        <w:rPr>
          <w:bCs/>
          <w:iCs/>
          <w:sz w:val="20"/>
          <w:szCs w:val="20"/>
        </w:rPr>
        <w:tab/>
      </w:r>
      <w:r w:rsidRPr="002E25E8">
        <w:rPr>
          <w:bCs/>
          <w:iCs/>
          <w:sz w:val="20"/>
          <w:szCs w:val="20"/>
        </w:rPr>
        <w:t>În cazul unei asocieri, îndeplinirea cerințelor de calificare și selecție de către asociați se va demonstra în mod cumulativ, proporțional sarcinilor și responsabilităților asumate de fiecare asociat în executarea contractulu</w:t>
      </w:r>
      <w:r>
        <w:rPr>
          <w:bCs/>
          <w:iCs/>
          <w:sz w:val="20"/>
          <w:szCs w:val="20"/>
        </w:rPr>
        <w:t>i</w:t>
      </w:r>
      <w:r w:rsidRPr="00334B3A">
        <w:rPr>
          <w:bCs/>
          <w:iCs/>
          <w:sz w:val="20"/>
          <w:szCs w:val="20"/>
        </w:rPr>
        <w:t>.</w:t>
      </w:r>
    </w:p>
    <w:p w14:paraId="26EA578D" w14:textId="77777777" w:rsidR="00473258" w:rsidRPr="00B3288F" w:rsidRDefault="00473258" w:rsidP="00473258">
      <w:pPr>
        <w:numPr>
          <w:ilvl w:val="0"/>
          <w:numId w:val="17"/>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072D8A27" w14:textId="77777777" w:rsidR="00473258" w:rsidRPr="00B3288F" w:rsidRDefault="00473258" w:rsidP="00473258">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7919AA0B" w14:textId="77777777" w:rsidR="00473258" w:rsidRPr="00B3288F" w:rsidRDefault="00473258" w:rsidP="00473258">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689D6AD2" w14:textId="77777777" w:rsidR="00473258" w:rsidRPr="00B3288F" w:rsidRDefault="00473258" w:rsidP="00473258">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7A17D9D2" w14:textId="77777777" w:rsidR="00473258" w:rsidRPr="00B3288F" w:rsidRDefault="00473258" w:rsidP="00473258">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000C3DD6" w14:textId="77777777" w:rsidR="00473258" w:rsidRPr="00B3288F" w:rsidRDefault="00473258" w:rsidP="00473258">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70ACE79F" w14:textId="77777777" w:rsidR="00473258" w:rsidRPr="00B3288F" w:rsidRDefault="00473258" w:rsidP="00473258">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343EB766" w14:textId="77777777" w:rsidR="00473258" w:rsidRPr="00B3288F" w:rsidRDefault="00473258" w:rsidP="00473258">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650E9640" w14:textId="77777777" w:rsidR="00473258" w:rsidRPr="00B3288F" w:rsidRDefault="00473258" w:rsidP="00473258">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7BA6F90D" w14:textId="77777777" w:rsidR="00473258" w:rsidRPr="00B3288F" w:rsidRDefault="00473258" w:rsidP="00473258">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4FAD65D4" w14:textId="77777777" w:rsidR="00473258" w:rsidRPr="00B3288F" w:rsidRDefault="00473258" w:rsidP="00473258">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4A284477" w14:textId="77777777" w:rsidR="00473258" w:rsidRPr="00B3288F" w:rsidRDefault="00473258" w:rsidP="00473258">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05D769E4" w14:textId="77777777" w:rsidR="00473258" w:rsidRPr="00B3288F" w:rsidRDefault="00473258" w:rsidP="00473258">
      <w:pPr>
        <w:pStyle w:val="Listparagraf"/>
        <w:numPr>
          <w:ilvl w:val="0"/>
          <w:numId w:val="17"/>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673E2">
        <w:rPr>
          <w:b/>
          <w:i/>
          <w:iCs/>
          <w:color w:val="000000"/>
          <w:u w:val="single"/>
          <w:shd w:val="clear" w:color="auto" w:fill="FFFFFF" w:themeFill="background1"/>
          <w:lang w:val="ro-MD"/>
        </w:rPr>
        <w:t>5 ani</w:t>
      </w:r>
      <w:r w:rsidRPr="001673E2">
        <w:rPr>
          <w:bCs/>
          <w:i/>
          <w:iCs/>
          <w:color w:val="000000"/>
          <w:u w:val="single"/>
          <w:shd w:val="clear" w:color="auto" w:fill="FFFFFF" w:themeFill="background1"/>
          <w:lang w:val="ro-MD"/>
        </w:rPr>
        <w:t xml:space="preserve"> </w:t>
      </w:r>
      <w:proofErr w:type="spellStart"/>
      <w:r w:rsidRPr="001673E2">
        <w:rPr>
          <w:bCs/>
          <w:i/>
          <w:iCs/>
          <w:color w:val="000000"/>
          <w:u w:val="single"/>
          <w:shd w:val="clear" w:color="auto" w:fill="FFFFFF" w:themeFill="background1"/>
        </w:rPr>
        <w:t>calculată</w:t>
      </w:r>
      <w:proofErr w:type="spellEnd"/>
      <w:r w:rsidRPr="001673E2">
        <w:rPr>
          <w:bCs/>
          <w:i/>
          <w:iCs/>
          <w:color w:val="000000"/>
          <w:u w:val="single"/>
          <w:shd w:val="clear" w:color="auto" w:fill="FFFFFF" w:themeFill="background1"/>
        </w:rPr>
        <w:t xml:space="preserve"> de la data </w:t>
      </w:r>
      <w:proofErr w:type="spellStart"/>
      <w:r w:rsidRPr="001673E2">
        <w:rPr>
          <w:bCs/>
          <w:i/>
          <w:iCs/>
          <w:color w:val="000000"/>
          <w:u w:val="single"/>
          <w:shd w:val="clear" w:color="auto" w:fill="FFFFFF" w:themeFill="background1"/>
        </w:rPr>
        <w:t>semnării</w:t>
      </w:r>
      <w:proofErr w:type="spellEnd"/>
      <w:r w:rsidRPr="001673E2">
        <w:rPr>
          <w:bCs/>
          <w:i/>
          <w:iCs/>
          <w:color w:val="000000"/>
          <w:u w:val="single"/>
          <w:shd w:val="clear" w:color="auto" w:fill="FFFFFF" w:themeFill="background1"/>
        </w:rPr>
        <w:t xml:space="preserve"> </w:t>
      </w:r>
      <w:proofErr w:type="spellStart"/>
      <w:r w:rsidRPr="001673E2">
        <w:rPr>
          <w:bCs/>
          <w:i/>
          <w:iCs/>
          <w:color w:val="000000"/>
          <w:u w:val="single"/>
          <w:shd w:val="clear" w:color="auto" w:fill="FFFFFF" w:themeFill="background1"/>
        </w:rPr>
        <w:t>procesului</w:t>
      </w:r>
      <w:proofErr w:type="spellEnd"/>
      <w:r w:rsidRPr="001673E2">
        <w:rPr>
          <w:bCs/>
          <w:i/>
          <w:iCs/>
          <w:color w:val="000000"/>
          <w:u w:val="single"/>
          <w:shd w:val="clear" w:color="auto" w:fill="FFFFFF" w:themeFill="background1"/>
        </w:rPr>
        <w:t xml:space="preserve">-verbal de </w:t>
      </w:r>
      <w:proofErr w:type="spellStart"/>
      <w:r w:rsidRPr="001673E2">
        <w:rPr>
          <w:bCs/>
          <w:i/>
          <w:iCs/>
          <w:color w:val="000000"/>
          <w:u w:val="single"/>
          <w:shd w:val="clear" w:color="auto" w:fill="FFFFFF" w:themeFill="background1"/>
        </w:rPr>
        <w:t>recepție</w:t>
      </w:r>
      <w:proofErr w:type="spellEnd"/>
      <w:r w:rsidRPr="001673E2">
        <w:rPr>
          <w:bCs/>
          <w:i/>
          <w:iCs/>
          <w:color w:val="000000"/>
          <w:u w:val="single"/>
          <w:shd w:val="clear" w:color="auto" w:fill="FFFFFF" w:themeFill="background1"/>
        </w:rPr>
        <w:t xml:space="preserve"> la </w:t>
      </w:r>
      <w:proofErr w:type="spellStart"/>
      <w:r w:rsidRPr="001673E2">
        <w:rPr>
          <w:bCs/>
          <w:i/>
          <w:iCs/>
          <w:color w:val="000000"/>
          <w:u w:val="single"/>
          <w:shd w:val="clear" w:color="auto" w:fill="FFFFFF" w:themeFill="background1"/>
        </w:rPr>
        <w:t>terminarea</w:t>
      </w:r>
      <w:proofErr w:type="spellEnd"/>
      <w:r w:rsidRPr="001673E2">
        <w:rPr>
          <w:bCs/>
          <w:i/>
          <w:iCs/>
          <w:color w:val="000000"/>
          <w:u w:val="single"/>
          <w:shd w:val="clear" w:color="auto" w:fill="FFFFFF" w:themeFill="background1"/>
        </w:rPr>
        <w:t xml:space="preserve"> </w:t>
      </w:r>
      <w:proofErr w:type="spellStart"/>
      <w:r w:rsidRPr="001673E2">
        <w:rPr>
          <w:bCs/>
          <w:i/>
          <w:iCs/>
          <w:color w:val="000000"/>
          <w:u w:val="single"/>
          <w:shd w:val="clear" w:color="auto" w:fill="FFFFFF" w:themeFill="background1"/>
        </w:rPr>
        <w:t>lucrărilor</w:t>
      </w:r>
      <w:proofErr w:type="spellEnd"/>
      <w:r w:rsidRPr="001673E2">
        <w:rPr>
          <w:bCs/>
          <w:i/>
          <w:iCs/>
          <w:color w:val="000000"/>
          <w:u w:val="single"/>
          <w:shd w:val="clear" w:color="auto" w:fill="FFFFFF" w:themeFill="background1"/>
        </w:rPr>
        <w:t>.</w:t>
      </w:r>
    </w:p>
    <w:p w14:paraId="34060F71" w14:textId="77777777" w:rsidR="00473258" w:rsidRPr="00B3288F" w:rsidRDefault="00473258" w:rsidP="00473258">
      <w:pPr>
        <w:numPr>
          <w:ilvl w:val="0"/>
          <w:numId w:val="17"/>
        </w:numPr>
        <w:shd w:val="clear" w:color="auto" w:fill="FFFFFF" w:themeFill="background1"/>
        <w:tabs>
          <w:tab w:val="right" w:pos="426"/>
        </w:tabs>
        <w:spacing w:before="120"/>
        <w:ind w:left="-142" w:hanging="425"/>
        <w:jc w:val="both"/>
        <w:rPr>
          <w:b/>
          <w:lang w:eastAsia="ru-RU"/>
        </w:rPr>
      </w:pPr>
      <w:r w:rsidRPr="00B3288F">
        <w:rPr>
          <w:b/>
          <w:lang w:eastAsia="ru-RU"/>
        </w:rPr>
        <w:t xml:space="preserve">Garanția de bună execuție a contractului, </w:t>
      </w:r>
      <w:r w:rsidRPr="00B3288F">
        <w:rPr>
          <w:bCs/>
          <w:i/>
          <w:iCs/>
          <w:u w:val="single"/>
          <w:lang w:val="it-IT" w:eastAsia="ru-RU"/>
        </w:rPr>
        <w:t xml:space="preserve">în cuantum de </w:t>
      </w:r>
      <w:r w:rsidRPr="00B3288F">
        <w:rPr>
          <w:b/>
          <w:i/>
          <w:iCs/>
          <w:u w:val="single"/>
          <w:lang w:eastAsia="ru-RU"/>
        </w:rPr>
        <w:t>2%</w:t>
      </w:r>
      <w:r w:rsidRPr="00B3288F">
        <w:rPr>
          <w:bCs/>
          <w:i/>
          <w:iCs/>
          <w:u w:val="single"/>
          <w:lang w:eastAsia="ru-RU"/>
        </w:rPr>
        <w:t xml:space="preserve"> din valoarea contractului de achiziții publice. Operatorul economic va alege forma de constituire a garanției, în conformitate cu prevederile art. 68 alin. (9¹) din Legea nr. 131/2015, și o va depune la semnarea contractului de achiziții publice.</w:t>
      </w:r>
    </w:p>
    <w:p w14:paraId="678B440E" w14:textId="77777777" w:rsidR="00473258" w:rsidRPr="00B3288F" w:rsidRDefault="00473258" w:rsidP="00473258">
      <w:pPr>
        <w:numPr>
          <w:ilvl w:val="0"/>
          <w:numId w:val="17"/>
        </w:numPr>
        <w:shd w:val="clear" w:color="auto" w:fill="FFFFFF" w:themeFill="background1"/>
        <w:tabs>
          <w:tab w:val="right" w:pos="426"/>
        </w:tabs>
        <w:spacing w:before="120"/>
        <w:ind w:left="-142" w:hanging="425"/>
        <w:rPr>
          <w:b/>
          <w:lang w:eastAsia="ru-RU"/>
        </w:rPr>
      </w:pPr>
      <w:r w:rsidRPr="00B3288F">
        <w:rPr>
          <w:b/>
          <w:lang w:eastAsia="ru-RU"/>
        </w:rPr>
        <w:lastRenderedPageBreak/>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64BEBD67" w14:textId="77777777" w:rsidR="00473258" w:rsidRPr="00B3288F" w:rsidRDefault="00473258" w:rsidP="00473258">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0474FCFA" w14:textId="77777777" w:rsidR="00473258" w:rsidRPr="00B3288F" w:rsidRDefault="00473258" w:rsidP="00473258">
      <w:pPr>
        <w:numPr>
          <w:ilvl w:val="0"/>
          <w:numId w:val="17"/>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1719AD28" w14:textId="77777777" w:rsidR="00473258" w:rsidRPr="00B3288F" w:rsidRDefault="00473258" w:rsidP="00473258">
      <w:pPr>
        <w:numPr>
          <w:ilvl w:val="0"/>
          <w:numId w:val="17"/>
        </w:numPr>
        <w:tabs>
          <w:tab w:val="right" w:pos="426"/>
        </w:tabs>
        <w:spacing w:before="120"/>
        <w:ind w:left="-142" w:hanging="425"/>
        <w:rPr>
          <w:b/>
          <w:lang w:eastAsia="ru-RU"/>
        </w:rPr>
      </w:pPr>
      <w:bookmarkStart w:id="46" w:name="_Hlk71621175"/>
      <w:r w:rsidRPr="00B3288F">
        <w:rPr>
          <w:b/>
          <w:lang w:eastAsia="ru-RU"/>
        </w:rPr>
        <w:t>Ofertele se prezintă în valută</w:t>
      </w:r>
      <w:bookmarkEnd w:id="46"/>
      <w:r w:rsidRPr="00B3288F">
        <w:rPr>
          <w:i/>
          <w:iCs/>
          <w:color w:val="000000"/>
          <w:lang w:val="ro-MD"/>
        </w:rPr>
        <w:t xml:space="preserve"> Lei MD.</w:t>
      </w:r>
    </w:p>
    <w:p w14:paraId="4F14A30F" w14:textId="77777777" w:rsidR="00473258" w:rsidRPr="00B3288F" w:rsidRDefault="00473258" w:rsidP="00473258">
      <w:pPr>
        <w:numPr>
          <w:ilvl w:val="0"/>
          <w:numId w:val="17"/>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65C053E2" w14:textId="77777777" w:rsidR="00473258" w:rsidRPr="00FF430B" w:rsidRDefault="00473258" w:rsidP="00473258">
      <w:pPr>
        <w:numPr>
          <w:ilvl w:val="0"/>
          <w:numId w:val="17"/>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473258" w:rsidRPr="009D3076" w14:paraId="6F0C02D2" w14:textId="77777777" w:rsidTr="00676B8A">
        <w:tc>
          <w:tcPr>
            <w:tcW w:w="577" w:type="dxa"/>
          </w:tcPr>
          <w:p w14:paraId="1E5EF259" w14:textId="77777777" w:rsidR="00473258" w:rsidRPr="009D3076" w:rsidRDefault="00473258" w:rsidP="00676B8A">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3B8413BA" w14:textId="77777777" w:rsidR="00473258" w:rsidRPr="009D3076" w:rsidRDefault="00473258" w:rsidP="00676B8A">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54F5A6C7" w14:textId="77777777" w:rsidR="00473258" w:rsidRPr="009D3076" w:rsidRDefault="00473258" w:rsidP="00676B8A">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473258" w:rsidRPr="009D3076" w14:paraId="7D6D9D09" w14:textId="77777777" w:rsidTr="00676B8A">
        <w:tc>
          <w:tcPr>
            <w:tcW w:w="577" w:type="dxa"/>
          </w:tcPr>
          <w:p w14:paraId="3AD52D06" w14:textId="77777777" w:rsidR="00473258" w:rsidRPr="009D3076" w:rsidRDefault="00473258" w:rsidP="00676B8A">
            <w:pPr>
              <w:shd w:val="clear" w:color="auto" w:fill="FFFFFF" w:themeFill="background1"/>
              <w:tabs>
                <w:tab w:val="left" w:pos="612"/>
              </w:tabs>
              <w:spacing w:before="120" w:after="120"/>
              <w:rPr>
                <w:iCs/>
                <w:lang w:eastAsia="ru-RU"/>
              </w:rPr>
            </w:pPr>
          </w:p>
        </w:tc>
        <w:tc>
          <w:tcPr>
            <w:tcW w:w="7248" w:type="dxa"/>
          </w:tcPr>
          <w:p w14:paraId="1F2D070A" w14:textId="77777777" w:rsidR="00473258" w:rsidRPr="009D3076" w:rsidRDefault="00473258" w:rsidP="00676B8A">
            <w:pPr>
              <w:shd w:val="clear" w:color="auto" w:fill="FFFFFF" w:themeFill="background1"/>
              <w:tabs>
                <w:tab w:val="left" w:pos="612"/>
              </w:tabs>
              <w:spacing w:before="120" w:after="120"/>
              <w:rPr>
                <w:iCs/>
                <w:lang w:eastAsia="ru-RU"/>
              </w:rPr>
            </w:pPr>
          </w:p>
        </w:tc>
        <w:tc>
          <w:tcPr>
            <w:tcW w:w="1800" w:type="dxa"/>
          </w:tcPr>
          <w:p w14:paraId="1D73C587" w14:textId="77777777" w:rsidR="00473258" w:rsidRPr="009D3076" w:rsidRDefault="00473258" w:rsidP="00676B8A">
            <w:pPr>
              <w:shd w:val="clear" w:color="auto" w:fill="FFFFFF" w:themeFill="background1"/>
              <w:tabs>
                <w:tab w:val="left" w:pos="612"/>
              </w:tabs>
              <w:spacing w:before="120" w:after="120"/>
              <w:rPr>
                <w:iCs/>
                <w:lang w:eastAsia="ru-RU"/>
              </w:rPr>
            </w:pPr>
          </w:p>
        </w:tc>
      </w:tr>
      <w:tr w:rsidR="00473258" w:rsidRPr="009D3076" w14:paraId="73B64488" w14:textId="77777777" w:rsidTr="00676B8A">
        <w:tc>
          <w:tcPr>
            <w:tcW w:w="577" w:type="dxa"/>
          </w:tcPr>
          <w:p w14:paraId="712E7008" w14:textId="77777777" w:rsidR="00473258" w:rsidRPr="009D3076" w:rsidRDefault="00473258" w:rsidP="00676B8A">
            <w:pPr>
              <w:shd w:val="clear" w:color="auto" w:fill="FFFFFF" w:themeFill="background1"/>
              <w:tabs>
                <w:tab w:val="left" w:pos="612"/>
              </w:tabs>
              <w:spacing w:before="120" w:after="120"/>
              <w:rPr>
                <w:iCs/>
                <w:lang w:eastAsia="ru-RU"/>
              </w:rPr>
            </w:pPr>
          </w:p>
        </w:tc>
        <w:tc>
          <w:tcPr>
            <w:tcW w:w="7248" w:type="dxa"/>
          </w:tcPr>
          <w:p w14:paraId="1D8CD639" w14:textId="77777777" w:rsidR="00473258" w:rsidRPr="009D3076" w:rsidRDefault="00473258" w:rsidP="00676B8A">
            <w:pPr>
              <w:shd w:val="clear" w:color="auto" w:fill="FFFFFF" w:themeFill="background1"/>
              <w:tabs>
                <w:tab w:val="left" w:pos="612"/>
              </w:tabs>
              <w:spacing w:before="120" w:after="120"/>
              <w:rPr>
                <w:iCs/>
                <w:lang w:eastAsia="ru-RU"/>
              </w:rPr>
            </w:pPr>
          </w:p>
        </w:tc>
        <w:tc>
          <w:tcPr>
            <w:tcW w:w="1800" w:type="dxa"/>
          </w:tcPr>
          <w:p w14:paraId="3F03112A" w14:textId="77777777" w:rsidR="00473258" w:rsidRPr="009D3076" w:rsidRDefault="00473258" w:rsidP="00676B8A">
            <w:pPr>
              <w:shd w:val="clear" w:color="auto" w:fill="FFFFFF" w:themeFill="background1"/>
              <w:tabs>
                <w:tab w:val="left" w:pos="612"/>
              </w:tabs>
              <w:spacing w:before="120" w:after="120"/>
              <w:rPr>
                <w:iCs/>
                <w:lang w:eastAsia="ru-RU"/>
              </w:rPr>
            </w:pPr>
          </w:p>
        </w:tc>
      </w:tr>
    </w:tbl>
    <w:p w14:paraId="3270122A" w14:textId="77777777" w:rsidR="00473258" w:rsidRDefault="00473258" w:rsidP="00473258">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1075995F" w14:textId="77777777" w:rsidR="00473258" w:rsidRPr="009D3076" w:rsidRDefault="00473258" w:rsidP="00473258">
      <w:pPr>
        <w:pStyle w:val="Listparagraf"/>
        <w:numPr>
          <w:ilvl w:val="0"/>
          <w:numId w:val="25"/>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0A898943" w14:textId="77777777" w:rsidR="00473258" w:rsidRPr="00FF430B" w:rsidRDefault="00473258" w:rsidP="00473258">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59638836" w14:textId="77777777" w:rsidR="00473258" w:rsidRPr="00A55182" w:rsidRDefault="00473258" w:rsidP="00473258">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5A6D5449" w14:textId="77777777" w:rsidR="00473258" w:rsidRPr="00FF430B" w:rsidRDefault="00473258" w:rsidP="00473258">
      <w:pPr>
        <w:numPr>
          <w:ilvl w:val="0"/>
          <w:numId w:val="17"/>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2F47581A" w14:textId="77777777" w:rsidR="00473258" w:rsidRDefault="00473258" w:rsidP="00473258">
      <w:pPr>
        <w:numPr>
          <w:ilvl w:val="0"/>
          <w:numId w:val="17"/>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5F0BA048" w14:textId="77777777" w:rsidR="00473258" w:rsidRPr="00FF430B" w:rsidRDefault="00473258" w:rsidP="00473258">
      <w:pPr>
        <w:numPr>
          <w:ilvl w:val="0"/>
          <w:numId w:val="17"/>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5C10C4E5" w14:textId="77777777" w:rsidR="00473258" w:rsidRPr="00FF430B" w:rsidRDefault="00473258" w:rsidP="00473258">
      <w:pPr>
        <w:numPr>
          <w:ilvl w:val="0"/>
          <w:numId w:val="17"/>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0A5E5DC3" w14:textId="77777777" w:rsidR="00473258" w:rsidRPr="00FF430B" w:rsidRDefault="00473258" w:rsidP="00473258">
      <w:pPr>
        <w:numPr>
          <w:ilvl w:val="0"/>
          <w:numId w:val="17"/>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613FA9C6" w14:textId="77777777" w:rsidR="00473258" w:rsidRPr="00FF430B" w:rsidRDefault="00473258" w:rsidP="00473258">
      <w:pPr>
        <w:numPr>
          <w:ilvl w:val="0"/>
          <w:numId w:val="17"/>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62610A03" w14:textId="77777777" w:rsidR="00473258" w:rsidRPr="00593230" w:rsidRDefault="00473258" w:rsidP="00473258">
      <w:pPr>
        <w:shd w:val="clear" w:color="auto" w:fill="FFFFFF" w:themeFill="background1"/>
        <w:ind w:left="-142"/>
        <w:rPr>
          <w:bCs/>
          <w:i/>
          <w:lang w:eastAsia="ru-RU"/>
        </w:rPr>
      </w:pPr>
      <w:r w:rsidRPr="00593230">
        <w:rPr>
          <w:bCs/>
          <w:i/>
          <w:lang w:eastAsia="ru-RU"/>
        </w:rPr>
        <w:t>Agenția Națională pentru Soluționarea Contestațiilor</w:t>
      </w:r>
    </w:p>
    <w:p w14:paraId="3FCA034F" w14:textId="77777777" w:rsidR="00473258" w:rsidRPr="00593230" w:rsidRDefault="00473258" w:rsidP="00473258">
      <w:pPr>
        <w:shd w:val="clear" w:color="auto" w:fill="FFFFFF" w:themeFill="background1"/>
        <w:ind w:left="-142"/>
        <w:rPr>
          <w:bCs/>
          <w:i/>
          <w:lang w:eastAsia="ru-RU"/>
        </w:rPr>
      </w:pPr>
      <w:r w:rsidRPr="00593230">
        <w:rPr>
          <w:bCs/>
          <w:i/>
          <w:lang w:eastAsia="ru-RU"/>
        </w:rPr>
        <w:t>Adresa: mun. Chișinău, bd. Ștefan cel Mare și Sfânt nr.124 (et.4), MD 2001;</w:t>
      </w:r>
    </w:p>
    <w:p w14:paraId="43EDCEF5" w14:textId="77777777" w:rsidR="00473258" w:rsidRPr="00593230" w:rsidRDefault="00473258" w:rsidP="00473258">
      <w:pPr>
        <w:shd w:val="clear" w:color="auto" w:fill="FFFFFF" w:themeFill="background1"/>
        <w:ind w:left="-142"/>
        <w:rPr>
          <w:bCs/>
          <w:i/>
          <w:lang w:eastAsia="ru-RU"/>
        </w:rPr>
      </w:pPr>
      <w:r w:rsidRPr="00593230">
        <w:rPr>
          <w:bCs/>
          <w:i/>
          <w:lang w:eastAsia="ru-RU"/>
        </w:rPr>
        <w:t>Tel/Fax/email: 022-820 652, 022 820-651, contestatii@ansc.md</w:t>
      </w:r>
    </w:p>
    <w:p w14:paraId="15295E01" w14:textId="77777777" w:rsidR="00473258" w:rsidRPr="00FF430B" w:rsidRDefault="00473258" w:rsidP="00473258">
      <w:pPr>
        <w:numPr>
          <w:ilvl w:val="0"/>
          <w:numId w:val="17"/>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6F080D66" w14:textId="77777777" w:rsidR="00473258" w:rsidRPr="00FF430B" w:rsidRDefault="00473258" w:rsidP="00473258">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7" w:name="_Hlk229130080"/>
      <w:r>
        <w:rPr>
          <w:i/>
          <w:iCs/>
          <w:color w:val="000000"/>
          <w:lang w:val="it-IT"/>
        </w:rPr>
        <w:t>n</w:t>
      </w:r>
      <w:r w:rsidRPr="009634AC">
        <w:rPr>
          <w:i/>
          <w:iCs/>
          <w:color w:val="000000"/>
          <w:lang w:val="ro-MD"/>
        </w:rPr>
        <w:t>u se aplică.</w:t>
      </w:r>
      <w:bookmarkEnd w:id="47"/>
    </w:p>
    <w:p w14:paraId="22F6F55F" w14:textId="77777777" w:rsidR="00473258" w:rsidRPr="00FF430B" w:rsidRDefault="00473258" w:rsidP="00473258">
      <w:pPr>
        <w:numPr>
          <w:ilvl w:val="0"/>
          <w:numId w:val="17"/>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B77D33">
        <w:rPr>
          <w:bCs/>
          <w:i/>
          <w:lang w:val="it-IT" w:eastAsia="ru-RU"/>
        </w:rPr>
        <w:t>BAP nr. 11 din 06.02.2026</w:t>
      </w:r>
      <w:r>
        <w:rPr>
          <w:bCs/>
          <w:i/>
          <w:lang w:val="it-IT" w:eastAsia="ru-RU"/>
        </w:rPr>
        <w:t>.</w:t>
      </w:r>
    </w:p>
    <w:p w14:paraId="773005F7" w14:textId="77777777" w:rsidR="00473258" w:rsidRPr="00FF430B" w:rsidRDefault="00473258" w:rsidP="00473258">
      <w:pPr>
        <w:numPr>
          <w:ilvl w:val="0"/>
          <w:numId w:val="17"/>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23.06.2026</w:t>
      </w:r>
    </w:p>
    <w:p w14:paraId="0861C760" w14:textId="77777777" w:rsidR="00473258" w:rsidRDefault="00473258" w:rsidP="00473258">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2A2A5E0E" w14:textId="77777777" w:rsidR="00473258" w:rsidRPr="00FF430B" w:rsidRDefault="00473258" w:rsidP="0047325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73258" w14:paraId="291FA970" w14:textId="77777777" w:rsidTr="00676B8A">
        <w:tc>
          <w:tcPr>
            <w:tcW w:w="5305" w:type="dxa"/>
            <w:shd w:val="clear" w:color="auto" w:fill="FFFFFF"/>
          </w:tcPr>
          <w:p w14:paraId="3667110F" w14:textId="77777777" w:rsidR="00473258" w:rsidRPr="00F445B3" w:rsidRDefault="00473258" w:rsidP="00676B8A">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B063B5A" w14:textId="77777777" w:rsidR="00473258" w:rsidRPr="00F445B3" w:rsidRDefault="00473258" w:rsidP="00676B8A">
            <w:pPr>
              <w:shd w:val="clear" w:color="auto" w:fill="FFFFFF" w:themeFill="background1"/>
              <w:tabs>
                <w:tab w:val="right" w:pos="426"/>
              </w:tabs>
              <w:rPr>
                <w:b/>
                <w:lang w:eastAsia="ru-RU"/>
              </w:rPr>
            </w:pPr>
            <w:r w:rsidRPr="00F445B3">
              <w:rPr>
                <w:b/>
                <w:lang w:eastAsia="ru-RU"/>
              </w:rPr>
              <w:t>Se va utiliza/accepta sau nu</w:t>
            </w:r>
          </w:p>
        </w:tc>
      </w:tr>
      <w:tr w:rsidR="00473258" w14:paraId="5D40A33D" w14:textId="77777777" w:rsidTr="00676B8A">
        <w:tc>
          <w:tcPr>
            <w:tcW w:w="5305" w:type="dxa"/>
            <w:shd w:val="clear" w:color="auto" w:fill="FFFFFF"/>
          </w:tcPr>
          <w:p w14:paraId="3EB3FAF0" w14:textId="77777777" w:rsidR="00473258" w:rsidRPr="00F445B3" w:rsidRDefault="00473258" w:rsidP="00676B8A">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19AEAD72" w14:textId="77777777" w:rsidR="00473258" w:rsidRPr="00F445B3" w:rsidRDefault="00473258" w:rsidP="00676B8A">
            <w:pPr>
              <w:shd w:val="clear" w:color="auto" w:fill="FFFFFF" w:themeFill="background1"/>
              <w:tabs>
                <w:tab w:val="right" w:pos="426"/>
              </w:tabs>
              <w:rPr>
                <w:lang w:eastAsia="ru-RU"/>
              </w:rPr>
            </w:pPr>
            <w:r>
              <w:rPr>
                <w:lang w:eastAsia="ru-RU"/>
              </w:rPr>
              <w:t>DA</w:t>
            </w:r>
          </w:p>
        </w:tc>
      </w:tr>
      <w:tr w:rsidR="00473258" w14:paraId="013428B5" w14:textId="77777777" w:rsidTr="00676B8A">
        <w:tc>
          <w:tcPr>
            <w:tcW w:w="5305" w:type="dxa"/>
            <w:shd w:val="clear" w:color="auto" w:fill="FFFFFF"/>
          </w:tcPr>
          <w:p w14:paraId="13C3372D" w14:textId="77777777" w:rsidR="00473258" w:rsidRPr="00F445B3" w:rsidRDefault="00473258" w:rsidP="00676B8A">
            <w:pPr>
              <w:shd w:val="clear" w:color="auto" w:fill="FFFFFF" w:themeFill="background1"/>
              <w:tabs>
                <w:tab w:val="right" w:pos="426"/>
              </w:tabs>
              <w:rPr>
                <w:lang w:eastAsia="ru-RU"/>
              </w:rPr>
            </w:pPr>
            <w:r>
              <w:rPr>
                <w:lang w:eastAsia="ru-RU"/>
              </w:rPr>
              <w:lastRenderedPageBreak/>
              <w:t>S</w:t>
            </w:r>
            <w:r w:rsidRPr="00F445B3">
              <w:rPr>
                <w:lang w:eastAsia="ru-RU"/>
              </w:rPr>
              <w:t>istemul de comenzi electronice</w:t>
            </w:r>
          </w:p>
        </w:tc>
        <w:tc>
          <w:tcPr>
            <w:tcW w:w="3785" w:type="dxa"/>
            <w:shd w:val="clear" w:color="auto" w:fill="FFFFFF"/>
          </w:tcPr>
          <w:p w14:paraId="43286EEC" w14:textId="77777777" w:rsidR="00473258" w:rsidRPr="00F445B3" w:rsidRDefault="00473258" w:rsidP="00676B8A">
            <w:pPr>
              <w:shd w:val="clear" w:color="auto" w:fill="FFFFFF" w:themeFill="background1"/>
              <w:tabs>
                <w:tab w:val="right" w:pos="426"/>
              </w:tabs>
              <w:rPr>
                <w:lang w:eastAsia="ru-RU"/>
              </w:rPr>
            </w:pPr>
            <w:r>
              <w:rPr>
                <w:lang w:eastAsia="ru-RU"/>
              </w:rPr>
              <w:t>NU</w:t>
            </w:r>
          </w:p>
        </w:tc>
      </w:tr>
      <w:tr w:rsidR="00473258" w14:paraId="3D95A5C2" w14:textId="77777777" w:rsidTr="00676B8A">
        <w:tc>
          <w:tcPr>
            <w:tcW w:w="5305" w:type="dxa"/>
            <w:shd w:val="clear" w:color="auto" w:fill="FFFFFF"/>
          </w:tcPr>
          <w:p w14:paraId="490A5A7B" w14:textId="77777777" w:rsidR="00473258" w:rsidRPr="00F445B3" w:rsidRDefault="00473258" w:rsidP="00676B8A">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2D3DF967" w14:textId="77777777" w:rsidR="00473258" w:rsidRPr="00F445B3" w:rsidRDefault="00473258" w:rsidP="00676B8A">
            <w:pPr>
              <w:shd w:val="clear" w:color="auto" w:fill="FFFFFF" w:themeFill="background1"/>
              <w:tabs>
                <w:tab w:val="right" w:pos="426"/>
              </w:tabs>
              <w:rPr>
                <w:lang w:eastAsia="ru-RU"/>
              </w:rPr>
            </w:pPr>
            <w:r>
              <w:rPr>
                <w:lang w:eastAsia="ru-RU"/>
              </w:rPr>
              <w:t>DA</w:t>
            </w:r>
          </w:p>
        </w:tc>
      </w:tr>
      <w:tr w:rsidR="00473258" w14:paraId="38A91096" w14:textId="77777777" w:rsidTr="00676B8A">
        <w:trPr>
          <w:trHeight w:val="77"/>
        </w:trPr>
        <w:tc>
          <w:tcPr>
            <w:tcW w:w="5305" w:type="dxa"/>
            <w:shd w:val="clear" w:color="auto" w:fill="FFFFFF"/>
          </w:tcPr>
          <w:p w14:paraId="3104C5F0" w14:textId="77777777" w:rsidR="00473258" w:rsidRPr="00F445B3" w:rsidRDefault="00473258" w:rsidP="00676B8A">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1F2A6673" w14:textId="77777777" w:rsidR="00473258" w:rsidRPr="00F445B3" w:rsidRDefault="00473258" w:rsidP="00676B8A">
            <w:pPr>
              <w:shd w:val="clear" w:color="auto" w:fill="FFFFFF" w:themeFill="background1"/>
              <w:tabs>
                <w:tab w:val="right" w:pos="426"/>
              </w:tabs>
              <w:rPr>
                <w:lang w:eastAsia="ru-RU"/>
              </w:rPr>
            </w:pPr>
            <w:r>
              <w:rPr>
                <w:lang w:eastAsia="ru-RU"/>
              </w:rPr>
              <w:t>DA</w:t>
            </w:r>
          </w:p>
        </w:tc>
      </w:tr>
    </w:tbl>
    <w:p w14:paraId="48EE16EB" w14:textId="77777777" w:rsidR="00473258" w:rsidRPr="007F01B0" w:rsidRDefault="00473258" w:rsidP="00473258">
      <w:pPr>
        <w:numPr>
          <w:ilvl w:val="0"/>
          <w:numId w:val="17"/>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70F219B3" w14:textId="77777777" w:rsidR="00473258" w:rsidRPr="007F01B0" w:rsidRDefault="00473258" w:rsidP="00473258">
      <w:pPr>
        <w:numPr>
          <w:ilvl w:val="0"/>
          <w:numId w:val="17"/>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12D0CA30" w14:textId="77777777" w:rsidR="00473258" w:rsidRDefault="00473258" w:rsidP="00473258">
      <w:pPr>
        <w:pStyle w:val="NormalWeb"/>
        <w:tabs>
          <w:tab w:val="left" w:pos="321"/>
        </w:tabs>
        <w:ind w:left="-142" w:firstLine="0"/>
        <w:rPr>
          <w:b/>
          <w:i/>
          <w:iCs/>
          <w:lang w:val="en-US"/>
        </w:rPr>
      </w:pPr>
    </w:p>
    <w:p w14:paraId="6EE9451D" w14:textId="77777777" w:rsidR="00473258" w:rsidRPr="00050A7F" w:rsidRDefault="00473258" w:rsidP="00473258">
      <w:pPr>
        <w:pStyle w:val="NormalWeb"/>
        <w:tabs>
          <w:tab w:val="left" w:pos="321"/>
        </w:tabs>
        <w:ind w:left="-142" w:firstLine="0"/>
        <w:rPr>
          <w:b/>
          <w:lang w:val="en-US"/>
        </w:rPr>
      </w:pPr>
      <w:proofErr w:type="spellStart"/>
      <w:r w:rsidRPr="00FF430B">
        <w:rPr>
          <w:b/>
        </w:rPr>
        <w:t>Conducătorul</w:t>
      </w:r>
      <w:proofErr w:type="spellEnd"/>
      <w:r w:rsidRPr="00FF430B">
        <w:rPr>
          <w:b/>
        </w:rPr>
        <w:t xml:space="preserve"> </w:t>
      </w:r>
      <w:proofErr w:type="spellStart"/>
      <w:r w:rsidRPr="00FF430B">
        <w:rPr>
          <w:b/>
        </w:rPr>
        <w:t>grupului</w:t>
      </w:r>
      <w:proofErr w:type="spellEnd"/>
      <w:r w:rsidRPr="00FF430B">
        <w:rPr>
          <w:b/>
        </w:rPr>
        <w:t xml:space="preserve"> </w:t>
      </w:r>
      <w:proofErr w:type="spellStart"/>
      <w:r w:rsidRPr="00FF430B">
        <w:rPr>
          <w:b/>
        </w:rPr>
        <w:t>de</w:t>
      </w:r>
      <w:proofErr w:type="spellEnd"/>
      <w:r w:rsidRPr="00FF430B">
        <w:rPr>
          <w:b/>
        </w:rPr>
        <w:t xml:space="preserve"> </w:t>
      </w:r>
      <w:proofErr w:type="spellStart"/>
      <w:r w:rsidRPr="00FF430B">
        <w:rPr>
          <w:b/>
        </w:rPr>
        <w:t>lucru</w:t>
      </w:r>
      <w:proofErr w:type="spellEnd"/>
      <w:r w:rsidRPr="00FF430B">
        <w:rPr>
          <w:b/>
        </w:rPr>
        <w:t xml:space="preserve">:  </w:t>
      </w:r>
      <w:r w:rsidRPr="00FF430B">
        <w:rPr>
          <w:b/>
          <w:shd w:val="clear" w:color="auto" w:fill="FFFFFF" w:themeFill="background1"/>
        </w:rPr>
        <w:t xml:space="preserve">______________________________  </w:t>
      </w:r>
      <w:r w:rsidRPr="00FF430B">
        <w:rPr>
          <w:b/>
          <w:noProof/>
        </w:rPr>
        <w:t>.</w:t>
      </w:r>
    </w:p>
    <w:p w14:paraId="278C540E" w14:textId="77777777" w:rsidR="002E1EF6" w:rsidRPr="00473258" w:rsidRDefault="002E1EF6" w:rsidP="002A6E99">
      <w:pPr>
        <w:pStyle w:val="Style3"/>
        <w:tabs>
          <w:tab w:val="left" w:pos="567"/>
        </w:tabs>
        <w:spacing w:before="0" w:beforeAutospacing="0" w:after="0"/>
        <w:ind w:left="0" w:firstLine="0"/>
        <w:jc w:val="center"/>
        <w:rPr>
          <w:rFonts w:eastAsia="PMingLiU"/>
          <w:lang w:val="ro-RO" w:eastAsia="zh-CN"/>
        </w:rPr>
      </w:pPr>
    </w:p>
    <w:p w14:paraId="7DE0E3E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32673D5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F9BB2D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49ADAA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65A636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BDC33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3A0FD95"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B8883B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C03633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81979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3985B80"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5F281D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9013F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E7B40F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6E69DB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FE5E2B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98D704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8B6FAF0"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181990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90152E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08BF1B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883B7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F2ACB3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AA6CCC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F625F8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1C742E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0D2403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6F3AD091"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CCF866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46B9B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CF6FE2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6CA010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ECD1F5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131E017"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A10B70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B8304D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DDC8C4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24CBFA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B5A420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5AEEE5D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4976E7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D281AA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CE867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F1F9D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4C167C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6EF81F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F4F382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F384B99" w14:textId="77777777" w:rsidR="002E1EF6" w:rsidRPr="00FF430B" w:rsidRDefault="002E1EF6"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71DADA0" w14:textId="143AC9FB" w:rsidR="000E4D7D" w:rsidRPr="0055655C" w:rsidRDefault="000C5DFB" w:rsidP="0055655C">
      <w:pPr>
        <w:jc w:val="right"/>
        <w:rPr>
          <w:noProof w:val="0"/>
          <w:lang w:val="ro-MD"/>
        </w:rPr>
      </w:pPr>
      <w:r w:rsidRPr="00FF430B">
        <w:rPr>
          <w:noProof w:val="0"/>
          <w:lang w:val="ro-MD"/>
        </w:rPr>
        <w:t xml:space="preserve">din “____” ________ </w:t>
      </w: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16197D11" w14:textId="77777777" w:rsidR="006537B3" w:rsidRDefault="006537B3" w:rsidP="002B578A">
      <w:pPr>
        <w:rPr>
          <w:b/>
          <w:bCs/>
          <w:sz w:val="28"/>
          <w:szCs w:val="28"/>
          <w:lang w:val="en-US"/>
        </w:rPr>
      </w:pPr>
    </w:p>
    <w:p w14:paraId="08AFE810" w14:textId="77777777" w:rsidR="0050270A" w:rsidRDefault="0050270A" w:rsidP="0050270A">
      <w:pPr>
        <w:pStyle w:val="Titlu3"/>
        <w:keepNext w:val="0"/>
        <w:keepLines w:val="0"/>
        <w:tabs>
          <w:tab w:val="left" w:pos="360"/>
          <w:tab w:val="left" w:pos="1134"/>
        </w:tabs>
        <w:spacing w:before="0" w:after="120"/>
        <w:jc w:val="center"/>
        <w:rPr>
          <w:rFonts w:ascii="Times New Roman" w:hAnsi="Times New Roman"/>
          <w:color w:val="auto"/>
        </w:rPr>
      </w:pPr>
      <w:r>
        <w:rPr>
          <w:rFonts w:ascii="Times New Roman" w:hAnsi="Times New Roman"/>
          <w:color w:val="auto"/>
        </w:rPr>
        <w:t>Formularul de deviz nr.1 – Lista cu cantităţile de lucrări</w:t>
      </w:r>
    </w:p>
    <w:p w14:paraId="5617791B" w14:textId="77777777" w:rsidR="0050270A" w:rsidRDefault="0050270A" w:rsidP="002B578A">
      <w:pPr>
        <w:rPr>
          <w:sz w:val="28"/>
          <w:szCs w:val="28"/>
        </w:rPr>
      </w:pPr>
    </w:p>
    <w:p w14:paraId="2DABAB57" w14:textId="77777777" w:rsidR="00911210" w:rsidRDefault="00911210" w:rsidP="00911210">
      <w:pPr>
        <w:ind w:right="567"/>
        <w:jc w:val="center"/>
        <w:rPr>
          <w:b/>
          <w:bCs/>
          <w:sz w:val="28"/>
          <w:szCs w:val="28"/>
          <w:lang w:val="en-US"/>
        </w:rPr>
      </w:pPr>
      <w:r>
        <w:rPr>
          <w:b/>
          <w:bCs/>
          <w:sz w:val="28"/>
          <w:szCs w:val="28"/>
          <w:lang w:val="en-US"/>
        </w:rPr>
        <w:t xml:space="preserve">CAIET DE SARCINI </w:t>
      </w:r>
    </w:p>
    <w:p w14:paraId="2DD8F928" w14:textId="77777777" w:rsidR="00911210" w:rsidRDefault="00911210" w:rsidP="00911210">
      <w:pPr>
        <w:ind w:right="567"/>
        <w:jc w:val="center"/>
        <w:rPr>
          <w:b/>
          <w:bCs/>
          <w:sz w:val="28"/>
          <w:szCs w:val="28"/>
          <w:lang w:val="en-US"/>
        </w:rPr>
      </w:pPr>
      <w:r>
        <w:rPr>
          <w:b/>
          <w:bCs/>
          <w:sz w:val="28"/>
          <w:szCs w:val="28"/>
          <w:lang w:val="en-US"/>
        </w:rPr>
        <w:t>PENTRU  LICITAȚIE DESCHISĂ</w:t>
      </w:r>
    </w:p>
    <w:p w14:paraId="77DB311F" w14:textId="77777777" w:rsidR="00911210" w:rsidRDefault="00911210" w:rsidP="00911210">
      <w:pPr>
        <w:ind w:left="-142" w:right="567"/>
        <w:rPr>
          <w:sz w:val="28"/>
          <w:szCs w:val="28"/>
          <w:lang w:val="en-US"/>
        </w:rPr>
      </w:pPr>
      <w:r>
        <w:rPr>
          <w:b/>
          <w:bCs/>
          <w:lang w:val="en-US"/>
        </w:rPr>
        <w:t>1. Denumerea beneficiarului de stat</w:t>
      </w:r>
      <w:r>
        <w:rPr>
          <w:b/>
          <w:bCs/>
          <w:sz w:val="28"/>
          <w:szCs w:val="28"/>
          <w:lang w:val="en-US"/>
        </w:rPr>
        <w:t xml:space="preserve">: </w:t>
      </w:r>
      <w:r>
        <w:rPr>
          <w:b/>
          <w:bCs/>
          <w:i/>
          <w:iCs/>
          <w:u w:val="single"/>
          <w:lang w:val="en-US"/>
        </w:rPr>
        <w:t>Directia Generala Mobilitate Urbana</w:t>
      </w:r>
    </w:p>
    <w:p w14:paraId="2EF857F1" w14:textId="77777777" w:rsidR="00911210" w:rsidRDefault="00911210" w:rsidP="00911210">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i/>
          <w:iCs/>
          <w:u w:val="single"/>
          <w:lang w:val="en-US"/>
        </w:rPr>
        <w:t>Directia Generala Mobilitate Urbana</w:t>
      </w:r>
    </w:p>
    <w:p w14:paraId="08527EC3" w14:textId="77777777" w:rsidR="00911210" w:rsidRDefault="00911210" w:rsidP="00911210">
      <w:pPr>
        <w:ind w:left="-142" w:right="-143"/>
        <w:rPr>
          <w:b/>
          <w:bCs/>
          <w:sz w:val="28"/>
          <w:szCs w:val="28"/>
          <w:lang w:val="en-US"/>
        </w:rPr>
      </w:pPr>
      <w:r>
        <w:rPr>
          <w:b/>
          <w:bCs/>
          <w:lang w:val="en-US"/>
        </w:rPr>
        <w:t>3. Obiectul achiziţiilor</w:t>
      </w:r>
      <w:r>
        <w:rPr>
          <w:sz w:val="28"/>
          <w:szCs w:val="28"/>
          <w:lang w:val="en-US"/>
        </w:rPr>
        <w:t>:</w:t>
      </w:r>
      <w:r w:rsidRPr="00066F9D">
        <w:rPr>
          <w:b/>
          <w:bCs/>
          <w:sz w:val="32"/>
          <w:szCs w:val="32"/>
          <w:lang w:val="en-US"/>
        </w:rPr>
        <w:t xml:space="preserve"> </w:t>
      </w:r>
      <w:r w:rsidRPr="00DF08E7">
        <w:rPr>
          <w:b/>
          <w:bCs/>
          <w:i/>
          <w:iCs/>
          <w:u w:val="single"/>
          <w:lang w:val="en-US"/>
        </w:rPr>
        <w:t xml:space="preserve">Lucrari de </w:t>
      </w:r>
      <w:r>
        <w:rPr>
          <w:b/>
          <w:bCs/>
          <w:i/>
          <w:iCs/>
          <w:u w:val="single"/>
          <w:lang w:val="en-US"/>
        </w:rPr>
        <w:t xml:space="preserve">reabilitare a trotuarelor </w:t>
      </w:r>
      <w:r>
        <w:rPr>
          <w:b/>
          <w:bCs/>
          <w:i/>
          <w:iCs/>
          <w:u w:val="single"/>
        </w:rPr>
        <w:t>și</w:t>
      </w:r>
      <w:r>
        <w:rPr>
          <w:b/>
          <w:bCs/>
          <w:i/>
          <w:iCs/>
          <w:u w:val="single"/>
          <w:lang w:val="en-US"/>
        </w:rPr>
        <w:t xml:space="preserve"> a strazii  Gh. Asachi (tronsonul cuprins </w:t>
      </w:r>
      <w:r>
        <w:rPr>
          <w:b/>
          <w:bCs/>
          <w:i/>
          <w:iCs/>
          <w:u w:val="single"/>
        </w:rPr>
        <w:t xml:space="preserve">între str. V. Docuceaev - sensul  giratoriu </w:t>
      </w:r>
      <w:r>
        <w:rPr>
          <w:b/>
          <w:bCs/>
          <w:i/>
          <w:iCs/>
          <w:u w:val="single"/>
          <w:lang w:val="en-US"/>
        </w:rPr>
        <w:t>“40 de Ani”</w:t>
      </w:r>
      <w:r>
        <w:rPr>
          <w:b/>
          <w:bCs/>
          <w:i/>
          <w:iCs/>
          <w:u w:val="single"/>
        </w:rPr>
        <w:t xml:space="preserve"> </w:t>
      </w:r>
      <w:r>
        <w:rPr>
          <w:b/>
          <w:bCs/>
          <w:i/>
          <w:iCs/>
          <w:u w:val="single"/>
          <w:lang w:val="en-US"/>
        </w:rPr>
        <w:t>)</w:t>
      </w:r>
      <w:r w:rsidRPr="00DF08E7">
        <w:rPr>
          <w:b/>
          <w:bCs/>
          <w:i/>
          <w:iCs/>
          <w:u w:val="single"/>
          <w:lang w:val="en-US"/>
        </w:rPr>
        <w:t xml:space="preserve">, </w:t>
      </w:r>
      <w:r>
        <w:rPr>
          <w:b/>
          <w:bCs/>
          <w:i/>
          <w:iCs/>
          <w:u w:val="single"/>
          <w:lang w:val="en-US"/>
        </w:rPr>
        <w:t>d</w:t>
      </w:r>
      <w:r w:rsidRPr="00DF08E7">
        <w:rPr>
          <w:b/>
          <w:bCs/>
          <w:i/>
          <w:iCs/>
          <w:u w:val="single"/>
          <w:lang w:val="en-US"/>
        </w:rPr>
        <w:t>in mun.Chisinau</w:t>
      </w:r>
      <w:r>
        <w:rPr>
          <w:b/>
          <w:bCs/>
          <w:sz w:val="28"/>
          <w:szCs w:val="28"/>
          <w:lang w:val="en-US"/>
        </w:rPr>
        <w:t xml:space="preserve"> </w:t>
      </w:r>
    </w:p>
    <w:p w14:paraId="5FD5B9E2" w14:textId="77777777" w:rsidR="00911210" w:rsidRDefault="00911210" w:rsidP="00911210">
      <w:pPr>
        <w:ind w:left="-142" w:right="567"/>
        <w:rPr>
          <w:b/>
          <w:bCs/>
          <w:sz w:val="28"/>
          <w:szCs w:val="28"/>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911210" w:rsidRPr="009B70F2" w14:paraId="20C4B66C" w14:textId="77777777" w:rsidTr="00676B8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548F20A" w14:textId="77777777" w:rsidR="00911210" w:rsidRPr="009B70F2" w:rsidRDefault="00911210" w:rsidP="00676B8A">
            <w:pPr>
              <w:ind w:right="-108"/>
              <w:jc w:val="center"/>
              <w:rPr>
                <w:sz w:val="16"/>
                <w:szCs w:val="16"/>
                <w:lang w:val="en-US"/>
              </w:rPr>
            </w:pPr>
            <w:r w:rsidRPr="009B70F2">
              <w:rPr>
                <w:sz w:val="16"/>
                <w:szCs w:val="16"/>
                <w:lang w:val="en-US"/>
              </w:rPr>
              <w:t>№</w:t>
            </w:r>
          </w:p>
          <w:p w14:paraId="7A7A226D" w14:textId="77777777" w:rsidR="00911210" w:rsidRPr="009B70F2" w:rsidRDefault="00911210" w:rsidP="00676B8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A87A3AA" w14:textId="77777777" w:rsidR="00911210" w:rsidRPr="009B70F2" w:rsidRDefault="00911210" w:rsidP="00676B8A">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09E722D" w14:textId="77777777" w:rsidR="00911210" w:rsidRPr="009B70F2" w:rsidRDefault="00911210" w:rsidP="00676B8A">
            <w:pPr>
              <w:jc w:val="center"/>
              <w:rPr>
                <w:sz w:val="16"/>
                <w:szCs w:val="16"/>
              </w:rPr>
            </w:pPr>
          </w:p>
          <w:p w14:paraId="598ECB6A" w14:textId="77777777" w:rsidR="00911210" w:rsidRPr="009B70F2" w:rsidRDefault="00911210" w:rsidP="00676B8A">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61E7BA6" w14:textId="77777777" w:rsidR="00911210" w:rsidRPr="009B70F2" w:rsidRDefault="00911210" w:rsidP="00676B8A">
            <w:pPr>
              <w:ind w:left="-108" w:right="-108"/>
              <w:jc w:val="center"/>
              <w:rPr>
                <w:sz w:val="16"/>
                <w:szCs w:val="16"/>
              </w:rPr>
            </w:pPr>
          </w:p>
          <w:p w14:paraId="6A7A61F3" w14:textId="77777777" w:rsidR="00911210" w:rsidRPr="009B70F2" w:rsidRDefault="00911210" w:rsidP="00676B8A">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40C8E87" w14:textId="77777777" w:rsidR="00911210" w:rsidRPr="009B70F2" w:rsidRDefault="00911210" w:rsidP="00676B8A">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911210" w:rsidRPr="009B70F2" w14:paraId="56AF494A" w14:textId="77777777" w:rsidTr="00676B8A">
        <w:trPr>
          <w:cantSplit/>
        </w:trPr>
        <w:tc>
          <w:tcPr>
            <w:tcW w:w="1008" w:type="dxa"/>
            <w:vMerge/>
            <w:tcBorders>
              <w:top w:val="single" w:sz="6" w:space="0" w:color="auto"/>
              <w:left w:val="single" w:sz="6" w:space="0" w:color="auto"/>
              <w:bottom w:val="single" w:sz="6" w:space="0" w:color="auto"/>
              <w:right w:val="nil"/>
            </w:tcBorders>
            <w:vAlign w:val="center"/>
          </w:tcPr>
          <w:p w14:paraId="35971DEF" w14:textId="77777777" w:rsidR="00911210" w:rsidRPr="009B70F2" w:rsidRDefault="00911210" w:rsidP="00676B8A">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164255B" w14:textId="77777777" w:rsidR="00911210" w:rsidRPr="009B70F2" w:rsidRDefault="00911210" w:rsidP="00676B8A">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9F9CB21" w14:textId="77777777" w:rsidR="00911210" w:rsidRPr="009B70F2" w:rsidRDefault="00911210" w:rsidP="00676B8A">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EF29E3B" w14:textId="77777777" w:rsidR="00911210" w:rsidRPr="009B70F2" w:rsidRDefault="00911210" w:rsidP="00676B8A">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CAD42BB" w14:textId="77777777" w:rsidR="00911210" w:rsidRPr="009B70F2" w:rsidRDefault="00911210" w:rsidP="00676B8A">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5DE5DF2A" w14:textId="77777777" w:rsidR="00911210" w:rsidRPr="009B70F2" w:rsidRDefault="00911210" w:rsidP="00676B8A">
            <w:pPr>
              <w:jc w:val="center"/>
              <w:rPr>
                <w:sz w:val="16"/>
                <w:szCs w:val="16"/>
                <w:lang w:val="en-US"/>
              </w:rPr>
            </w:pPr>
            <w:r w:rsidRPr="000E0709">
              <w:rPr>
                <w:sz w:val="16"/>
                <w:szCs w:val="16"/>
                <w:lang w:val="en-US"/>
              </w:rPr>
              <w:t>Pe volumul total</w:t>
            </w:r>
          </w:p>
        </w:tc>
      </w:tr>
    </w:tbl>
    <w:p w14:paraId="1D9B7F77" w14:textId="77777777" w:rsidR="00911210" w:rsidRPr="000E0709" w:rsidRDefault="00911210" w:rsidP="00911210">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911210" w:rsidRPr="009B70F2" w14:paraId="631B93F4" w14:textId="77777777" w:rsidTr="00676B8A">
        <w:trPr>
          <w:cantSplit/>
          <w:tblHeader/>
        </w:trPr>
        <w:tc>
          <w:tcPr>
            <w:tcW w:w="1106" w:type="dxa"/>
            <w:gridSpan w:val="2"/>
            <w:shd w:val="pct5" w:color="auto" w:fill="auto"/>
            <w:vAlign w:val="center"/>
          </w:tcPr>
          <w:p w14:paraId="7175BB10" w14:textId="77777777" w:rsidR="00911210" w:rsidRPr="009B70F2" w:rsidRDefault="00911210" w:rsidP="00676B8A">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4C9655EA" w14:textId="77777777" w:rsidR="00911210" w:rsidRPr="009B70F2" w:rsidRDefault="00911210" w:rsidP="00676B8A">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14:paraId="3E6ACAA6" w14:textId="77777777" w:rsidR="00911210" w:rsidRPr="009B70F2" w:rsidRDefault="00911210" w:rsidP="00676B8A">
            <w:pPr>
              <w:jc w:val="center"/>
              <w:rPr>
                <w:sz w:val="16"/>
                <w:szCs w:val="16"/>
                <w:lang w:val="en-US"/>
              </w:rPr>
            </w:pPr>
            <w:r w:rsidRPr="009B70F2">
              <w:rPr>
                <w:sz w:val="16"/>
                <w:szCs w:val="16"/>
                <w:lang w:val="en-US"/>
              </w:rPr>
              <w:t>3</w:t>
            </w:r>
          </w:p>
        </w:tc>
        <w:tc>
          <w:tcPr>
            <w:tcW w:w="998" w:type="dxa"/>
            <w:gridSpan w:val="2"/>
            <w:shd w:val="pct5" w:color="auto" w:fill="auto"/>
            <w:vAlign w:val="center"/>
          </w:tcPr>
          <w:p w14:paraId="21ED1793" w14:textId="77777777" w:rsidR="00911210" w:rsidRPr="009B70F2" w:rsidRDefault="00911210" w:rsidP="00676B8A">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1FAE3101" w14:textId="77777777" w:rsidR="00911210" w:rsidRPr="009B70F2" w:rsidRDefault="00911210" w:rsidP="00676B8A">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789ABB97" w14:textId="77777777" w:rsidR="00911210" w:rsidRPr="009B70F2" w:rsidRDefault="00911210" w:rsidP="00676B8A">
            <w:pPr>
              <w:ind w:left="-108" w:right="-108"/>
              <w:jc w:val="center"/>
              <w:rPr>
                <w:sz w:val="16"/>
                <w:szCs w:val="16"/>
                <w:lang w:val="en-US"/>
              </w:rPr>
            </w:pPr>
            <w:r w:rsidRPr="009B70F2">
              <w:rPr>
                <w:sz w:val="16"/>
                <w:szCs w:val="16"/>
                <w:lang w:val="en-US"/>
              </w:rPr>
              <w:t>6</w:t>
            </w:r>
          </w:p>
        </w:tc>
      </w:tr>
      <w:tr w:rsidR="00911210" w:rsidRPr="009B70F2" w14:paraId="58667854" w14:textId="77777777" w:rsidTr="00676B8A">
        <w:tblPrEx>
          <w:tblCellMar>
            <w:left w:w="107" w:type="dxa"/>
            <w:right w:w="107" w:type="dxa"/>
          </w:tblCellMar>
        </w:tblPrEx>
        <w:tc>
          <w:tcPr>
            <w:tcW w:w="10348" w:type="dxa"/>
            <w:gridSpan w:val="12"/>
          </w:tcPr>
          <w:p w14:paraId="3407DA79" w14:textId="77777777" w:rsidR="00911210" w:rsidRPr="009B70F2" w:rsidRDefault="00911210" w:rsidP="00676B8A">
            <w:pPr>
              <w:jc w:val="center"/>
              <w:rPr>
                <w:b/>
                <w:bCs/>
                <w:sz w:val="22"/>
                <w:szCs w:val="22"/>
                <w:lang w:val="en-US"/>
              </w:rPr>
            </w:pPr>
            <w:r w:rsidRPr="00DF08E7">
              <w:rPr>
                <w:b/>
                <w:bCs/>
                <w:i/>
                <w:iCs/>
                <w:u w:val="single"/>
                <w:lang w:val="en-US"/>
              </w:rPr>
              <w:t xml:space="preserve">Lucrari de </w:t>
            </w:r>
            <w:r>
              <w:rPr>
                <w:b/>
                <w:bCs/>
                <w:i/>
                <w:iCs/>
                <w:u w:val="single"/>
                <w:lang w:val="en-US"/>
              </w:rPr>
              <w:t>reabilitare a trotuarelor</w:t>
            </w:r>
          </w:p>
          <w:p w14:paraId="2C551DD6" w14:textId="77777777" w:rsidR="00911210" w:rsidRPr="00B12F65" w:rsidRDefault="00911210" w:rsidP="00676B8A">
            <w:pPr>
              <w:rPr>
                <w:sz w:val="2"/>
                <w:szCs w:val="2"/>
                <w:lang w:val="en-US"/>
              </w:rPr>
            </w:pPr>
          </w:p>
        </w:tc>
      </w:tr>
      <w:tr w:rsidR="00911210" w:rsidRPr="009B70F2" w14:paraId="52F894B9" w14:textId="77777777" w:rsidTr="00676B8A">
        <w:tblPrEx>
          <w:tblCellMar>
            <w:left w:w="107" w:type="dxa"/>
            <w:right w:w="107" w:type="dxa"/>
          </w:tblCellMar>
        </w:tblPrEx>
        <w:tc>
          <w:tcPr>
            <w:tcW w:w="10348" w:type="dxa"/>
            <w:gridSpan w:val="12"/>
          </w:tcPr>
          <w:p w14:paraId="6E230355" w14:textId="77777777" w:rsidR="00911210" w:rsidRPr="009B70F2" w:rsidRDefault="00911210" w:rsidP="00676B8A">
            <w:pPr>
              <w:rPr>
                <w:b/>
                <w:bCs/>
                <w:sz w:val="22"/>
                <w:szCs w:val="22"/>
                <w:lang w:val="en-US"/>
              </w:rPr>
            </w:pPr>
            <w:r w:rsidRPr="009B70F2">
              <w:rPr>
                <w:b/>
                <w:bCs/>
                <w:sz w:val="22"/>
                <w:szCs w:val="22"/>
                <w:lang w:val="en-US"/>
              </w:rPr>
              <w:t>1.Sector nr.7</w:t>
            </w:r>
          </w:p>
          <w:p w14:paraId="5043C565" w14:textId="77777777" w:rsidR="00911210" w:rsidRPr="00B40365" w:rsidRDefault="00911210" w:rsidP="00676B8A">
            <w:pPr>
              <w:rPr>
                <w:sz w:val="22"/>
                <w:szCs w:val="22"/>
                <w:lang w:val="en-US"/>
              </w:rPr>
            </w:pPr>
          </w:p>
        </w:tc>
      </w:tr>
      <w:tr w:rsidR="00911210" w:rsidRPr="009B70F2" w14:paraId="675052B8" w14:textId="77777777" w:rsidTr="00676B8A">
        <w:tblPrEx>
          <w:tblCellMar>
            <w:left w:w="107" w:type="dxa"/>
            <w:right w:w="107" w:type="dxa"/>
          </w:tblCellMar>
        </w:tblPrEx>
        <w:tc>
          <w:tcPr>
            <w:tcW w:w="10348" w:type="dxa"/>
            <w:gridSpan w:val="12"/>
          </w:tcPr>
          <w:p w14:paraId="256E5FAA" w14:textId="77777777" w:rsidR="00911210" w:rsidRPr="009B70F2" w:rsidRDefault="00911210" w:rsidP="00676B8A">
            <w:pPr>
              <w:rPr>
                <w:b/>
                <w:bCs/>
                <w:sz w:val="22"/>
                <w:szCs w:val="22"/>
                <w:lang w:val="en-US"/>
              </w:rPr>
            </w:pPr>
            <w:r w:rsidRPr="009B70F2">
              <w:rPr>
                <w:b/>
                <w:bCs/>
                <w:sz w:val="22"/>
                <w:szCs w:val="22"/>
                <w:lang w:val="en-US"/>
              </w:rPr>
              <w:t>1.1. Demontari</w:t>
            </w:r>
          </w:p>
          <w:p w14:paraId="1658CA29" w14:textId="77777777" w:rsidR="00911210" w:rsidRPr="00B12F65" w:rsidRDefault="00911210" w:rsidP="00676B8A">
            <w:pPr>
              <w:rPr>
                <w:sz w:val="2"/>
                <w:szCs w:val="2"/>
                <w:lang w:val="en-US"/>
              </w:rPr>
            </w:pPr>
          </w:p>
        </w:tc>
      </w:tr>
      <w:tr w:rsidR="00911210" w:rsidRPr="009B70F2" w14:paraId="3952D39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825628" w14:textId="77777777" w:rsidR="00911210" w:rsidRPr="005E2CA0" w:rsidRDefault="00911210" w:rsidP="00676B8A">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162FF2EF"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4887695B"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asfalt (h=300mm)</w:t>
            </w:r>
          </w:p>
          <w:p w14:paraId="0DE19A2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2E4B38D"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AC8DDB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6EED035" w14:textId="77777777" w:rsidR="00911210" w:rsidRPr="005E2CA0" w:rsidRDefault="00911210" w:rsidP="00676B8A">
            <w:pPr>
              <w:jc w:val="center"/>
              <w:rPr>
                <w:b/>
                <w:bCs/>
                <w:sz w:val="22"/>
                <w:szCs w:val="22"/>
                <w:lang w:val="en-US"/>
              </w:rPr>
            </w:pPr>
            <w:r w:rsidRPr="005E2CA0">
              <w:rPr>
                <w:b/>
                <w:bCs/>
                <w:sz w:val="22"/>
                <w:szCs w:val="22"/>
                <w:lang w:val="en-US"/>
              </w:rPr>
              <w:t>2,646</w:t>
            </w:r>
          </w:p>
          <w:p w14:paraId="52B65E77" w14:textId="77777777" w:rsidR="00911210" w:rsidRPr="009B70F2" w:rsidRDefault="00911210" w:rsidP="00676B8A">
            <w:pPr>
              <w:jc w:val="center"/>
              <w:rPr>
                <w:sz w:val="2"/>
                <w:szCs w:val="2"/>
                <w:lang w:val="en-US"/>
              </w:rPr>
            </w:pPr>
          </w:p>
        </w:tc>
      </w:tr>
      <w:tr w:rsidR="00911210" w:rsidRPr="00B40365" w14:paraId="2B42B37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8B67C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19DC32"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F2130E5"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75DAD0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C3348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EC373E9" w14:textId="77777777" w:rsidR="00911210" w:rsidRPr="00C97908" w:rsidRDefault="00911210" w:rsidP="00676B8A">
            <w:pPr>
              <w:jc w:val="center"/>
              <w:rPr>
                <w:sz w:val="16"/>
                <w:szCs w:val="16"/>
                <w:lang w:val="en-US"/>
              </w:rPr>
            </w:pPr>
            <w:r w:rsidRPr="00C97908">
              <w:rPr>
                <w:sz w:val="16"/>
                <w:szCs w:val="16"/>
                <w:lang w:val="en-US"/>
              </w:rPr>
              <w:t>6,88</w:t>
            </w:r>
          </w:p>
        </w:tc>
      </w:tr>
      <w:tr w:rsidR="00911210" w:rsidRPr="009B70F2" w14:paraId="3501BEC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ECE0BC" w14:textId="77777777" w:rsidR="00911210" w:rsidRPr="005E2CA0" w:rsidRDefault="00911210" w:rsidP="00676B8A">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72765EB7"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421C8B31"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(52.7ml)</w:t>
            </w:r>
          </w:p>
          <w:p w14:paraId="5C14A24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EA16E15"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208E6A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A84A7E0" w14:textId="77777777" w:rsidR="00911210" w:rsidRPr="005E2CA0" w:rsidRDefault="00911210" w:rsidP="00676B8A">
            <w:pPr>
              <w:jc w:val="center"/>
              <w:rPr>
                <w:b/>
                <w:bCs/>
                <w:sz w:val="22"/>
                <w:szCs w:val="22"/>
                <w:lang w:val="en-US"/>
              </w:rPr>
            </w:pPr>
            <w:r w:rsidRPr="005E2CA0">
              <w:rPr>
                <w:b/>
                <w:bCs/>
                <w:sz w:val="22"/>
                <w:szCs w:val="22"/>
                <w:lang w:val="en-US"/>
              </w:rPr>
              <w:t>0,024</w:t>
            </w:r>
          </w:p>
          <w:p w14:paraId="6E28F9BD" w14:textId="77777777" w:rsidR="00911210" w:rsidRPr="009B70F2" w:rsidRDefault="00911210" w:rsidP="00676B8A">
            <w:pPr>
              <w:jc w:val="center"/>
              <w:rPr>
                <w:sz w:val="2"/>
                <w:szCs w:val="2"/>
                <w:lang w:val="en-US"/>
              </w:rPr>
            </w:pPr>
          </w:p>
        </w:tc>
      </w:tr>
      <w:tr w:rsidR="00911210" w:rsidRPr="00B40365" w14:paraId="0F038A2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016AC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469555E"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7FCB62A"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4E539E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EA57A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131CFF4" w14:textId="77777777" w:rsidR="00911210" w:rsidRPr="00C97908" w:rsidRDefault="00911210" w:rsidP="00676B8A">
            <w:pPr>
              <w:jc w:val="center"/>
              <w:rPr>
                <w:sz w:val="16"/>
                <w:szCs w:val="16"/>
                <w:lang w:val="en-US"/>
              </w:rPr>
            </w:pPr>
            <w:r w:rsidRPr="00C97908">
              <w:rPr>
                <w:sz w:val="16"/>
                <w:szCs w:val="16"/>
                <w:lang w:val="en-US"/>
              </w:rPr>
              <w:t>0,06</w:t>
            </w:r>
          </w:p>
        </w:tc>
      </w:tr>
      <w:tr w:rsidR="00911210" w:rsidRPr="009B70F2" w14:paraId="48682F2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D7AAB9" w14:textId="77777777" w:rsidR="00911210" w:rsidRPr="005E2CA0" w:rsidRDefault="00911210" w:rsidP="00676B8A">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0DBD49A9"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31BF92B1"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pietris (h=100mm)</w:t>
            </w:r>
          </w:p>
          <w:p w14:paraId="1D6B4FE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8E5A604"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5D1EB16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D88C755" w14:textId="77777777" w:rsidR="00911210" w:rsidRPr="005E2CA0" w:rsidRDefault="00911210" w:rsidP="00676B8A">
            <w:pPr>
              <w:jc w:val="center"/>
              <w:rPr>
                <w:b/>
                <w:bCs/>
                <w:sz w:val="22"/>
                <w:szCs w:val="22"/>
                <w:lang w:val="en-US"/>
              </w:rPr>
            </w:pPr>
            <w:r w:rsidRPr="005E2CA0">
              <w:rPr>
                <w:b/>
                <w:bCs/>
                <w:sz w:val="22"/>
                <w:szCs w:val="22"/>
                <w:lang w:val="en-US"/>
              </w:rPr>
              <w:t>0,882</w:t>
            </w:r>
          </w:p>
          <w:p w14:paraId="0353FEF2" w14:textId="77777777" w:rsidR="00911210" w:rsidRPr="009B70F2" w:rsidRDefault="00911210" w:rsidP="00676B8A">
            <w:pPr>
              <w:jc w:val="center"/>
              <w:rPr>
                <w:sz w:val="2"/>
                <w:szCs w:val="2"/>
                <w:lang w:val="en-US"/>
              </w:rPr>
            </w:pPr>
          </w:p>
        </w:tc>
      </w:tr>
      <w:tr w:rsidR="00911210" w:rsidRPr="00B40365" w14:paraId="486EF77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E5CF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59142B"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0A678054"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3FB2CDA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88C09C"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E51EFF3" w14:textId="77777777" w:rsidR="00911210" w:rsidRPr="00C97908" w:rsidRDefault="00911210" w:rsidP="00676B8A">
            <w:pPr>
              <w:jc w:val="center"/>
              <w:rPr>
                <w:sz w:val="16"/>
                <w:szCs w:val="16"/>
                <w:lang w:val="en-US"/>
              </w:rPr>
            </w:pPr>
            <w:r w:rsidRPr="00C97908">
              <w:rPr>
                <w:sz w:val="16"/>
                <w:szCs w:val="16"/>
                <w:lang w:val="en-US"/>
              </w:rPr>
              <w:t>2,29</w:t>
            </w:r>
          </w:p>
        </w:tc>
      </w:tr>
      <w:tr w:rsidR="00911210" w:rsidRPr="009B70F2" w14:paraId="56D3C79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19A225" w14:textId="77777777" w:rsidR="00911210" w:rsidRPr="005E2CA0" w:rsidRDefault="00911210" w:rsidP="00676B8A">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466E4B92"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055E99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4AF03A7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D001942"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07D5E90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4584765" w14:textId="77777777" w:rsidR="00911210" w:rsidRPr="005E2CA0" w:rsidRDefault="00911210" w:rsidP="00676B8A">
            <w:pPr>
              <w:jc w:val="center"/>
              <w:rPr>
                <w:b/>
                <w:bCs/>
                <w:sz w:val="22"/>
                <w:szCs w:val="22"/>
                <w:lang w:val="en-US"/>
              </w:rPr>
            </w:pPr>
            <w:r w:rsidRPr="005E2CA0">
              <w:rPr>
                <w:b/>
                <w:bCs/>
                <w:sz w:val="22"/>
                <w:szCs w:val="22"/>
                <w:lang w:val="en-US"/>
              </w:rPr>
              <w:t>0,401</w:t>
            </w:r>
          </w:p>
          <w:p w14:paraId="39B7AF7B" w14:textId="77777777" w:rsidR="00911210" w:rsidRPr="009B70F2" w:rsidRDefault="00911210" w:rsidP="00676B8A">
            <w:pPr>
              <w:jc w:val="center"/>
              <w:rPr>
                <w:sz w:val="2"/>
                <w:szCs w:val="2"/>
                <w:lang w:val="en-US"/>
              </w:rPr>
            </w:pPr>
          </w:p>
        </w:tc>
      </w:tr>
      <w:tr w:rsidR="00911210" w:rsidRPr="00B40365" w14:paraId="14C5DBD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9CD7C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D0DD02B"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5F7DF48"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13DA8F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8712F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9EEAF3F" w14:textId="77777777" w:rsidR="00911210" w:rsidRPr="00C97908" w:rsidRDefault="00911210" w:rsidP="00676B8A">
            <w:pPr>
              <w:jc w:val="center"/>
              <w:rPr>
                <w:sz w:val="16"/>
                <w:szCs w:val="16"/>
                <w:lang w:val="en-US"/>
              </w:rPr>
            </w:pPr>
            <w:r w:rsidRPr="00C97908">
              <w:rPr>
                <w:sz w:val="16"/>
                <w:szCs w:val="16"/>
                <w:lang w:val="en-US"/>
              </w:rPr>
              <w:t>1,04</w:t>
            </w:r>
          </w:p>
        </w:tc>
      </w:tr>
      <w:tr w:rsidR="00911210" w:rsidRPr="009B70F2" w14:paraId="17AABF5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901D7B" w14:textId="77777777" w:rsidR="00911210" w:rsidRPr="005E2CA0" w:rsidRDefault="00911210" w:rsidP="00676B8A">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04C79EA6"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791E0B29" w14:textId="77777777" w:rsidR="00911210" w:rsidRPr="005E2CA0" w:rsidRDefault="00911210" w:rsidP="00676B8A">
            <w:pPr>
              <w:rPr>
                <w:b/>
                <w:bCs/>
                <w:sz w:val="2"/>
                <w:szCs w:val="2"/>
                <w:lang w:val="en-US"/>
              </w:rPr>
            </w:pPr>
            <w:r w:rsidRPr="005E2CA0">
              <w:rPr>
                <w:b/>
                <w:bCs/>
                <w:sz w:val="22"/>
                <w:szCs w:val="22"/>
                <w:lang w:val="en-US"/>
              </w:rPr>
              <w:t xml:space="preserve">Ridicarea la nivelul strazii a capacelor de la caminele de vizitare ale instalatiilor de alimentare cu apa si canalizare, cu inaltimea medie de 20 cm si greutatea capacului de pina la 100 kg, pe zid de </w:t>
            </w:r>
            <w:r w:rsidRPr="005E2CA0">
              <w:rPr>
                <w:b/>
                <w:bCs/>
                <w:sz w:val="22"/>
                <w:szCs w:val="22"/>
                <w:lang w:val="en-US"/>
              </w:rPr>
              <w:lastRenderedPageBreak/>
              <w:t>caramida cu mortar de ciment / Demontare capace</w:t>
            </w:r>
          </w:p>
          <w:p w14:paraId="109F215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3CE49B0" w14:textId="77777777" w:rsidR="00911210" w:rsidRPr="005E2CA0" w:rsidRDefault="00911210" w:rsidP="00676B8A">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5BEDCB4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C9CB45E" w14:textId="77777777" w:rsidR="00911210" w:rsidRPr="005E2CA0" w:rsidRDefault="00911210" w:rsidP="00676B8A">
            <w:pPr>
              <w:jc w:val="center"/>
              <w:rPr>
                <w:b/>
                <w:bCs/>
                <w:sz w:val="22"/>
                <w:szCs w:val="22"/>
                <w:lang w:val="en-US"/>
              </w:rPr>
            </w:pPr>
            <w:r w:rsidRPr="005E2CA0">
              <w:rPr>
                <w:b/>
                <w:bCs/>
                <w:sz w:val="22"/>
                <w:szCs w:val="22"/>
                <w:lang w:val="en-US"/>
              </w:rPr>
              <w:t>9,000</w:t>
            </w:r>
          </w:p>
          <w:p w14:paraId="32C055DD" w14:textId="77777777" w:rsidR="00911210" w:rsidRPr="009B70F2" w:rsidRDefault="00911210" w:rsidP="00676B8A">
            <w:pPr>
              <w:jc w:val="center"/>
              <w:rPr>
                <w:sz w:val="2"/>
                <w:szCs w:val="2"/>
                <w:lang w:val="en-US"/>
              </w:rPr>
            </w:pPr>
          </w:p>
        </w:tc>
      </w:tr>
      <w:tr w:rsidR="00911210" w:rsidRPr="00B40365" w14:paraId="56EA3F3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7B9EC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875C9B"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CF8B379"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7C0A0AE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508FD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AA0763" w14:textId="77777777" w:rsidR="00911210" w:rsidRPr="00C97908" w:rsidRDefault="00911210" w:rsidP="00676B8A">
            <w:pPr>
              <w:jc w:val="center"/>
              <w:rPr>
                <w:sz w:val="16"/>
                <w:szCs w:val="16"/>
                <w:lang w:val="en-US"/>
              </w:rPr>
            </w:pPr>
            <w:r w:rsidRPr="00C97908">
              <w:rPr>
                <w:sz w:val="16"/>
                <w:szCs w:val="16"/>
                <w:lang w:val="en-US"/>
              </w:rPr>
              <w:t>7,20</w:t>
            </w:r>
          </w:p>
        </w:tc>
      </w:tr>
      <w:tr w:rsidR="00911210" w:rsidRPr="00B40365" w14:paraId="74EC4CA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885AE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13362A"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6911CD96"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6B08D5A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F9193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486F8E" w14:textId="77777777" w:rsidR="00911210" w:rsidRPr="00C97908" w:rsidRDefault="00911210" w:rsidP="00676B8A">
            <w:pPr>
              <w:jc w:val="center"/>
              <w:rPr>
                <w:sz w:val="16"/>
                <w:szCs w:val="16"/>
                <w:lang w:val="en-US"/>
              </w:rPr>
            </w:pPr>
            <w:r w:rsidRPr="00C97908">
              <w:rPr>
                <w:sz w:val="16"/>
                <w:szCs w:val="16"/>
                <w:lang w:val="en-US"/>
              </w:rPr>
              <w:t>4,05</w:t>
            </w:r>
          </w:p>
        </w:tc>
      </w:tr>
      <w:tr w:rsidR="00911210" w:rsidRPr="00B40365" w14:paraId="323E92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44EFF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B5CB96"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14502DEF"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62FEE7CA"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80F128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471007" w14:textId="77777777" w:rsidR="00911210" w:rsidRPr="00C97908" w:rsidRDefault="00911210" w:rsidP="00676B8A">
            <w:pPr>
              <w:jc w:val="center"/>
              <w:rPr>
                <w:sz w:val="16"/>
                <w:szCs w:val="16"/>
                <w:lang w:val="en-US"/>
              </w:rPr>
            </w:pPr>
            <w:r w:rsidRPr="00C97908">
              <w:rPr>
                <w:sz w:val="16"/>
                <w:szCs w:val="16"/>
                <w:lang w:val="en-US"/>
              </w:rPr>
              <w:t>403,92</w:t>
            </w:r>
          </w:p>
        </w:tc>
      </w:tr>
      <w:tr w:rsidR="00911210" w:rsidRPr="00B40365" w14:paraId="4408D3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86BD3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D15F831"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0EDF4A64"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2735A8F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9F958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38EDD5" w14:textId="77777777" w:rsidR="00911210" w:rsidRPr="00C97908" w:rsidRDefault="00911210" w:rsidP="00676B8A">
            <w:pPr>
              <w:jc w:val="center"/>
              <w:rPr>
                <w:sz w:val="16"/>
                <w:szCs w:val="16"/>
                <w:lang w:val="en-US"/>
              </w:rPr>
            </w:pPr>
            <w:r w:rsidRPr="00C97908">
              <w:rPr>
                <w:sz w:val="16"/>
                <w:szCs w:val="16"/>
                <w:lang w:val="en-US"/>
              </w:rPr>
              <w:t>0,28</w:t>
            </w:r>
          </w:p>
        </w:tc>
      </w:tr>
      <w:tr w:rsidR="00911210" w:rsidRPr="009B70F2" w14:paraId="6C124FF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9E2EE6" w14:textId="77777777" w:rsidR="00911210" w:rsidRPr="005E2CA0" w:rsidRDefault="00911210" w:rsidP="00676B8A">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4C79FACE"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7E979516"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183F6E8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480A695"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683850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E937B1E" w14:textId="77777777" w:rsidR="00911210" w:rsidRPr="005E2CA0" w:rsidRDefault="00911210" w:rsidP="00676B8A">
            <w:pPr>
              <w:jc w:val="center"/>
              <w:rPr>
                <w:b/>
                <w:bCs/>
                <w:sz w:val="22"/>
                <w:szCs w:val="22"/>
                <w:lang w:val="en-US"/>
              </w:rPr>
            </w:pPr>
            <w:r w:rsidRPr="005E2CA0">
              <w:rPr>
                <w:b/>
                <w:bCs/>
                <w:sz w:val="22"/>
                <w:szCs w:val="22"/>
                <w:lang w:val="en-US"/>
              </w:rPr>
              <w:t>672,000</w:t>
            </w:r>
          </w:p>
          <w:p w14:paraId="5AE7075D" w14:textId="77777777" w:rsidR="00911210" w:rsidRPr="009B70F2" w:rsidRDefault="00911210" w:rsidP="00676B8A">
            <w:pPr>
              <w:jc w:val="center"/>
              <w:rPr>
                <w:sz w:val="2"/>
                <w:szCs w:val="2"/>
                <w:lang w:val="en-US"/>
              </w:rPr>
            </w:pPr>
          </w:p>
        </w:tc>
      </w:tr>
      <w:tr w:rsidR="00911210" w:rsidRPr="00B40365" w14:paraId="21C29D6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9317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057947"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380A7628"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04639C7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C7598E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678C24B" w14:textId="77777777" w:rsidR="00911210" w:rsidRPr="00C97908" w:rsidRDefault="00911210" w:rsidP="00676B8A">
            <w:pPr>
              <w:jc w:val="center"/>
              <w:rPr>
                <w:sz w:val="16"/>
                <w:szCs w:val="16"/>
                <w:lang w:val="en-US"/>
              </w:rPr>
            </w:pPr>
            <w:r w:rsidRPr="00C97908">
              <w:rPr>
                <w:sz w:val="16"/>
                <w:szCs w:val="16"/>
                <w:lang w:val="en-US"/>
              </w:rPr>
              <w:t>122,30</w:t>
            </w:r>
          </w:p>
        </w:tc>
      </w:tr>
      <w:tr w:rsidR="00911210" w:rsidRPr="003E2692" w14:paraId="50BC6557"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21C3574"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F3B8B37"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3A58A249"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556942C"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57F4B08"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F6E2CE0" w14:textId="77777777" w:rsidR="00911210" w:rsidRPr="003E2692" w:rsidRDefault="00911210" w:rsidP="00676B8A">
            <w:pPr>
              <w:rPr>
                <w:sz w:val="2"/>
                <w:szCs w:val="2"/>
                <w:lang w:val="en-US"/>
              </w:rPr>
            </w:pPr>
          </w:p>
        </w:tc>
      </w:tr>
      <w:tr w:rsidR="00911210" w:rsidRPr="00B449C4" w14:paraId="0FC38EA0"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6889DE2"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221DDACB"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6E5F629A"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5C56AB60"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03F95E6A"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0A7C880" w14:textId="77777777" w:rsidR="00911210" w:rsidRPr="00B449C4" w:rsidRDefault="00911210" w:rsidP="00676B8A">
            <w:pPr>
              <w:rPr>
                <w:sz w:val="22"/>
                <w:szCs w:val="22"/>
                <w:lang w:val="en-US"/>
              </w:rPr>
            </w:pPr>
          </w:p>
        </w:tc>
      </w:tr>
      <w:tr w:rsidR="00911210" w:rsidRPr="00B40365" w14:paraId="59667DA6"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5C434579"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BCD1963"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2653AA0E"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2AFB2AD" w14:textId="77777777" w:rsidR="00911210" w:rsidRPr="00B40365" w:rsidRDefault="00911210" w:rsidP="00676B8A">
            <w:pPr>
              <w:rPr>
                <w:sz w:val="22"/>
                <w:szCs w:val="22"/>
                <w:lang w:val="en-US"/>
              </w:rPr>
            </w:pPr>
          </w:p>
        </w:tc>
      </w:tr>
      <w:tr w:rsidR="00911210" w:rsidRPr="009B70F2" w14:paraId="78D9221D" w14:textId="77777777" w:rsidTr="00676B8A">
        <w:tblPrEx>
          <w:tblCellMar>
            <w:left w:w="107" w:type="dxa"/>
            <w:right w:w="107" w:type="dxa"/>
          </w:tblCellMar>
        </w:tblPrEx>
        <w:tc>
          <w:tcPr>
            <w:tcW w:w="10348" w:type="dxa"/>
            <w:gridSpan w:val="12"/>
          </w:tcPr>
          <w:p w14:paraId="4BEF2B3C" w14:textId="77777777" w:rsidR="00911210" w:rsidRPr="009B70F2" w:rsidRDefault="00911210" w:rsidP="00676B8A">
            <w:pPr>
              <w:rPr>
                <w:b/>
                <w:bCs/>
                <w:sz w:val="22"/>
                <w:szCs w:val="22"/>
                <w:lang w:val="en-US"/>
              </w:rPr>
            </w:pPr>
            <w:r w:rsidRPr="009B70F2">
              <w:rPr>
                <w:b/>
                <w:bCs/>
                <w:sz w:val="22"/>
                <w:szCs w:val="22"/>
                <w:lang w:val="en-US"/>
              </w:rPr>
              <w:t>1.2. Pavaj parcare</w:t>
            </w:r>
          </w:p>
          <w:p w14:paraId="315A8626" w14:textId="77777777" w:rsidR="00911210" w:rsidRPr="00B12F65" w:rsidRDefault="00911210" w:rsidP="00676B8A">
            <w:pPr>
              <w:rPr>
                <w:sz w:val="2"/>
                <w:szCs w:val="2"/>
                <w:lang w:val="en-US"/>
              </w:rPr>
            </w:pPr>
          </w:p>
        </w:tc>
      </w:tr>
      <w:tr w:rsidR="00911210" w:rsidRPr="009B70F2" w14:paraId="21AD64C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FEA939" w14:textId="77777777" w:rsidR="00911210" w:rsidRPr="005E2CA0" w:rsidRDefault="00911210" w:rsidP="00676B8A">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10AEBEC2"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1AD8E428"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0DB5978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A836E24"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F2508D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AD1B915" w14:textId="77777777" w:rsidR="00911210" w:rsidRPr="005E2CA0" w:rsidRDefault="00911210" w:rsidP="00676B8A">
            <w:pPr>
              <w:jc w:val="center"/>
              <w:rPr>
                <w:b/>
                <w:bCs/>
                <w:sz w:val="22"/>
                <w:szCs w:val="22"/>
                <w:lang w:val="en-US"/>
              </w:rPr>
            </w:pPr>
            <w:r w:rsidRPr="005E2CA0">
              <w:rPr>
                <w:b/>
                <w:bCs/>
                <w:sz w:val="22"/>
                <w:szCs w:val="22"/>
                <w:lang w:val="en-US"/>
              </w:rPr>
              <w:t>0,230</w:t>
            </w:r>
          </w:p>
          <w:p w14:paraId="5AB660D3" w14:textId="77777777" w:rsidR="00911210" w:rsidRPr="009B70F2" w:rsidRDefault="00911210" w:rsidP="00676B8A">
            <w:pPr>
              <w:jc w:val="center"/>
              <w:rPr>
                <w:sz w:val="2"/>
                <w:szCs w:val="2"/>
                <w:lang w:val="en-US"/>
              </w:rPr>
            </w:pPr>
          </w:p>
        </w:tc>
      </w:tr>
      <w:tr w:rsidR="00911210" w:rsidRPr="00B40365" w14:paraId="1E8219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0016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261E3DF"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06FC75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B3E381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FA464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86825E3" w14:textId="77777777" w:rsidR="00911210" w:rsidRPr="00C97908" w:rsidRDefault="00911210" w:rsidP="00676B8A">
            <w:pPr>
              <w:jc w:val="center"/>
              <w:rPr>
                <w:sz w:val="16"/>
                <w:szCs w:val="16"/>
                <w:lang w:val="en-US"/>
              </w:rPr>
            </w:pPr>
            <w:r w:rsidRPr="00C97908">
              <w:rPr>
                <w:sz w:val="16"/>
                <w:szCs w:val="16"/>
                <w:lang w:val="en-US"/>
              </w:rPr>
              <w:t>2,08</w:t>
            </w:r>
          </w:p>
        </w:tc>
      </w:tr>
      <w:tr w:rsidR="00911210" w:rsidRPr="00B40365" w14:paraId="6DA23A1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0AF28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F06582B"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71713586"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F1F3D3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7CDB7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CFC7F09"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B40365" w14:paraId="5885E0F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9B323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3E221BF"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45359E50"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35073BB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8A3DA8"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F6C4AFE" w14:textId="77777777" w:rsidR="00911210" w:rsidRPr="00C97908" w:rsidRDefault="00911210" w:rsidP="00676B8A">
            <w:pPr>
              <w:jc w:val="center"/>
              <w:rPr>
                <w:sz w:val="16"/>
                <w:szCs w:val="16"/>
                <w:lang w:val="en-US"/>
              </w:rPr>
            </w:pPr>
            <w:r w:rsidRPr="00C97908">
              <w:rPr>
                <w:sz w:val="16"/>
                <w:szCs w:val="16"/>
                <w:lang w:val="en-US"/>
              </w:rPr>
              <w:t>0,32</w:t>
            </w:r>
          </w:p>
        </w:tc>
      </w:tr>
      <w:tr w:rsidR="00911210" w:rsidRPr="009B70F2" w14:paraId="1953430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3136242" w14:textId="77777777" w:rsidR="00911210" w:rsidRPr="005E2CA0" w:rsidRDefault="00911210" w:rsidP="00676B8A">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39AD3640"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4506F889"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37797DF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AE1DFD8"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655320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D6CA769" w14:textId="77777777" w:rsidR="00911210" w:rsidRPr="005E2CA0" w:rsidRDefault="00911210" w:rsidP="00676B8A">
            <w:pPr>
              <w:jc w:val="center"/>
              <w:rPr>
                <w:b/>
                <w:bCs/>
                <w:sz w:val="22"/>
                <w:szCs w:val="22"/>
                <w:lang w:val="en-US"/>
              </w:rPr>
            </w:pPr>
            <w:r w:rsidRPr="005E2CA0">
              <w:rPr>
                <w:b/>
                <w:bCs/>
                <w:sz w:val="22"/>
                <w:szCs w:val="22"/>
                <w:lang w:val="en-US"/>
              </w:rPr>
              <w:t>3,450</w:t>
            </w:r>
          </w:p>
          <w:p w14:paraId="6C5F2675" w14:textId="77777777" w:rsidR="00911210" w:rsidRPr="009B70F2" w:rsidRDefault="00911210" w:rsidP="00676B8A">
            <w:pPr>
              <w:jc w:val="center"/>
              <w:rPr>
                <w:sz w:val="2"/>
                <w:szCs w:val="2"/>
                <w:lang w:val="en-US"/>
              </w:rPr>
            </w:pPr>
          </w:p>
        </w:tc>
      </w:tr>
      <w:tr w:rsidR="00911210" w:rsidRPr="00B40365" w14:paraId="621565A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3E317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EFB78B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053EFD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F23A96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276A2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12135B0" w14:textId="77777777" w:rsidR="00911210" w:rsidRPr="00C97908" w:rsidRDefault="00911210" w:rsidP="00676B8A">
            <w:pPr>
              <w:jc w:val="center"/>
              <w:rPr>
                <w:sz w:val="16"/>
                <w:szCs w:val="16"/>
                <w:lang w:val="en-US"/>
              </w:rPr>
            </w:pPr>
            <w:r w:rsidRPr="00C97908">
              <w:rPr>
                <w:sz w:val="16"/>
                <w:szCs w:val="16"/>
                <w:lang w:val="en-US"/>
              </w:rPr>
              <w:t>3,42</w:t>
            </w:r>
          </w:p>
        </w:tc>
      </w:tr>
      <w:tr w:rsidR="00911210" w:rsidRPr="00B40365" w14:paraId="081B76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E95A6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3F38F4"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6C78C04E"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6F765E1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050FB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C37EA11" w14:textId="77777777" w:rsidR="00911210" w:rsidRPr="00C97908" w:rsidRDefault="00911210" w:rsidP="00676B8A">
            <w:pPr>
              <w:jc w:val="center"/>
              <w:rPr>
                <w:sz w:val="16"/>
                <w:szCs w:val="16"/>
                <w:lang w:val="en-US"/>
              </w:rPr>
            </w:pPr>
            <w:r w:rsidRPr="00C97908">
              <w:rPr>
                <w:sz w:val="16"/>
                <w:szCs w:val="16"/>
                <w:lang w:val="en-US"/>
              </w:rPr>
              <w:t>3,97</w:t>
            </w:r>
          </w:p>
        </w:tc>
      </w:tr>
      <w:tr w:rsidR="00911210" w:rsidRPr="00B40365" w14:paraId="09DB9C3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917AA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1C595B"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29C9A00"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CCCD6B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55960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694DD4" w14:textId="77777777" w:rsidR="00911210" w:rsidRPr="00C97908" w:rsidRDefault="00911210" w:rsidP="00676B8A">
            <w:pPr>
              <w:jc w:val="center"/>
              <w:rPr>
                <w:sz w:val="16"/>
                <w:szCs w:val="16"/>
                <w:lang w:val="en-US"/>
              </w:rPr>
            </w:pPr>
            <w:r w:rsidRPr="00C97908">
              <w:rPr>
                <w:sz w:val="16"/>
                <w:szCs w:val="16"/>
                <w:lang w:val="en-US"/>
              </w:rPr>
              <w:t>0,34</w:t>
            </w:r>
          </w:p>
        </w:tc>
      </w:tr>
      <w:tr w:rsidR="00911210" w:rsidRPr="00B40365" w14:paraId="6EDD64F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0436B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B4747B"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42E576A3"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780530E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31875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9215597" w14:textId="77777777" w:rsidR="00911210" w:rsidRPr="00C97908" w:rsidRDefault="00911210" w:rsidP="00676B8A">
            <w:pPr>
              <w:jc w:val="center"/>
              <w:rPr>
                <w:sz w:val="16"/>
                <w:szCs w:val="16"/>
                <w:lang w:val="en-US"/>
              </w:rPr>
            </w:pPr>
            <w:r w:rsidRPr="00C97908">
              <w:rPr>
                <w:sz w:val="16"/>
                <w:szCs w:val="16"/>
                <w:lang w:val="en-US"/>
              </w:rPr>
              <w:t>0,72</w:t>
            </w:r>
          </w:p>
        </w:tc>
      </w:tr>
      <w:tr w:rsidR="00911210" w:rsidRPr="00B40365" w14:paraId="770F532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77FD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C3D403A"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4D5AEF5"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44A5EE8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CBD99A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0BD3E65" w14:textId="77777777" w:rsidR="00911210" w:rsidRPr="00C97908" w:rsidRDefault="00911210" w:rsidP="00676B8A">
            <w:pPr>
              <w:jc w:val="center"/>
              <w:rPr>
                <w:sz w:val="16"/>
                <w:szCs w:val="16"/>
                <w:lang w:val="en-US"/>
              </w:rPr>
            </w:pPr>
            <w:r w:rsidRPr="00C97908">
              <w:rPr>
                <w:sz w:val="16"/>
                <w:szCs w:val="16"/>
                <w:lang w:val="en-US"/>
              </w:rPr>
              <w:t>1,45</w:t>
            </w:r>
          </w:p>
        </w:tc>
      </w:tr>
      <w:tr w:rsidR="00911210" w:rsidRPr="009B70F2" w14:paraId="5F1D74A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F6BED1" w14:textId="77777777" w:rsidR="00911210" w:rsidRPr="005E2CA0" w:rsidRDefault="00911210" w:rsidP="00676B8A">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1203124C"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1AE1B432"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5FCA99A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A76BF43"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89474B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24F32D4" w14:textId="77777777" w:rsidR="00911210" w:rsidRPr="005E2CA0" w:rsidRDefault="00911210" w:rsidP="00676B8A">
            <w:pPr>
              <w:jc w:val="center"/>
              <w:rPr>
                <w:b/>
                <w:bCs/>
                <w:sz w:val="22"/>
                <w:szCs w:val="22"/>
                <w:lang w:val="en-US"/>
              </w:rPr>
            </w:pPr>
            <w:r w:rsidRPr="005E2CA0">
              <w:rPr>
                <w:b/>
                <w:bCs/>
                <w:sz w:val="22"/>
                <w:szCs w:val="22"/>
                <w:lang w:val="en-US"/>
              </w:rPr>
              <w:t>23,000</w:t>
            </w:r>
          </w:p>
          <w:p w14:paraId="235DC363" w14:textId="77777777" w:rsidR="00911210" w:rsidRPr="009B70F2" w:rsidRDefault="00911210" w:rsidP="00676B8A">
            <w:pPr>
              <w:jc w:val="center"/>
              <w:rPr>
                <w:sz w:val="2"/>
                <w:szCs w:val="2"/>
                <w:lang w:val="en-US"/>
              </w:rPr>
            </w:pPr>
          </w:p>
        </w:tc>
      </w:tr>
      <w:tr w:rsidR="00911210" w:rsidRPr="00B40365" w14:paraId="342456E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11BDC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AB6114"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8B7FC8D"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7560A79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09CA5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AA4ECFC" w14:textId="77777777" w:rsidR="00911210" w:rsidRPr="00C97908" w:rsidRDefault="00911210" w:rsidP="00676B8A">
            <w:pPr>
              <w:jc w:val="center"/>
              <w:rPr>
                <w:sz w:val="16"/>
                <w:szCs w:val="16"/>
                <w:lang w:val="en-US"/>
              </w:rPr>
            </w:pPr>
            <w:r w:rsidRPr="00C97908">
              <w:rPr>
                <w:sz w:val="16"/>
                <w:szCs w:val="16"/>
                <w:lang w:val="en-US"/>
              </w:rPr>
              <w:t>23,29</w:t>
            </w:r>
          </w:p>
        </w:tc>
      </w:tr>
      <w:tr w:rsidR="00911210" w:rsidRPr="00B40365" w14:paraId="37FBC5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2720E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262C37"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47AFBD8"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D1C5A5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C2C9B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2C26DD1" w14:textId="77777777" w:rsidR="00911210" w:rsidRPr="00C97908" w:rsidRDefault="00911210" w:rsidP="00676B8A">
            <w:pPr>
              <w:jc w:val="center"/>
              <w:rPr>
                <w:sz w:val="16"/>
                <w:szCs w:val="16"/>
                <w:lang w:val="en-US"/>
              </w:rPr>
            </w:pPr>
            <w:r w:rsidRPr="00C97908">
              <w:rPr>
                <w:sz w:val="16"/>
                <w:szCs w:val="16"/>
                <w:lang w:val="en-US"/>
              </w:rPr>
              <w:t>0,73</w:t>
            </w:r>
          </w:p>
        </w:tc>
      </w:tr>
      <w:tr w:rsidR="00911210" w:rsidRPr="00B40365" w14:paraId="158E81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C3E45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61C6655"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0A8E743E"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160E2C31"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38C21A1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96F8002" w14:textId="77777777" w:rsidR="00911210" w:rsidRPr="00C97908" w:rsidRDefault="00911210" w:rsidP="00676B8A">
            <w:pPr>
              <w:jc w:val="center"/>
              <w:rPr>
                <w:sz w:val="16"/>
                <w:szCs w:val="16"/>
                <w:lang w:val="en-US"/>
              </w:rPr>
            </w:pPr>
            <w:r w:rsidRPr="00C97908">
              <w:rPr>
                <w:sz w:val="16"/>
                <w:szCs w:val="16"/>
                <w:lang w:val="en-US"/>
              </w:rPr>
              <w:t>23,34</w:t>
            </w:r>
          </w:p>
        </w:tc>
      </w:tr>
      <w:tr w:rsidR="00911210" w:rsidRPr="00B40365" w14:paraId="55FC85D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FE7AE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BBCFA48"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5BDA6F40"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65EAD4F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F83AE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9F98F55" w14:textId="77777777" w:rsidR="00911210" w:rsidRPr="00C97908" w:rsidRDefault="00911210" w:rsidP="00676B8A">
            <w:pPr>
              <w:jc w:val="center"/>
              <w:rPr>
                <w:sz w:val="16"/>
                <w:szCs w:val="16"/>
                <w:lang w:val="en-US"/>
              </w:rPr>
            </w:pPr>
            <w:r w:rsidRPr="00C97908">
              <w:rPr>
                <w:sz w:val="16"/>
                <w:szCs w:val="16"/>
                <w:lang w:val="en-US"/>
              </w:rPr>
              <w:t>36,80</w:t>
            </w:r>
          </w:p>
        </w:tc>
      </w:tr>
      <w:tr w:rsidR="00911210" w:rsidRPr="00B40365" w14:paraId="6AF8217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A6B0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CC40407"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46DB61A6"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693E06BA"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94FD3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C2F32E" w14:textId="77777777" w:rsidR="00911210" w:rsidRPr="00C97908" w:rsidRDefault="00911210" w:rsidP="00676B8A">
            <w:pPr>
              <w:jc w:val="center"/>
              <w:rPr>
                <w:sz w:val="16"/>
                <w:szCs w:val="16"/>
                <w:lang w:val="en-US"/>
              </w:rPr>
            </w:pPr>
            <w:r w:rsidRPr="00C97908">
              <w:rPr>
                <w:sz w:val="16"/>
                <w:szCs w:val="16"/>
                <w:lang w:val="en-US"/>
              </w:rPr>
              <w:t>253,25</w:t>
            </w:r>
          </w:p>
        </w:tc>
      </w:tr>
      <w:tr w:rsidR="00911210" w:rsidRPr="00B40365" w14:paraId="4AF4DA6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29F3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754AE1"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2EC63ADC"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05CCC85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2E7C5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E653025" w14:textId="77777777" w:rsidR="00911210" w:rsidRPr="00C97908" w:rsidRDefault="00911210" w:rsidP="00676B8A">
            <w:pPr>
              <w:jc w:val="center"/>
              <w:rPr>
                <w:sz w:val="16"/>
                <w:szCs w:val="16"/>
                <w:lang w:val="en-US"/>
              </w:rPr>
            </w:pPr>
            <w:r w:rsidRPr="00C97908">
              <w:rPr>
                <w:sz w:val="16"/>
                <w:szCs w:val="16"/>
                <w:lang w:val="en-US"/>
              </w:rPr>
              <w:t>0,11</w:t>
            </w:r>
          </w:p>
        </w:tc>
      </w:tr>
      <w:tr w:rsidR="00911210" w:rsidRPr="00B40365" w14:paraId="5896E9D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BE3E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140FFA"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28B5E6F4"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6569DF4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A883D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0D5792F" w14:textId="77777777" w:rsidR="00911210" w:rsidRPr="00C97908" w:rsidRDefault="00911210" w:rsidP="00676B8A">
            <w:pPr>
              <w:jc w:val="center"/>
              <w:rPr>
                <w:sz w:val="16"/>
                <w:szCs w:val="16"/>
                <w:lang w:val="en-US"/>
              </w:rPr>
            </w:pPr>
            <w:r w:rsidRPr="00C97908">
              <w:rPr>
                <w:sz w:val="16"/>
                <w:szCs w:val="16"/>
                <w:lang w:val="en-US"/>
              </w:rPr>
              <w:t>1,38</w:t>
            </w:r>
          </w:p>
        </w:tc>
      </w:tr>
      <w:tr w:rsidR="00911210" w:rsidRPr="00B40365" w14:paraId="0E9A246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96FC2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538250"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3DBB085C"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4B3C8E55"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D2D35B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A7250FE" w14:textId="77777777" w:rsidR="00911210" w:rsidRPr="00C97908" w:rsidRDefault="00911210" w:rsidP="00676B8A">
            <w:pPr>
              <w:jc w:val="center"/>
              <w:rPr>
                <w:sz w:val="16"/>
                <w:szCs w:val="16"/>
                <w:lang w:val="en-US"/>
              </w:rPr>
            </w:pPr>
            <w:r w:rsidRPr="00C97908">
              <w:rPr>
                <w:sz w:val="16"/>
                <w:szCs w:val="16"/>
                <w:lang w:val="en-US"/>
              </w:rPr>
              <w:t>0,46</w:t>
            </w:r>
          </w:p>
        </w:tc>
      </w:tr>
      <w:tr w:rsidR="00911210" w:rsidRPr="003E2692" w14:paraId="1DDE5D92"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A723358"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A2880DA"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EE3E26B"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2771F7B1"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5A380C74"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33429F19" w14:textId="77777777" w:rsidR="00911210" w:rsidRPr="003E2692" w:rsidRDefault="00911210" w:rsidP="00676B8A">
            <w:pPr>
              <w:rPr>
                <w:sz w:val="2"/>
                <w:szCs w:val="2"/>
                <w:lang w:val="en-US"/>
              </w:rPr>
            </w:pPr>
          </w:p>
        </w:tc>
      </w:tr>
      <w:tr w:rsidR="00911210" w:rsidRPr="00B449C4" w14:paraId="27853F72"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76B87B8F"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1E690EC5"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3F684BBF"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1F2EB05C"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5D308852"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29EA95E5" w14:textId="77777777" w:rsidR="00911210" w:rsidRPr="00B449C4" w:rsidRDefault="00911210" w:rsidP="00676B8A">
            <w:pPr>
              <w:rPr>
                <w:sz w:val="22"/>
                <w:szCs w:val="22"/>
                <w:lang w:val="en-US"/>
              </w:rPr>
            </w:pPr>
          </w:p>
        </w:tc>
      </w:tr>
      <w:tr w:rsidR="00911210" w:rsidRPr="00B40365" w14:paraId="09ED5022"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DDFB64E"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4A61A986"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1FB155B2"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131433C" w14:textId="77777777" w:rsidR="00911210" w:rsidRPr="00B40365" w:rsidRDefault="00911210" w:rsidP="00676B8A">
            <w:pPr>
              <w:rPr>
                <w:sz w:val="22"/>
                <w:szCs w:val="22"/>
                <w:lang w:val="en-US"/>
              </w:rPr>
            </w:pPr>
          </w:p>
        </w:tc>
      </w:tr>
      <w:tr w:rsidR="00911210" w:rsidRPr="009B70F2" w14:paraId="07645B5B" w14:textId="77777777" w:rsidTr="00676B8A">
        <w:tblPrEx>
          <w:tblCellMar>
            <w:left w:w="107" w:type="dxa"/>
            <w:right w:w="107" w:type="dxa"/>
          </w:tblCellMar>
        </w:tblPrEx>
        <w:tc>
          <w:tcPr>
            <w:tcW w:w="10348" w:type="dxa"/>
            <w:gridSpan w:val="12"/>
          </w:tcPr>
          <w:p w14:paraId="7027DB3A" w14:textId="77777777" w:rsidR="00911210" w:rsidRPr="009B70F2" w:rsidRDefault="00911210" w:rsidP="00676B8A">
            <w:pPr>
              <w:rPr>
                <w:b/>
                <w:bCs/>
                <w:sz w:val="22"/>
                <w:szCs w:val="22"/>
                <w:lang w:val="en-US"/>
              </w:rPr>
            </w:pPr>
            <w:r w:rsidRPr="009B70F2">
              <w:rPr>
                <w:b/>
                <w:bCs/>
                <w:sz w:val="22"/>
                <w:szCs w:val="22"/>
                <w:lang w:val="en-US"/>
              </w:rPr>
              <w:t>1.3. Pavaj pietonal/Pista Ciclisti</w:t>
            </w:r>
          </w:p>
          <w:p w14:paraId="441226B9" w14:textId="77777777" w:rsidR="00911210" w:rsidRPr="00B12F65" w:rsidRDefault="00911210" w:rsidP="00676B8A">
            <w:pPr>
              <w:rPr>
                <w:sz w:val="2"/>
                <w:szCs w:val="2"/>
                <w:lang w:val="en-US"/>
              </w:rPr>
            </w:pPr>
          </w:p>
        </w:tc>
      </w:tr>
      <w:tr w:rsidR="00911210" w:rsidRPr="009B70F2" w14:paraId="4231CE8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1164DC" w14:textId="77777777" w:rsidR="00911210" w:rsidRPr="005E2CA0" w:rsidRDefault="00911210" w:rsidP="00676B8A">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26572B9B"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7930B16C"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5C136D7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05AC04C"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490168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6BDEB47" w14:textId="77777777" w:rsidR="00911210" w:rsidRPr="005E2CA0" w:rsidRDefault="00911210" w:rsidP="00676B8A">
            <w:pPr>
              <w:jc w:val="center"/>
              <w:rPr>
                <w:b/>
                <w:bCs/>
                <w:sz w:val="22"/>
                <w:szCs w:val="22"/>
                <w:lang w:val="en-US"/>
              </w:rPr>
            </w:pPr>
            <w:r w:rsidRPr="005E2CA0">
              <w:rPr>
                <w:b/>
                <w:bCs/>
                <w:sz w:val="22"/>
                <w:szCs w:val="22"/>
                <w:lang w:val="en-US"/>
              </w:rPr>
              <w:t>8,118</w:t>
            </w:r>
          </w:p>
          <w:p w14:paraId="3EF7C448" w14:textId="77777777" w:rsidR="00911210" w:rsidRPr="009B70F2" w:rsidRDefault="00911210" w:rsidP="00676B8A">
            <w:pPr>
              <w:jc w:val="center"/>
              <w:rPr>
                <w:sz w:val="2"/>
                <w:szCs w:val="2"/>
                <w:lang w:val="en-US"/>
              </w:rPr>
            </w:pPr>
          </w:p>
        </w:tc>
      </w:tr>
      <w:tr w:rsidR="00911210" w:rsidRPr="00B40365" w14:paraId="0356845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CDF39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0748DD"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D83320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D233E8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2301A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047056" w14:textId="77777777" w:rsidR="00911210" w:rsidRPr="00C97908" w:rsidRDefault="00911210" w:rsidP="00676B8A">
            <w:pPr>
              <w:jc w:val="center"/>
              <w:rPr>
                <w:sz w:val="16"/>
                <w:szCs w:val="16"/>
                <w:lang w:val="en-US"/>
              </w:rPr>
            </w:pPr>
            <w:r w:rsidRPr="00C97908">
              <w:rPr>
                <w:sz w:val="16"/>
                <w:szCs w:val="16"/>
                <w:lang w:val="en-US"/>
              </w:rPr>
              <w:t>73,31</w:t>
            </w:r>
          </w:p>
        </w:tc>
      </w:tr>
      <w:tr w:rsidR="00911210" w:rsidRPr="00B40365" w14:paraId="182C014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1EA83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27ED78"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4ECDE3DE"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4BAB9C3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195627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EE6F2E" w14:textId="77777777" w:rsidR="00911210" w:rsidRPr="00C97908" w:rsidRDefault="00911210" w:rsidP="00676B8A">
            <w:pPr>
              <w:jc w:val="center"/>
              <w:rPr>
                <w:sz w:val="16"/>
                <w:szCs w:val="16"/>
                <w:lang w:val="en-US"/>
              </w:rPr>
            </w:pPr>
            <w:r w:rsidRPr="00C97908">
              <w:rPr>
                <w:sz w:val="16"/>
                <w:szCs w:val="16"/>
                <w:lang w:val="en-US"/>
              </w:rPr>
              <w:t>8,12</w:t>
            </w:r>
          </w:p>
        </w:tc>
      </w:tr>
      <w:tr w:rsidR="00911210" w:rsidRPr="00B40365" w14:paraId="2A2E8CA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3A5BF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E6AB4F"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0446BF5C"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2927CEB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3309D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C0D6D7F" w14:textId="77777777" w:rsidR="00911210" w:rsidRPr="00C97908" w:rsidRDefault="00911210" w:rsidP="00676B8A">
            <w:pPr>
              <w:jc w:val="center"/>
              <w:rPr>
                <w:sz w:val="16"/>
                <w:szCs w:val="16"/>
                <w:lang w:val="en-US"/>
              </w:rPr>
            </w:pPr>
            <w:r w:rsidRPr="00C97908">
              <w:rPr>
                <w:sz w:val="16"/>
                <w:szCs w:val="16"/>
                <w:lang w:val="en-US"/>
              </w:rPr>
              <w:t>11,37</w:t>
            </w:r>
          </w:p>
        </w:tc>
      </w:tr>
      <w:tr w:rsidR="00911210" w:rsidRPr="009B70F2" w14:paraId="351036B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6D6FC0C" w14:textId="77777777" w:rsidR="00911210" w:rsidRPr="005E2CA0" w:rsidRDefault="00911210" w:rsidP="00676B8A">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10902B3C"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05D74C3B"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2F94261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185EBBD"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9B1920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C3B93EB" w14:textId="77777777" w:rsidR="00911210" w:rsidRPr="005E2CA0" w:rsidRDefault="00911210" w:rsidP="00676B8A">
            <w:pPr>
              <w:jc w:val="center"/>
              <w:rPr>
                <w:b/>
                <w:bCs/>
                <w:sz w:val="22"/>
                <w:szCs w:val="22"/>
                <w:lang w:val="en-US"/>
              </w:rPr>
            </w:pPr>
            <w:r w:rsidRPr="005E2CA0">
              <w:rPr>
                <w:b/>
                <w:bCs/>
                <w:sz w:val="22"/>
                <w:szCs w:val="22"/>
                <w:lang w:val="en-US"/>
              </w:rPr>
              <w:t>121,770</w:t>
            </w:r>
          </w:p>
          <w:p w14:paraId="74A690DC" w14:textId="77777777" w:rsidR="00911210" w:rsidRPr="009B70F2" w:rsidRDefault="00911210" w:rsidP="00676B8A">
            <w:pPr>
              <w:jc w:val="center"/>
              <w:rPr>
                <w:sz w:val="2"/>
                <w:szCs w:val="2"/>
                <w:lang w:val="en-US"/>
              </w:rPr>
            </w:pPr>
          </w:p>
        </w:tc>
      </w:tr>
      <w:tr w:rsidR="00911210" w:rsidRPr="00B40365" w14:paraId="5F68020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10E36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4EFB73D"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B555F12"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52D336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1A6FB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B3C3271" w14:textId="77777777" w:rsidR="00911210" w:rsidRPr="00C97908" w:rsidRDefault="00911210" w:rsidP="00676B8A">
            <w:pPr>
              <w:jc w:val="center"/>
              <w:rPr>
                <w:sz w:val="16"/>
                <w:szCs w:val="16"/>
                <w:lang w:val="en-US"/>
              </w:rPr>
            </w:pPr>
            <w:r w:rsidRPr="00C97908">
              <w:rPr>
                <w:sz w:val="16"/>
                <w:szCs w:val="16"/>
                <w:lang w:val="en-US"/>
              </w:rPr>
              <w:t>120,55</w:t>
            </w:r>
          </w:p>
        </w:tc>
      </w:tr>
      <w:tr w:rsidR="00911210" w:rsidRPr="00B40365" w14:paraId="0BAC57F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22A36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E29C1A"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238B5F73"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34D975A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82537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C8DBFD" w14:textId="77777777" w:rsidR="00911210" w:rsidRPr="00C97908" w:rsidRDefault="00911210" w:rsidP="00676B8A">
            <w:pPr>
              <w:jc w:val="center"/>
              <w:rPr>
                <w:sz w:val="16"/>
                <w:szCs w:val="16"/>
                <w:lang w:val="en-US"/>
              </w:rPr>
            </w:pPr>
            <w:r w:rsidRPr="00C97908">
              <w:rPr>
                <w:sz w:val="16"/>
                <w:szCs w:val="16"/>
                <w:lang w:val="en-US"/>
              </w:rPr>
              <w:t>140,04</w:t>
            </w:r>
          </w:p>
        </w:tc>
      </w:tr>
      <w:tr w:rsidR="00911210" w:rsidRPr="00B40365" w14:paraId="298657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B8985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BA39F8"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C4EC79E"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54CE12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66461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9BF802" w14:textId="77777777" w:rsidR="00911210" w:rsidRPr="00C97908" w:rsidRDefault="00911210" w:rsidP="00676B8A">
            <w:pPr>
              <w:jc w:val="center"/>
              <w:rPr>
                <w:sz w:val="16"/>
                <w:szCs w:val="16"/>
                <w:lang w:val="en-US"/>
              </w:rPr>
            </w:pPr>
            <w:r w:rsidRPr="00C97908">
              <w:rPr>
                <w:sz w:val="16"/>
                <w:szCs w:val="16"/>
                <w:lang w:val="en-US"/>
              </w:rPr>
              <w:t>12,18</w:t>
            </w:r>
          </w:p>
        </w:tc>
      </w:tr>
      <w:tr w:rsidR="00911210" w:rsidRPr="00B40365" w14:paraId="57EC5D3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C9E80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D645BA"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0C3DE8D5"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3E19FB4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5CAEDE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51669F9" w14:textId="77777777" w:rsidR="00911210" w:rsidRPr="00C97908" w:rsidRDefault="00911210" w:rsidP="00676B8A">
            <w:pPr>
              <w:jc w:val="center"/>
              <w:rPr>
                <w:sz w:val="16"/>
                <w:szCs w:val="16"/>
                <w:lang w:val="en-US"/>
              </w:rPr>
            </w:pPr>
            <w:r w:rsidRPr="00C97908">
              <w:rPr>
                <w:sz w:val="16"/>
                <w:szCs w:val="16"/>
                <w:lang w:val="en-US"/>
              </w:rPr>
              <w:t>25,57</w:t>
            </w:r>
          </w:p>
        </w:tc>
      </w:tr>
      <w:tr w:rsidR="00911210" w:rsidRPr="00B40365" w14:paraId="467810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C190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C6DB36"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CD46DCC"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C851A6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51CB0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1E70357" w14:textId="77777777" w:rsidR="00911210" w:rsidRPr="00C97908" w:rsidRDefault="00911210" w:rsidP="00676B8A">
            <w:pPr>
              <w:jc w:val="center"/>
              <w:rPr>
                <w:sz w:val="16"/>
                <w:szCs w:val="16"/>
                <w:lang w:val="en-US"/>
              </w:rPr>
            </w:pPr>
            <w:r w:rsidRPr="00C97908">
              <w:rPr>
                <w:sz w:val="16"/>
                <w:szCs w:val="16"/>
                <w:lang w:val="en-US"/>
              </w:rPr>
              <w:t>51,14</w:t>
            </w:r>
          </w:p>
        </w:tc>
      </w:tr>
      <w:tr w:rsidR="00911210" w:rsidRPr="009B70F2" w14:paraId="48F2039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0E73B7" w14:textId="77777777" w:rsidR="00911210" w:rsidRPr="005E2CA0" w:rsidRDefault="00911210" w:rsidP="00676B8A">
            <w:pPr>
              <w:jc w:val="center"/>
              <w:rPr>
                <w:b/>
                <w:bCs/>
                <w:sz w:val="22"/>
                <w:szCs w:val="22"/>
                <w:lang w:val="en-US"/>
              </w:rPr>
            </w:pPr>
            <w:r w:rsidRPr="005E2CA0">
              <w:rPr>
                <w:b/>
                <w:bCs/>
                <w:sz w:val="22"/>
                <w:szCs w:val="22"/>
                <w:lang w:val="en-US"/>
              </w:rPr>
              <w:lastRenderedPageBreak/>
              <w:t>12</w:t>
            </w:r>
          </w:p>
        </w:tc>
        <w:tc>
          <w:tcPr>
            <w:tcW w:w="1366" w:type="dxa"/>
            <w:gridSpan w:val="2"/>
            <w:tcBorders>
              <w:top w:val="single" w:sz="4" w:space="0" w:color="auto"/>
              <w:bottom w:val="single" w:sz="4" w:space="0" w:color="auto"/>
            </w:tcBorders>
            <w:vAlign w:val="center"/>
          </w:tcPr>
          <w:p w14:paraId="5079E4C8"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6F4ABA6C"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20DEC56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D481082"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0AE0A0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FC31D88" w14:textId="77777777" w:rsidR="00911210" w:rsidRPr="005E2CA0" w:rsidRDefault="00911210" w:rsidP="00676B8A">
            <w:pPr>
              <w:jc w:val="center"/>
              <w:rPr>
                <w:b/>
                <w:bCs/>
                <w:sz w:val="22"/>
                <w:szCs w:val="22"/>
                <w:lang w:val="en-US"/>
              </w:rPr>
            </w:pPr>
            <w:r w:rsidRPr="005E2CA0">
              <w:rPr>
                <w:b/>
                <w:bCs/>
                <w:sz w:val="22"/>
                <w:szCs w:val="22"/>
                <w:lang w:val="en-US"/>
              </w:rPr>
              <w:t>811,800</w:t>
            </w:r>
          </w:p>
          <w:p w14:paraId="5B50E1C4" w14:textId="77777777" w:rsidR="00911210" w:rsidRPr="009B70F2" w:rsidRDefault="00911210" w:rsidP="00676B8A">
            <w:pPr>
              <w:jc w:val="center"/>
              <w:rPr>
                <w:sz w:val="2"/>
                <w:szCs w:val="2"/>
                <w:lang w:val="en-US"/>
              </w:rPr>
            </w:pPr>
          </w:p>
        </w:tc>
      </w:tr>
      <w:tr w:rsidR="00911210" w:rsidRPr="00B40365" w14:paraId="4CDEBE7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811E4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F72B8B8"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F255683"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674E08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D6FF3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F092509" w14:textId="77777777" w:rsidR="00911210" w:rsidRPr="00C97908" w:rsidRDefault="00911210" w:rsidP="00676B8A">
            <w:pPr>
              <w:jc w:val="center"/>
              <w:rPr>
                <w:sz w:val="16"/>
                <w:szCs w:val="16"/>
                <w:lang w:val="en-US"/>
              </w:rPr>
            </w:pPr>
            <w:r w:rsidRPr="00C97908">
              <w:rPr>
                <w:sz w:val="16"/>
                <w:szCs w:val="16"/>
                <w:lang w:val="en-US"/>
              </w:rPr>
              <w:t>821,87</w:t>
            </w:r>
          </w:p>
        </w:tc>
      </w:tr>
      <w:tr w:rsidR="00911210" w:rsidRPr="00B40365" w14:paraId="177ACCC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E6A6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D848C3E"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1050169"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4813FFA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43495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624842" w14:textId="77777777" w:rsidR="00911210" w:rsidRPr="00C97908" w:rsidRDefault="00911210" w:rsidP="00676B8A">
            <w:pPr>
              <w:jc w:val="center"/>
              <w:rPr>
                <w:sz w:val="16"/>
                <w:szCs w:val="16"/>
                <w:lang w:val="en-US"/>
              </w:rPr>
            </w:pPr>
            <w:r w:rsidRPr="00C97908">
              <w:rPr>
                <w:sz w:val="16"/>
                <w:szCs w:val="16"/>
                <w:lang w:val="en-US"/>
              </w:rPr>
              <w:t>25,65</w:t>
            </w:r>
          </w:p>
        </w:tc>
      </w:tr>
      <w:tr w:rsidR="00911210" w:rsidRPr="00B40365" w14:paraId="26FCEA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0F3FC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D0F237E"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38D15CF5"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52E80815"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A8AE8B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E0F9612" w14:textId="77777777" w:rsidR="00911210" w:rsidRPr="00C97908" w:rsidRDefault="00911210" w:rsidP="00676B8A">
            <w:pPr>
              <w:jc w:val="center"/>
              <w:rPr>
                <w:sz w:val="16"/>
                <w:szCs w:val="16"/>
                <w:lang w:val="en-US"/>
              </w:rPr>
            </w:pPr>
            <w:r w:rsidRPr="00C97908">
              <w:rPr>
                <w:sz w:val="16"/>
                <w:szCs w:val="16"/>
                <w:lang w:val="en-US"/>
              </w:rPr>
              <w:t>823,98</w:t>
            </w:r>
          </w:p>
        </w:tc>
      </w:tr>
      <w:tr w:rsidR="00911210" w:rsidRPr="00B40365" w14:paraId="13212E5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B2D46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8ADCF1"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5C4AD082"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3D2DE597"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CDADF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96D976" w14:textId="77777777" w:rsidR="00911210" w:rsidRPr="00C97908" w:rsidRDefault="00911210" w:rsidP="00676B8A">
            <w:pPr>
              <w:jc w:val="center"/>
              <w:rPr>
                <w:sz w:val="16"/>
                <w:szCs w:val="16"/>
                <w:lang w:val="en-US"/>
              </w:rPr>
            </w:pPr>
            <w:r w:rsidRPr="00C97908">
              <w:rPr>
                <w:sz w:val="16"/>
                <w:szCs w:val="16"/>
                <w:lang w:val="en-US"/>
              </w:rPr>
              <w:t>1 298,88</w:t>
            </w:r>
          </w:p>
        </w:tc>
      </w:tr>
      <w:tr w:rsidR="00911210" w:rsidRPr="00B40365" w14:paraId="33AA11E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FC0C2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26B6197"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5C8BB43F"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768EBF4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4D2AA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46A78D2" w14:textId="77777777" w:rsidR="00911210" w:rsidRPr="00C97908" w:rsidRDefault="00911210" w:rsidP="00676B8A">
            <w:pPr>
              <w:jc w:val="center"/>
              <w:rPr>
                <w:sz w:val="16"/>
                <w:szCs w:val="16"/>
                <w:lang w:val="en-US"/>
              </w:rPr>
            </w:pPr>
            <w:r w:rsidRPr="00C97908">
              <w:rPr>
                <w:sz w:val="16"/>
                <w:szCs w:val="16"/>
                <w:lang w:val="en-US"/>
              </w:rPr>
              <w:t>8 938,73</w:t>
            </w:r>
          </w:p>
        </w:tc>
      </w:tr>
      <w:tr w:rsidR="00911210" w:rsidRPr="00B40365" w14:paraId="074DBF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7E212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7CA2177"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5072C5B2"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5E1713F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66679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1A1CD4D" w14:textId="77777777" w:rsidR="00911210" w:rsidRPr="00C97908" w:rsidRDefault="00911210" w:rsidP="00676B8A">
            <w:pPr>
              <w:jc w:val="center"/>
              <w:rPr>
                <w:sz w:val="16"/>
                <w:szCs w:val="16"/>
                <w:lang w:val="en-US"/>
              </w:rPr>
            </w:pPr>
            <w:r w:rsidRPr="00C97908">
              <w:rPr>
                <w:sz w:val="16"/>
                <w:szCs w:val="16"/>
                <w:lang w:val="en-US"/>
              </w:rPr>
              <w:t>4,06</w:t>
            </w:r>
          </w:p>
        </w:tc>
      </w:tr>
      <w:tr w:rsidR="00911210" w:rsidRPr="00B40365" w14:paraId="58960A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BBDBA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E72AD4"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0862DC96"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53B52A9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30340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49DC53" w14:textId="77777777" w:rsidR="00911210" w:rsidRPr="00C97908" w:rsidRDefault="00911210" w:rsidP="00676B8A">
            <w:pPr>
              <w:jc w:val="center"/>
              <w:rPr>
                <w:sz w:val="16"/>
                <w:szCs w:val="16"/>
                <w:lang w:val="en-US"/>
              </w:rPr>
            </w:pPr>
            <w:r w:rsidRPr="00C97908">
              <w:rPr>
                <w:sz w:val="16"/>
                <w:szCs w:val="16"/>
                <w:lang w:val="en-US"/>
              </w:rPr>
              <w:t>48,70</w:t>
            </w:r>
          </w:p>
        </w:tc>
      </w:tr>
      <w:tr w:rsidR="00911210" w:rsidRPr="00B40365" w14:paraId="4B5888E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1C0E1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25524D4"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5772B3C1"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6666CBAD"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A0A08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D3A944F" w14:textId="77777777" w:rsidR="00911210" w:rsidRPr="00C97908" w:rsidRDefault="00911210" w:rsidP="00676B8A">
            <w:pPr>
              <w:jc w:val="center"/>
              <w:rPr>
                <w:sz w:val="16"/>
                <w:szCs w:val="16"/>
                <w:lang w:val="en-US"/>
              </w:rPr>
            </w:pPr>
            <w:r w:rsidRPr="00C97908">
              <w:rPr>
                <w:sz w:val="16"/>
                <w:szCs w:val="16"/>
                <w:lang w:val="en-US"/>
              </w:rPr>
              <w:t>16,24</w:t>
            </w:r>
          </w:p>
        </w:tc>
      </w:tr>
      <w:tr w:rsidR="00911210" w:rsidRPr="003E2692" w14:paraId="6EE4CDF6"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E8980B5"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C1B515C"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F0CF356"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0EE01DEF"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46E91EAF"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784AF6A3" w14:textId="77777777" w:rsidR="00911210" w:rsidRPr="003E2692" w:rsidRDefault="00911210" w:rsidP="00676B8A">
            <w:pPr>
              <w:rPr>
                <w:sz w:val="2"/>
                <w:szCs w:val="2"/>
                <w:lang w:val="en-US"/>
              </w:rPr>
            </w:pPr>
          </w:p>
        </w:tc>
      </w:tr>
      <w:tr w:rsidR="00911210" w:rsidRPr="00B449C4" w14:paraId="218ADCA2"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5ABE5538"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52D8331D"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4B2DBD58"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34C5C2B2"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21CAE575"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7FD17538" w14:textId="77777777" w:rsidR="00911210" w:rsidRPr="00B449C4" w:rsidRDefault="00911210" w:rsidP="00676B8A">
            <w:pPr>
              <w:rPr>
                <w:sz w:val="22"/>
                <w:szCs w:val="22"/>
                <w:lang w:val="en-US"/>
              </w:rPr>
            </w:pPr>
          </w:p>
        </w:tc>
      </w:tr>
      <w:tr w:rsidR="00911210" w:rsidRPr="00B40365" w14:paraId="55270D9E"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73EECEB"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7413EACE"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3B23CF35"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67D0ED28" w14:textId="77777777" w:rsidR="00911210" w:rsidRPr="00B40365" w:rsidRDefault="00911210" w:rsidP="00676B8A">
            <w:pPr>
              <w:rPr>
                <w:sz w:val="22"/>
                <w:szCs w:val="22"/>
                <w:lang w:val="en-US"/>
              </w:rPr>
            </w:pPr>
          </w:p>
        </w:tc>
      </w:tr>
      <w:tr w:rsidR="00911210" w:rsidRPr="009B70F2" w14:paraId="2D3146E6" w14:textId="77777777" w:rsidTr="00676B8A">
        <w:tblPrEx>
          <w:tblCellMar>
            <w:left w:w="107" w:type="dxa"/>
            <w:right w:w="107" w:type="dxa"/>
          </w:tblCellMar>
        </w:tblPrEx>
        <w:tc>
          <w:tcPr>
            <w:tcW w:w="10348" w:type="dxa"/>
            <w:gridSpan w:val="12"/>
          </w:tcPr>
          <w:p w14:paraId="56424A6D" w14:textId="77777777" w:rsidR="00911210" w:rsidRPr="009B70F2" w:rsidRDefault="00911210" w:rsidP="00676B8A">
            <w:pPr>
              <w:rPr>
                <w:b/>
                <w:bCs/>
                <w:sz w:val="22"/>
                <w:szCs w:val="22"/>
                <w:lang w:val="en-US"/>
              </w:rPr>
            </w:pPr>
            <w:r w:rsidRPr="009B70F2">
              <w:rPr>
                <w:b/>
                <w:bCs/>
                <w:sz w:val="22"/>
                <w:szCs w:val="22"/>
                <w:lang w:val="en-US"/>
              </w:rPr>
              <w:t>1.4. Pavaj tactil</w:t>
            </w:r>
          </w:p>
          <w:p w14:paraId="482E243E" w14:textId="77777777" w:rsidR="00911210" w:rsidRPr="00B12F65" w:rsidRDefault="00911210" w:rsidP="00676B8A">
            <w:pPr>
              <w:rPr>
                <w:sz w:val="2"/>
                <w:szCs w:val="2"/>
                <w:lang w:val="en-US"/>
              </w:rPr>
            </w:pPr>
          </w:p>
        </w:tc>
      </w:tr>
      <w:tr w:rsidR="00911210" w:rsidRPr="009B70F2" w14:paraId="128EDDB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679C05E" w14:textId="77777777" w:rsidR="00911210" w:rsidRPr="005E2CA0" w:rsidRDefault="00911210" w:rsidP="00676B8A">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17D5B5AF"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7CA7C4C0"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B33F33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3062307"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3D7A972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305F502" w14:textId="77777777" w:rsidR="00911210" w:rsidRPr="005E2CA0" w:rsidRDefault="00911210" w:rsidP="00676B8A">
            <w:pPr>
              <w:jc w:val="center"/>
              <w:rPr>
                <w:b/>
                <w:bCs/>
                <w:sz w:val="22"/>
                <w:szCs w:val="22"/>
                <w:lang w:val="en-US"/>
              </w:rPr>
            </w:pPr>
            <w:r w:rsidRPr="005E2CA0">
              <w:rPr>
                <w:b/>
                <w:bCs/>
                <w:sz w:val="22"/>
                <w:szCs w:val="22"/>
                <w:lang w:val="en-US"/>
              </w:rPr>
              <w:t>0,102</w:t>
            </w:r>
          </w:p>
          <w:p w14:paraId="369523E5" w14:textId="77777777" w:rsidR="00911210" w:rsidRPr="009B70F2" w:rsidRDefault="00911210" w:rsidP="00676B8A">
            <w:pPr>
              <w:jc w:val="center"/>
              <w:rPr>
                <w:sz w:val="2"/>
                <w:szCs w:val="2"/>
                <w:lang w:val="en-US"/>
              </w:rPr>
            </w:pPr>
          </w:p>
        </w:tc>
      </w:tr>
      <w:tr w:rsidR="00911210" w:rsidRPr="00B40365" w14:paraId="41DC028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DB661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E7EF7F"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0DBB9FF"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87B43D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E5EDD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EE21211" w14:textId="77777777" w:rsidR="00911210" w:rsidRPr="00C97908" w:rsidRDefault="00911210" w:rsidP="00676B8A">
            <w:pPr>
              <w:jc w:val="center"/>
              <w:rPr>
                <w:sz w:val="16"/>
                <w:szCs w:val="16"/>
                <w:lang w:val="en-US"/>
              </w:rPr>
            </w:pPr>
            <w:r w:rsidRPr="00C97908">
              <w:rPr>
                <w:sz w:val="16"/>
                <w:szCs w:val="16"/>
                <w:lang w:val="en-US"/>
              </w:rPr>
              <w:t>0,92</w:t>
            </w:r>
          </w:p>
        </w:tc>
      </w:tr>
      <w:tr w:rsidR="00911210" w:rsidRPr="00B40365" w14:paraId="2D5AFE7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599B5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A8DEBF"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0176418C"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0BD4A9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E3353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F7D19FD" w14:textId="77777777" w:rsidR="00911210" w:rsidRPr="00C97908" w:rsidRDefault="00911210" w:rsidP="00676B8A">
            <w:pPr>
              <w:jc w:val="center"/>
              <w:rPr>
                <w:sz w:val="16"/>
                <w:szCs w:val="16"/>
                <w:lang w:val="en-US"/>
              </w:rPr>
            </w:pPr>
            <w:r w:rsidRPr="00C97908">
              <w:rPr>
                <w:sz w:val="16"/>
                <w:szCs w:val="16"/>
                <w:lang w:val="en-US"/>
              </w:rPr>
              <w:t>0,10</w:t>
            </w:r>
          </w:p>
        </w:tc>
      </w:tr>
      <w:tr w:rsidR="00911210" w:rsidRPr="00B40365" w14:paraId="2D3D79F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DFEE8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7CE4A5F"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3007E120"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39544E7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52C36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C20467F" w14:textId="77777777" w:rsidR="00911210" w:rsidRPr="00C97908" w:rsidRDefault="00911210" w:rsidP="00676B8A">
            <w:pPr>
              <w:jc w:val="center"/>
              <w:rPr>
                <w:sz w:val="16"/>
                <w:szCs w:val="16"/>
                <w:lang w:val="en-US"/>
              </w:rPr>
            </w:pPr>
            <w:r w:rsidRPr="00C97908">
              <w:rPr>
                <w:sz w:val="16"/>
                <w:szCs w:val="16"/>
                <w:lang w:val="en-US"/>
              </w:rPr>
              <w:t>0,14</w:t>
            </w:r>
          </w:p>
        </w:tc>
      </w:tr>
      <w:tr w:rsidR="00911210" w:rsidRPr="009B70F2" w14:paraId="4E677A1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7BB325" w14:textId="77777777" w:rsidR="00911210" w:rsidRPr="005E2CA0" w:rsidRDefault="00911210" w:rsidP="00676B8A">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66946CCE"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671EF6EC"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29F39EA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219CA6E"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277911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004E802" w14:textId="77777777" w:rsidR="00911210" w:rsidRPr="005E2CA0" w:rsidRDefault="00911210" w:rsidP="00676B8A">
            <w:pPr>
              <w:jc w:val="center"/>
              <w:rPr>
                <w:b/>
                <w:bCs/>
                <w:sz w:val="22"/>
                <w:szCs w:val="22"/>
                <w:lang w:val="en-US"/>
              </w:rPr>
            </w:pPr>
            <w:r w:rsidRPr="005E2CA0">
              <w:rPr>
                <w:b/>
                <w:bCs/>
                <w:sz w:val="22"/>
                <w:szCs w:val="22"/>
                <w:lang w:val="en-US"/>
              </w:rPr>
              <w:t>1,530</w:t>
            </w:r>
          </w:p>
          <w:p w14:paraId="4745735C" w14:textId="77777777" w:rsidR="00911210" w:rsidRPr="009B70F2" w:rsidRDefault="00911210" w:rsidP="00676B8A">
            <w:pPr>
              <w:jc w:val="center"/>
              <w:rPr>
                <w:sz w:val="2"/>
                <w:szCs w:val="2"/>
                <w:lang w:val="en-US"/>
              </w:rPr>
            </w:pPr>
          </w:p>
        </w:tc>
      </w:tr>
      <w:tr w:rsidR="00911210" w:rsidRPr="00B40365" w14:paraId="6CA218A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C2E2B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980B969"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A55C1B2"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6F4874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F5AE4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52C3961" w14:textId="77777777" w:rsidR="00911210" w:rsidRPr="00C97908" w:rsidRDefault="00911210" w:rsidP="00676B8A">
            <w:pPr>
              <w:jc w:val="center"/>
              <w:rPr>
                <w:sz w:val="16"/>
                <w:szCs w:val="16"/>
                <w:lang w:val="en-US"/>
              </w:rPr>
            </w:pPr>
            <w:r w:rsidRPr="00C97908">
              <w:rPr>
                <w:sz w:val="16"/>
                <w:szCs w:val="16"/>
                <w:lang w:val="en-US"/>
              </w:rPr>
              <w:t>1,51</w:t>
            </w:r>
          </w:p>
        </w:tc>
      </w:tr>
      <w:tr w:rsidR="00911210" w:rsidRPr="00B40365" w14:paraId="5E3AAA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9987E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FF87DB"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7B0B955A"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066D91C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47DA74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86320B" w14:textId="77777777" w:rsidR="00911210" w:rsidRPr="00C97908" w:rsidRDefault="00911210" w:rsidP="00676B8A">
            <w:pPr>
              <w:jc w:val="center"/>
              <w:rPr>
                <w:sz w:val="16"/>
                <w:szCs w:val="16"/>
                <w:lang w:val="en-US"/>
              </w:rPr>
            </w:pPr>
            <w:r w:rsidRPr="00C97908">
              <w:rPr>
                <w:sz w:val="16"/>
                <w:szCs w:val="16"/>
                <w:lang w:val="en-US"/>
              </w:rPr>
              <w:t>1,76</w:t>
            </w:r>
          </w:p>
        </w:tc>
      </w:tr>
      <w:tr w:rsidR="00911210" w:rsidRPr="00B40365" w14:paraId="0C6D996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DC7E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F0A8B76"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294FD98"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8D16DE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7163C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A0C7EEA" w14:textId="77777777" w:rsidR="00911210" w:rsidRPr="00C97908" w:rsidRDefault="00911210" w:rsidP="00676B8A">
            <w:pPr>
              <w:jc w:val="center"/>
              <w:rPr>
                <w:sz w:val="16"/>
                <w:szCs w:val="16"/>
                <w:lang w:val="en-US"/>
              </w:rPr>
            </w:pPr>
            <w:r w:rsidRPr="00C97908">
              <w:rPr>
                <w:sz w:val="16"/>
                <w:szCs w:val="16"/>
                <w:lang w:val="en-US"/>
              </w:rPr>
              <w:t>0,15</w:t>
            </w:r>
          </w:p>
        </w:tc>
      </w:tr>
      <w:tr w:rsidR="00911210" w:rsidRPr="00B40365" w14:paraId="2324897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A28EF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542479"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2D082860"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D01AC7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411C0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0DE16FC" w14:textId="77777777" w:rsidR="00911210" w:rsidRPr="00C97908" w:rsidRDefault="00911210" w:rsidP="00676B8A">
            <w:pPr>
              <w:jc w:val="center"/>
              <w:rPr>
                <w:sz w:val="16"/>
                <w:szCs w:val="16"/>
                <w:lang w:val="en-US"/>
              </w:rPr>
            </w:pPr>
            <w:r w:rsidRPr="00C97908">
              <w:rPr>
                <w:sz w:val="16"/>
                <w:szCs w:val="16"/>
                <w:lang w:val="en-US"/>
              </w:rPr>
              <w:t>0,32</w:t>
            </w:r>
          </w:p>
        </w:tc>
      </w:tr>
      <w:tr w:rsidR="00911210" w:rsidRPr="00B40365" w14:paraId="00C2090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BAF58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6AC8BC"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1A3BC13"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4172EE5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2E0D04"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EB64000" w14:textId="77777777" w:rsidR="00911210" w:rsidRPr="00C97908" w:rsidRDefault="00911210" w:rsidP="00676B8A">
            <w:pPr>
              <w:jc w:val="center"/>
              <w:rPr>
                <w:sz w:val="16"/>
                <w:szCs w:val="16"/>
                <w:lang w:val="en-US"/>
              </w:rPr>
            </w:pPr>
            <w:r w:rsidRPr="00C97908">
              <w:rPr>
                <w:sz w:val="16"/>
                <w:szCs w:val="16"/>
                <w:lang w:val="en-US"/>
              </w:rPr>
              <w:t>0,64</w:t>
            </w:r>
          </w:p>
        </w:tc>
      </w:tr>
      <w:tr w:rsidR="00911210" w:rsidRPr="009B70F2" w14:paraId="7E66752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E23BBF" w14:textId="77777777" w:rsidR="00911210" w:rsidRPr="005E2CA0" w:rsidRDefault="00911210" w:rsidP="00676B8A">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381AEA2D"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7B9692E1"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5A8DB1A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8E64871"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575BD9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0F62517" w14:textId="77777777" w:rsidR="00911210" w:rsidRPr="005E2CA0" w:rsidRDefault="00911210" w:rsidP="00676B8A">
            <w:pPr>
              <w:jc w:val="center"/>
              <w:rPr>
                <w:b/>
                <w:bCs/>
                <w:sz w:val="22"/>
                <w:szCs w:val="22"/>
                <w:lang w:val="en-US"/>
              </w:rPr>
            </w:pPr>
            <w:r w:rsidRPr="005E2CA0">
              <w:rPr>
                <w:b/>
                <w:bCs/>
                <w:sz w:val="22"/>
                <w:szCs w:val="22"/>
                <w:lang w:val="en-US"/>
              </w:rPr>
              <w:t>10,200</w:t>
            </w:r>
          </w:p>
          <w:p w14:paraId="4DF9ACC9" w14:textId="77777777" w:rsidR="00911210" w:rsidRPr="009B70F2" w:rsidRDefault="00911210" w:rsidP="00676B8A">
            <w:pPr>
              <w:jc w:val="center"/>
              <w:rPr>
                <w:sz w:val="2"/>
                <w:szCs w:val="2"/>
                <w:lang w:val="en-US"/>
              </w:rPr>
            </w:pPr>
          </w:p>
        </w:tc>
      </w:tr>
      <w:tr w:rsidR="00911210" w:rsidRPr="00B40365" w14:paraId="440B815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A96D1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DCA6151"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08046474"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B8E6BB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C7207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34B4DF" w14:textId="77777777" w:rsidR="00911210" w:rsidRPr="00C97908" w:rsidRDefault="00911210" w:rsidP="00676B8A">
            <w:pPr>
              <w:jc w:val="center"/>
              <w:rPr>
                <w:sz w:val="16"/>
                <w:szCs w:val="16"/>
                <w:lang w:val="en-US"/>
              </w:rPr>
            </w:pPr>
            <w:r w:rsidRPr="00C97908">
              <w:rPr>
                <w:sz w:val="16"/>
                <w:szCs w:val="16"/>
                <w:lang w:val="en-US"/>
              </w:rPr>
              <w:t>10,33</w:t>
            </w:r>
          </w:p>
        </w:tc>
      </w:tr>
      <w:tr w:rsidR="00911210" w:rsidRPr="00B40365" w14:paraId="59BB52F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6EA90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5715A9"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FE6BD00"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1ED833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CFA32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B21422" w14:textId="77777777" w:rsidR="00911210" w:rsidRPr="00C97908" w:rsidRDefault="00911210" w:rsidP="00676B8A">
            <w:pPr>
              <w:jc w:val="center"/>
              <w:rPr>
                <w:sz w:val="16"/>
                <w:szCs w:val="16"/>
                <w:lang w:val="en-US"/>
              </w:rPr>
            </w:pPr>
            <w:r w:rsidRPr="00C97908">
              <w:rPr>
                <w:sz w:val="16"/>
                <w:szCs w:val="16"/>
                <w:lang w:val="en-US"/>
              </w:rPr>
              <w:t>0,32</w:t>
            </w:r>
          </w:p>
        </w:tc>
      </w:tr>
      <w:tr w:rsidR="00911210" w:rsidRPr="00B40365" w14:paraId="798C4F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A95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021C5C"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4206E06C"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1CDC6867"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E9DF0B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295AC7" w14:textId="77777777" w:rsidR="00911210" w:rsidRPr="00C97908" w:rsidRDefault="00911210" w:rsidP="00676B8A">
            <w:pPr>
              <w:jc w:val="center"/>
              <w:rPr>
                <w:sz w:val="16"/>
                <w:szCs w:val="16"/>
                <w:lang w:val="en-US"/>
              </w:rPr>
            </w:pPr>
            <w:r w:rsidRPr="00C97908">
              <w:rPr>
                <w:sz w:val="16"/>
                <w:szCs w:val="16"/>
                <w:lang w:val="en-US"/>
              </w:rPr>
              <w:t>10,35</w:t>
            </w:r>
          </w:p>
        </w:tc>
      </w:tr>
      <w:tr w:rsidR="00911210" w:rsidRPr="00B40365" w14:paraId="01543B4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C529E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E4D597"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79E2B973"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09F16871"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406DA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BC4948" w14:textId="77777777" w:rsidR="00911210" w:rsidRPr="00C97908" w:rsidRDefault="00911210" w:rsidP="00676B8A">
            <w:pPr>
              <w:jc w:val="center"/>
              <w:rPr>
                <w:sz w:val="16"/>
                <w:szCs w:val="16"/>
                <w:lang w:val="en-US"/>
              </w:rPr>
            </w:pPr>
            <w:r w:rsidRPr="00C97908">
              <w:rPr>
                <w:sz w:val="16"/>
                <w:szCs w:val="16"/>
                <w:lang w:val="en-US"/>
              </w:rPr>
              <w:t>16,32</w:t>
            </w:r>
          </w:p>
        </w:tc>
      </w:tr>
      <w:tr w:rsidR="00911210" w:rsidRPr="00B40365" w14:paraId="7B9B04A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72F0D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8DCD49"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6E092772"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703B3244"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0447E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4628E2" w14:textId="77777777" w:rsidR="00911210" w:rsidRPr="00C97908" w:rsidRDefault="00911210" w:rsidP="00676B8A">
            <w:pPr>
              <w:jc w:val="center"/>
              <w:rPr>
                <w:sz w:val="16"/>
                <w:szCs w:val="16"/>
                <w:lang w:val="en-US"/>
              </w:rPr>
            </w:pPr>
            <w:r w:rsidRPr="00C97908">
              <w:rPr>
                <w:sz w:val="16"/>
                <w:szCs w:val="16"/>
                <w:lang w:val="en-US"/>
              </w:rPr>
              <w:t>112,31</w:t>
            </w:r>
          </w:p>
        </w:tc>
      </w:tr>
      <w:tr w:rsidR="00911210" w:rsidRPr="00B40365" w14:paraId="6062FF7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0F188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2C8A32"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5ABE7EDF"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591621A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114F78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69C2CC" w14:textId="77777777" w:rsidR="00911210" w:rsidRPr="00C97908" w:rsidRDefault="00911210" w:rsidP="00676B8A">
            <w:pPr>
              <w:jc w:val="center"/>
              <w:rPr>
                <w:sz w:val="16"/>
                <w:szCs w:val="16"/>
                <w:lang w:val="en-US"/>
              </w:rPr>
            </w:pPr>
            <w:r w:rsidRPr="00C97908">
              <w:rPr>
                <w:sz w:val="16"/>
                <w:szCs w:val="16"/>
                <w:lang w:val="en-US"/>
              </w:rPr>
              <w:t>0,05</w:t>
            </w:r>
          </w:p>
        </w:tc>
      </w:tr>
      <w:tr w:rsidR="00911210" w:rsidRPr="00B40365" w14:paraId="27673DF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F0A0D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578C62"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4BB1667D"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6FB5AFE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82A6A1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E33E1B8" w14:textId="77777777" w:rsidR="00911210" w:rsidRPr="00C97908" w:rsidRDefault="00911210" w:rsidP="00676B8A">
            <w:pPr>
              <w:jc w:val="center"/>
              <w:rPr>
                <w:sz w:val="16"/>
                <w:szCs w:val="16"/>
                <w:lang w:val="en-US"/>
              </w:rPr>
            </w:pPr>
            <w:r w:rsidRPr="00C97908">
              <w:rPr>
                <w:sz w:val="16"/>
                <w:szCs w:val="16"/>
                <w:lang w:val="en-US"/>
              </w:rPr>
              <w:t>0,61</w:t>
            </w:r>
          </w:p>
        </w:tc>
      </w:tr>
      <w:tr w:rsidR="00911210" w:rsidRPr="00B40365" w14:paraId="3585283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1ED5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0BB5263"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1D547EC0"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4D8F5CF9"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EE926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E733A01" w14:textId="77777777" w:rsidR="00911210" w:rsidRPr="00C97908" w:rsidRDefault="00911210" w:rsidP="00676B8A">
            <w:pPr>
              <w:jc w:val="center"/>
              <w:rPr>
                <w:sz w:val="16"/>
                <w:szCs w:val="16"/>
                <w:lang w:val="en-US"/>
              </w:rPr>
            </w:pPr>
            <w:r w:rsidRPr="00C97908">
              <w:rPr>
                <w:sz w:val="16"/>
                <w:szCs w:val="16"/>
                <w:lang w:val="en-US"/>
              </w:rPr>
              <w:t>0,20</w:t>
            </w:r>
          </w:p>
        </w:tc>
      </w:tr>
      <w:tr w:rsidR="00911210" w:rsidRPr="003E2692" w14:paraId="70794F10"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065408A"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5769D78E"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27F523B"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39826DA3"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5BB4D5A3"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374BCBC" w14:textId="77777777" w:rsidR="00911210" w:rsidRPr="003E2692" w:rsidRDefault="00911210" w:rsidP="00676B8A">
            <w:pPr>
              <w:rPr>
                <w:sz w:val="2"/>
                <w:szCs w:val="2"/>
                <w:lang w:val="en-US"/>
              </w:rPr>
            </w:pPr>
          </w:p>
        </w:tc>
      </w:tr>
      <w:tr w:rsidR="00911210" w:rsidRPr="00B449C4" w14:paraId="7A411FB4"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78DAFFB0"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048FEBEA"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205A35EB"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3FD33DE8"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25FAB657"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E31DEE8" w14:textId="77777777" w:rsidR="00911210" w:rsidRPr="00B449C4" w:rsidRDefault="00911210" w:rsidP="00676B8A">
            <w:pPr>
              <w:rPr>
                <w:sz w:val="22"/>
                <w:szCs w:val="22"/>
                <w:lang w:val="en-US"/>
              </w:rPr>
            </w:pPr>
          </w:p>
        </w:tc>
      </w:tr>
      <w:tr w:rsidR="00911210" w:rsidRPr="00B40365" w14:paraId="33BDC52D"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2F6A29C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6D1E55B"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D5885AA"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180C87AD" w14:textId="77777777" w:rsidR="00911210" w:rsidRPr="00B40365" w:rsidRDefault="00911210" w:rsidP="00676B8A">
            <w:pPr>
              <w:rPr>
                <w:sz w:val="22"/>
                <w:szCs w:val="22"/>
                <w:lang w:val="en-US"/>
              </w:rPr>
            </w:pPr>
          </w:p>
        </w:tc>
      </w:tr>
      <w:tr w:rsidR="00911210" w:rsidRPr="009B70F2" w14:paraId="11FB822E" w14:textId="77777777" w:rsidTr="00676B8A">
        <w:tblPrEx>
          <w:tblCellMar>
            <w:left w:w="107" w:type="dxa"/>
            <w:right w:w="107" w:type="dxa"/>
          </w:tblCellMar>
        </w:tblPrEx>
        <w:tc>
          <w:tcPr>
            <w:tcW w:w="10348" w:type="dxa"/>
            <w:gridSpan w:val="12"/>
          </w:tcPr>
          <w:p w14:paraId="12421436" w14:textId="77777777" w:rsidR="00911210" w:rsidRPr="009B70F2" w:rsidRDefault="00911210" w:rsidP="00676B8A">
            <w:pPr>
              <w:rPr>
                <w:b/>
                <w:bCs/>
                <w:sz w:val="22"/>
                <w:szCs w:val="22"/>
                <w:lang w:val="en-US"/>
              </w:rPr>
            </w:pPr>
            <w:r w:rsidRPr="009B70F2">
              <w:rPr>
                <w:b/>
                <w:bCs/>
                <w:sz w:val="22"/>
                <w:szCs w:val="22"/>
                <w:lang w:val="en-US"/>
              </w:rPr>
              <w:t>1.5. Spatii verzi</w:t>
            </w:r>
          </w:p>
          <w:p w14:paraId="0C0E0C53" w14:textId="77777777" w:rsidR="00911210" w:rsidRPr="00B12F65" w:rsidRDefault="00911210" w:rsidP="00676B8A">
            <w:pPr>
              <w:rPr>
                <w:sz w:val="2"/>
                <w:szCs w:val="2"/>
                <w:lang w:val="en-US"/>
              </w:rPr>
            </w:pPr>
          </w:p>
        </w:tc>
      </w:tr>
      <w:tr w:rsidR="00911210" w:rsidRPr="009B70F2" w14:paraId="15A4269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BDD0C3" w14:textId="77777777" w:rsidR="00911210" w:rsidRPr="005E2CA0" w:rsidRDefault="00911210" w:rsidP="00676B8A">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24FEAF92"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59A228B6"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3D00C28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134A5C3"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BC8246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82A235F" w14:textId="77777777" w:rsidR="00911210" w:rsidRPr="005E2CA0" w:rsidRDefault="00911210" w:rsidP="00676B8A">
            <w:pPr>
              <w:jc w:val="center"/>
              <w:rPr>
                <w:b/>
                <w:bCs/>
                <w:sz w:val="22"/>
                <w:szCs w:val="22"/>
                <w:lang w:val="en-US"/>
              </w:rPr>
            </w:pPr>
            <w:r w:rsidRPr="005E2CA0">
              <w:rPr>
                <w:b/>
                <w:bCs/>
                <w:sz w:val="22"/>
                <w:szCs w:val="22"/>
                <w:lang w:val="en-US"/>
              </w:rPr>
              <w:t>8,240</w:t>
            </w:r>
          </w:p>
          <w:p w14:paraId="539BA8B6" w14:textId="77777777" w:rsidR="00911210" w:rsidRPr="009B70F2" w:rsidRDefault="00911210" w:rsidP="00676B8A">
            <w:pPr>
              <w:jc w:val="center"/>
              <w:rPr>
                <w:sz w:val="2"/>
                <w:szCs w:val="2"/>
                <w:lang w:val="en-US"/>
              </w:rPr>
            </w:pPr>
          </w:p>
        </w:tc>
      </w:tr>
      <w:tr w:rsidR="00911210" w:rsidRPr="00B40365" w14:paraId="3921E6E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69F60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0F5B34"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12AC7BD"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13D5C1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022A8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0257C65" w14:textId="77777777" w:rsidR="00911210" w:rsidRPr="00C97908" w:rsidRDefault="00911210" w:rsidP="00676B8A">
            <w:pPr>
              <w:jc w:val="center"/>
              <w:rPr>
                <w:sz w:val="16"/>
                <w:szCs w:val="16"/>
                <w:lang w:val="en-US"/>
              </w:rPr>
            </w:pPr>
            <w:r w:rsidRPr="00C97908">
              <w:rPr>
                <w:sz w:val="16"/>
                <w:szCs w:val="16"/>
                <w:lang w:val="en-US"/>
              </w:rPr>
              <w:t>7,42</w:t>
            </w:r>
          </w:p>
        </w:tc>
      </w:tr>
      <w:tr w:rsidR="00911210" w:rsidRPr="00B40365" w14:paraId="3FDD0C5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A3752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DD1FD22"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2BE8E263"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2041AC2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27568B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D3F48EA" w14:textId="77777777" w:rsidR="00911210" w:rsidRPr="00C97908" w:rsidRDefault="00911210" w:rsidP="00676B8A">
            <w:pPr>
              <w:jc w:val="center"/>
              <w:rPr>
                <w:sz w:val="16"/>
                <w:szCs w:val="16"/>
                <w:lang w:val="en-US"/>
              </w:rPr>
            </w:pPr>
            <w:r w:rsidRPr="00C97908">
              <w:rPr>
                <w:sz w:val="16"/>
                <w:szCs w:val="16"/>
                <w:lang w:val="en-US"/>
              </w:rPr>
              <w:t>9,06</w:t>
            </w:r>
          </w:p>
        </w:tc>
      </w:tr>
      <w:tr w:rsidR="00911210" w:rsidRPr="00B40365" w14:paraId="7B0FEBE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2ECBC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44B91C5"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223E032"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55CCFC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49B070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A69E1FF" w14:textId="77777777" w:rsidR="00911210" w:rsidRPr="00C97908" w:rsidRDefault="00911210" w:rsidP="00676B8A">
            <w:pPr>
              <w:jc w:val="center"/>
              <w:rPr>
                <w:sz w:val="16"/>
                <w:szCs w:val="16"/>
                <w:lang w:val="en-US"/>
              </w:rPr>
            </w:pPr>
            <w:r w:rsidRPr="00C97908">
              <w:rPr>
                <w:sz w:val="16"/>
                <w:szCs w:val="16"/>
                <w:lang w:val="en-US"/>
              </w:rPr>
              <w:t>0,82</w:t>
            </w:r>
          </w:p>
        </w:tc>
      </w:tr>
      <w:tr w:rsidR="00911210" w:rsidRPr="00B40365" w14:paraId="2480ED3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D99E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A1E346"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6498C14E"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533CB51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FCE2F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29BF7DF" w14:textId="77777777" w:rsidR="00911210" w:rsidRPr="00C97908" w:rsidRDefault="00911210" w:rsidP="00676B8A">
            <w:pPr>
              <w:jc w:val="center"/>
              <w:rPr>
                <w:sz w:val="16"/>
                <w:szCs w:val="16"/>
                <w:lang w:val="en-US"/>
              </w:rPr>
            </w:pPr>
            <w:r w:rsidRPr="00C97908">
              <w:rPr>
                <w:sz w:val="16"/>
                <w:szCs w:val="16"/>
                <w:lang w:val="en-US"/>
              </w:rPr>
              <w:t>1,73</w:t>
            </w:r>
          </w:p>
        </w:tc>
      </w:tr>
      <w:tr w:rsidR="00911210" w:rsidRPr="00B40365" w14:paraId="7F59209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8601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F2A6244"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3808885F"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A64764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1B123C"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8974C5C" w14:textId="77777777" w:rsidR="00911210" w:rsidRPr="00C97908" w:rsidRDefault="00911210" w:rsidP="00676B8A">
            <w:pPr>
              <w:jc w:val="center"/>
              <w:rPr>
                <w:sz w:val="16"/>
                <w:szCs w:val="16"/>
                <w:lang w:val="en-US"/>
              </w:rPr>
            </w:pPr>
            <w:r w:rsidRPr="00C97908">
              <w:rPr>
                <w:sz w:val="16"/>
                <w:szCs w:val="16"/>
                <w:lang w:val="en-US"/>
              </w:rPr>
              <w:t>3,46</w:t>
            </w:r>
          </w:p>
        </w:tc>
      </w:tr>
      <w:tr w:rsidR="00911210" w:rsidRPr="009B70F2" w14:paraId="7048FED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94513E9" w14:textId="77777777" w:rsidR="00911210" w:rsidRPr="005E2CA0" w:rsidRDefault="00911210" w:rsidP="00676B8A">
            <w:pPr>
              <w:jc w:val="center"/>
              <w:rPr>
                <w:b/>
                <w:bCs/>
                <w:sz w:val="22"/>
                <w:szCs w:val="22"/>
                <w:lang w:val="en-US"/>
              </w:rPr>
            </w:pPr>
            <w:r w:rsidRPr="005E2CA0">
              <w:rPr>
                <w:b/>
                <w:bCs/>
                <w:sz w:val="22"/>
                <w:szCs w:val="22"/>
                <w:lang w:val="en-US"/>
              </w:rPr>
              <w:lastRenderedPageBreak/>
              <w:t>17</w:t>
            </w:r>
          </w:p>
        </w:tc>
        <w:tc>
          <w:tcPr>
            <w:tcW w:w="1366" w:type="dxa"/>
            <w:gridSpan w:val="2"/>
            <w:tcBorders>
              <w:top w:val="single" w:sz="4" w:space="0" w:color="auto"/>
              <w:bottom w:val="single" w:sz="4" w:space="0" w:color="auto"/>
            </w:tcBorders>
            <w:vAlign w:val="center"/>
          </w:tcPr>
          <w:p w14:paraId="0A198247"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0FA78CDA"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p>
          <w:p w14:paraId="29D33D5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7E62581"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3397DF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FA30843" w14:textId="77777777" w:rsidR="00911210" w:rsidRPr="005E2CA0" w:rsidRDefault="00911210" w:rsidP="00676B8A">
            <w:pPr>
              <w:jc w:val="center"/>
              <w:rPr>
                <w:b/>
                <w:bCs/>
                <w:sz w:val="22"/>
                <w:szCs w:val="22"/>
                <w:lang w:val="en-US"/>
              </w:rPr>
            </w:pPr>
            <w:r w:rsidRPr="005E2CA0">
              <w:rPr>
                <w:b/>
                <w:bCs/>
                <w:sz w:val="22"/>
                <w:szCs w:val="22"/>
                <w:lang w:val="en-US"/>
              </w:rPr>
              <w:t>164,800</w:t>
            </w:r>
          </w:p>
          <w:p w14:paraId="7C80B266" w14:textId="77777777" w:rsidR="00911210" w:rsidRPr="009B70F2" w:rsidRDefault="00911210" w:rsidP="00676B8A">
            <w:pPr>
              <w:jc w:val="center"/>
              <w:rPr>
                <w:sz w:val="2"/>
                <w:szCs w:val="2"/>
                <w:lang w:val="en-US"/>
              </w:rPr>
            </w:pPr>
          </w:p>
        </w:tc>
      </w:tr>
      <w:tr w:rsidR="00911210" w:rsidRPr="00B40365" w14:paraId="6551600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6688C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7992290"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78CFCEF8"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5743E61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DE229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EE2FEAE" w14:textId="77777777" w:rsidR="00911210" w:rsidRPr="00C97908" w:rsidRDefault="00911210" w:rsidP="00676B8A">
            <w:pPr>
              <w:jc w:val="center"/>
              <w:rPr>
                <w:sz w:val="16"/>
                <w:szCs w:val="16"/>
                <w:lang w:val="en-US"/>
              </w:rPr>
            </w:pPr>
            <w:r w:rsidRPr="00C97908">
              <w:rPr>
                <w:sz w:val="16"/>
                <w:szCs w:val="16"/>
                <w:lang w:val="en-US"/>
              </w:rPr>
              <w:t>3,30</w:t>
            </w:r>
          </w:p>
        </w:tc>
      </w:tr>
      <w:tr w:rsidR="00911210" w:rsidRPr="00B40365" w14:paraId="48EE193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DCFDD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04495A"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197EC68F"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2F940CA7"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DB63F0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9DD481" w14:textId="77777777" w:rsidR="00911210" w:rsidRPr="00C97908" w:rsidRDefault="00911210" w:rsidP="00676B8A">
            <w:pPr>
              <w:jc w:val="center"/>
              <w:rPr>
                <w:sz w:val="16"/>
                <w:szCs w:val="16"/>
                <w:lang w:val="en-US"/>
              </w:rPr>
            </w:pPr>
            <w:r w:rsidRPr="00C97908">
              <w:rPr>
                <w:sz w:val="16"/>
                <w:szCs w:val="16"/>
                <w:lang w:val="en-US"/>
              </w:rPr>
              <w:t>177,98</w:t>
            </w:r>
          </w:p>
        </w:tc>
      </w:tr>
      <w:tr w:rsidR="00911210" w:rsidRPr="00B40365" w14:paraId="5AEF0FA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4AA10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7109D60"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33725440"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416F61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EAA35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7895783" w14:textId="77777777" w:rsidR="00911210" w:rsidRPr="00C97908" w:rsidRDefault="00911210" w:rsidP="00676B8A">
            <w:pPr>
              <w:jc w:val="center"/>
              <w:rPr>
                <w:sz w:val="16"/>
                <w:szCs w:val="16"/>
                <w:lang w:val="en-US"/>
              </w:rPr>
            </w:pPr>
            <w:r w:rsidRPr="00C97908">
              <w:rPr>
                <w:sz w:val="16"/>
                <w:szCs w:val="16"/>
                <w:lang w:val="en-US"/>
              </w:rPr>
              <w:t>0,08</w:t>
            </w:r>
          </w:p>
        </w:tc>
      </w:tr>
      <w:tr w:rsidR="00911210" w:rsidRPr="009B70F2" w14:paraId="3621B59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399746" w14:textId="77777777" w:rsidR="00911210" w:rsidRPr="005E2CA0" w:rsidRDefault="00911210" w:rsidP="00676B8A">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5C6D2514"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6234697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Sol fertil</w:t>
            </w:r>
          </w:p>
          <w:p w14:paraId="0FC0294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9FCFB42"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59400B1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8F62B5B" w14:textId="77777777" w:rsidR="00911210" w:rsidRPr="005E2CA0" w:rsidRDefault="00911210" w:rsidP="00676B8A">
            <w:pPr>
              <w:jc w:val="center"/>
              <w:rPr>
                <w:b/>
                <w:bCs/>
                <w:sz w:val="22"/>
                <w:szCs w:val="22"/>
                <w:lang w:val="en-US"/>
              </w:rPr>
            </w:pPr>
            <w:r w:rsidRPr="005E2CA0">
              <w:rPr>
                <w:b/>
                <w:bCs/>
                <w:sz w:val="22"/>
                <w:szCs w:val="22"/>
                <w:lang w:val="en-US"/>
              </w:rPr>
              <w:t>0,165</w:t>
            </w:r>
          </w:p>
          <w:p w14:paraId="66E9E5CC" w14:textId="77777777" w:rsidR="00911210" w:rsidRPr="009B70F2" w:rsidRDefault="00911210" w:rsidP="00676B8A">
            <w:pPr>
              <w:jc w:val="center"/>
              <w:rPr>
                <w:sz w:val="2"/>
                <w:szCs w:val="2"/>
                <w:lang w:val="en-US"/>
              </w:rPr>
            </w:pPr>
          </w:p>
        </w:tc>
      </w:tr>
      <w:tr w:rsidR="00911210" w:rsidRPr="00B40365" w14:paraId="05C6460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409D6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7E344B2"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4CF370F"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3C7FFE7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52B23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08ABECB" w14:textId="77777777" w:rsidR="00911210" w:rsidRPr="00C97908" w:rsidRDefault="00911210" w:rsidP="00676B8A">
            <w:pPr>
              <w:jc w:val="center"/>
              <w:rPr>
                <w:sz w:val="16"/>
                <w:szCs w:val="16"/>
                <w:lang w:val="en-US"/>
              </w:rPr>
            </w:pPr>
            <w:r w:rsidRPr="00C97908">
              <w:rPr>
                <w:sz w:val="16"/>
                <w:szCs w:val="16"/>
                <w:lang w:val="en-US"/>
              </w:rPr>
              <w:t>0,37</w:t>
            </w:r>
          </w:p>
        </w:tc>
      </w:tr>
      <w:tr w:rsidR="00911210" w:rsidRPr="009B70F2" w14:paraId="73AC2E2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79D4BC" w14:textId="77777777" w:rsidR="00911210" w:rsidRPr="005E2CA0" w:rsidRDefault="00911210" w:rsidP="00676B8A">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36E307BD"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3EACB687"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02E31CD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DD6BFCB"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1288BE7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2FFC568" w14:textId="77777777" w:rsidR="00911210" w:rsidRPr="005E2CA0" w:rsidRDefault="00911210" w:rsidP="00676B8A">
            <w:pPr>
              <w:jc w:val="center"/>
              <w:rPr>
                <w:b/>
                <w:bCs/>
                <w:sz w:val="22"/>
                <w:szCs w:val="22"/>
                <w:lang w:val="en-US"/>
              </w:rPr>
            </w:pPr>
            <w:r w:rsidRPr="005E2CA0">
              <w:rPr>
                <w:b/>
                <w:bCs/>
                <w:sz w:val="22"/>
                <w:szCs w:val="22"/>
                <w:lang w:val="en-US"/>
              </w:rPr>
              <w:t>28,050</w:t>
            </w:r>
          </w:p>
          <w:p w14:paraId="4944E905" w14:textId="77777777" w:rsidR="00911210" w:rsidRPr="009B70F2" w:rsidRDefault="00911210" w:rsidP="00676B8A">
            <w:pPr>
              <w:jc w:val="center"/>
              <w:rPr>
                <w:sz w:val="2"/>
                <w:szCs w:val="2"/>
                <w:lang w:val="en-US"/>
              </w:rPr>
            </w:pPr>
          </w:p>
        </w:tc>
      </w:tr>
      <w:tr w:rsidR="00911210" w:rsidRPr="00B40365" w14:paraId="49BB13F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74212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528C6FD"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58668803"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707CCC7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EBC778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F423369" w14:textId="77777777" w:rsidR="00911210" w:rsidRPr="00C97908" w:rsidRDefault="00911210" w:rsidP="00676B8A">
            <w:pPr>
              <w:jc w:val="center"/>
              <w:rPr>
                <w:sz w:val="16"/>
                <w:szCs w:val="16"/>
                <w:lang w:val="en-US"/>
              </w:rPr>
            </w:pPr>
            <w:r w:rsidRPr="00C97908">
              <w:rPr>
                <w:sz w:val="16"/>
                <w:szCs w:val="16"/>
                <w:lang w:val="en-US"/>
              </w:rPr>
              <w:t>5,11</w:t>
            </w:r>
          </w:p>
        </w:tc>
      </w:tr>
      <w:tr w:rsidR="00911210" w:rsidRPr="009B70F2" w14:paraId="107D42A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FAD0BD" w14:textId="77777777" w:rsidR="00911210" w:rsidRPr="005E2CA0" w:rsidRDefault="00911210" w:rsidP="00676B8A">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3926B7DB"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1D681431" w14:textId="77777777" w:rsidR="00911210" w:rsidRPr="005E2CA0" w:rsidRDefault="00911210" w:rsidP="00676B8A">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3CDB682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8377D87"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3D78A5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EE2434E" w14:textId="77777777" w:rsidR="00911210" w:rsidRPr="005E2CA0" w:rsidRDefault="00911210" w:rsidP="00676B8A">
            <w:pPr>
              <w:jc w:val="center"/>
              <w:rPr>
                <w:b/>
                <w:bCs/>
                <w:sz w:val="22"/>
                <w:szCs w:val="22"/>
                <w:lang w:val="en-US"/>
              </w:rPr>
            </w:pPr>
            <w:r w:rsidRPr="005E2CA0">
              <w:rPr>
                <w:b/>
                <w:bCs/>
                <w:sz w:val="22"/>
                <w:szCs w:val="22"/>
                <w:lang w:val="en-US"/>
              </w:rPr>
              <w:t>164,800</w:t>
            </w:r>
          </w:p>
          <w:p w14:paraId="593CE72B" w14:textId="77777777" w:rsidR="00911210" w:rsidRPr="009B70F2" w:rsidRDefault="00911210" w:rsidP="00676B8A">
            <w:pPr>
              <w:jc w:val="center"/>
              <w:rPr>
                <w:sz w:val="2"/>
                <w:szCs w:val="2"/>
                <w:lang w:val="en-US"/>
              </w:rPr>
            </w:pPr>
          </w:p>
        </w:tc>
      </w:tr>
      <w:tr w:rsidR="00911210" w:rsidRPr="00B40365" w14:paraId="4612F1A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73A97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038D9B3"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00048CF6"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49A0602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96A20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D1A0CF" w14:textId="77777777" w:rsidR="00911210" w:rsidRPr="00C97908" w:rsidRDefault="00911210" w:rsidP="00676B8A">
            <w:pPr>
              <w:jc w:val="center"/>
              <w:rPr>
                <w:sz w:val="16"/>
                <w:szCs w:val="16"/>
                <w:lang w:val="en-US"/>
              </w:rPr>
            </w:pPr>
            <w:r w:rsidRPr="00C97908">
              <w:rPr>
                <w:sz w:val="16"/>
                <w:szCs w:val="16"/>
                <w:lang w:val="en-US"/>
              </w:rPr>
              <w:t>18,13</w:t>
            </w:r>
          </w:p>
        </w:tc>
      </w:tr>
      <w:tr w:rsidR="00911210" w:rsidRPr="009B70F2" w14:paraId="6D9DA73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CC6B74" w14:textId="77777777" w:rsidR="00911210" w:rsidRPr="005E2CA0" w:rsidRDefault="00911210" w:rsidP="00676B8A">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14:paraId="4043234C"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6AADF27F"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2E3CF4D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388A102"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B95B49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93D4625" w14:textId="77777777" w:rsidR="00911210" w:rsidRPr="005E2CA0" w:rsidRDefault="00911210" w:rsidP="00676B8A">
            <w:pPr>
              <w:jc w:val="center"/>
              <w:rPr>
                <w:b/>
                <w:bCs/>
                <w:sz w:val="22"/>
                <w:szCs w:val="22"/>
                <w:lang w:val="en-US"/>
              </w:rPr>
            </w:pPr>
            <w:r w:rsidRPr="005E2CA0">
              <w:rPr>
                <w:b/>
                <w:bCs/>
                <w:sz w:val="22"/>
                <w:szCs w:val="22"/>
                <w:lang w:val="en-US"/>
              </w:rPr>
              <w:t>1,648</w:t>
            </w:r>
          </w:p>
          <w:p w14:paraId="5EB8ABA4" w14:textId="77777777" w:rsidR="00911210" w:rsidRPr="009B70F2" w:rsidRDefault="00911210" w:rsidP="00676B8A">
            <w:pPr>
              <w:jc w:val="center"/>
              <w:rPr>
                <w:sz w:val="2"/>
                <w:szCs w:val="2"/>
                <w:lang w:val="en-US"/>
              </w:rPr>
            </w:pPr>
          </w:p>
        </w:tc>
      </w:tr>
      <w:tr w:rsidR="00911210" w:rsidRPr="00B40365" w14:paraId="34E3F38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25C8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7FE0BE"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6CDDBA47"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11402D2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1118A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8EB45DD" w14:textId="77777777" w:rsidR="00911210" w:rsidRPr="00C97908" w:rsidRDefault="00911210" w:rsidP="00676B8A">
            <w:pPr>
              <w:jc w:val="center"/>
              <w:rPr>
                <w:sz w:val="16"/>
                <w:szCs w:val="16"/>
                <w:lang w:val="en-US"/>
              </w:rPr>
            </w:pPr>
            <w:r w:rsidRPr="00C97908">
              <w:rPr>
                <w:sz w:val="16"/>
                <w:szCs w:val="16"/>
                <w:lang w:val="en-US"/>
              </w:rPr>
              <w:t>7,94</w:t>
            </w:r>
          </w:p>
        </w:tc>
      </w:tr>
      <w:tr w:rsidR="00911210" w:rsidRPr="00B40365" w14:paraId="4DD3432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03078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45367E"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55482ED4"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4D39578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E0A2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3C9BFE3" w14:textId="77777777" w:rsidR="00911210" w:rsidRPr="00C97908" w:rsidRDefault="00911210" w:rsidP="00676B8A">
            <w:pPr>
              <w:jc w:val="center"/>
              <w:rPr>
                <w:sz w:val="16"/>
                <w:szCs w:val="16"/>
                <w:lang w:val="en-US"/>
              </w:rPr>
            </w:pPr>
            <w:r w:rsidRPr="00C97908">
              <w:rPr>
                <w:sz w:val="16"/>
                <w:szCs w:val="16"/>
                <w:lang w:val="en-US"/>
              </w:rPr>
              <w:t>6,53</w:t>
            </w:r>
          </w:p>
        </w:tc>
      </w:tr>
      <w:tr w:rsidR="00911210" w:rsidRPr="009B70F2" w14:paraId="0CC8824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C4FBC6" w14:textId="77777777" w:rsidR="00911210" w:rsidRPr="005E2CA0" w:rsidRDefault="00911210" w:rsidP="00676B8A">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6BFBC061"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34104732"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6F8809A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0E81ABF"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356F69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A3FCE15" w14:textId="77777777" w:rsidR="00911210" w:rsidRPr="005E2CA0" w:rsidRDefault="00911210" w:rsidP="00676B8A">
            <w:pPr>
              <w:jc w:val="center"/>
              <w:rPr>
                <w:b/>
                <w:bCs/>
                <w:sz w:val="22"/>
                <w:szCs w:val="22"/>
                <w:lang w:val="en-US"/>
              </w:rPr>
            </w:pPr>
            <w:r w:rsidRPr="005E2CA0">
              <w:rPr>
                <w:b/>
                <w:bCs/>
                <w:sz w:val="22"/>
                <w:szCs w:val="22"/>
                <w:lang w:val="en-US"/>
              </w:rPr>
              <w:t>1,648</w:t>
            </w:r>
          </w:p>
          <w:p w14:paraId="2CD1EEF2" w14:textId="77777777" w:rsidR="00911210" w:rsidRPr="009B70F2" w:rsidRDefault="00911210" w:rsidP="00676B8A">
            <w:pPr>
              <w:jc w:val="center"/>
              <w:rPr>
                <w:sz w:val="2"/>
                <w:szCs w:val="2"/>
                <w:lang w:val="en-US"/>
              </w:rPr>
            </w:pPr>
          </w:p>
        </w:tc>
      </w:tr>
      <w:tr w:rsidR="00911210" w:rsidRPr="00B40365" w14:paraId="38BCA6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3B62E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4EABE3"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1D24E721"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2BC3A84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C1C0DC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495E8A" w14:textId="77777777" w:rsidR="00911210" w:rsidRPr="00C97908" w:rsidRDefault="00911210" w:rsidP="00676B8A">
            <w:pPr>
              <w:jc w:val="center"/>
              <w:rPr>
                <w:sz w:val="16"/>
                <w:szCs w:val="16"/>
                <w:lang w:val="en-US"/>
              </w:rPr>
            </w:pPr>
            <w:r w:rsidRPr="00C97908">
              <w:rPr>
                <w:sz w:val="16"/>
                <w:szCs w:val="16"/>
                <w:lang w:val="en-US"/>
              </w:rPr>
              <w:t>1,09</w:t>
            </w:r>
          </w:p>
        </w:tc>
      </w:tr>
      <w:tr w:rsidR="00911210" w:rsidRPr="00B40365" w14:paraId="7B6B10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48A83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669336B"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1CE684FD"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52888DB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B17AF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2C785F6" w14:textId="77777777" w:rsidR="00911210" w:rsidRPr="00C97908" w:rsidRDefault="00911210" w:rsidP="00676B8A">
            <w:pPr>
              <w:jc w:val="center"/>
              <w:rPr>
                <w:sz w:val="16"/>
                <w:szCs w:val="16"/>
                <w:lang w:val="en-US"/>
              </w:rPr>
            </w:pPr>
            <w:r w:rsidRPr="00C97908">
              <w:rPr>
                <w:sz w:val="16"/>
                <w:szCs w:val="16"/>
                <w:lang w:val="en-US"/>
              </w:rPr>
              <w:t>1,65</w:t>
            </w:r>
          </w:p>
        </w:tc>
      </w:tr>
      <w:tr w:rsidR="00911210" w:rsidRPr="00B40365" w14:paraId="0068620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689C7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9467365"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0EC5A317"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4F0E621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D55FF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5D0A576" w14:textId="77777777" w:rsidR="00911210" w:rsidRPr="00C97908" w:rsidRDefault="00911210" w:rsidP="00676B8A">
            <w:pPr>
              <w:jc w:val="center"/>
              <w:rPr>
                <w:sz w:val="16"/>
                <w:szCs w:val="16"/>
                <w:lang w:val="en-US"/>
              </w:rPr>
            </w:pPr>
            <w:r w:rsidRPr="00C97908">
              <w:rPr>
                <w:sz w:val="16"/>
                <w:szCs w:val="16"/>
                <w:lang w:val="en-US"/>
              </w:rPr>
              <w:t>0,64</w:t>
            </w:r>
          </w:p>
        </w:tc>
      </w:tr>
      <w:tr w:rsidR="00911210" w:rsidRPr="003E2692" w14:paraId="074A13D6"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F858F4B"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1D7078B"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31491273"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B558D0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C107925"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F046958" w14:textId="77777777" w:rsidR="00911210" w:rsidRPr="003E2692" w:rsidRDefault="00911210" w:rsidP="00676B8A">
            <w:pPr>
              <w:rPr>
                <w:sz w:val="2"/>
                <w:szCs w:val="2"/>
                <w:lang w:val="en-US"/>
              </w:rPr>
            </w:pPr>
          </w:p>
        </w:tc>
      </w:tr>
      <w:tr w:rsidR="00911210" w:rsidRPr="00B449C4" w14:paraId="57ECB911"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3FE7BB6E"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80E37C3"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47E14A6" w14:textId="77777777" w:rsidR="00911210" w:rsidRPr="000E0709" w:rsidRDefault="00911210" w:rsidP="00676B8A">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43EAF1DB"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274D3853"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587692DB" w14:textId="77777777" w:rsidR="00911210" w:rsidRPr="00B449C4" w:rsidRDefault="00911210" w:rsidP="00676B8A">
            <w:pPr>
              <w:rPr>
                <w:sz w:val="22"/>
                <w:szCs w:val="22"/>
                <w:lang w:val="en-US"/>
              </w:rPr>
            </w:pPr>
          </w:p>
        </w:tc>
      </w:tr>
      <w:tr w:rsidR="00911210" w:rsidRPr="00B40365" w14:paraId="259D9ADA"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2F84B564"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12F8C9B"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6831D087" w14:textId="77777777" w:rsidR="00911210" w:rsidRPr="00B40365" w:rsidRDefault="00911210" w:rsidP="00676B8A">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2" w:type="dxa"/>
            <w:gridSpan w:val="5"/>
            <w:tcBorders>
              <w:bottom w:val="single" w:sz="4" w:space="0" w:color="auto"/>
              <w:right w:val="single" w:sz="4" w:space="0" w:color="auto"/>
            </w:tcBorders>
          </w:tcPr>
          <w:p w14:paraId="5A19AA0D" w14:textId="77777777" w:rsidR="00911210" w:rsidRPr="00B40365" w:rsidRDefault="00911210" w:rsidP="00676B8A">
            <w:pPr>
              <w:rPr>
                <w:sz w:val="22"/>
                <w:szCs w:val="22"/>
                <w:lang w:val="en-US"/>
              </w:rPr>
            </w:pPr>
          </w:p>
        </w:tc>
      </w:tr>
      <w:tr w:rsidR="00911210" w:rsidRPr="009B70F2" w14:paraId="0734E5AC" w14:textId="77777777" w:rsidTr="00676B8A">
        <w:tblPrEx>
          <w:tblCellMar>
            <w:left w:w="107" w:type="dxa"/>
            <w:right w:w="107" w:type="dxa"/>
          </w:tblCellMar>
        </w:tblPrEx>
        <w:tc>
          <w:tcPr>
            <w:tcW w:w="10348" w:type="dxa"/>
            <w:gridSpan w:val="12"/>
          </w:tcPr>
          <w:p w14:paraId="2A4A66C7" w14:textId="77777777" w:rsidR="00911210" w:rsidRPr="009B70F2" w:rsidRDefault="00911210" w:rsidP="00676B8A">
            <w:pPr>
              <w:rPr>
                <w:b/>
                <w:bCs/>
                <w:sz w:val="22"/>
                <w:szCs w:val="22"/>
                <w:lang w:val="en-US"/>
              </w:rPr>
            </w:pPr>
            <w:r w:rsidRPr="009B70F2">
              <w:rPr>
                <w:b/>
                <w:bCs/>
                <w:sz w:val="22"/>
                <w:szCs w:val="22"/>
                <w:lang w:val="en-US"/>
              </w:rPr>
              <w:t>1.6. Borduri</w:t>
            </w:r>
          </w:p>
          <w:p w14:paraId="0355A202" w14:textId="77777777" w:rsidR="00911210" w:rsidRPr="00B12F65" w:rsidRDefault="00911210" w:rsidP="00676B8A">
            <w:pPr>
              <w:rPr>
                <w:sz w:val="2"/>
                <w:szCs w:val="2"/>
                <w:lang w:val="en-US"/>
              </w:rPr>
            </w:pPr>
          </w:p>
        </w:tc>
      </w:tr>
      <w:tr w:rsidR="00911210" w:rsidRPr="009B70F2" w14:paraId="2161450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5B9AC7" w14:textId="77777777" w:rsidR="00911210" w:rsidRPr="005E2CA0" w:rsidRDefault="00911210" w:rsidP="00676B8A">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3C4D8CF9"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06260DA5"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7CE6169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1FE23D5"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DB16F0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AFD58C8" w14:textId="77777777" w:rsidR="00911210" w:rsidRPr="005E2CA0" w:rsidRDefault="00911210" w:rsidP="00676B8A">
            <w:pPr>
              <w:jc w:val="center"/>
              <w:rPr>
                <w:b/>
                <w:bCs/>
                <w:sz w:val="22"/>
                <w:szCs w:val="22"/>
                <w:lang w:val="en-US"/>
              </w:rPr>
            </w:pPr>
            <w:r w:rsidRPr="005E2CA0">
              <w:rPr>
                <w:b/>
                <w:bCs/>
                <w:sz w:val="22"/>
                <w:szCs w:val="22"/>
                <w:lang w:val="en-US"/>
              </w:rPr>
              <w:t>49,200</w:t>
            </w:r>
          </w:p>
          <w:p w14:paraId="3443A016" w14:textId="77777777" w:rsidR="00911210" w:rsidRPr="009B70F2" w:rsidRDefault="00911210" w:rsidP="00676B8A">
            <w:pPr>
              <w:jc w:val="center"/>
              <w:rPr>
                <w:sz w:val="2"/>
                <w:szCs w:val="2"/>
                <w:lang w:val="en-US"/>
              </w:rPr>
            </w:pPr>
          </w:p>
        </w:tc>
      </w:tr>
      <w:tr w:rsidR="00911210" w:rsidRPr="00B40365" w14:paraId="694B34B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A12F7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A7155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1E98E87"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80DC38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13273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0D4A859" w14:textId="77777777" w:rsidR="00911210" w:rsidRPr="00C97908" w:rsidRDefault="00911210" w:rsidP="00676B8A">
            <w:pPr>
              <w:jc w:val="center"/>
              <w:rPr>
                <w:sz w:val="16"/>
                <w:szCs w:val="16"/>
                <w:lang w:val="en-US"/>
              </w:rPr>
            </w:pPr>
            <w:r w:rsidRPr="00C97908">
              <w:rPr>
                <w:sz w:val="16"/>
                <w:szCs w:val="16"/>
                <w:lang w:val="en-US"/>
              </w:rPr>
              <w:t>7,38</w:t>
            </w:r>
          </w:p>
        </w:tc>
      </w:tr>
      <w:tr w:rsidR="00911210" w:rsidRPr="00B40365" w14:paraId="4D7F54F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2879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E891C72"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D154B21"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4F02BC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CCFFD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F807118" w14:textId="77777777" w:rsidR="00911210" w:rsidRPr="00C97908" w:rsidRDefault="00911210" w:rsidP="00676B8A">
            <w:pPr>
              <w:jc w:val="center"/>
              <w:rPr>
                <w:sz w:val="16"/>
                <w:szCs w:val="16"/>
                <w:lang w:val="en-US"/>
              </w:rPr>
            </w:pPr>
            <w:r w:rsidRPr="00C97908">
              <w:rPr>
                <w:sz w:val="16"/>
                <w:szCs w:val="16"/>
                <w:lang w:val="en-US"/>
              </w:rPr>
              <w:t>25,58</w:t>
            </w:r>
          </w:p>
        </w:tc>
      </w:tr>
      <w:tr w:rsidR="00911210" w:rsidRPr="00B40365" w14:paraId="1FC182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ECAC1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925542"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7ADD7E38"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1E4021D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D5F9D9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2E3559" w14:textId="77777777" w:rsidR="00911210" w:rsidRPr="00C97908" w:rsidRDefault="00911210" w:rsidP="00676B8A">
            <w:pPr>
              <w:jc w:val="center"/>
              <w:rPr>
                <w:sz w:val="16"/>
                <w:szCs w:val="16"/>
                <w:lang w:val="en-US"/>
              </w:rPr>
            </w:pPr>
            <w:r w:rsidRPr="00C97908">
              <w:rPr>
                <w:sz w:val="16"/>
                <w:szCs w:val="16"/>
                <w:lang w:val="en-US"/>
              </w:rPr>
              <w:t>2,21</w:t>
            </w:r>
          </w:p>
        </w:tc>
      </w:tr>
      <w:tr w:rsidR="00911210" w:rsidRPr="00B40365" w14:paraId="6023DA2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C0187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D778EB5"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5EAA8ACC"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4F9B942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900A3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6E4BC98" w14:textId="77777777" w:rsidR="00911210" w:rsidRPr="00C97908" w:rsidRDefault="00911210" w:rsidP="00676B8A">
            <w:pPr>
              <w:jc w:val="center"/>
              <w:rPr>
                <w:sz w:val="16"/>
                <w:szCs w:val="16"/>
                <w:lang w:val="en-US"/>
              </w:rPr>
            </w:pPr>
            <w:r w:rsidRPr="00C97908">
              <w:rPr>
                <w:sz w:val="16"/>
                <w:szCs w:val="16"/>
                <w:lang w:val="en-US"/>
              </w:rPr>
              <w:t>155,96</w:t>
            </w:r>
          </w:p>
        </w:tc>
      </w:tr>
      <w:tr w:rsidR="00911210" w:rsidRPr="00B40365" w14:paraId="5E1C081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75CAB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3EE8434"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2052A1CC"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1D15DFF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B3D937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44F37CA" w14:textId="77777777" w:rsidR="00911210" w:rsidRPr="00C97908" w:rsidRDefault="00911210" w:rsidP="00676B8A">
            <w:pPr>
              <w:jc w:val="center"/>
              <w:rPr>
                <w:sz w:val="16"/>
                <w:szCs w:val="16"/>
                <w:lang w:val="en-US"/>
              </w:rPr>
            </w:pPr>
            <w:r w:rsidRPr="00C97908">
              <w:rPr>
                <w:sz w:val="16"/>
                <w:szCs w:val="16"/>
                <w:lang w:val="en-US"/>
              </w:rPr>
              <w:t>0,44</w:t>
            </w:r>
          </w:p>
        </w:tc>
      </w:tr>
      <w:tr w:rsidR="00911210" w:rsidRPr="00B40365" w14:paraId="0DA54B1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6F2DA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381F16"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4C0D75B8"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B69EEC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FB424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72B92A2" w14:textId="77777777" w:rsidR="00911210" w:rsidRPr="00C97908" w:rsidRDefault="00911210" w:rsidP="00676B8A">
            <w:pPr>
              <w:jc w:val="center"/>
              <w:rPr>
                <w:sz w:val="16"/>
                <w:szCs w:val="16"/>
                <w:lang w:val="en-US"/>
              </w:rPr>
            </w:pPr>
            <w:r w:rsidRPr="00C97908">
              <w:rPr>
                <w:sz w:val="16"/>
                <w:szCs w:val="16"/>
                <w:lang w:val="en-US"/>
              </w:rPr>
              <w:t>0,30</w:t>
            </w:r>
          </w:p>
        </w:tc>
      </w:tr>
      <w:tr w:rsidR="00911210" w:rsidRPr="00B40365" w14:paraId="4C9D1BC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3D621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2E96F9C"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306BB0A7"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2E64CF9C"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C7D5E7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9D4642" w14:textId="77777777" w:rsidR="00911210" w:rsidRPr="00C97908" w:rsidRDefault="00911210" w:rsidP="00676B8A">
            <w:pPr>
              <w:jc w:val="center"/>
              <w:rPr>
                <w:sz w:val="16"/>
                <w:szCs w:val="16"/>
                <w:lang w:val="en-US"/>
              </w:rPr>
            </w:pPr>
            <w:r w:rsidRPr="00C97908">
              <w:rPr>
                <w:sz w:val="16"/>
                <w:szCs w:val="16"/>
                <w:lang w:val="en-US"/>
              </w:rPr>
              <w:t>49,45</w:t>
            </w:r>
          </w:p>
        </w:tc>
      </w:tr>
      <w:tr w:rsidR="00911210" w:rsidRPr="009B70F2" w14:paraId="36DEE3F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3F9E46" w14:textId="77777777" w:rsidR="00911210" w:rsidRPr="005E2CA0" w:rsidRDefault="00911210" w:rsidP="00676B8A">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1DA7BC5F"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46F2534A"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5972225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A9D1385"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7027E9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5BFB702" w14:textId="77777777" w:rsidR="00911210" w:rsidRPr="005E2CA0" w:rsidRDefault="00911210" w:rsidP="00676B8A">
            <w:pPr>
              <w:jc w:val="center"/>
              <w:rPr>
                <w:b/>
                <w:bCs/>
                <w:sz w:val="22"/>
                <w:szCs w:val="22"/>
                <w:lang w:val="en-US"/>
              </w:rPr>
            </w:pPr>
            <w:r w:rsidRPr="005E2CA0">
              <w:rPr>
                <w:b/>
                <w:bCs/>
                <w:sz w:val="22"/>
                <w:szCs w:val="22"/>
                <w:lang w:val="en-US"/>
              </w:rPr>
              <w:t>114,700</w:t>
            </w:r>
          </w:p>
          <w:p w14:paraId="66DC9221" w14:textId="77777777" w:rsidR="00911210" w:rsidRPr="009B70F2" w:rsidRDefault="00911210" w:rsidP="00676B8A">
            <w:pPr>
              <w:jc w:val="center"/>
              <w:rPr>
                <w:sz w:val="2"/>
                <w:szCs w:val="2"/>
                <w:lang w:val="en-US"/>
              </w:rPr>
            </w:pPr>
          </w:p>
        </w:tc>
      </w:tr>
      <w:tr w:rsidR="00911210" w:rsidRPr="00B40365" w14:paraId="66C9AE3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DD3F3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D021AB"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CA83F11"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D882D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46FF9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AC80736" w14:textId="77777777" w:rsidR="00911210" w:rsidRPr="00C97908" w:rsidRDefault="00911210" w:rsidP="00676B8A">
            <w:pPr>
              <w:jc w:val="center"/>
              <w:rPr>
                <w:sz w:val="16"/>
                <w:szCs w:val="16"/>
                <w:lang w:val="en-US"/>
              </w:rPr>
            </w:pPr>
            <w:r w:rsidRPr="00C97908">
              <w:rPr>
                <w:sz w:val="16"/>
                <w:szCs w:val="16"/>
                <w:lang w:val="en-US"/>
              </w:rPr>
              <w:t>17,20</w:t>
            </w:r>
          </w:p>
        </w:tc>
      </w:tr>
      <w:tr w:rsidR="00911210" w:rsidRPr="00B40365" w14:paraId="1C69134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2D106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DA2D01"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4DFD826A"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180EA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B15A7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E75307" w14:textId="77777777" w:rsidR="00911210" w:rsidRPr="00C97908" w:rsidRDefault="00911210" w:rsidP="00676B8A">
            <w:pPr>
              <w:jc w:val="center"/>
              <w:rPr>
                <w:sz w:val="16"/>
                <w:szCs w:val="16"/>
                <w:lang w:val="en-US"/>
              </w:rPr>
            </w:pPr>
            <w:r w:rsidRPr="00C97908">
              <w:rPr>
                <w:sz w:val="16"/>
                <w:szCs w:val="16"/>
                <w:lang w:val="en-US"/>
              </w:rPr>
              <w:t>59,64</w:t>
            </w:r>
          </w:p>
        </w:tc>
      </w:tr>
      <w:tr w:rsidR="00911210" w:rsidRPr="00B40365" w14:paraId="2685E1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16500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10A162F"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1B01CE89"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2F5D1FD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29BF65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464304" w14:textId="77777777" w:rsidR="00911210" w:rsidRPr="00C97908" w:rsidRDefault="00911210" w:rsidP="00676B8A">
            <w:pPr>
              <w:jc w:val="center"/>
              <w:rPr>
                <w:sz w:val="16"/>
                <w:szCs w:val="16"/>
                <w:lang w:val="en-US"/>
              </w:rPr>
            </w:pPr>
            <w:r w:rsidRPr="00C97908">
              <w:rPr>
                <w:sz w:val="16"/>
                <w:szCs w:val="16"/>
                <w:lang w:val="en-US"/>
              </w:rPr>
              <w:t>5,16</w:t>
            </w:r>
          </w:p>
        </w:tc>
      </w:tr>
      <w:tr w:rsidR="00911210" w:rsidRPr="00B40365" w14:paraId="4DA01E7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23C91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E62715"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54764597"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5858A086"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13196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6C1A33D" w14:textId="77777777" w:rsidR="00911210" w:rsidRPr="00C97908" w:rsidRDefault="00911210" w:rsidP="00676B8A">
            <w:pPr>
              <w:jc w:val="center"/>
              <w:rPr>
                <w:sz w:val="16"/>
                <w:szCs w:val="16"/>
                <w:lang w:val="en-US"/>
              </w:rPr>
            </w:pPr>
            <w:r w:rsidRPr="00C97908">
              <w:rPr>
                <w:sz w:val="16"/>
                <w:szCs w:val="16"/>
                <w:lang w:val="en-US"/>
              </w:rPr>
              <w:t>363,60</w:t>
            </w:r>
          </w:p>
        </w:tc>
      </w:tr>
      <w:tr w:rsidR="00911210" w:rsidRPr="00B40365" w14:paraId="6A4D84C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BCD99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1F4A8C8"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51FBF791"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4A5559B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75F3B0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68B0A5" w14:textId="77777777" w:rsidR="00911210" w:rsidRPr="00C97908" w:rsidRDefault="00911210" w:rsidP="00676B8A">
            <w:pPr>
              <w:jc w:val="center"/>
              <w:rPr>
                <w:sz w:val="16"/>
                <w:szCs w:val="16"/>
                <w:lang w:val="en-US"/>
              </w:rPr>
            </w:pPr>
            <w:r w:rsidRPr="00C97908">
              <w:rPr>
                <w:sz w:val="16"/>
                <w:szCs w:val="16"/>
                <w:lang w:val="en-US"/>
              </w:rPr>
              <w:t>1,03</w:t>
            </w:r>
          </w:p>
        </w:tc>
      </w:tr>
      <w:tr w:rsidR="00911210" w:rsidRPr="00B40365" w14:paraId="39C27CD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EABFA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AC70D7B"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15D2125"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CCD4CC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B073AF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6D28C9" w14:textId="77777777" w:rsidR="00911210" w:rsidRPr="00C97908" w:rsidRDefault="00911210" w:rsidP="00676B8A">
            <w:pPr>
              <w:jc w:val="center"/>
              <w:rPr>
                <w:sz w:val="16"/>
                <w:szCs w:val="16"/>
                <w:lang w:val="en-US"/>
              </w:rPr>
            </w:pPr>
            <w:r w:rsidRPr="00C97908">
              <w:rPr>
                <w:sz w:val="16"/>
                <w:szCs w:val="16"/>
                <w:lang w:val="en-US"/>
              </w:rPr>
              <w:t>0,69</w:t>
            </w:r>
          </w:p>
        </w:tc>
      </w:tr>
      <w:tr w:rsidR="00911210" w:rsidRPr="00B40365" w14:paraId="7B47512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3B10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F7CF82"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3EE0B506"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4D8D7854"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74DFD7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6028F7C" w14:textId="77777777" w:rsidR="00911210" w:rsidRPr="00C97908" w:rsidRDefault="00911210" w:rsidP="00676B8A">
            <w:pPr>
              <w:jc w:val="center"/>
              <w:rPr>
                <w:sz w:val="16"/>
                <w:szCs w:val="16"/>
                <w:lang w:val="en-US"/>
              </w:rPr>
            </w:pPr>
            <w:r w:rsidRPr="00C97908">
              <w:rPr>
                <w:sz w:val="16"/>
                <w:szCs w:val="16"/>
                <w:lang w:val="en-US"/>
              </w:rPr>
              <w:t>115,27</w:t>
            </w:r>
          </w:p>
        </w:tc>
      </w:tr>
      <w:tr w:rsidR="00911210" w:rsidRPr="003E2692" w14:paraId="136C8E62"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A020FF9"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3C2BC190"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5AD7FC2"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C0B3C80"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61CBA43"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7228C48" w14:textId="77777777" w:rsidR="00911210" w:rsidRPr="003E2692" w:rsidRDefault="00911210" w:rsidP="00676B8A">
            <w:pPr>
              <w:rPr>
                <w:sz w:val="2"/>
                <w:szCs w:val="2"/>
                <w:lang w:val="en-US"/>
              </w:rPr>
            </w:pPr>
          </w:p>
        </w:tc>
      </w:tr>
      <w:tr w:rsidR="00911210" w:rsidRPr="00B449C4" w14:paraId="0F980F90"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469F127A"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5F94BA18"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67B41A82"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0369EDBC"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11D1E61E"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3C75D5CE" w14:textId="77777777" w:rsidR="00911210" w:rsidRPr="00B449C4" w:rsidRDefault="00911210" w:rsidP="00676B8A">
            <w:pPr>
              <w:rPr>
                <w:sz w:val="22"/>
                <w:szCs w:val="22"/>
                <w:lang w:val="en-US"/>
              </w:rPr>
            </w:pPr>
          </w:p>
        </w:tc>
      </w:tr>
      <w:tr w:rsidR="00911210" w:rsidRPr="00B40365" w14:paraId="32AF7DCC"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5799C4F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41269777"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08D989C"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53244D1F" w14:textId="77777777" w:rsidR="00911210" w:rsidRPr="00B40365" w:rsidRDefault="00911210" w:rsidP="00676B8A">
            <w:pPr>
              <w:rPr>
                <w:sz w:val="22"/>
                <w:szCs w:val="22"/>
                <w:lang w:val="en-US"/>
              </w:rPr>
            </w:pPr>
          </w:p>
        </w:tc>
      </w:tr>
      <w:tr w:rsidR="00911210" w:rsidRPr="009B70F2" w14:paraId="0199FCCB" w14:textId="77777777" w:rsidTr="00676B8A">
        <w:tblPrEx>
          <w:tblCellMar>
            <w:left w:w="107" w:type="dxa"/>
            <w:right w:w="107" w:type="dxa"/>
          </w:tblCellMar>
        </w:tblPrEx>
        <w:tc>
          <w:tcPr>
            <w:tcW w:w="10348" w:type="dxa"/>
            <w:gridSpan w:val="12"/>
          </w:tcPr>
          <w:p w14:paraId="1179D0C1" w14:textId="77777777" w:rsidR="00911210" w:rsidRPr="009B70F2" w:rsidRDefault="00911210" w:rsidP="00676B8A">
            <w:pPr>
              <w:rPr>
                <w:b/>
                <w:bCs/>
                <w:sz w:val="22"/>
                <w:szCs w:val="22"/>
                <w:lang w:val="en-US"/>
              </w:rPr>
            </w:pPr>
            <w:r w:rsidRPr="009B70F2">
              <w:rPr>
                <w:b/>
                <w:bCs/>
                <w:sz w:val="22"/>
                <w:szCs w:val="22"/>
                <w:lang w:val="en-US"/>
              </w:rPr>
              <w:t>1.7. Diverse</w:t>
            </w:r>
          </w:p>
          <w:p w14:paraId="094A4732" w14:textId="77777777" w:rsidR="00911210" w:rsidRPr="00B12F65" w:rsidRDefault="00911210" w:rsidP="00676B8A">
            <w:pPr>
              <w:rPr>
                <w:sz w:val="2"/>
                <w:szCs w:val="2"/>
                <w:lang w:val="en-US"/>
              </w:rPr>
            </w:pPr>
          </w:p>
        </w:tc>
      </w:tr>
      <w:tr w:rsidR="00911210" w:rsidRPr="009B70F2" w14:paraId="0B5E93B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83B0FF" w14:textId="77777777" w:rsidR="00911210" w:rsidRPr="005E2CA0" w:rsidRDefault="00911210" w:rsidP="00676B8A">
            <w:pPr>
              <w:jc w:val="center"/>
              <w:rPr>
                <w:b/>
                <w:bCs/>
                <w:sz w:val="22"/>
                <w:szCs w:val="22"/>
                <w:lang w:val="en-US"/>
              </w:rPr>
            </w:pPr>
            <w:r w:rsidRPr="005E2CA0">
              <w:rPr>
                <w:b/>
                <w:bCs/>
                <w:sz w:val="22"/>
                <w:szCs w:val="22"/>
                <w:lang w:val="en-US"/>
              </w:rPr>
              <w:lastRenderedPageBreak/>
              <w:t>25</w:t>
            </w:r>
          </w:p>
        </w:tc>
        <w:tc>
          <w:tcPr>
            <w:tcW w:w="1366" w:type="dxa"/>
            <w:gridSpan w:val="2"/>
            <w:tcBorders>
              <w:top w:val="single" w:sz="4" w:space="0" w:color="auto"/>
              <w:bottom w:val="single" w:sz="4" w:space="0" w:color="auto"/>
            </w:tcBorders>
            <w:vAlign w:val="center"/>
          </w:tcPr>
          <w:p w14:paraId="5629D16C"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1D53F6B6"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392C777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9EEDCED"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B9E56C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472D7E4" w14:textId="77777777" w:rsidR="00911210" w:rsidRPr="005E2CA0" w:rsidRDefault="00911210" w:rsidP="00676B8A">
            <w:pPr>
              <w:jc w:val="center"/>
              <w:rPr>
                <w:b/>
                <w:bCs/>
                <w:sz w:val="22"/>
                <w:szCs w:val="22"/>
                <w:lang w:val="en-US"/>
              </w:rPr>
            </w:pPr>
            <w:r w:rsidRPr="005E2CA0">
              <w:rPr>
                <w:b/>
                <w:bCs/>
                <w:sz w:val="22"/>
                <w:szCs w:val="22"/>
                <w:lang w:val="en-US"/>
              </w:rPr>
              <w:t>9,000</w:t>
            </w:r>
          </w:p>
          <w:p w14:paraId="24D1455C" w14:textId="77777777" w:rsidR="00911210" w:rsidRPr="009B70F2" w:rsidRDefault="00911210" w:rsidP="00676B8A">
            <w:pPr>
              <w:jc w:val="center"/>
              <w:rPr>
                <w:sz w:val="2"/>
                <w:szCs w:val="2"/>
                <w:lang w:val="en-US"/>
              </w:rPr>
            </w:pPr>
          </w:p>
        </w:tc>
      </w:tr>
      <w:tr w:rsidR="00911210" w:rsidRPr="00B40365" w14:paraId="1E427B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56B82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7E307EF"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2BB420E9"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385F504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969DA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2A4FC2" w14:textId="77777777" w:rsidR="00911210" w:rsidRPr="00C97908" w:rsidRDefault="00911210" w:rsidP="00676B8A">
            <w:pPr>
              <w:jc w:val="center"/>
              <w:rPr>
                <w:sz w:val="16"/>
                <w:szCs w:val="16"/>
                <w:lang w:val="en-US"/>
              </w:rPr>
            </w:pPr>
            <w:r w:rsidRPr="00C97908">
              <w:rPr>
                <w:sz w:val="16"/>
                <w:szCs w:val="16"/>
                <w:lang w:val="en-US"/>
              </w:rPr>
              <w:t>7,38</w:t>
            </w:r>
          </w:p>
        </w:tc>
      </w:tr>
      <w:tr w:rsidR="00911210" w:rsidRPr="00B40365" w14:paraId="7D9D560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8016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7E47B11"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6351EEA6"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593D4E57"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F338F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0DE5CDC" w14:textId="77777777" w:rsidR="00911210" w:rsidRPr="00C97908" w:rsidRDefault="00911210" w:rsidP="00676B8A">
            <w:pPr>
              <w:jc w:val="center"/>
              <w:rPr>
                <w:sz w:val="16"/>
                <w:szCs w:val="16"/>
                <w:lang w:val="en-US"/>
              </w:rPr>
            </w:pPr>
            <w:r w:rsidRPr="00C97908">
              <w:rPr>
                <w:sz w:val="16"/>
                <w:szCs w:val="16"/>
                <w:lang w:val="en-US"/>
              </w:rPr>
              <w:t>9,18</w:t>
            </w:r>
          </w:p>
        </w:tc>
      </w:tr>
      <w:tr w:rsidR="00911210" w:rsidRPr="00B40365" w14:paraId="431E159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FA899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7E06B5"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5AD409D8"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138A973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D8B01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E82D4A" w14:textId="77777777" w:rsidR="00911210" w:rsidRPr="00C97908" w:rsidRDefault="00911210" w:rsidP="00676B8A">
            <w:pPr>
              <w:jc w:val="center"/>
              <w:rPr>
                <w:sz w:val="16"/>
                <w:szCs w:val="16"/>
                <w:lang w:val="en-US"/>
              </w:rPr>
            </w:pPr>
            <w:r w:rsidRPr="00C97908">
              <w:rPr>
                <w:sz w:val="16"/>
                <w:szCs w:val="16"/>
                <w:lang w:val="en-US"/>
              </w:rPr>
              <w:t>123,93</w:t>
            </w:r>
          </w:p>
        </w:tc>
      </w:tr>
      <w:tr w:rsidR="00911210" w:rsidRPr="00B40365" w14:paraId="71B06A6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2E69E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A1373B"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4AD09F62"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407F615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C658A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1436617" w14:textId="77777777" w:rsidR="00911210" w:rsidRPr="00C97908" w:rsidRDefault="00911210" w:rsidP="00676B8A">
            <w:pPr>
              <w:jc w:val="center"/>
              <w:rPr>
                <w:sz w:val="16"/>
                <w:szCs w:val="16"/>
                <w:lang w:val="en-US"/>
              </w:rPr>
            </w:pPr>
            <w:r w:rsidRPr="00C97908">
              <w:rPr>
                <w:sz w:val="16"/>
                <w:szCs w:val="16"/>
                <w:lang w:val="en-US"/>
              </w:rPr>
              <w:t>0,48</w:t>
            </w:r>
          </w:p>
        </w:tc>
      </w:tr>
      <w:tr w:rsidR="00911210" w:rsidRPr="00B40365" w14:paraId="1A436EB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EDE5E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C99A0AB"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4CB57A1D"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91A9B0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CB9417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12473B" w14:textId="77777777" w:rsidR="00911210" w:rsidRPr="00C97908" w:rsidRDefault="00911210" w:rsidP="00676B8A">
            <w:pPr>
              <w:jc w:val="center"/>
              <w:rPr>
                <w:sz w:val="16"/>
                <w:szCs w:val="16"/>
                <w:lang w:val="en-US"/>
              </w:rPr>
            </w:pPr>
            <w:r w:rsidRPr="00C97908">
              <w:rPr>
                <w:sz w:val="16"/>
                <w:szCs w:val="16"/>
                <w:lang w:val="en-US"/>
              </w:rPr>
              <w:t>0,12</w:t>
            </w:r>
          </w:p>
        </w:tc>
      </w:tr>
      <w:tr w:rsidR="00911210" w:rsidRPr="009B70F2" w14:paraId="6737AF8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FB1283" w14:textId="77777777" w:rsidR="00911210" w:rsidRPr="005E2CA0" w:rsidRDefault="00911210" w:rsidP="00676B8A">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6601EF9F" w14:textId="77777777" w:rsidR="00911210" w:rsidRPr="005E2CA0" w:rsidRDefault="00911210" w:rsidP="00676B8A">
            <w:pPr>
              <w:jc w:val="center"/>
              <w:rPr>
                <w:b/>
                <w:bCs/>
                <w:sz w:val="22"/>
                <w:szCs w:val="22"/>
                <w:lang w:val="en-US"/>
              </w:rPr>
            </w:pPr>
            <w:r w:rsidRPr="005E2CA0">
              <w:rPr>
                <w:b/>
                <w:bCs/>
                <w:sz w:val="22"/>
                <w:szCs w:val="22"/>
                <w:lang w:val="en-US"/>
              </w:rPr>
              <w:t>DF17A</w:t>
            </w:r>
          </w:p>
        </w:tc>
        <w:tc>
          <w:tcPr>
            <w:tcW w:w="4254" w:type="dxa"/>
            <w:gridSpan w:val="3"/>
            <w:tcBorders>
              <w:top w:val="single" w:sz="4" w:space="0" w:color="auto"/>
              <w:bottom w:val="single" w:sz="4" w:space="0" w:color="auto"/>
            </w:tcBorders>
          </w:tcPr>
          <w:p w14:paraId="7352A444" w14:textId="77777777" w:rsidR="00911210" w:rsidRPr="005E2CA0" w:rsidRDefault="00911210" w:rsidP="00676B8A">
            <w:pPr>
              <w:rPr>
                <w:b/>
                <w:bCs/>
                <w:sz w:val="2"/>
                <w:szCs w:val="2"/>
                <w:lang w:val="en-US"/>
              </w:rPr>
            </w:pPr>
            <w:r w:rsidRPr="005E2CA0">
              <w:rPr>
                <w:b/>
                <w:bCs/>
                <w:sz w:val="22"/>
                <w:szCs w:val="22"/>
                <w:lang w:val="en-US"/>
              </w:rPr>
              <w:t>Marcaje longitudinale, transversale si diverse, executate mecanizat, cu vopsea, pe suprafete carosabile / Marcaj parcare auto</w:t>
            </w:r>
          </w:p>
          <w:p w14:paraId="4474A80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A601BE5"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41AEED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84A89D8" w14:textId="77777777" w:rsidR="00911210" w:rsidRPr="005E2CA0" w:rsidRDefault="00911210" w:rsidP="00676B8A">
            <w:pPr>
              <w:jc w:val="center"/>
              <w:rPr>
                <w:b/>
                <w:bCs/>
                <w:sz w:val="22"/>
                <w:szCs w:val="22"/>
                <w:lang w:val="en-US"/>
              </w:rPr>
            </w:pPr>
            <w:r w:rsidRPr="005E2CA0">
              <w:rPr>
                <w:b/>
                <w:bCs/>
                <w:sz w:val="22"/>
                <w:szCs w:val="22"/>
                <w:lang w:val="en-US"/>
              </w:rPr>
              <w:t>0,750</w:t>
            </w:r>
          </w:p>
          <w:p w14:paraId="5E972372" w14:textId="77777777" w:rsidR="00911210" w:rsidRPr="009B70F2" w:rsidRDefault="00911210" w:rsidP="00676B8A">
            <w:pPr>
              <w:jc w:val="center"/>
              <w:rPr>
                <w:sz w:val="2"/>
                <w:szCs w:val="2"/>
                <w:lang w:val="en-US"/>
              </w:rPr>
            </w:pPr>
          </w:p>
        </w:tc>
      </w:tr>
      <w:tr w:rsidR="00911210" w:rsidRPr="00B40365" w14:paraId="64A14E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564D3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DE5D5A"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0B01C04"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F2F828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AF03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1293349" w14:textId="77777777" w:rsidR="00911210" w:rsidRPr="00C97908" w:rsidRDefault="00911210" w:rsidP="00676B8A">
            <w:pPr>
              <w:jc w:val="center"/>
              <w:rPr>
                <w:sz w:val="16"/>
                <w:szCs w:val="16"/>
                <w:lang w:val="en-US"/>
              </w:rPr>
            </w:pPr>
            <w:r w:rsidRPr="00C97908">
              <w:rPr>
                <w:sz w:val="16"/>
                <w:szCs w:val="16"/>
                <w:lang w:val="en-US"/>
              </w:rPr>
              <w:t>0,28</w:t>
            </w:r>
          </w:p>
        </w:tc>
      </w:tr>
      <w:tr w:rsidR="00911210" w:rsidRPr="00B40365" w14:paraId="47C48C1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452D6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EB6497" w14:textId="77777777" w:rsidR="00911210" w:rsidRPr="00B40365" w:rsidRDefault="00911210" w:rsidP="00676B8A">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2C7EDA16" w14:textId="77777777" w:rsidR="00911210" w:rsidRPr="00C97908" w:rsidRDefault="00911210" w:rsidP="00676B8A">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198140A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E9B200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027F3E5" w14:textId="77777777" w:rsidR="00911210" w:rsidRPr="00C97908" w:rsidRDefault="00911210" w:rsidP="00676B8A">
            <w:pPr>
              <w:jc w:val="center"/>
              <w:rPr>
                <w:sz w:val="16"/>
                <w:szCs w:val="16"/>
                <w:lang w:val="en-US"/>
              </w:rPr>
            </w:pPr>
            <w:r w:rsidRPr="00C97908">
              <w:rPr>
                <w:sz w:val="16"/>
                <w:szCs w:val="16"/>
                <w:lang w:val="en-US"/>
              </w:rPr>
              <w:t>0,07</w:t>
            </w:r>
          </w:p>
        </w:tc>
      </w:tr>
      <w:tr w:rsidR="00911210" w:rsidRPr="00B40365" w14:paraId="2CA1D1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3FC1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AF4CEFA" w14:textId="77777777" w:rsidR="00911210" w:rsidRPr="00B40365" w:rsidRDefault="00911210" w:rsidP="00676B8A">
            <w:pPr>
              <w:jc w:val="center"/>
              <w:rPr>
                <w:sz w:val="16"/>
                <w:szCs w:val="16"/>
                <w:lang w:val="en-US"/>
              </w:rPr>
            </w:pPr>
            <w:r w:rsidRPr="00B40365">
              <w:rPr>
                <w:sz w:val="16"/>
                <w:szCs w:val="16"/>
                <w:lang w:val="en-US"/>
              </w:rPr>
              <w:t>2430126108720</w:t>
            </w:r>
          </w:p>
        </w:tc>
        <w:tc>
          <w:tcPr>
            <w:tcW w:w="4238" w:type="dxa"/>
            <w:gridSpan w:val="2"/>
            <w:tcBorders>
              <w:top w:val="nil"/>
              <w:bottom w:val="single" w:sz="2" w:space="0" w:color="auto"/>
            </w:tcBorders>
            <w:vAlign w:val="center"/>
          </w:tcPr>
          <w:p w14:paraId="7CB52635" w14:textId="77777777" w:rsidR="00911210" w:rsidRPr="00C97908" w:rsidRDefault="00911210" w:rsidP="00676B8A">
            <w:pPr>
              <w:rPr>
                <w:sz w:val="16"/>
                <w:szCs w:val="16"/>
                <w:lang w:val="en-US"/>
              </w:rPr>
            </w:pPr>
            <w:r w:rsidRPr="00C97908">
              <w:rPr>
                <w:sz w:val="16"/>
                <w:szCs w:val="16"/>
                <w:lang w:val="en-US"/>
              </w:rPr>
              <w:t xml:space="preserve">Email alb ii E.109-5 </w:t>
            </w:r>
          </w:p>
        </w:tc>
        <w:tc>
          <w:tcPr>
            <w:tcW w:w="998" w:type="dxa"/>
            <w:gridSpan w:val="2"/>
            <w:tcBorders>
              <w:top w:val="nil"/>
              <w:bottom w:val="single" w:sz="2" w:space="0" w:color="auto"/>
            </w:tcBorders>
            <w:vAlign w:val="center"/>
          </w:tcPr>
          <w:p w14:paraId="4C87B3D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0B313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6C23B0" w14:textId="77777777" w:rsidR="00911210" w:rsidRPr="00C97908" w:rsidRDefault="00911210" w:rsidP="00676B8A">
            <w:pPr>
              <w:jc w:val="center"/>
              <w:rPr>
                <w:sz w:val="16"/>
                <w:szCs w:val="16"/>
                <w:lang w:val="en-US"/>
              </w:rPr>
            </w:pPr>
            <w:r w:rsidRPr="00C97908">
              <w:rPr>
                <w:sz w:val="16"/>
                <w:szCs w:val="16"/>
                <w:lang w:val="en-US"/>
              </w:rPr>
              <w:t>0,55</w:t>
            </w:r>
          </w:p>
        </w:tc>
      </w:tr>
      <w:tr w:rsidR="00911210" w:rsidRPr="00B40365" w14:paraId="1C0F86B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D4A0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3DA952" w14:textId="77777777" w:rsidR="00911210" w:rsidRPr="00B40365" w:rsidRDefault="00911210" w:rsidP="00676B8A">
            <w:pPr>
              <w:jc w:val="center"/>
              <w:rPr>
                <w:sz w:val="16"/>
                <w:szCs w:val="16"/>
                <w:lang w:val="en-US"/>
              </w:rPr>
            </w:pPr>
            <w:r w:rsidRPr="00B40365">
              <w:rPr>
                <w:sz w:val="16"/>
                <w:szCs w:val="16"/>
                <w:lang w:val="en-US"/>
              </w:rPr>
              <w:t>2430226109418</w:t>
            </w:r>
          </w:p>
        </w:tc>
        <w:tc>
          <w:tcPr>
            <w:tcW w:w="4238" w:type="dxa"/>
            <w:gridSpan w:val="2"/>
            <w:tcBorders>
              <w:top w:val="nil"/>
              <w:bottom w:val="single" w:sz="2" w:space="0" w:color="auto"/>
            </w:tcBorders>
            <w:vAlign w:val="center"/>
          </w:tcPr>
          <w:p w14:paraId="2095AEEB" w14:textId="77777777" w:rsidR="00911210" w:rsidRPr="00C97908" w:rsidRDefault="00911210" w:rsidP="00676B8A">
            <w:pPr>
              <w:rPr>
                <w:sz w:val="16"/>
                <w:szCs w:val="16"/>
                <w:lang w:val="en-US"/>
              </w:rPr>
            </w:pPr>
            <w:r w:rsidRPr="00C97908">
              <w:rPr>
                <w:sz w:val="16"/>
                <w:szCs w:val="16"/>
                <w:lang w:val="en-US"/>
              </w:rPr>
              <w:t>Diluant pt.produse de marcare D.009-3 NI 1708-61 A9</w:t>
            </w:r>
          </w:p>
        </w:tc>
        <w:tc>
          <w:tcPr>
            <w:tcW w:w="998" w:type="dxa"/>
            <w:gridSpan w:val="2"/>
            <w:tcBorders>
              <w:top w:val="nil"/>
              <w:bottom w:val="single" w:sz="2" w:space="0" w:color="auto"/>
            </w:tcBorders>
            <w:vAlign w:val="center"/>
          </w:tcPr>
          <w:p w14:paraId="29643814"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C80E6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9DDC65D" w14:textId="77777777" w:rsidR="00911210" w:rsidRPr="00C97908" w:rsidRDefault="00911210" w:rsidP="00676B8A">
            <w:pPr>
              <w:jc w:val="center"/>
              <w:rPr>
                <w:sz w:val="16"/>
                <w:szCs w:val="16"/>
                <w:lang w:val="en-US"/>
              </w:rPr>
            </w:pPr>
            <w:r w:rsidRPr="00C97908">
              <w:rPr>
                <w:sz w:val="16"/>
                <w:szCs w:val="16"/>
                <w:lang w:val="en-US"/>
              </w:rPr>
              <w:t>0,26</w:t>
            </w:r>
          </w:p>
        </w:tc>
      </w:tr>
      <w:tr w:rsidR="00911210" w:rsidRPr="00B40365" w14:paraId="79E886B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AF3B4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F80BEE5" w14:textId="77777777" w:rsidR="00911210" w:rsidRPr="00B40365" w:rsidRDefault="00911210" w:rsidP="00676B8A">
            <w:pPr>
              <w:jc w:val="center"/>
              <w:rPr>
                <w:sz w:val="16"/>
                <w:szCs w:val="16"/>
                <w:lang w:val="en-US"/>
              </w:rPr>
            </w:pPr>
            <w:r w:rsidRPr="00B40365">
              <w:rPr>
                <w:sz w:val="16"/>
                <w:szCs w:val="16"/>
                <w:lang w:val="en-US"/>
              </w:rPr>
              <w:t>2513206621650</w:t>
            </w:r>
          </w:p>
        </w:tc>
        <w:tc>
          <w:tcPr>
            <w:tcW w:w="4238" w:type="dxa"/>
            <w:gridSpan w:val="2"/>
            <w:tcBorders>
              <w:top w:val="nil"/>
              <w:bottom w:val="single" w:sz="2" w:space="0" w:color="auto"/>
            </w:tcBorders>
            <w:vAlign w:val="center"/>
          </w:tcPr>
          <w:p w14:paraId="19283D52" w14:textId="77777777" w:rsidR="00911210" w:rsidRPr="00C97908" w:rsidRDefault="00911210" w:rsidP="00676B8A">
            <w:pPr>
              <w:rPr>
                <w:sz w:val="16"/>
                <w:szCs w:val="16"/>
                <w:lang w:val="en-US"/>
              </w:rPr>
            </w:pPr>
            <w:r w:rsidRPr="00C97908">
              <w:rPr>
                <w:sz w:val="16"/>
                <w:szCs w:val="16"/>
                <w:lang w:val="en-US"/>
              </w:rPr>
              <w:t>Placi tehnice cauciuc pt. garnituri de etansare fara insertii textile de 5 mm grosime</w:t>
            </w:r>
          </w:p>
        </w:tc>
        <w:tc>
          <w:tcPr>
            <w:tcW w:w="998" w:type="dxa"/>
            <w:gridSpan w:val="2"/>
            <w:tcBorders>
              <w:top w:val="nil"/>
              <w:bottom w:val="single" w:sz="2" w:space="0" w:color="auto"/>
            </w:tcBorders>
            <w:vAlign w:val="center"/>
          </w:tcPr>
          <w:p w14:paraId="37C53C5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A9CA3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BFD203" w14:textId="77777777" w:rsidR="00911210" w:rsidRPr="00C97908" w:rsidRDefault="00911210" w:rsidP="00676B8A">
            <w:pPr>
              <w:jc w:val="center"/>
              <w:rPr>
                <w:sz w:val="16"/>
                <w:szCs w:val="16"/>
                <w:lang w:val="en-US"/>
              </w:rPr>
            </w:pPr>
            <w:r w:rsidRPr="00C97908">
              <w:rPr>
                <w:sz w:val="16"/>
                <w:szCs w:val="16"/>
                <w:lang w:val="en-US"/>
              </w:rPr>
              <w:t>0,09</w:t>
            </w:r>
          </w:p>
        </w:tc>
      </w:tr>
      <w:tr w:rsidR="00911210" w:rsidRPr="00B40365" w14:paraId="77C33FD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86161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B096B81" w14:textId="77777777" w:rsidR="00911210" w:rsidRPr="00B40365" w:rsidRDefault="00911210" w:rsidP="00676B8A">
            <w:pPr>
              <w:jc w:val="center"/>
              <w:rPr>
                <w:sz w:val="16"/>
                <w:szCs w:val="16"/>
                <w:lang w:val="en-US"/>
              </w:rPr>
            </w:pPr>
            <w:r w:rsidRPr="00B40365">
              <w:rPr>
                <w:sz w:val="16"/>
                <w:szCs w:val="16"/>
                <w:lang w:val="en-US"/>
              </w:rPr>
              <w:t>2940340004200</w:t>
            </w:r>
          </w:p>
        </w:tc>
        <w:tc>
          <w:tcPr>
            <w:tcW w:w="4238" w:type="dxa"/>
            <w:gridSpan w:val="2"/>
            <w:tcBorders>
              <w:top w:val="nil"/>
              <w:bottom w:val="single" w:sz="2" w:space="0" w:color="auto"/>
            </w:tcBorders>
            <w:vAlign w:val="center"/>
          </w:tcPr>
          <w:p w14:paraId="336E3232" w14:textId="77777777" w:rsidR="00911210" w:rsidRPr="00C97908" w:rsidRDefault="00911210" w:rsidP="00676B8A">
            <w:pPr>
              <w:rPr>
                <w:sz w:val="16"/>
                <w:szCs w:val="16"/>
                <w:lang w:val="en-US"/>
              </w:rPr>
            </w:pPr>
            <w:r w:rsidRPr="00C97908">
              <w:rPr>
                <w:sz w:val="16"/>
                <w:szCs w:val="16"/>
                <w:lang w:val="en-US"/>
              </w:rPr>
              <w:t>Masina de trasat benzi marcaj motor termic 29-33 kw 40-45 cp</w:t>
            </w:r>
          </w:p>
        </w:tc>
        <w:tc>
          <w:tcPr>
            <w:tcW w:w="998" w:type="dxa"/>
            <w:gridSpan w:val="2"/>
            <w:tcBorders>
              <w:top w:val="nil"/>
              <w:bottom w:val="single" w:sz="2" w:space="0" w:color="auto"/>
            </w:tcBorders>
            <w:vAlign w:val="center"/>
          </w:tcPr>
          <w:p w14:paraId="2588653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CA063B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01D86A5" w14:textId="77777777" w:rsidR="00911210" w:rsidRPr="00C97908" w:rsidRDefault="00911210" w:rsidP="00676B8A">
            <w:pPr>
              <w:jc w:val="center"/>
              <w:rPr>
                <w:sz w:val="16"/>
                <w:szCs w:val="16"/>
                <w:lang w:val="en-US"/>
              </w:rPr>
            </w:pPr>
            <w:r w:rsidRPr="00C97908">
              <w:rPr>
                <w:sz w:val="16"/>
                <w:szCs w:val="16"/>
                <w:lang w:val="en-US"/>
              </w:rPr>
              <w:t>0,04</w:t>
            </w:r>
          </w:p>
        </w:tc>
      </w:tr>
      <w:tr w:rsidR="00911210" w:rsidRPr="003E2692" w14:paraId="28F024B4"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874AAB1"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EC519BF"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A799F3B"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26DE9B63"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44FBEFAB"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02650A3" w14:textId="77777777" w:rsidR="00911210" w:rsidRPr="003E2692" w:rsidRDefault="00911210" w:rsidP="00676B8A">
            <w:pPr>
              <w:rPr>
                <w:sz w:val="2"/>
                <w:szCs w:val="2"/>
                <w:lang w:val="en-US"/>
              </w:rPr>
            </w:pPr>
          </w:p>
        </w:tc>
      </w:tr>
      <w:tr w:rsidR="00911210" w:rsidRPr="009B70F2" w14:paraId="2719569E" w14:textId="77777777" w:rsidTr="00676B8A">
        <w:tblPrEx>
          <w:tblCellMar>
            <w:left w:w="107" w:type="dxa"/>
            <w:right w:w="107" w:type="dxa"/>
          </w:tblCellMar>
        </w:tblPrEx>
        <w:tc>
          <w:tcPr>
            <w:tcW w:w="10348" w:type="dxa"/>
            <w:gridSpan w:val="12"/>
          </w:tcPr>
          <w:p w14:paraId="1FBCDCAB" w14:textId="77777777" w:rsidR="00911210" w:rsidRPr="009B70F2" w:rsidRDefault="00911210" w:rsidP="00676B8A">
            <w:pPr>
              <w:rPr>
                <w:b/>
                <w:bCs/>
                <w:sz w:val="22"/>
                <w:szCs w:val="22"/>
                <w:lang w:val="en-US"/>
              </w:rPr>
            </w:pPr>
            <w:r w:rsidRPr="009B70F2">
              <w:rPr>
                <w:b/>
                <w:bCs/>
                <w:sz w:val="22"/>
                <w:szCs w:val="22"/>
                <w:lang w:val="en-US"/>
              </w:rPr>
              <w:t>2. Sector nr.8</w:t>
            </w:r>
          </w:p>
          <w:p w14:paraId="2B6A4658" w14:textId="77777777" w:rsidR="00911210" w:rsidRPr="00B12F65" w:rsidRDefault="00911210" w:rsidP="00676B8A">
            <w:pPr>
              <w:rPr>
                <w:sz w:val="2"/>
                <w:szCs w:val="2"/>
                <w:lang w:val="en-US"/>
              </w:rPr>
            </w:pPr>
          </w:p>
        </w:tc>
      </w:tr>
      <w:tr w:rsidR="00911210" w:rsidRPr="009B70F2" w14:paraId="3DD480D1" w14:textId="77777777" w:rsidTr="00676B8A">
        <w:tblPrEx>
          <w:tblCellMar>
            <w:left w:w="107" w:type="dxa"/>
            <w:right w:w="107" w:type="dxa"/>
          </w:tblCellMar>
        </w:tblPrEx>
        <w:tc>
          <w:tcPr>
            <w:tcW w:w="10348" w:type="dxa"/>
            <w:gridSpan w:val="12"/>
          </w:tcPr>
          <w:p w14:paraId="121CAB2A" w14:textId="77777777" w:rsidR="00911210" w:rsidRPr="009B70F2" w:rsidRDefault="00911210" w:rsidP="00676B8A">
            <w:pPr>
              <w:rPr>
                <w:b/>
                <w:bCs/>
                <w:sz w:val="22"/>
                <w:szCs w:val="22"/>
                <w:lang w:val="en-US"/>
              </w:rPr>
            </w:pPr>
            <w:r w:rsidRPr="009B70F2">
              <w:rPr>
                <w:b/>
                <w:bCs/>
                <w:sz w:val="22"/>
                <w:szCs w:val="22"/>
                <w:lang w:val="en-US"/>
              </w:rPr>
              <w:t>2.1. Demontari</w:t>
            </w:r>
          </w:p>
          <w:p w14:paraId="70DF33D6" w14:textId="77777777" w:rsidR="00911210" w:rsidRPr="00B12F65" w:rsidRDefault="00911210" w:rsidP="00676B8A">
            <w:pPr>
              <w:rPr>
                <w:sz w:val="2"/>
                <w:szCs w:val="2"/>
                <w:lang w:val="en-US"/>
              </w:rPr>
            </w:pPr>
          </w:p>
        </w:tc>
      </w:tr>
      <w:tr w:rsidR="00911210" w:rsidRPr="009B70F2" w14:paraId="09EEAA7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C5EB74E" w14:textId="77777777" w:rsidR="00911210" w:rsidRPr="005E2CA0" w:rsidRDefault="00911210" w:rsidP="00676B8A">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78AAFBF5"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5290D0ED"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asfalt (h=300mm)</w:t>
            </w:r>
          </w:p>
          <w:p w14:paraId="18ABF5B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7FED46A"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62792F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73CF660" w14:textId="77777777" w:rsidR="00911210" w:rsidRPr="005E2CA0" w:rsidRDefault="00911210" w:rsidP="00676B8A">
            <w:pPr>
              <w:jc w:val="center"/>
              <w:rPr>
                <w:b/>
                <w:bCs/>
                <w:sz w:val="22"/>
                <w:szCs w:val="22"/>
                <w:lang w:val="en-US"/>
              </w:rPr>
            </w:pPr>
            <w:r w:rsidRPr="005E2CA0">
              <w:rPr>
                <w:b/>
                <w:bCs/>
                <w:sz w:val="22"/>
                <w:szCs w:val="22"/>
                <w:lang w:val="en-US"/>
              </w:rPr>
              <w:t>9,055</w:t>
            </w:r>
          </w:p>
          <w:p w14:paraId="58C49E02" w14:textId="77777777" w:rsidR="00911210" w:rsidRPr="009B70F2" w:rsidRDefault="00911210" w:rsidP="00676B8A">
            <w:pPr>
              <w:jc w:val="center"/>
              <w:rPr>
                <w:sz w:val="2"/>
                <w:szCs w:val="2"/>
                <w:lang w:val="en-US"/>
              </w:rPr>
            </w:pPr>
          </w:p>
        </w:tc>
      </w:tr>
      <w:tr w:rsidR="00911210" w:rsidRPr="00B40365" w14:paraId="46D3D89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0E54C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D60218"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11B4356"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DF3144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5EDAE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F01101C" w14:textId="77777777" w:rsidR="00911210" w:rsidRPr="00C97908" w:rsidRDefault="00911210" w:rsidP="00676B8A">
            <w:pPr>
              <w:jc w:val="center"/>
              <w:rPr>
                <w:sz w:val="16"/>
                <w:szCs w:val="16"/>
                <w:lang w:val="en-US"/>
              </w:rPr>
            </w:pPr>
            <w:r w:rsidRPr="00C97908">
              <w:rPr>
                <w:sz w:val="16"/>
                <w:szCs w:val="16"/>
                <w:lang w:val="en-US"/>
              </w:rPr>
              <w:t>23,54</w:t>
            </w:r>
          </w:p>
        </w:tc>
      </w:tr>
      <w:tr w:rsidR="00911210" w:rsidRPr="009B70F2" w14:paraId="3E14CC4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27F6B6" w14:textId="77777777" w:rsidR="00911210" w:rsidRPr="005E2CA0" w:rsidRDefault="00911210" w:rsidP="00676B8A">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40307B42"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EF57655"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(505.2ml)</w:t>
            </w:r>
          </w:p>
          <w:p w14:paraId="49C96F2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FBAD216"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D1A6D6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9E51431" w14:textId="77777777" w:rsidR="00911210" w:rsidRPr="005E2CA0" w:rsidRDefault="00911210" w:rsidP="00676B8A">
            <w:pPr>
              <w:jc w:val="center"/>
              <w:rPr>
                <w:b/>
                <w:bCs/>
                <w:sz w:val="22"/>
                <w:szCs w:val="22"/>
                <w:lang w:val="en-US"/>
              </w:rPr>
            </w:pPr>
            <w:r w:rsidRPr="005E2CA0">
              <w:rPr>
                <w:b/>
                <w:bCs/>
                <w:sz w:val="22"/>
                <w:szCs w:val="22"/>
                <w:lang w:val="en-US"/>
              </w:rPr>
              <w:t>0,455</w:t>
            </w:r>
          </w:p>
          <w:p w14:paraId="34445F9D" w14:textId="77777777" w:rsidR="00911210" w:rsidRPr="009B70F2" w:rsidRDefault="00911210" w:rsidP="00676B8A">
            <w:pPr>
              <w:jc w:val="center"/>
              <w:rPr>
                <w:sz w:val="2"/>
                <w:szCs w:val="2"/>
                <w:lang w:val="en-US"/>
              </w:rPr>
            </w:pPr>
          </w:p>
        </w:tc>
      </w:tr>
      <w:tr w:rsidR="00911210" w:rsidRPr="00B40365" w14:paraId="57B217D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ED62C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F38C31"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155FF1B"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B28775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7717D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5DAD88B" w14:textId="77777777" w:rsidR="00911210" w:rsidRPr="00C97908" w:rsidRDefault="00911210" w:rsidP="00676B8A">
            <w:pPr>
              <w:jc w:val="center"/>
              <w:rPr>
                <w:sz w:val="16"/>
                <w:szCs w:val="16"/>
                <w:lang w:val="en-US"/>
              </w:rPr>
            </w:pPr>
            <w:r w:rsidRPr="00C97908">
              <w:rPr>
                <w:sz w:val="16"/>
                <w:szCs w:val="16"/>
                <w:lang w:val="en-US"/>
              </w:rPr>
              <w:t>1,18</w:t>
            </w:r>
          </w:p>
        </w:tc>
      </w:tr>
      <w:tr w:rsidR="00911210" w:rsidRPr="009B70F2" w14:paraId="4DA7451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4ABBDF" w14:textId="77777777" w:rsidR="00911210" w:rsidRPr="005E2CA0" w:rsidRDefault="00911210" w:rsidP="00676B8A">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5C164F7F"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5EF4B425"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pietris (h=100mm)</w:t>
            </w:r>
          </w:p>
          <w:p w14:paraId="6CAFD6B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0CC29AE"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367C8E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F935E2C" w14:textId="77777777" w:rsidR="00911210" w:rsidRPr="005E2CA0" w:rsidRDefault="00911210" w:rsidP="00676B8A">
            <w:pPr>
              <w:jc w:val="center"/>
              <w:rPr>
                <w:b/>
                <w:bCs/>
                <w:sz w:val="22"/>
                <w:szCs w:val="22"/>
                <w:lang w:val="en-US"/>
              </w:rPr>
            </w:pPr>
            <w:r w:rsidRPr="005E2CA0">
              <w:rPr>
                <w:b/>
                <w:bCs/>
                <w:sz w:val="22"/>
                <w:szCs w:val="22"/>
                <w:lang w:val="en-US"/>
              </w:rPr>
              <w:t>3,018</w:t>
            </w:r>
          </w:p>
          <w:p w14:paraId="33909B6C" w14:textId="77777777" w:rsidR="00911210" w:rsidRPr="009B70F2" w:rsidRDefault="00911210" w:rsidP="00676B8A">
            <w:pPr>
              <w:jc w:val="center"/>
              <w:rPr>
                <w:sz w:val="2"/>
                <w:szCs w:val="2"/>
                <w:lang w:val="en-US"/>
              </w:rPr>
            </w:pPr>
          </w:p>
        </w:tc>
      </w:tr>
      <w:tr w:rsidR="00911210" w:rsidRPr="00B40365" w14:paraId="4626AE9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13634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3D5147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07E88AC"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14E02E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8D3332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95D94E9" w14:textId="77777777" w:rsidR="00911210" w:rsidRPr="00C97908" w:rsidRDefault="00911210" w:rsidP="00676B8A">
            <w:pPr>
              <w:jc w:val="center"/>
              <w:rPr>
                <w:sz w:val="16"/>
                <w:szCs w:val="16"/>
                <w:lang w:val="en-US"/>
              </w:rPr>
            </w:pPr>
            <w:r w:rsidRPr="00C97908">
              <w:rPr>
                <w:sz w:val="16"/>
                <w:szCs w:val="16"/>
                <w:lang w:val="en-US"/>
              </w:rPr>
              <w:t>7,85</w:t>
            </w:r>
          </w:p>
        </w:tc>
      </w:tr>
      <w:tr w:rsidR="00911210" w:rsidRPr="009B70F2" w14:paraId="30C323A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05ECE4" w14:textId="77777777" w:rsidR="00911210" w:rsidRPr="005E2CA0" w:rsidRDefault="00911210" w:rsidP="00676B8A">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5F5DCC94"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2C7E3D3B"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01FFD6C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EDE672E"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5292AF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7628C70" w14:textId="77777777" w:rsidR="00911210" w:rsidRPr="005E2CA0" w:rsidRDefault="00911210" w:rsidP="00676B8A">
            <w:pPr>
              <w:jc w:val="center"/>
              <w:rPr>
                <w:b/>
                <w:bCs/>
                <w:sz w:val="22"/>
                <w:szCs w:val="22"/>
                <w:lang w:val="en-US"/>
              </w:rPr>
            </w:pPr>
            <w:r w:rsidRPr="005E2CA0">
              <w:rPr>
                <w:b/>
                <w:bCs/>
                <w:sz w:val="22"/>
                <w:szCs w:val="22"/>
                <w:lang w:val="en-US"/>
              </w:rPr>
              <w:t>2,970</w:t>
            </w:r>
          </w:p>
          <w:p w14:paraId="7AB299CC" w14:textId="77777777" w:rsidR="00911210" w:rsidRPr="009B70F2" w:rsidRDefault="00911210" w:rsidP="00676B8A">
            <w:pPr>
              <w:jc w:val="center"/>
              <w:rPr>
                <w:sz w:val="2"/>
                <w:szCs w:val="2"/>
                <w:lang w:val="en-US"/>
              </w:rPr>
            </w:pPr>
          </w:p>
        </w:tc>
      </w:tr>
      <w:tr w:rsidR="00911210" w:rsidRPr="00B40365" w14:paraId="2689CE4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3B203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4FF5C8"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294FA03"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4847FE6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F7DA4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B7D0732" w14:textId="77777777" w:rsidR="00911210" w:rsidRPr="00C97908" w:rsidRDefault="00911210" w:rsidP="00676B8A">
            <w:pPr>
              <w:jc w:val="center"/>
              <w:rPr>
                <w:sz w:val="16"/>
                <w:szCs w:val="16"/>
                <w:lang w:val="en-US"/>
              </w:rPr>
            </w:pPr>
            <w:r w:rsidRPr="00C97908">
              <w:rPr>
                <w:sz w:val="16"/>
                <w:szCs w:val="16"/>
                <w:lang w:val="en-US"/>
              </w:rPr>
              <w:t>7,72</w:t>
            </w:r>
          </w:p>
        </w:tc>
      </w:tr>
      <w:tr w:rsidR="00911210" w:rsidRPr="009B70F2" w14:paraId="180D1F8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BA32DD" w14:textId="77777777" w:rsidR="00911210" w:rsidRPr="005E2CA0" w:rsidRDefault="00911210" w:rsidP="00676B8A">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753DF1F1"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6477AA74" w14:textId="77777777" w:rsidR="00911210" w:rsidRPr="005E2CA0" w:rsidRDefault="00911210" w:rsidP="00676B8A">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5DD3006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2C253B9"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412827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5234FFF" w14:textId="77777777" w:rsidR="00911210" w:rsidRPr="005E2CA0" w:rsidRDefault="00911210" w:rsidP="00676B8A">
            <w:pPr>
              <w:jc w:val="center"/>
              <w:rPr>
                <w:b/>
                <w:bCs/>
                <w:sz w:val="22"/>
                <w:szCs w:val="22"/>
                <w:lang w:val="en-US"/>
              </w:rPr>
            </w:pPr>
            <w:r w:rsidRPr="005E2CA0">
              <w:rPr>
                <w:b/>
                <w:bCs/>
                <w:sz w:val="22"/>
                <w:szCs w:val="22"/>
                <w:lang w:val="en-US"/>
              </w:rPr>
              <w:t>23,000</w:t>
            </w:r>
          </w:p>
          <w:p w14:paraId="36C0A881" w14:textId="77777777" w:rsidR="00911210" w:rsidRPr="009B70F2" w:rsidRDefault="00911210" w:rsidP="00676B8A">
            <w:pPr>
              <w:jc w:val="center"/>
              <w:rPr>
                <w:sz w:val="2"/>
                <w:szCs w:val="2"/>
                <w:lang w:val="en-US"/>
              </w:rPr>
            </w:pPr>
          </w:p>
        </w:tc>
      </w:tr>
      <w:tr w:rsidR="00911210" w:rsidRPr="00B40365" w14:paraId="7AFB7CE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80310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2E593FD"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2C6B1E76"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47C6EA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4AD078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07B01A" w14:textId="77777777" w:rsidR="00911210" w:rsidRPr="00C97908" w:rsidRDefault="00911210" w:rsidP="00676B8A">
            <w:pPr>
              <w:jc w:val="center"/>
              <w:rPr>
                <w:sz w:val="16"/>
                <w:szCs w:val="16"/>
                <w:lang w:val="en-US"/>
              </w:rPr>
            </w:pPr>
            <w:r w:rsidRPr="00C97908">
              <w:rPr>
                <w:sz w:val="16"/>
                <w:szCs w:val="16"/>
                <w:lang w:val="en-US"/>
              </w:rPr>
              <w:t>18,40</w:t>
            </w:r>
          </w:p>
        </w:tc>
      </w:tr>
      <w:tr w:rsidR="00911210" w:rsidRPr="00B40365" w14:paraId="7F6C4F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F4AC1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17B1BD0"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1AE6E783"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274C444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3E3969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D159119" w14:textId="77777777" w:rsidR="00911210" w:rsidRPr="00C97908" w:rsidRDefault="00911210" w:rsidP="00676B8A">
            <w:pPr>
              <w:jc w:val="center"/>
              <w:rPr>
                <w:sz w:val="16"/>
                <w:szCs w:val="16"/>
                <w:lang w:val="en-US"/>
              </w:rPr>
            </w:pPr>
            <w:r w:rsidRPr="00C97908">
              <w:rPr>
                <w:sz w:val="16"/>
                <w:szCs w:val="16"/>
                <w:lang w:val="en-US"/>
              </w:rPr>
              <w:t>10,35</w:t>
            </w:r>
          </w:p>
        </w:tc>
      </w:tr>
      <w:tr w:rsidR="00911210" w:rsidRPr="00B40365" w14:paraId="726097A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2A90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0EC6393"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37B50280"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362DCB55"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DE45C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270111" w14:textId="77777777" w:rsidR="00911210" w:rsidRPr="00C97908" w:rsidRDefault="00911210" w:rsidP="00676B8A">
            <w:pPr>
              <w:jc w:val="center"/>
              <w:rPr>
                <w:sz w:val="16"/>
                <w:szCs w:val="16"/>
                <w:lang w:val="en-US"/>
              </w:rPr>
            </w:pPr>
            <w:r w:rsidRPr="00C97908">
              <w:rPr>
                <w:sz w:val="16"/>
                <w:szCs w:val="16"/>
                <w:lang w:val="en-US"/>
              </w:rPr>
              <w:t>1 032,24</w:t>
            </w:r>
          </w:p>
        </w:tc>
      </w:tr>
      <w:tr w:rsidR="00911210" w:rsidRPr="00B40365" w14:paraId="48A1688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5ED0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822065"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2121A539"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22CC501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328D6F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CBE1C8" w14:textId="77777777" w:rsidR="00911210" w:rsidRPr="00C97908" w:rsidRDefault="00911210" w:rsidP="00676B8A">
            <w:pPr>
              <w:jc w:val="center"/>
              <w:rPr>
                <w:sz w:val="16"/>
                <w:szCs w:val="16"/>
                <w:lang w:val="en-US"/>
              </w:rPr>
            </w:pPr>
            <w:r w:rsidRPr="00C97908">
              <w:rPr>
                <w:sz w:val="16"/>
                <w:szCs w:val="16"/>
                <w:lang w:val="en-US"/>
              </w:rPr>
              <w:t>0,70</w:t>
            </w:r>
          </w:p>
        </w:tc>
      </w:tr>
      <w:tr w:rsidR="00911210" w:rsidRPr="009B70F2" w14:paraId="3B81E3F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34100E" w14:textId="77777777" w:rsidR="00911210" w:rsidRPr="005E2CA0" w:rsidRDefault="00911210" w:rsidP="00676B8A">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2F58E372"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001A57B9"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0DA3F66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62F941F"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4A5249E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1E9EA66" w14:textId="77777777" w:rsidR="00911210" w:rsidRPr="005E2CA0" w:rsidRDefault="00911210" w:rsidP="00676B8A">
            <w:pPr>
              <w:jc w:val="center"/>
              <w:rPr>
                <w:b/>
                <w:bCs/>
                <w:sz w:val="22"/>
                <w:szCs w:val="22"/>
                <w:lang w:val="en-US"/>
              </w:rPr>
            </w:pPr>
            <w:r w:rsidRPr="005E2CA0">
              <w:rPr>
                <w:b/>
                <w:bCs/>
                <w:sz w:val="22"/>
                <w:szCs w:val="22"/>
                <w:lang w:val="en-US"/>
              </w:rPr>
              <w:t>2 790,450</w:t>
            </w:r>
          </w:p>
          <w:p w14:paraId="15D22FD6" w14:textId="77777777" w:rsidR="00911210" w:rsidRPr="009B70F2" w:rsidRDefault="00911210" w:rsidP="00676B8A">
            <w:pPr>
              <w:jc w:val="center"/>
              <w:rPr>
                <w:sz w:val="2"/>
                <w:szCs w:val="2"/>
                <w:lang w:val="en-US"/>
              </w:rPr>
            </w:pPr>
          </w:p>
        </w:tc>
      </w:tr>
      <w:tr w:rsidR="00911210" w:rsidRPr="00B40365" w14:paraId="6921CE5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3F9B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5F99AC"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4C976487"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66F87CF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DED51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0A29B05" w14:textId="77777777" w:rsidR="00911210" w:rsidRPr="00C97908" w:rsidRDefault="00911210" w:rsidP="00676B8A">
            <w:pPr>
              <w:jc w:val="center"/>
              <w:rPr>
                <w:sz w:val="16"/>
                <w:szCs w:val="16"/>
                <w:lang w:val="en-US"/>
              </w:rPr>
            </w:pPr>
            <w:r w:rsidRPr="00C97908">
              <w:rPr>
                <w:sz w:val="16"/>
                <w:szCs w:val="16"/>
                <w:lang w:val="en-US"/>
              </w:rPr>
              <w:t>507,86</w:t>
            </w:r>
          </w:p>
        </w:tc>
      </w:tr>
      <w:tr w:rsidR="00911210" w:rsidRPr="003E2692" w14:paraId="4206032E"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0F65419"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505112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E700FB5"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2C178D57"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E95FC61"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7AFFCA6F" w14:textId="77777777" w:rsidR="00911210" w:rsidRPr="003E2692" w:rsidRDefault="00911210" w:rsidP="00676B8A">
            <w:pPr>
              <w:rPr>
                <w:sz w:val="2"/>
                <w:szCs w:val="2"/>
                <w:lang w:val="en-US"/>
              </w:rPr>
            </w:pPr>
          </w:p>
        </w:tc>
      </w:tr>
      <w:tr w:rsidR="00911210" w:rsidRPr="00B449C4" w14:paraId="3651ACE4"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7BB4C31D"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0AE33B5"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602907B"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7B6D7D78"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32736D0A"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12AE9A2" w14:textId="77777777" w:rsidR="00911210" w:rsidRPr="00B449C4" w:rsidRDefault="00911210" w:rsidP="00676B8A">
            <w:pPr>
              <w:rPr>
                <w:sz w:val="22"/>
                <w:szCs w:val="22"/>
                <w:lang w:val="en-US"/>
              </w:rPr>
            </w:pPr>
          </w:p>
        </w:tc>
      </w:tr>
      <w:tr w:rsidR="00911210" w:rsidRPr="00B40365" w14:paraId="43E0479E"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766273C7"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3A00880A"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416FAD17"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45033CD" w14:textId="77777777" w:rsidR="00911210" w:rsidRPr="00B40365" w:rsidRDefault="00911210" w:rsidP="00676B8A">
            <w:pPr>
              <w:rPr>
                <w:sz w:val="22"/>
                <w:szCs w:val="22"/>
                <w:lang w:val="en-US"/>
              </w:rPr>
            </w:pPr>
          </w:p>
        </w:tc>
      </w:tr>
      <w:tr w:rsidR="00911210" w:rsidRPr="009B70F2" w14:paraId="3EC4415D" w14:textId="77777777" w:rsidTr="00676B8A">
        <w:tblPrEx>
          <w:tblCellMar>
            <w:left w:w="107" w:type="dxa"/>
            <w:right w:w="107" w:type="dxa"/>
          </w:tblCellMar>
        </w:tblPrEx>
        <w:tc>
          <w:tcPr>
            <w:tcW w:w="10348" w:type="dxa"/>
            <w:gridSpan w:val="12"/>
          </w:tcPr>
          <w:p w14:paraId="0E2853E4" w14:textId="77777777" w:rsidR="00911210" w:rsidRPr="009B70F2" w:rsidRDefault="00911210" w:rsidP="00676B8A">
            <w:pPr>
              <w:rPr>
                <w:b/>
                <w:bCs/>
                <w:sz w:val="22"/>
                <w:szCs w:val="22"/>
                <w:lang w:val="en-US"/>
              </w:rPr>
            </w:pPr>
            <w:r w:rsidRPr="009B70F2">
              <w:rPr>
                <w:b/>
                <w:bCs/>
                <w:sz w:val="22"/>
                <w:szCs w:val="22"/>
                <w:lang w:val="en-US"/>
              </w:rPr>
              <w:t>2.2. Pavaj parcare</w:t>
            </w:r>
          </w:p>
          <w:p w14:paraId="3C26FCFD" w14:textId="77777777" w:rsidR="00911210" w:rsidRPr="00B12F65" w:rsidRDefault="00911210" w:rsidP="00676B8A">
            <w:pPr>
              <w:rPr>
                <w:sz w:val="2"/>
                <w:szCs w:val="2"/>
                <w:lang w:val="en-US"/>
              </w:rPr>
            </w:pPr>
          </w:p>
        </w:tc>
      </w:tr>
      <w:tr w:rsidR="00911210" w:rsidRPr="009B70F2" w14:paraId="7BB9EA2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0C6342" w14:textId="77777777" w:rsidR="00911210" w:rsidRPr="005E2CA0" w:rsidRDefault="00911210" w:rsidP="00676B8A">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18487F9F"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3054A36C"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3A0E239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B789BB8"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CFAB45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8E546EB" w14:textId="77777777" w:rsidR="00911210" w:rsidRPr="005E2CA0" w:rsidRDefault="00911210" w:rsidP="00676B8A">
            <w:pPr>
              <w:jc w:val="center"/>
              <w:rPr>
                <w:b/>
                <w:bCs/>
                <w:sz w:val="22"/>
                <w:szCs w:val="22"/>
                <w:lang w:val="en-US"/>
              </w:rPr>
            </w:pPr>
            <w:r w:rsidRPr="005E2CA0">
              <w:rPr>
                <w:b/>
                <w:bCs/>
                <w:sz w:val="22"/>
                <w:szCs w:val="22"/>
                <w:lang w:val="en-US"/>
              </w:rPr>
              <w:t>3,341</w:t>
            </w:r>
          </w:p>
          <w:p w14:paraId="3EDE92FE" w14:textId="77777777" w:rsidR="00911210" w:rsidRPr="009B70F2" w:rsidRDefault="00911210" w:rsidP="00676B8A">
            <w:pPr>
              <w:jc w:val="center"/>
              <w:rPr>
                <w:sz w:val="2"/>
                <w:szCs w:val="2"/>
                <w:lang w:val="en-US"/>
              </w:rPr>
            </w:pPr>
          </w:p>
        </w:tc>
      </w:tr>
      <w:tr w:rsidR="00911210" w:rsidRPr="00B40365" w14:paraId="5F4792E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587F6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C1C9D43"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0C9DD11"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B32CB3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6A9CD8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3D71E7" w14:textId="77777777" w:rsidR="00911210" w:rsidRPr="00C97908" w:rsidRDefault="00911210" w:rsidP="00676B8A">
            <w:pPr>
              <w:jc w:val="center"/>
              <w:rPr>
                <w:sz w:val="16"/>
                <w:szCs w:val="16"/>
                <w:lang w:val="en-US"/>
              </w:rPr>
            </w:pPr>
            <w:r w:rsidRPr="00C97908">
              <w:rPr>
                <w:sz w:val="16"/>
                <w:szCs w:val="16"/>
                <w:lang w:val="en-US"/>
              </w:rPr>
              <w:t>30,17</w:t>
            </w:r>
          </w:p>
        </w:tc>
      </w:tr>
      <w:tr w:rsidR="00911210" w:rsidRPr="00B40365" w14:paraId="1A5899C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DC1FB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2B93088"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058799B7"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E20BFD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6BB9E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4C87C63" w14:textId="77777777" w:rsidR="00911210" w:rsidRPr="00C97908" w:rsidRDefault="00911210" w:rsidP="00676B8A">
            <w:pPr>
              <w:jc w:val="center"/>
              <w:rPr>
                <w:sz w:val="16"/>
                <w:szCs w:val="16"/>
                <w:lang w:val="en-US"/>
              </w:rPr>
            </w:pPr>
            <w:r w:rsidRPr="00C97908">
              <w:rPr>
                <w:sz w:val="16"/>
                <w:szCs w:val="16"/>
                <w:lang w:val="en-US"/>
              </w:rPr>
              <w:t>3,34</w:t>
            </w:r>
          </w:p>
        </w:tc>
      </w:tr>
      <w:tr w:rsidR="00911210" w:rsidRPr="00B40365" w14:paraId="2C5F7C4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109A3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BF94D42"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46159A91"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45D7925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16733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A4DF93D" w14:textId="77777777" w:rsidR="00911210" w:rsidRPr="00C97908" w:rsidRDefault="00911210" w:rsidP="00676B8A">
            <w:pPr>
              <w:jc w:val="center"/>
              <w:rPr>
                <w:sz w:val="16"/>
                <w:szCs w:val="16"/>
                <w:lang w:val="en-US"/>
              </w:rPr>
            </w:pPr>
            <w:r w:rsidRPr="00C97908">
              <w:rPr>
                <w:sz w:val="16"/>
                <w:szCs w:val="16"/>
                <w:lang w:val="en-US"/>
              </w:rPr>
              <w:t>4,68</w:t>
            </w:r>
          </w:p>
        </w:tc>
      </w:tr>
      <w:tr w:rsidR="00911210" w:rsidRPr="009B70F2" w14:paraId="147886A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3008A2" w14:textId="77777777" w:rsidR="00911210" w:rsidRPr="005E2CA0" w:rsidRDefault="00911210" w:rsidP="00676B8A">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5BC82251"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27D953BF"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576E837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5B5D467"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BA2566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DD95EDF" w14:textId="77777777" w:rsidR="00911210" w:rsidRPr="005E2CA0" w:rsidRDefault="00911210" w:rsidP="00676B8A">
            <w:pPr>
              <w:jc w:val="center"/>
              <w:rPr>
                <w:b/>
                <w:bCs/>
                <w:sz w:val="22"/>
                <w:szCs w:val="22"/>
                <w:lang w:val="en-US"/>
              </w:rPr>
            </w:pPr>
            <w:r w:rsidRPr="005E2CA0">
              <w:rPr>
                <w:b/>
                <w:bCs/>
                <w:sz w:val="22"/>
                <w:szCs w:val="22"/>
                <w:lang w:val="en-US"/>
              </w:rPr>
              <w:t>50,115</w:t>
            </w:r>
          </w:p>
          <w:p w14:paraId="2719665B" w14:textId="77777777" w:rsidR="00911210" w:rsidRPr="009B70F2" w:rsidRDefault="00911210" w:rsidP="00676B8A">
            <w:pPr>
              <w:jc w:val="center"/>
              <w:rPr>
                <w:sz w:val="2"/>
                <w:szCs w:val="2"/>
                <w:lang w:val="en-US"/>
              </w:rPr>
            </w:pPr>
          </w:p>
        </w:tc>
      </w:tr>
      <w:tr w:rsidR="00911210" w:rsidRPr="00B40365" w14:paraId="3EC5C5C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D1929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F1D5B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09FC68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C904A8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876E3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49BF9AB" w14:textId="77777777" w:rsidR="00911210" w:rsidRPr="00C97908" w:rsidRDefault="00911210" w:rsidP="00676B8A">
            <w:pPr>
              <w:jc w:val="center"/>
              <w:rPr>
                <w:sz w:val="16"/>
                <w:szCs w:val="16"/>
                <w:lang w:val="en-US"/>
              </w:rPr>
            </w:pPr>
            <w:r w:rsidRPr="00C97908">
              <w:rPr>
                <w:sz w:val="16"/>
                <w:szCs w:val="16"/>
                <w:lang w:val="en-US"/>
              </w:rPr>
              <w:t>49,61</w:t>
            </w:r>
          </w:p>
        </w:tc>
      </w:tr>
      <w:tr w:rsidR="00911210" w:rsidRPr="00B40365" w14:paraId="38D5CE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402C2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EB4A28"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1988C6E3"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2F42AAB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9CD7F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B153D19" w14:textId="77777777" w:rsidR="00911210" w:rsidRPr="00C97908" w:rsidRDefault="00911210" w:rsidP="00676B8A">
            <w:pPr>
              <w:jc w:val="center"/>
              <w:rPr>
                <w:sz w:val="16"/>
                <w:szCs w:val="16"/>
                <w:lang w:val="en-US"/>
              </w:rPr>
            </w:pPr>
            <w:r w:rsidRPr="00C97908">
              <w:rPr>
                <w:sz w:val="16"/>
                <w:szCs w:val="16"/>
                <w:lang w:val="en-US"/>
              </w:rPr>
              <w:t>57,63</w:t>
            </w:r>
          </w:p>
        </w:tc>
      </w:tr>
      <w:tr w:rsidR="00911210" w:rsidRPr="00B40365" w14:paraId="0739E09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7971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4B4B22"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78E16D0"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10E23F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87BFF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0DCF1EE" w14:textId="77777777" w:rsidR="00911210" w:rsidRPr="00C97908" w:rsidRDefault="00911210" w:rsidP="00676B8A">
            <w:pPr>
              <w:jc w:val="center"/>
              <w:rPr>
                <w:sz w:val="16"/>
                <w:szCs w:val="16"/>
                <w:lang w:val="en-US"/>
              </w:rPr>
            </w:pPr>
            <w:r w:rsidRPr="00C97908">
              <w:rPr>
                <w:sz w:val="16"/>
                <w:szCs w:val="16"/>
                <w:lang w:val="en-US"/>
              </w:rPr>
              <w:t>5,01</w:t>
            </w:r>
          </w:p>
        </w:tc>
      </w:tr>
      <w:tr w:rsidR="00911210" w:rsidRPr="00B40365" w14:paraId="42BD4B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6A1CB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DC1E66"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687164E"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176F93B7"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82A41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4DE645E" w14:textId="77777777" w:rsidR="00911210" w:rsidRPr="00C97908" w:rsidRDefault="00911210" w:rsidP="00676B8A">
            <w:pPr>
              <w:jc w:val="center"/>
              <w:rPr>
                <w:sz w:val="16"/>
                <w:szCs w:val="16"/>
                <w:lang w:val="en-US"/>
              </w:rPr>
            </w:pPr>
            <w:r w:rsidRPr="00C97908">
              <w:rPr>
                <w:sz w:val="16"/>
                <w:szCs w:val="16"/>
                <w:lang w:val="en-US"/>
              </w:rPr>
              <w:t>10,52</w:t>
            </w:r>
          </w:p>
        </w:tc>
      </w:tr>
      <w:tr w:rsidR="00911210" w:rsidRPr="00B40365" w14:paraId="5A55B08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0E254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B85243"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3A387C6D"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240A424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9CA90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D0E5813" w14:textId="77777777" w:rsidR="00911210" w:rsidRPr="00C97908" w:rsidRDefault="00911210" w:rsidP="00676B8A">
            <w:pPr>
              <w:jc w:val="center"/>
              <w:rPr>
                <w:sz w:val="16"/>
                <w:szCs w:val="16"/>
                <w:lang w:val="en-US"/>
              </w:rPr>
            </w:pPr>
            <w:r w:rsidRPr="00C97908">
              <w:rPr>
                <w:sz w:val="16"/>
                <w:szCs w:val="16"/>
                <w:lang w:val="en-US"/>
              </w:rPr>
              <w:t>21,05</w:t>
            </w:r>
          </w:p>
        </w:tc>
      </w:tr>
      <w:tr w:rsidR="00911210" w:rsidRPr="009B70F2" w14:paraId="7FA6D7D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6162BD" w14:textId="77777777" w:rsidR="00911210" w:rsidRPr="005E2CA0" w:rsidRDefault="00911210" w:rsidP="00676B8A">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4715BBA2"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27CC20ED"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5D17ED3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9F4AEB2"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ADEE0B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35ED439" w14:textId="77777777" w:rsidR="00911210" w:rsidRPr="005E2CA0" w:rsidRDefault="00911210" w:rsidP="00676B8A">
            <w:pPr>
              <w:jc w:val="center"/>
              <w:rPr>
                <w:b/>
                <w:bCs/>
                <w:sz w:val="22"/>
                <w:szCs w:val="22"/>
                <w:lang w:val="en-US"/>
              </w:rPr>
            </w:pPr>
            <w:r w:rsidRPr="005E2CA0">
              <w:rPr>
                <w:b/>
                <w:bCs/>
                <w:sz w:val="22"/>
                <w:szCs w:val="22"/>
                <w:lang w:val="en-US"/>
              </w:rPr>
              <w:t>334,100</w:t>
            </w:r>
          </w:p>
          <w:p w14:paraId="38005417" w14:textId="77777777" w:rsidR="00911210" w:rsidRPr="009B70F2" w:rsidRDefault="00911210" w:rsidP="00676B8A">
            <w:pPr>
              <w:jc w:val="center"/>
              <w:rPr>
                <w:sz w:val="2"/>
                <w:szCs w:val="2"/>
                <w:lang w:val="en-US"/>
              </w:rPr>
            </w:pPr>
          </w:p>
        </w:tc>
      </w:tr>
      <w:tr w:rsidR="00911210" w:rsidRPr="00B40365" w14:paraId="56B6361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312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DF1EFA"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8B45142"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89E354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6FD37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1160AB" w14:textId="77777777" w:rsidR="00911210" w:rsidRPr="00C97908" w:rsidRDefault="00911210" w:rsidP="00676B8A">
            <w:pPr>
              <w:jc w:val="center"/>
              <w:rPr>
                <w:sz w:val="16"/>
                <w:szCs w:val="16"/>
                <w:lang w:val="en-US"/>
              </w:rPr>
            </w:pPr>
            <w:r w:rsidRPr="00C97908">
              <w:rPr>
                <w:sz w:val="16"/>
                <w:szCs w:val="16"/>
                <w:lang w:val="en-US"/>
              </w:rPr>
              <w:t>338,24</w:t>
            </w:r>
          </w:p>
        </w:tc>
      </w:tr>
      <w:tr w:rsidR="00911210" w:rsidRPr="00B40365" w14:paraId="2B53EA6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4521F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35AB66"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FFD1C47"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C32C0C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1AB59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5B42749" w14:textId="77777777" w:rsidR="00911210" w:rsidRPr="00C97908" w:rsidRDefault="00911210" w:rsidP="00676B8A">
            <w:pPr>
              <w:jc w:val="center"/>
              <w:rPr>
                <w:sz w:val="16"/>
                <w:szCs w:val="16"/>
                <w:lang w:val="en-US"/>
              </w:rPr>
            </w:pPr>
            <w:r w:rsidRPr="00C97908">
              <w:rPr>
                <w:sz w:val="16"/>
                <w:szCs w:val="16"/>
                <w:lang w:val="en-US"/>
              </w:rPr>
              <w:t>10,56</w:t>
            </w:r>
          </w:p>
        </w:tc>
      </w:tr>
      <w:tr w:rsidR="00911210" w:rsidRPr="00B40365" w14:paraId="59E35D0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54EEF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60BA12"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6FCF28CA"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795CCEEE"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87B82E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5A07A0" w14:textId="77777777" w:rsidR="00911210" w:rsidRPr="00C97908" w:rsidRDefault="00911210" w:rsidP="00676B8A">
            <w:pPr>
              <w:jc w:val="center"/>
              <w:rPr>
                <w:sz w:val="16"/>
                <w:szCs w:val="16"/>
                <w:lang w:val="en-US"/>
              </w:rPr>
            </w:pPr>
            <w:r w:rsidRPr="00C97908">
              <w:rPr>
                <w:sz w:val="16"/>
                <w:szCs w:val="16"/>
                <w:lang w:val="en-US"/>
              </w:rPr>
              <w:t>339,11</w:t>
            </w:r>
          </w:p>
        </w:tc>
      </w:tr>
      <w:tr w:rsidR="00911210" w:rsidRPr="00B40365" w14:paraId="4351CF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743EC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098B6A7"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3DA3E928"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54346EC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89F06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8D876C9" w14:textId="77777777" w:rsidR="00911210" w:rsidRPr="00C97908" w:rsidRDefault="00911210" w:rsidP="00676B8A">
            <w:pPr>
              <w:jc w:val="center"/>
              <w:rPr>
                <w:sz w:val="16"/>
                <w:szCs w:val="16"/>
                <w:lang w:val="en-US"/>
              </w:rPr>
            </w:pPr>
            <w:r w:rsidRPr="00C97908">
              <w:rPr>
                <w:sz w:val="16"/>
                <w:szCs w:val="16"/>
                <w:lang w:val="en-US"/>
              </w:rPr>
              <w:t>534,56</w:t>
            </w:r>
          </w:p>
        </w:tc>
      </w:tr>
      <w:tr w:rsidR="00911210" w:rsidRPr="00B40365" w14:paraId="4C96717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81950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A3FA6FA"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26F5B8D0"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3BBFBDE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E6406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D41B3AB" w14:textId="77777777" w:rsidR="00911210" w:rsidRPr="00C97908" w:rsidRDefault="00911210" w:rsidP="00676B8A">
            <w:pPr>
              <w:jc w:val="center"/>
              <w:rPr>
                <w:sz w:val="16"/>
                <w:szCs w:val="16"/>
                <w:lang w:val="en-US"/>
              </w:rPr>
            </w:pPr>
            <w:r w:rsidRPr="00C97908">
              <w:rPr>
                <w:sz w:val="16"/>
                <w:szCs w:val="16"/>
                <w:lang w:val="en-US"/>
              </w:rPr>
              <w:t>3 678,78</w:t>
            </w:r>
          </w:p>
        </w:tc>
      </w:tr>
      <w:tr w:rsidR="00911210" w:rsidRPr="00B40365" w14:paraId="46B43F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8B29C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CFCCA7"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11EB166F"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02C86C3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DECC6F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F9A8A30" w14:textId="77777777" w:rsidR="00911210" w:rsidRPr="00C97908" w:rsidRDefault="00911210" w:rsidP="00676B8A">
            <w:pPr>
              <w:jc w:val="center"/>
              <w:rPr>
                <w:sz w:val="16"/>
                <w:szCs w:val="16"/>
                <w:lang w:val="en-US"/>
              </w:rPr>
            </w:pPr>
            <w:r w:rsidRPr="00C97908">
              <w:rPr>
                <w:sz w:val="16"/>
                <w:szCs w:val="16"/>
                <w:lang w:val="en-US"/>
              </w:rPr>
              <w:t>1,67</w:t>
            </w:r>
          </w:p>
        </w:tc>
      </w:tr>
      <w:tr w:rsidR="00911210" w:rsidRPr="00B40365" w14:paraId="4C56419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CEEA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5C45BA"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4BEBA7DE"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2A93CB7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F05A3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9C09663" w14:textId="77777777" w:rsidR="00911210" w:rsidRPr="00C97908" w:rsidRDefault="00911210" w:rsidP="00676B8A">
            <w:pPr>
              <w:jc w:val="center"/>
              <w:rPr>
                <w:sz w:val="16"/>
                <w:szCs w:val="16"/>
                <w:lang w:val="en-US"/>
              </w:rPr>
            </w:pPr>
            <w:r w:rsidRPr="00C97908">
              <w:rPr>
                <w:sz w:val="16"/>
                <w:szCs w:val="16"/>
                <w:lang w:val="en-US"/>
              </w:rPr>
              <w:t>20,04</w:t>
            </w:r>
          </w:p>
        </w:tc>
      </w:tr>
      <w:tr w:rsidR="00911210" w:rsidRPr="00B40365" w14:paraId="1C31446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1EFE5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11450C"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3592C297"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5A3FDD8A"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22EA4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983466A" w14:textId="77777777" w:rsidR="00911210" w:rsidRPr="00C97908" w:rsidRDefault="00911210" w:rsidP="00676B8A">
            <w:pPr>
              <w:jc w:val="center"/>
              <w:rPr>
                <w:sz w:val="16"/>
                <w:szCs w:val="16"/>
                <w:lang w:val="en-US"/>
              </w:rPr>
            </w:pPr>
            <w:r w:rsidRPr="00C97908">
              <w:rPr>
                <w:sz w:val="16"/>
                <w:szCs w:val="16"/>
                <w:lang w:val="en-US"/>
              </w:rPr>
              <w:t>6,68</w:t>
            </w:r>
          </w:p>
        </w:tc>
      </w:tr>
      <w:tr w:rsidR="00911210" w:rsidRPr="003E2692" w14:paraId="0B4A2B62"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91ABD00"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1D173B5"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B509DE6"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3EC674C5"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5E7A8FD8"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EED28FD" w14:textId="77777777" w:rsidR="00911210" w:rsidRPr="003E2692" w:rsidRDefault="00911210" w:rsidP="00676B8A">
            <w:pPr>
              <w:rPr>
                <w:sz w:val="2"/>
                <w:szCs w:val="2"/>
                <w:lang w:val="en-US"/>
              </w:rPr>
            </w:pPr>
          </w:p>
        </w:tc>
      </w:tr>
      <w:tr w:rsidR="00911210" w:rsidRPr="00B449C4" w14:paraId="183B3F6B"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376F0E4B"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A8415DC"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78475EC0"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650AF70A"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0B42E3F"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B5F0B24" w14:textId="77777777" w:rsidR="00911210" w:rsidRPr="00B449C4" w:rsidRDefault="00911210" w:rsidP="00676B8A">
            <w:pPr>
              <w:rPr>
                <w:sz w:val="22"/>
                <w:szCs w:val="22"/>
                <w:lang w:val="en-US"/>
              </w:rPr>
            </w:pPr>
          </w:p>
        </w:tc>
      </w:tr>
      <w:tr w:rsidR="00911210" w:rsidRPr="00B40365" w14:paraId="366415B1"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3FCAF75"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7FE3EF32"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665C4D3E"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E0C3BEE" w14:textId="77777777" w:rsidR="00911210" w:rsidRPr="00B40365" w:rsidRDefault="00911210" w:rsidP="00676B8A">
            <w:pPr>
              <w:rPr>
                <w:sz w:val="22"/>
                <w:szCs w:val="22"/>
                <w:lang w:val="en-US"/>
              </w:rPr>
            </w:pPr>
          </w:p>
        </w:tc>
      </w:tr>
      <w:tr w:rsidR="00911210" w:rsidRPr="009B70F2" w14:paraId="670CC4F4" w14:textId="77777777" w:rsidTr="00676B8A">
        <w:tblPrEx>
          <w:tblCellMar>
            <w:left w:w="107" w:type="dxa"/>
            <w:right w:w="107" w:type="dxa"/>
          </w:tblCellMar>
        </w:tblPrEx>
        <w:tc>
          <w:tcPr>
            <w:tcW w:w="10348" w:type="dxa"/>
            <w:gridSpan w:val="12"/>
          </w:tcPr>
          <w:p w14:paraId="38A1076F" w14:textId="77777777" w:rsidR="00911210" w:rsidRPr="009B70F2" w:rsidRDefault="00911210" w:rsidP="00676B8A">
            <w:pPr>
              <w:rPr>
                <w:b/>
                <w:bCs/>
                <w:sz w:val="22"/>
                <w:szCs w:val="22"/>
                <w:lang w:val="en-US"/>
              </w:rPr>
            </w:pPr>
            <w:r w:rsidRPr="009B70F2">
              <w:rPr>
                <w:b/>
                <w:bCs/>
                <w:sz w:val="22"/>
                <w:szCs w:val="22"/>
                <w:lang w:val="en-US"/>
              </w:rPr>
              <w:t>2.3. Pavaj pietonal/Pista Ciclisti</w:t>
            </w:r>
          </w:p>
          <w:p w14:paraId="14A708E4" w14:textId="77777777" w:rsidR="00911210" w:rsidRPr="00B12F65" w:rsidRDefault="00911210" w:rsidP="00676B8A">
            <w:pPr>
              <w:rPr>
                <w:sz w:val="2"/>
                <w:szCs w:val="2"/>
                <w:lang w:val="en-US"/>
              </w:rPr>
            </w:pPr>
          </w:p>
        </w:tc>
      </w:tr>
      <w:tr w:rsidR="00911210" w:rsidRPr="009B70F2" w14:paraId="2893D85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ECB255" w14:textId="77777777" w:rsidR="00911210" w:rsidRPr="005E2CA0" w:rsidRDefault="00911210" w:rsidP="00676B8A">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66826415"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3346678D"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2EFF519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3EA88CB"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278E934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3B5328F" w14:textId="77777777" w:rsidR="00911210" w:rsidRPr="005E2CA0" w:rsidRDefault="00911210" w:rsidP="00676B8A">
            <w:pPr>
              <w:jc w:val="center"/>
              <w:rPr>
                <w:b/>
                <w:bCs/>
                <w:sz w:val="22"/>
                <w:szCs w:val="22"/>
                <w:lang w:val="en-US"/>
              </w:rPr>
            </w:pPr>
            <w:r w:rsidRPr="005E2CA0">
              <w:rPr>
                <w:b/>
                <w:bCs/>
                <w:sz w:val="22"/>
                <w:szCs w:val="22"/>
                <w:lang w:val="en-US"/>
              </w:rPr>
              <w:t>24,950</w:t>
            </w:r>
          </w:p>
          <w:p w14:paraId="79616605" w14:textId="77777777" w:rsidR="00911210" w:rsidRPr="009B70F2" w:rsidRDefault="00911210" w:rsidP="00676B8A">
            <w:pPr>
              <w:jc w:val="center"/>
              <w:rPr>
                <w:sz w:val="2"/>
                <w:szCs w:val="2"/>
                <w:lang w:val="en-US"/>
              </w:rPr>
            </w:pPr>
          </w:p>
        </w:tc>
      </w:tr>
      <w:tr w:rsidR="00911210" w:rsidRPr="00B40365" w14:paraId="0BAB965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E015B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1ADF49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98CCF92"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A03ECE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A4441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FD50EF4" w14:textId="77777777" w:rsidR="00911210" w:rsidRPr="00C97908" w:rsidRDefault="00911210" w:rsidP="00676B8A">
            <w:pPr>
              <w:jc w:val="center"/>
              <w:rPr>
                <w:sz w:val="16"/>
                <w:szCs w:val="16"/>
                <w:lang w:val="en-US"/>
              </w:rPr>
            </w:pPr>
            <w:r w:rsidRPr="00C97908">
              <w:rPr>
                <w:sz w:val="16"/>
                <w:szCs w:val="16"/>
                <w:lang w:val="en-US"/>
              </w:rPr>
              <w:t>225,30</w:t>
            </w:r>
          </w:p>
        </w:tc>
      </w:tr>
      <w:tr w:rsidR="00911210" w:rsidRPr="00B40365" w14:paraId="384F53E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B41A9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6D0486"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79535135"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0C5F57D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0BA8BA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F8B913B" w14:textId="77777777" w:rsidR="00911210" w:rsidRPr="00C97908" w:rsidRDefault="00911210" w:rsidP="00676B8A">
            <w:pPr>
              <w:jc w:val="center"/>
              <w:rPr>
                <w:sz w:val="16"/>
                <w:szCs w:val="16"/>
                <w:lang w:val="en-US"/>
              </w:rPr>
            </w:pPr>
            <w:r w:rsidRPr="00C97908">
              <w:rPr>
                <w:sz w:val="16"/>
                <w:szCs w:val="16"/>
                <w:lang w:val="en-US"/>
              </w:rPr>
              <w:t>24,95</w:t>
            </w:r>
          </w:p>
        </w:tc>
      </w:tr>
      <w:tr w:rsidR="00911210" w:rsidRPr="00B40365" w14:paraId="59174BC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53C6F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7042AEC"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25EF86FD"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711A56E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A8592B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15A87C5" w14:textId="77777777" w:rsidR="00911210" w:rsidRPr="00C97908" w:rsidRDefault="00911210" w:rsidP="00676B8A">
            <w:pPr>
              <w:jc w:val="center"/>
              <w:rPr>
                <w:sz w:val="16"/>
                <w:szCs w:val="16"/>
                <w:lang w:val="en-US"/>
              </w:rPr>
            </w:pPr>
            <w:r w:rsidRPr="00C97908">
              <w:rPr>
                <w:sz w:val="16"/>
                <w:szCs w:val="16"/>
                <w:lang w:val="en-US"/>
              </w:rPr>
              <w:t>34,93</w:t>
            </w:r>
          </w:p>
        </w:tc>
      </w:tr>
      <w:tr w:rsidR="00911210" w:rsidRPr="009B70F2" w14:paraId="5755AB3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C23E58" w14:textId="77777777" w:rsidR="00911210" w:rsidRPr="005E2CA0" w:rsidRDefault="00911210" w:rsidP="00676B8A">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4FDEB340"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2D8F6CB4"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7249EFA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97CF28E"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971ED4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2A99A42" w14:textId="77777777" w:rsidR="00911210" w:rsidRPr="005E2CA0" w:rsidRDefault="00911210" w:rsidP="00676B8A">
            <w:pPr>
              <w:jc w:val="center"/>
              <w:rPr>
                <w:b/>
                <w:bCs/>
                <w:sz w:val="22"/>
                <w:szCs w:val="22"/>
                <w:lang w:val="en-US"/>
              </w:rPr>
            </w:pPr>
            <w:r w:rsidRPr="005E2CA0">
              <w:rPr>
                <w:b/>
                <w:bCs/>
                <w:sz w:val="22"/>
                <w:szCs w:val="22"/>
                <w:lang w:val="en-US"/>
              </w:rPr>
              <w:t>374,220</w:t>
            </w:r>
          </w:p>
          <w:p w14:paraId="4F8FB669" w14:textId="77777777" w:rsidR="00911210" w:rsidRPr="009B70F2" w:rsidRDefault="00911210" w:rsidP="00676B8A">
            <w:pPr>
              <w:jc w:val="center"/>
              <w:rPr>
                <w:sz w:val="2"/>
                <w:szCs w:val="2"/>
                <w:lang w:val="en-US"/>
              </w:rPr>
            </w:pPr>
          </w:p>
        </w:tc>
      </w:tr>
      <w:tr w:rsidR="00911210" w:rsidRPr="00B40365" w14:paraId="05AABD0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964B5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D5848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649F7CD"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EB4355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6EF11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524F3D3" w14:textId="77777777" w:rsidR="00911210" w:rsidRPr="00C97908" w:rsidRDefault="00911210" w:rsidP="00676B8A">
            <w:pPr>
              <w:jc w:val="center"/>
              <w:rPr>
                <w:sz w:val="16"/>
                <w:szCs w:val="16"/>
                <w:lang w:val="en-US"/>
              </w:rPr>
            </w:pPr>
            <w:r w:rsidRPr="00C97908">
              <w:rPr>
                <w:sz w:val="16"/>
                <w:szCs w:val="16"/>
                <w:lang w:val="en-US"/>
              </w:rPr>
              <w:t>370,48</w:t>
            </w:r>
          </w:p>
        </w:tc>
      </w:tr>
      <w:tr w:rsidR="00911210" w:rsidRPr="00B40365" w14:paraId="3688A88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223AB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334669"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28211260"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17CAAA6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F79D0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A5052E3" w14:textId="77777777" w:rsidR="00911210" w:rsidRPr="00C97908" w:rsidRDefault="00911210" w:rsidP="00676B8A">
            <w:pPr>
              <w:jc w:val="center"/>
              <w:rPr>
                <w:sz w:val="16"/>
                <w:szCs w:val="16"/>
                <w:lang w:val="en-US"/>
              </w:rPr>
            </w:pPr>
            <w:r w:rsidRPr="00C97908">
              <w:rPr>
                <w:sz w:val="16"/>
                <w:szCs w:val="16"/>
                <w:lang w:val="en-US"/>
              </w:rPr>
              <w:t>430,35</w:t>
            </w:r>
          </w:p>
        </w:tc>
      </w:tr>
      <w:tr w:rsidR="00911210" w:rsidRPr="00B40365" w14:paraId="089164C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B6299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6785C9"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48465BC"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63F9E8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1B2B5C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FF58237" w14:textId="77777777" w:rsidR="00911210" w:rsidRPr="00C97908" w:rsidRDefault="00911210" w:rsidP="00676B8A">
            <w:pPr>
              <w:jc w:val="center"/>
              <w:rPr>
                <w:sz w:val="16"/>
                <w:szCs w:val="16"/>
                <w:lang w:val="en-US"/>
              </w:rPr>
            </w:pPr>
            <w:r w:rsidRPr="00C97908">
              <w:rPr>
                <w:sz w:val="16"/>
                <w:szCs w:val="16"/>
                <w:lang w:val="en-US"/>
              </w:rPr>
              <w:t>37,42</w:t>
            </w:r>
          </w:p>
        </w:tc>
      </w:tr>
      <w:tr w:rsidR="00911210" w:rsidRPr="00B40365" w14:paraId="22E5E7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D3F6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9A7B17"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13712801"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7718719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C9EB9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060F6BA" w14:textId="77777777" w:rsidR="00911210" w:rsidRPr="00C97908" w:rsidRDefault="00911210" w:rsidP="00676B8A">
            <w:pPr>
              <w:jc w:val="center"/>
              <w:rPr>
                <w:sz w:val="16"/>
                <w:szCs w:val="16"/>
                <w:lang w:val="en-US"/>
              </w:rPr>
            </w:pPr>
            <w:r w:rsidRPr="00C97908">
              <w:rPr>
                <w:sz w:val="16"/>
                <w:szCs w:val="16"/>
                <w:lang w:val="en-US"/>
              </w:rPr>
              <w:t>78,59</w:t>
            </w:r>
          </w:p>
        </w:tc>
      </w:tr>
      <w:tr w:rsidR="00911210" w:rsidRPr="00B40365" w14:paraId="630B5F4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ED3B9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013C7AD"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1E01E0D"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4DEDA94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83A00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19EC57F" w14:textId="77777777" w:rsidR="00911210" w:rsidRPr="00C97908" w:rsidRDefault="00911210" w:rsidP="00676B8A">
            <w:pPr>
              <w:jc w:val="center"/>
              <w:rPr>
                <w:sz w:val="16"/>
                <w:szCs w:val="16"/>
                <w:lang w:val="en-US"/>
              </w:rPr>
            </w:pPr>
            <w:r w:rsidRPr="00C97908">
              <w:rPr>
                <w:sz w:val="16"/>
                <w:szCs w:val="16"/>
                <w:lang w:val="en-US"/>
              </w:rPr>
              <w:t>157,17</w:t>
            </w:r>
          </w:p>
        </w:tc>
      </w:tr>
      <w:tr w:rsidR="00911210" w:rsidRPr="009B70F2" w14:paraId="1ECF1AB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652B481" w14:textId="77777777" w:rsidR="00911210" w:rsidRPr="005E2CA0" w:rsidRDefault="00911210" w:rsidP="00676B8A">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6DE39BEA"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4FE16528" w14:textId="77777777" w:rsidR="00911210" w:rsidRPr="005E2CA0" w:rsidRDefault="00911210" w:rsidP="00676B8A">
            <w:pPr>
              <w:rPr>
                <w:b/>
                <w:bCs/>
                <w:sz w:val="2"/>
                <w:szCs w:val="2"/>
                <w:lang w:val="en-US"/>
              </w:rPr>
            </w:pPr>
            <w:r w:rsidRPr="005E2CA0">
              <w:rPr>
                <w:b/>
                <w:bCs/>
                <w:sz w:val="22"/>
                <w:szCs w:val="22"/>
                <w:lang w:val="en-US"/>
              </w:rPr>
              <w:t xml:space="preserve">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w:t>
            </w:r>
            <w:r w:rsidRPr="005E2CA0">
              <w:rPr>
                <w:b/>
                <w:bCs/>
                <w:sz w:val="22"/>
                <w:szCs w:val="22"/>
                <w:lang w:val="en-US"/>
              </w:rPr>
              <w:lastRenderedPageBreak/>
              <w:t>0,3-0,7 mm (pentru strat) pentru grsoimea stratului suport de 7 cm</w:t>
            </w:r>
          </w:p>
          <w:p w14:paraId="14F280D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64521ED" w14:textId="77777777" w:rsidR="00911210" w:rsidRPr="005E2CA0" w:rsidRDefault="00911210" w:rsidP="00676B8A">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153363E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F8D6B56" w14:textId="77777777" w:rsidR="00911210" w:rsidRPr="005E2CA0" w:rsidRDefault="00911210" w:rsidP="00676B8A">
            <w:pPr>
              <w:jc w:val="center"/>
              <w:rPr>
                <w:b/>
                <w:bCs/>
                <w:sz w:val="22"/>
                <w:szCs w:val="22"/>
                <w:lang w:val="en-US"/>
              </w:rPr>
            </w:pPr>
            <w:r w:rsidRPr="005E2CA0">
              <w:rPr>
                <w:b/>
                <w:bCs/>
                <w:sz w:val="22"/>
                <w:szCs w:val="22"/>
                <w:lang w:val="en-US"/>
              </w:rPr>
              <w:t>2 494,800</w:t>
            </w:r>
          </w:p>
          <w:p w14:paraId="1F5BC631" w14:textId="77777777" w:rsidR="00911210" w:rsidRPr="009B70F2" w:rsidRDefault="00911210" w:rsidP="00676B8A">
            <w:pPr>
              <w:jc w:val="center"/>
              <w:rPr>
                <w:sz w:val="2"/>
                <w:szCs w:val="2"/>
                <w:lang w:val="en-US"/>
              </w:rPr>
            </w:pPr>
          </w:p>
        </w:tc>
      </w:tr>
      <w:tr w:rsidR="00911210" w:rsidRPr="00B40365" w14:paraId="07A6CD0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3FF0C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2052BDB"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2B704C6C"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E30993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73700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9CD511" w14:textId="77777777" w:rsidR="00911210" w:rsidRPr="00C97908" w:rsidRDefault="00911210" w:rsidP="00676B8A">
            <w:pPr>
              <w:jc w:val="center"/>
              <w:rPr>
                <w:sz w:val="16"/>
                <w:szCs w:val="16"/>
                <w:lang w:val="en-US"/>
              </w:rPr>
            </w:pPr>
            <w:r w:rsidRPr="00C97908">
              <w:rPr>
                <w:sz w:val="16"/>
                <w:szCs w:val="16"/>
                <w:lang w:val="en-US"/>
              </w:rPr>
              <w:t>2 525,74</w:t>
            </w:r>
          </w:p>
        </w:tc>
      </w:tr>
      <w:tr w:rsidR="00911210" w:rsidRPr="00B40365" w14:paraId="0CEEC69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13ABC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EB1DA44"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80F4EE7"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4E52B27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960C3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5FC3FD" w14:textId="77777777" w:rsidR="00911210" w:rsidRPr="00C97908" w:rsidRDefault="00911210" w:rsidP="00676B8A">
            <w:pPr>
              <w:jc w:val="center"/>
              <w:rPr>
                <w:sz w:val="16"/>
                <w:szCs w:val="16"/>
                <w:lang w:val="en-US"/>
              </w:rPr>
            </w:pPr>
            <w:r w:rsidRPr="00C97908">
              <w:rPr>
                <w:sz w:val="16"/>
                <w:szCs w:val="16"/>
                <w:lang w:val="en-US"/>
              </w:rPr>
              <w:t>78,84</w:t>
            </w:r>
          </w:p>
        </w:tc>
      </w:tr>
      <w:tr w:rsidR="00911210" w:rsidRPr="00B40365" w14:paraId="321647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451DC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93C7A9"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155F87F9"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0CF00C50"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0151D0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5073F5A" w14:textId="77777777" w:rsidR="00911210" w:rsidRPr="00C97908" w:rsidRDefault="00911210" w:rsidP="00676B8A">
            <w:pPr>
              <w:jc w:val="center"/>
              <w:rPr>
                <w:sz w:val="16"/>
                <w:szCs w:val="16"/>
                <w:lang w:val="en-US"/>
              </w:rPr>
            </w:pPr>
            <w:r w:rsidRPr="00C97908">
              <w:rPr>
                <w:sz w:val="16"/>
                <w:szCs w:val="16"/>
                <w:lang w:val="en-US"/>
              </w:rPr>
              <w:t>2 532,22</w:t>
            </w:r>
          </w:p>
        </w:tc>
      </w:tr>
      <w:tr w:rsidR="00911210" w:rsidRPr="00B40365" w14:paraId="78A986D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BAF6B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97DA31"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529A727A"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0A2682B9"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71A2D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81BFD7" w14:textId="77777777" w:rsidR="00911210" w:rsidRPr="00C97908" w:rsidRDefault="00911210" w:rsidP="00676B8A">
            <w:pPr>
              <w:jc w:val="center"/>
              <w:rPr>
                <w:sz w:val="16"/>
                <w:szCs w:val="16"/>
                <w:lang w:val="en-US"/>
              </w:rPr>
            </w:pPr>
            <w:r w:rsidRPr="00C97908">
              <w:rPr>
                <w:sz w:val="16"/>
                <w:szCs w:val="16"/>
                <w:lang w:val="en-US"/>
              </w:rPr>
              <w:t>3 991,68</w:t>
            </w:r>
          </w:p>
        </w:tc>
      </w:tr>
      <w:tr w:rsidR="00911210" w:rsidRPr="00B40365" w14:paraId="737253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A751A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FF55D0D"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22FF7139"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3CA765B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F5ADF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1FB511" w14:textId="77777777" w:rsidR="00911210" w:rsidRPr="00C97908" w:rsidRDefault="00911210" w:rsidP="00676B8A">
            <w:pPr>
              <w:jc w:val="center"/>
              <w:rPr>
                <w:sz w:val="16"/>
                <w:szCs w:val="16"/>
                <w:lang w:val="en-US"/>
              </w:rPr>
            </w:pPr>
            <w:r w:rsidRPr="00C97908">
              <w:rPr>
                <w:sz w:val="16"/>
                <w:szCs w:val="16"/>
                <w:lang w:val="en-US"/>
              </w:rPr>
              <w:t>27 470,24</w:t>
            </w:r>
          </w:p>
        </w:tc>
      </w:tr>
      <w:tr w:rsidR="00911210" w:rsidRPr="00B40365" w14:paraId="10AB22A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F549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416E23B"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2CF1E07B"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563D89A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1D6A3A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506121" w14:textId="77777777" w:rsidR="00911210" w:rsidRPr="00C97908" w:rsidRDefault="00911210" w:rsidP="00676B8A">
            <w:pPr>
              <w:jc w:val="center"/>
              <w:rPr>
                <w:sz w:val="16"/>
                <w:szCs w:val="16"/>
                <w:lang w:val="en-US"/>
              </w:rPr>
            </w:pPr>
            <w:r w:rsidRPr="00C97908">
              <w:rPr>
                <w:sz w:val="16"/>
                <w:szCs w:val="16"/>
                <w:lang w:val="en-US"/>
              </w:rPr>
              <w:t>12,47</w:t>
            </w:r>
          </w:p>
        </w:tc>
      </w:tr>
      <w:tr w:rsidR="00911210" w:rsidRPr="00B40365" w14:paraId="05D15D4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5E321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B3B39C"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0FE1DB1"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5FC60E1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16FBF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8CE1A3D" w14:textId="77777777" w:rsidR="00911210" w:rsidRPr="00C97908" w:rsidRDefault="00911210" w:rsidP="00676B8A">
            <w:pPr>
              <w:jc w:val="center"/>
              <w:rPr>
                <w:sz w:val="16"/>
                <w:szCs w:val="16"/>
                <w:lang w:val="en-US"/>
              </w:rPr>
            </w:pPr>
            <w:r w:rsidRPr="00C97908">
              <w:rPr>
                <w:sz w:val="16"/>
                <w:szCs w:val="16"/>
                <w:lang w:val="en-US"/>
              </w:rPr>
              <w:t>149,66</w:t>
            </w:r>
          </w:p>
        </w:tc>
      </w:tr>
      <w:tr w:rsidR="00911210" w:rsidRPr="00B40365" w14:paraId="285F7E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F3E20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6321435"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2A3E18E9"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2B4E6C73"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A34E6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60351A1" w14:textId="77777777" w:rsidR="00911210" w:rsidRPr="00C97908" w:rsidRDefault="00911210" w:rsidP="00676B8A">
            <w:pPr>
              <w:jc w:val="center"/>
              <w:rPr>
                <w:sz w:val="16"/>
                <w:szCs w:val="16"/>
                <w:lang w:val="en-US"/>
              </w:rPr>
            </w:pPr>
            <w:r w:rsidRPr="00C97908">
              <w:rPr>
                <w:sz w:val="16"/>
                <w:szCs w:val="16"/>
                <w:lang w:val="en-US"/>
              </w:rPr>
              <w:t>49,90</w:t>
            </w:r>
          </w:p>
        </w:tc>
      </w:tr>
      <w:tr w:rsidR="00911210" w:rsidRPr="003E2692" w14:paraId="3A62362D"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28CAAD6"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982BFB7"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8019F94"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0153D147"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7904279"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452DFD8" w14:textId="77777777" w:rsidR="00911210" w:rsidRPr="003E2692" w:rsidRDefault="00911210" w:rsidP="00676B8A">
            <w:pPr>
              <w:rPr>
                <w:sz w:val="2"/>
                <w:szCs w:val="2"/>
                <w:lang w:val="en-US"/>
              </w:rPr>
            </w:pPr>
          </w:p>
        </w:tc>
      </w:tr>
      <w:tr w:rsidR="00911210" w:rsidRPr="00B449C4" w14:paraId="313DA723"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4C53044"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7BD98B53"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63C2DB32" w14:textId="77777777" w:rsidR="00911210" w:rsidRPr="000E0709" w:rsidRDefault="00911210" w:rsidP="00676B8A">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45600AAB"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1086257B"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05588D9E" w14:textId="77777777" w:rsidR="00911210" w:rsidRPr="00B449C4" w:rsidRDefault="00911210" w:rsidP="00676B8A">
            <w:pPr>
              <w:rPr>
                <w:sz w:val="22"/>
                <w:szCs w:val="22"/>
                <w:lang w:val="en-US"/>
              </w:rPr>
            </w:pPr>
          </w:p>
        </w:tc>
      </w:tr>
      <w:tr w:rsidR="00911210" w:rsidRPr="00B40365" w14:paraId="35582BD2"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2541C128"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669BF465"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7FBB0DE" w14:textId="77777777" w:rsidR="00911210" w:rsidRPr="00B40365" w:rsidRDefault="00911210" w:rsidP="00676B8A">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Pavaj pietonal/Pista Ciclisti</w:t>
            </w:r>
          </w:p>
        </w:tc>
        <w:tc>
          <w:tcPr>
            <w:tcW w:w="3622" w:type="dxa"/>
            <w:gridSpan w:val="5"/>
            <w:tcBorders>
              <w:bottom w:val="single" w:sz="4" w:space="0" w:color="auto"/>
              <w:right w:val="single" w:sz="4" w:space="0" w:color="auto"/>
            </w:tcBorders>
          </w:tcPr>
          <w:p w14:paraId="5DBCF6E2" w14:textId="77777777" w:rsidR="00911210" w:rsidRPr="00B40365" w:rsidRDefault="00911210" w:rsidP="00676B8A">
            <w:pPr>
              <w:rPr>
                <w:sz w:val="22"/>
                <w:szCs w:val="22"/>
                <w:lang w:val="en-US"/>
              </w:rPr>
            </w:pPr>
          </w:p>
        </w:tc>
      </w:tr>
      <w:tr w:rsidR="00911210" w:rsidRPr="009B70F2" w14:paraId="56B86C84" w14:textId="77777777" w:rsidTr="00676B8A">
        <w:tblPrEx>
          <w:tblCellMar>
            <w:left w:w="107" w:type="dxa"/>
            <w:right w:w="107" w:type="dxa"/>
          </w:tblCellMar>
        </w:tblPrEx>
        <w:tc>
          <w:tcPr>
            <w:tcW w:w="10348" w:type="dxa"/>
            <w:gridSpan w:val="12"/>
          </w:tcPr>
          <w:p w14:paraId="1295EA76" w14:textId="77777777" w:rsidR="00911210" w:rsidRPr="009B70F2" w:rsidRDefault="00911210" w:rsidP="00676B8A">
            <w:pPr>
              <w:rPr>
                <w:b/>
                <w:bCs/>
                <w:sz w:val="22"/>
                <w:szCs w:val="22"/>
                <w:lang w:val="en-US"/>
              </w:rPr>
            </w:pPr>
            <w:r w:rsidRPr="009B70F2">
              <w:rPr>
                <w:b/>
                <w:bCs/>
                <w:sz w:val="22"/>
                <w:szCs w:val="22"/>
                <w:lang w:val="en-US"/>
              </w:rPr>
              <w:t>2.4. Pavaj tactil</w:t>
            </w:r>
          </w:p>
          <w:p w14:paraId="1C507C2C" w14:textId="77777777" w:rsidR="00911210" w:rsidRPr="00B12F65" w:rsidRDefault="00911210" w:rsidP="00676B8A">
            <w:pPr>
              <w:rPr>
                <w:sz w:val="2"/>
                <w:szCs w:val="2"/>
                <w:lang w:val="en-US"/>
              </w:rPr>
            </w:pPr>
          </w:p>
        </w:tc>
      </w:tr>
      <w:tr w:rsidR="00911210" w:rsidRPr="009B70F2" w14:paraId="6D0E0B5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C27D732" w14:textId="77777777" w:rsidR="00911210" w:rsidRPr="005E2CA0" w:rsidRDefault="00911210" w:rsidP="00676B8A">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1F7791CD"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49212A08"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856567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33FD9BD"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0390FE9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C834237" w14:textId="77777777" w:rsidR="00911210" w:rsidRPr="005E2CA0" w:rsidRDefault="00911210" w:rsidP="00676B8A">
            <w:pPr>
              <w:jc w:val="center"/>
              <w:rPr>
                <w:b/>
                <w:bCs/>
                <w:sz w:val="22"/>
                <w:szCs w:val="22"/>
                <w:lang w:val="en-US"/>
              </w:rPr>
            </w:pPr>
            <w:r w:rsidRPr="005E2CA0">
              <w:rPr>
                <w:b/>
                <w:bCs/>
                <w:sz w:val="22"/>
                <w:szCs w:val="22"/>
                <w:lang w:val="en-US"/>
              </w:rPr>
              <w:t>0,233</w:t>
            </w:r>
          </w:p>
          <w:p w14:paraId="029018A4" w14:textId="77777777" w:rsidR="00911210" w:rsidRPr="009B70F2" w:rsidRDefault="00911210" w:rsidP="00676B8A">
            <w:pPr>
              <w:jc w:val="center"/>
              <w:rPr>
                <w:sz w:val="2"/>
                <w:szCs w:val="2"/>
                <w:lang w:val="en-US"/>
              </w:rPr>
            </w:pPr>
          </w:p>
        </w:tc>
      </w:tr>
      <w:tr w:rsidR="00911210" w:rsidRPr="00B40365" w14:paraId="52528E6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5F88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AD1204"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798E04B"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EE189F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76CF1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1F2FFF8" w14:textId="77777777" w:rsidR="00911210" w:rsidRPr="00C97908" w:rsidRDefault="00911210" w:rsidP="00676B8A">
            <w:pPr>
              <w:jc w:val="center"/>
              <w:rPr>
                <w:sz w:val="16"/>
                <w:szCs w:val="16"/>
                <w:lang w:val="en-US"/>
              </w:rPr>
            </w:pPr>
            <w:r w:rsidRPr="00C97908">
              <w:rPr>
                <w:sz w:val="16"/>
                <w:szCs w:val="16"/>
                <w:lang w:val="en-US"/>
              </w:rPr>
              <w:t>2,10</w:t>
            </w:r>
          </w:p>
        </w:tc>
      </w:tr>
      <w:tr w:rsidR="00911210" w:rsidRPr="00B40365" w14:paraId="79B5BE4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2EFAC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57CF47"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18B7C3F7"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5CE5A72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4A8DD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311314"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B40365" w14:paraId="423EDE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52A09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E763DA"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7FEE4F00"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7459A4A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0EFCB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00245DD" w14:textId="77777777" w:rsidR="00911210" w:rsidRPr="00C97908" w:rsidRDefault="00911210" w:rsidP="00676B8A">
            <w:pPr>
              <w:jc w:val="center"/>
              <w:rPr>
                <w:sz w:val="16"/>
                <w:szCs w:val="16"/>
                <w:lang w:val="en-US"/>
              </w:rPr>
            </w:pPr>
            <w:r w:rsidRPr="00C97908">
              <w:rPr>
                <w:sz w:val="16"/>
                <w:szCs w:val="16"/>
                <w:lang w:val="en-US"/>
              </w:rPr>
              <w:t>0,33</w:t>
            </w:r>
          </w:p>
        </w:tc>
      </w:tr>
      <w:tr w:rsidR="00911210" w:rsidRPr="009B70F2" w14:paraId="32A20DC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D90CAA" w14:textId="77777777" w:rsidR="00911210" w:rsidRPr="005E2CA0" w:rsidRDefault="00911210" w:rsidP="00676B8A">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14:paraId="21C77FDF"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7D8144A2"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6332F02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433DC9D"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4A341B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61CB251" w14:textId="77777777" w:rsidR="00911210" w:rsidRPr="005E2CA0" w:rsidRDefault="00911210" w:rsidP="00676B8A">
            <w:pPr>
              <w:jc w:val="center"/>
              <w:rPr>
                <w:b/>
                <w:bCs/>
                <w:sz w:val="22"/>
                <w:szCs w:val="22"/>
                <w:lang w:val="en-US"/>
              </w:rPr>
            </w:pPr>
            <w:r w:rsidRPr="005E2CA0">
              <w:rPr>
                <w:b/>
                <w:bCs/>
                <w:sz w:val="22"/>
                <w:szCs w:val="22"/>
                <w:lang w:val="en-US"/>
              </w:rPr>
              <w:t>3,500</w:t>
            </w:r>
          </w:p>
          <w:p w14:paraId="55F1A70A" w14:textId="77777777" w:rsidR="00911210" w:rsidRPr="009B70F2" w:rsidRDefault="00911210" w:rsidP="00676B8A">
            <w:pPr>
              <w:jc w:val="center"/>
              <w:rPr>
                <w:sz w:val="2"/>
                <w:szCs w:val="2"/>
                <w:lang w:val="en-US"/>
              </w:rPr>
            </w:pPr>
          </w:p>
        </w:tc>
      </w:tr>
      <w:tr w:rsidR="00911210" w:rsidRPr="00B40365" w14:paraId="79B9648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F6D79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B9AF5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B87B31B"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FEEF63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695D6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E31DB5E" w14:textId="77777777" w:rsidR="00911210" w:rsidRPr="00C97908" w:rsidRDefault="00911210" w:rsidP="00676B8A">
            <w:pPr>
              <w:jc w:val="center"/>
              <w:rPr>
                <w:sz w:val="16"/>
                <w:szCs w:val="16"/>
                <w:lang w:val="en-US"/>
              </w:rPr>
            </w:pPr>
            <w:r w:rsidRPr="00C97908">
              <w:rPr>
                <w:sz w:val="16"/>
                <w:szCs w:val="16"/>
                <w:lang w:val="en-US"/>
              </w:rPr>
              <w:t>3,46</w:t>
            </w:r>
          </w:p>
        </w:tc>
      </w:tr>
      <w:tr w:rsidR="00911210" w:rsidRPr="00B40365" w14:paraId="5FA07C3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52CF3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BE50730"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1C51A6D7"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037A36E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985F7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92DFCD" w14:textId="77777777" w:rsidR="00911210" w:rsidRPr="00C97908" w:rsidRDefault="00911210" w:rsidP="00676B8A">
            <w:pPr>
              <w:jc w:val="center"/>
              <w:rPr>
                <w:sz w:val="16"/>
                <w:szCs w:val="16"/>
                <w:lang w:val="en-US"/>
              </w:rPr>
            </w:pPr>
            <w:r w:rsidRPr="00C97908">
              <w:rPr>
                <w:sz w:val="16"/>
                <w:szCs w:val="16"/>
                <w:lang w:val="en-US"/>
              </w:rPr>
              <w:t>4,02</w:t>
            </w:r>
          </w:p>
        </w:tc>
      </w:tr>
      <w:tr w:rsidR="00911210" w:rsidRPr="00B40365" w14:paraId="188F432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CA121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523BF9D"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77AAEAB"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88BBEA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1DA8B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0DD6598" w14:textId="77777777" w:rsidR="00911210" w:rsidRPr="00C97908" w:rsidRDefault="00911210" w:rsidP="00676B8A">
            <w:pPr>
              <w:jc w:val="center"/>
              <w:rPr>
                <w:sz w:val="16"/>
                <w:szCs w:val="16"/>
                <w:lang w:val="en-US"/>
              </w:rPr>
            </w:pPr>
            <w:r w:rsidRPr="00C97908">
              <w:rPr>
                <w:sz w:val="16"/>
                <w:szCs w:val="16"/>
                <w:lang w:val="en-US"/>
              </w:rPr>
              <w:t>0,35</w:t>
            </w:r>
          </w:p>
        </w:tc>
      </w:tr>
      <w:tr w:rsidR="00911210" w:rsidRPr="00B40365" w14:paraId="2D551DF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0FD4D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965BD69"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0F20358C"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61B2EB8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01EE8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D27DCF9" w14:textId="77777777" w:rsidR="00911210" w:rsidRPr="00C97908" w:rsidRDefault="00911210" w:rsidP="00676B8A">
            <w:pPr>
              <w:jc w:val="center"/>
              <w:rPr>
                <w:sz w:val="16"/>
                <w:szCs w:val="16"/>
                <w:lang w:val="en-US"/>
              </w:rPr>
            </w:pPr>
            <w:r w:rsidRPr="00C97908">
              <w:rPr>
                <w:sz w:val="16"/>
                <w:szCs w:val="16"/>
                <w:lang w:val="en-US"/>
              </w:rPr>
              <w:t>0,73</w:t>
            </w:r>
          </w:p>
        </w:tc>
      </w:tr>
      <w:tr w:rsidR="00911210" w:rsidRPr="00B40365" w14:paraId="09201BF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6A662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DDE3B43"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619469A8"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15A63697"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488E93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366C854" w14:textId="77777777" w:rsidR="00911210" w:rsidRPr="00C97908" w:rsidRDefault="00911210" w:rsidP="00676B8A">
            <w:pPr>
              <w:jc w:val="center"/>
              <w:rPr>
                <w:sz w:val="16"/>
                <w:szCs w:val="16"/>
                <w:lang w:val="en-US"/>
              </w:rPr>
            </w:pPr>
            <w:r w:rsidRPr="00C97908">
              <w:rPr>
                <w:sz w:val="16"/>
                <w:szCs w:val="16"/>
                <w:lang w:val="en-US"/>
              </w:rPr>
              <w:t>1,47</w:t>
            </w:r>
          </w:p>
        </w:tc>
      </w:tr>
      <w:tr w:rsidR="00911210" w:rsidRPr="009B70F2" w14:paraId="0438385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DD2686" w14:textId="77777777" w:rsidR="00911210" w:rsidRPr="005E2CA0" w:rsidRDefault="00911210" w:rsidP="00676B8A">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14:paraId="521BB613"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0C24D71D"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7C5D2FB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DFBE0C3"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2EA60B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48C6DEC" w14:textId="77777777" w:rsidR="00911210" w:rsidRPr="005E2CA0" w:rsidRDefault="00911210" w:rsidP="00676B8A">
            <w:pPr>
              <w:jc w:val="center"/>
              <w:rPr>
                <w:b/>
                <w:bCs/>
                <w:sz w:val="22"/>
                <w:szCs w:val="22"/>
                <w:lang w:val="en-US"/>
              </w:rPr>
            </w:pPr>
            <w:r w:rsidRPr="005E2CA0">
              <w:rPr>
                <w:b/>
                <w:bCs/>
                <w:sz w:val="22"/>
                <w:szCs w:val="22"/>
                <w:lang w:val="en-US"/>
              </w:rPr>
              <w:t>23,300</w:t>
            </w:r>
          </w:p>
          <w:p w14:paraId="2A61C7BC" w14:textId="77777777" w:rsidR="00911210" w:rsidRPr="009B70F2" w:rsidRDefault="00911210" w:rsidP="00676B8A">
            <w:pPr>
              <w:jc w:val="center"/>
              <w:rPr>
                <w:sz w:val="2"/>
                <w:szCs w:val="2"/>
                <w:lang w:val="en-US"/>
              </w:rPr>
            </w:pPr>
          </w:p>
        </w:tc>
      </w:tr>
      <w:tr w:rsidR="00911210" w:rsidRPr="00B40365" w14:paraId="4015BB7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D6083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052E8B"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2AD77652"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6E2E9E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33182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53291F2" w14:textId="77777777" w:rsidR="00911210" w:rsidRPr="00C97908" w:rsidRDefault="00911210" w:rsidP="00676B8A">
            <w:pPr>
              <w:jc w:val="center"/>
              <w:rPr>
                <w:sz w:val="16"/>
                <w:szCs w:val="16"/>
                <w:lang w:val="en-US"/>
              </w:rPr>
            </w:pPr>
            <w:r w:rsidRPr="00C97908">
              <w:rPr>
                <w:sz w:val="16"/>
                <w:szCs w:val="16"/>
                <w:lang w:val="en-US"/>
              </w:rPr>
              <w:t>23,59</w:t>
            </w:r>
          </w:p>
        </w:tc>
      </w:tr>
      <w:tr w:rsidR="00911210" w:rsidRPr="00B40365" w14:paraId="4E4D91E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C5BA2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83D9B6"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5441002"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F26DDF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1F14C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06C8596" w14:textId="77777777" w:rsidR="00911210" w:rsidRPr="00C97908" w:rsidRDefault="00911210" w:rsidP="00676B8A">
            <w:pPr>
              <w:jc w:val="center"/>
              <w:rPr>
                <w:sz w:val="16"/>
                <w:szCs w:val="16"/>
                <w:lang w:val="en-US"/>
              </w:rPr>
            </w:pPr>
            <w:r w:rsidRPr="00C97908">
              <w:rPr>
                <w:sz w:val="16"/>
                <w:szCs w:val="16"/>
                <w:lang w:val="en-US"/>
              </w:rPr>
              <w:t>0,74</w:t>
            </w:r>
          </w:p>
        </w:tc>
      </w:tr>
      <w:tr w:rsidR="00911210" w:rsidRPr="00B40365" w14:paraId="12F8054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E4010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608FBEF"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71B5B9BE"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63A39785"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5F8BFE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2E7D58C" w14:textId="77777777" w:rsidR="00911210" w:rsidRPr="00C97908" w:rsidRDefault="00911210" w:rsidP="00676B8A">
            <w:pPr>
              <w:jc w:val="center"/>
              <w:rPr>
                <w:sz w:val="16"/>
                <w:szCs w:val="16"/>
                <w:lang w:val="en-US"/>
              </w:rPr>
            </w:pPr>
            <w:r w:rsidRPr="00C97908">
              <w:rPr>
                <w:sz w:val="16"/>
                <w:szCs w:val="16"/>
                <w:lang w:val="en-US"/>
              </w:rPr>
              <w:t>23,65</w:t>
            </w:r>
          </w:p>
        </w:tc>
      </w:tr>
      <w:tr w:rsidR="00911210" w:rsidRPr="00B40365" w14:paraId="6E72B2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EFF93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39BF0D"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76633567"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5704AEE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B6786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836193B" w14:textId="77777777" w:rsidR="00911210" w:rsidRPr="00C97908" w:rsidRDefault="00911210" w:rsidP="00676B8A">
            <w:pPr>
              <w:jc w:val="center"/>
              <w:rPr>
                <w:sz w:val="16"/>
                <w:szCs w:val="16"/>
                <w:lang w:val="en-US"/>
              </w:rPr>
            </w:pPr>
            <w:r w:rsidRPr="00C97908">
              <w:rPr>
                <w:sz w:val="16"/>
                <w:szCs w:val="16"/>
                <w:lang w:val="en-US"/>
              </w:rPr>
              <w:t>37,28</w:t>
            </w:r>
          </w:p>
        </w:tc>
      </w:tr>
      <w:tr w:rsidR="00911210" w:rsidRPr="00B40365" w14:paraId="0301A9E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25200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4A395B"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62873438"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77EB3237"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F25B1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09C9B61" w14:textId="77777777" w:rsidR="00911210" w:rsidRPr="00C97908" w:rsidRDefault="00911210" w:rsidP="00676B8A">
            <w:pPr>
              <w:jc w:val="center"/>
              <w:rPr>
                <w:sz w:val="16"/>
                <w:szCs w:val="16"/>
                <w:lang w:val="en-US"/>
              </w:rPr>
            </w:pPr>
            <w:r w:rsidRPr="00C97908">
              <w:rPr>
                <w:sz w:val="16"/>
                <w:szCs w:val="16"/>
                <w:lang w:val="en-US"/>
              </w:rPr>
              <w:t>256,56</w:t>
            </w:r>
          </w:p>
        </w:tc>
      </w:tr>
      <w:tr w:rsidR="00911210" w:rsidRPr="00B40365" w14:paraId="60DE721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E0290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F930C7F"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075346F9"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20D661F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796B0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0C59D0" w14:textId="77777777" w:rsidR="00911210" w:rsidRPr="00C97908" w:rsidRDefault="00911210" w:rsidP="00676B8A">
            <w:pPr>
              <w:jc w:val="center"/>
              <w:rPr>
                <w:sz w:val="16"/>
                <w:szCs w:val="16"/>
                <w:lang w:val="en-US"/>
              </w:rPr>
            </w:pPr>
            <w:r w:rsidRPr="00C97908">
              <w:rPr>
                <w:sz w:val="16"/>
                <w:szCs w:val="16"/>
                <w:lang w:val="en-US"/>
              </w:rPr>
              <w:t>0,12</w:t>
            </w:r>
          </w:p>
        </w:tc>
      </w:tr>
      <w:tr w:rsidR="00911210" w:rsidRPr="00B40365" w14:paraId="43ECEB8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CB4A3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1EB4832"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5A3D77AF"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0325666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D5E0C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41DBD1D" w14:textId="77777777" w:rsidR="00911210" w:rsidRPr="00C97908" w:rsidRDefault="00911210" w:rsidP="00676B8A">
            <w:pPr>
              <w:jc w:val="center"/>
              <w:rPr>
                <w:sz w:val="16"/>
                <w:szCs w:val="16"/>
                <w:lang w:val="en-US"/>
              </w:rPr>
            </w:pPr>
            <w:r w:rsidRPr="00C97908">
              <w:rPr>
                <w:sz w:val="16"/>
                <w:szCs w:val="16"/>
                <w:lang w:val="en-US"/>
              </w:rPr>
              <w:t>1,40</w:t>
            </w:r>
          </w:p>
        </w:tc>
      </w:tr>
      <w:tr w:rsidR="00911210" w:rsidRPr="00B40365" w14:paraId="6FEB8B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15A79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CC03A2"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4DB43059"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14AF9FA6"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08C6A9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E0E630" w14:textId="77777777" w:rsidR="00911210" w:rsidRPr="00C97908" w:rsidRDefault="00911210" w:rsidP="00676B8A">
            <w:pPr>
              <w:jc w:val="center"/>
              <w:rPr>
                <w:sz w:val="16"/>
                <w:szCs w:val="16"/>
                <w:lang w:val="en-US"/>
              </w:rPr>
            </w:pPr>
            <w:r w:rsidRPr="00C97908">
              <w:rPr>
                <w:sz w:val="16"/>
                <w:szCs w:val="16"/>
                <w:lang w:val="en-US"/>
              </w:rPr>
              <w:t>0,47</w:t>
            </w:r>
          </w:p>
        </w:tc>
      </w:tr>
      <w:tr w:rsidR="00911210" w:rsidRPr="003E2692" w14:paraId="096E51EB"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A41E30A"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CAFB966"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C682B76"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3582A8D"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8655782"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2DB12D5" w14:textId="77777777" w:rsidR="00911210" w:rsidRPr="003E2692" w:rsidRDefault="00911210" w:rsidP="00676B8A">
            <w:pPr>
              <w:rPr>
                <w:sz w:val="2"/>
                <w:szCs w:val="2"/>
                <w:lang w:val="en-US"/>
              </w:rPr>
            </w:pPr>
          </w:p>
        </w:tc>
      </w:tr>
      <w:tr w:rsidR="00911210" w:rsidRPr="00B449C4" w14:paraId="4CA3463B"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849645C"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29BFBE8"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51BCEFF"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66E0CCB3"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5919D47B"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EF94A46" w14:textId="77777777" w:rsidR="00911210" w:rsidRPr="00B449C4" w:rsidRDefault="00911210" w:rsidP="00676B8A">
            <w:pPr>
              <w:rPr>
                <w:sz w:val="22"/>
                <w:szCs w:val="22"/>
                <w:lang w:val="en-US"/>
              </w:rPr>
            </w:pPr>
          </w:p>
        </w:tc>
      </w:tr>
      <w:tr w:rsidR="00911210" w:rsidRPr="00B40365" w14:paraId="0D87DCB4"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2ECA275E"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C550423"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48C7508"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1B725DDE" w14:textId="77777777" w:rsidR="00911210" w:rsidRPr="00B40365" w:rsidRDefault="00911210" w:rsidP="00676B8A">
            <w:pPr>
              <w:rPr>
                <w:sz w:val="22"/>
                <w:szCs w:val="22"/>
                <w:lang w:val="en-US"/>
              </w:rPr>
            </w:pPr>
          </w:p>
        </w:tc>
      </w:tr>
      <w:tr w:rsidR="00911210" w:rsidRPr="009B70F2" w14:paraId="13C84BD9" w14:textId="77777777" w:rsidTr="00676B8A">
        <w:tblPrEx>
          <w:tblCellMar>
            <w:left w:w="107" w:type="dxa"/>
            <w:right w:w="107" w:type="dxa"/>
          </w:tblCellMar>
        </w:tblPrEx>
        <w:tc>
          <w:tcPr>
            <w:tcW w:w="10348" w:type="dxa"/>
            <w:gridSpan w:val="12"/>
          </w:tcPr>
          <w:p w14:paraId="302A8AB5" w14:textId="77777777" w:rsidR="00911210" w:rsidRPr="009B70F2" w:rsidRDefault="00911210" w:rsidP="00676B8A">
            <w:pPr>
              <w:rPr>
                <w:b/>
                <w:bCs/>
                <w:sz w:val="22"/>
                <w:szCs w:val="22"/>
                <w:lang w:val="en-US"/>
              </w:rPr>
            </w:pPr>
            <w:r w:rsidRPr="009B70F2">
              <w:rPr>
                <w:b/>
                <w:bCs/>
                <w:sz w:val="22"/>
                <w:szCs w:val="22"/>
                <w:lang w:val="en-US"/>
              </w:rPr>
              <w:t>2.5. Spatii verzi</w:t>
            </w:r>
          </w:p>
          <w:p w14:paraId="6B1806C3" w14:textId="77777777" w:rsidR="00911210" w:rsidRPr="00B12F65" w:rsidRDefault="00911210" w:rsidP="00676B8A">
            <w:pPr>
              <w:rPr>
                <w:sz w:val="2"/>
                <w:szCs w:val="2"/>
                <w:lang w:val="en-US"/>
              </w:rPr>
            </w:pPr>
          </w:p>
        </w:tc>
      </w:tr>
      <w:tr w:rsidR="00911210" w:rsidRPr="009B70F2" w14:paraId="27818CA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12719E" w14:textId="77777777" w:rsidR="00911210" w:rsidRPr="005E2CA0" w:rsidRDefault="00911210" w:rsidP="00676B8A">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14:paraId="0C9D6D34"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0E731D37"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713478B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5088F27"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468905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A75B318" w14:textId="77777777" w:rsidR="00911210" w:rsidRPr="005E2CA0" w:rsidRDefault="00911210" w:rsidP="00676B8A">
            <w:pPr>
              <w:jc w:val="center"/>
              <w:rPr>
                <w:b/>
                <w:bCs/>
                <w:sz w:val="22"/>
                <w:szCs w:val="22"/>
                <w:lang w:val="en-US"/>
              </w:rPr>
            </w:pPr>
            <w:r w:rsidRPr="005E2CA0">
              <w:rPr>
                <w:b/>
                <w:bCs/>
                <w:sz w:val="22"/>
                <w:szCs w:val="22"/>
                <w:lang w:val="en-US"/>
              </w:rPr>
              <w:t>65,865</w:t>
            </w:r>
          </w:p>
          <w:p w14:paraId="00646BA0" w14:textId="77777777" w:rsidR="00911210" w:rsidRPr="009B70F2" w:rsidRDefault="00911210" w:rsidP="00676B8A">
            <w:pPr>
              <w:jc w:val="center"/>
              <w:rPr>
                <w:sz w:val="2"/>
                <w:szCs w:val="2"/>
                <w:lang w:val="en-US"/>
              </w:rPr>
            </w:pPr>
          </w:p>
        </w:tc>
      </w:tr>
      <w:tr w:rsidR="00911210" w:rsidRPr="00B40365" w14:paraId="20B6172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EA17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6861C1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1EF81F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C5A50C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DAA16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6F2A4A" w14:textId="77777777" w:rsidR="00911210" w:rsidRPr="00C97908" w:rsidRDefault="00911210" w:rsidP="00676B8A">
            <w:pPr>
              <w:jc w:val="center"/>
              <w:rPr>
                <w:sz w:val="16"/>
                <w:szCs w:val="16"/>
                <w:lang w:val="en-US"/>
              </w:rPr>
            </w:pPr>
            <w:r w:rsidRPr="00C97908">
              <w:rPr>
                <w:sz w:val="16"/>
                <w:szCs w:val="16"/>
                <w:lang w:val="en-US"/>
              </w:rPr>
              <w:t>59,28</w:t>
            </w:r>
          </w:p>
        </w:tc>
      </w:tr>
      <w:tr w:rsidR="00911210" w:rsidRPr="00B40365" w14:paraId="047820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A2E47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23C8DD"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0FDDB2BF"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471F0D3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D4A1FC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FB16B8E" w14:textId="77777777" w:rsidR="00911210" w:rsidRPr="00C97908" w:rsidRDefault="00911210" w:rsidP="00676B8A">
            <w:pPr>
              <w:jc w:val="center"/>
              <w:rPr>
                <w:sz w:val="16"/>
                <w:szCs w:val="16"/>
                <w:lang w:val="en-US"/>
              </w:rPr>
            </w:pPr>
            <w:r w:rsidRPr="00C97908">
              <w:rPr>
                <w:sz w:val="16"/>
                <w:szCs w:val="16"/>
                <w:lang w:val="en-US"/>
              </w:rPr>
              <w:t>72,45</w:t>
            </w:r>
          </w:p>
        </w:tc>
      </w:tr>
      <w:tr w:rsidR="00911210" w:rsidRPr="00B40365" w14:paraId="687A14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7510B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0F12F3"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256BF47"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4F5002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14A21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9AAA0A" w14:textId="77777777" w:rsidR="00911210" w:rsidRPr="00C97908" w:rsidRDefault="00911210" w:rsidP="00676B8A">
            <w:pPr>
              <w:jc w:val="center"/>
              <w:rPr>
                <w:sz w:val="16"/>
                <w:szCs w:val="16"/>
                <w:lang w:val="en-US"/>
              </w:rPr>
            </w:pPr>
            <w:r w:rsidRPr="00C97908">
              <w:rPr>
                <w:sz w:val="16"/>
                <w:szCs w:val="16"/>
                <w:lang w:val="en-US"/>
              </w:rPr>
              <w:t>6,59</w:t>
            </w:r>
          </w:p>
        </w:tc>
      </w:tr>
      <w:tr w:rsidR="00911210" w:rsidRPr="00B40365" w14:paraId="7BEE92F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30F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94EEA98"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38A9917"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071FF95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ACA33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9FD77ED" w14:textId="77777777" w:rsidR="00911210" w:rsidRPr="00C97908" w:rsidRDefault="00911210" w:rsidP="00676B8A">
            <w:pPr>
              <w:jc w:val="center"/>
              <w:rPr>
                <w:sz w:val="16"/>
                <w:szCs w:val="16"/>
                <w:lang w:val="en-US"/>
              </w:rPr>
            </w:pPr>
            <w:r w:rsidRPr="00C97908">
              <w:rPr>
                <w:sz w:val="16"/>
                <w:szCs w:val="16"/>
                <w:lang w:val="en-US"/>
              </w:rPr>
              <w:t>13,83</w:t>
            </w:r>
          </w:p>
        </w:tc>
      </w:tr>
      <w:tr w:rsidR="00911210" w:rsidRPr="00B40365" w14:paraId="17E1AEF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880B3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22BA36"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6F4E67CE"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2DF140E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B53832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DDB79EF" w14:textId="77777777" w:rsidR="00911210" w:rsidRPr="00C97908" w:rsidRDefault="00911210" w:rsidP="00676B8A">
            <w:pPr>
              <w:jc w:val="center"/>
              <w:rPr>
                <w:sz w:val="16"/>
                <w:szCs w:val="16"/>
                <w:lang w:val="en-US"/>
              </w:rPr>
            </w:pPr>
            <w:r w:rsidRPr="00C97908">
              <w:rPr>
                <w:sz w:val="16"/>
                <w:szCs w:val="16"/>
                <w:lang w:val="en-US"/>
              </w:rPr>
              <w:t>27,66</w:t>
            </w:r>
          </w:p>
        </w:tc>
      </w:tr>
      <w:tr w:rsidR="00911210" w:rsidRPr="009B70F2" w14:paraId="37CE545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01741F" w14:textId="77777777" w:rsidR="00911210" w:rsidRPr="005E2CA0" w:rsidRDefault="00911210" w:rsidP="00676B8A">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14:paraId="7AD0ACEA"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32867D2D" w14:textId="77777777" w:rsidR="00911210" w:rsidRPr="005E2CA0" w:rsidRDefault="00911210" w:rsidP="00676B8A">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w:t>
            </w:r>
            <w:r w:rsidRPr="005E2CA0">
              <w:rPr>
                <w:b/>
                <w:bCs/>
                <w:sz w:val="22"/>
                <w:szCs w:val="22"/>
                <w:lang w:val="en-US"/>
              </w:rPr>
              <w:lastRenderedPageBreak/>
              <w:t>suprapunerile nelipite / Folie geotextil 150-200 g/m2</w:t>
            </w:r>
          </w:p>
          <w:p w14:paraId="6C7CFE0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22AA58B" w14:textId="77777777" w:rsidR="00911210" w:rsidRPr="005E2CA0" w:rsidRDefault="00911210" w:rsidP="00676B8A">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091D8C2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D969905" w14:textId="77777777" w:rsidR="00911210" w:rsidRPr="005E2CA0" w:rsidRDefault="00911210" w:rsidP="00676B8A">
            <w:pPr>
              <w:jc w:val="center"/>
              <w:rPr>
                <w:b/>
                <w:bCs/>
                <w:sz w:val="22"/>
                <w:szCs w:val="22"/>
                <w:lang w:val="en-US"/>
              </w:rPr>
            </w:pPr>
            <w:r w:rsidRPr="005E2CA0">
              <w:rPr>
                <w:b/>
                <w:bCs/>
                <w:sz w:val="22"/>
                <w:szCs w:val="22"/>
                <w:lang w:val="en-US"/>
              </w:rPr>
              <w:t>1 317,300</w:t>
            </w:r>
          </w:p>
          <w:p w14:paraId="25794164" w14:textId="77777777" w:rsidR="00911210" w:rsidRPr="009B70F2" w:rsidRDefault="00911210" w:rsidP="00676B8A">
            <w:pPr>
              <w:jc w:val="center"/>
              <w:rPr>
                <w:sz w:val="2"/>
                <w:szCs w:val="2"/>
                <w:lang w:val="en-US"/>
              </w:rPr>
            </w:pPr>
          </w:p>
        </w:tc>
      </w:tr>
      <w:tr w:rsidR="00911210" w:rsidRPr="00B40365" w14:paraId="125B349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79F7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AFCB793"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5C1B501A"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1EDCE89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D4897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AB013C" w14:textId="77777777" w:rsidR="00911210" w:rsidRPr="00C97908" w:rsidRDefault="00911210" w:rsidP="00676B8A">
            <w:pPr>
              <w:jc w:val="center"/>
              <w:rPr>
                <w:sz w:val="16"/>
                <w:szCs w:val="16"/>
                <w:lang w:val="en-US"/>
              </w:rPr>
            </w:pPr>
            <w:r w:rsidRPr="00C97908">
              <w:rPr>
                <w:sz w:val="16"/>
                <w:szCs w:val="16"/>
                <w:lang w:val="en-US"/>
              </w:rPr>
              <w:t>26,35</w:t>
            </w:r>
          </w:p>
        </w:tc>
      </w:tr>
      <w:tr w:rsidR="00911210" w:rsidRPr="00B40365" w14:paraId="7EA9D28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FC430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BA3CDF7"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76214A94"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76370566"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37D7212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1F9BD3" w14:textId="77777777" w:rsidR="00911210" w:rsidRPr="00C97908" w:rsidRDefault="00911210" w:rsidP="00676B8A">
            <w:pPr>
              <w:jc w:val="center"/>
              <w:rPr>
                <w:sz w:val="16"/>
                <w:szCs w:val="16"/>
                <w:lang w:val="en-US"/>
              </w:rPr>
            </w:pPr>
            <w:r w:rsidRPr="00C97908">
              <w:rPr>
                <w:sz w:val="16"/>
                <w:szCs w:val="16"/>
                <w:lang w:val="en-US"/>
              </w:rPr>
              <w:t>1 422,68</w:t>
            </w:r>
          </w:p>
        </w:tc>
      </w:tr>
      <w:tr w:rsidR="00911210" w:rsidRPr="00B40365" w14:paraId="71D3FB6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FD8B6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0DB02CE"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D077EBD"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1395F3B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B2E81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C7F11A0" w14:textId="77777777" w:rsidR="00911210" w:rsidRPr="00C97908" w:rsidRDefault="00911210" w:rsidP="00676B8A">
            <w:pPr>
              <w:jc w:val="center"/>
              <w:rPr>
                <w:sz w:val="16"/>
                <w:szCs w:val="16"/>
                <w:lang w:val="en-US"/>
              </w:rPr>
            </w:pPr>
            <w:r w:rsidRPr="00C97908">
              <w:rPr>
                <w:sz w:val="16"/>
                <w:szCs w:val="16"/>
                <w:lang w:val="en-US"/>
              </w:rPr>
              <w:t>0,66</w:t>
            </w:r>
          </w:p>
        </w:tc>
      </w:tr>
      <w:tr w:rsidR="00911210" w:rsidRPr="009B70F2" w14:paraId="039E1A6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611EF8" w14:textId="77777777" w:rsidR="00911210" w:rsidRPr="005E2CA0" w:rsidRDefault="00911210" w:rsidP="00676B8A">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14:paraId="64EE0DE5"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1B98097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Sol fertil</w:t>
            </w:r>
          </w:p>
          <w:p w14:paraId="32B117E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EEF507C"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DEF952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B3955B9" w14:textId="77777777" w:rsidR="00911210" w:rsidRPr="005E2CA0" w:rsidRDefault="00911210" w:rsidP="00676B8A">
            <w:pPr>
              <w:jc w:val="center"/>
              <w:rPr>
                <w:b/>
                <w:bCs/>
                <w:sz w:val="22"/>
                <w:szCs w:val="22"/>
                <w:lang w:val="en-US"/>
              </w:rPr>
            </w:pPr>
            <w:r w:rsidRPr="005E2CA0">
              <w:rPr>
                <w:b/>
                <w:bCs/>
                <w:sz w:val="22"/>
                <w:szCs w:val="22"/>
                <w:lang w:val="en-US"/>
              </w:rPr>
              <w:t>1,320</w:t>
            </w:r>
          </w:p>
          <w:p w14:paraId="619A9DA1" w14:textId="77777777" w:rsidR="00911210" w:rsidRPr="009B70F2" w:rsidRDefault="00911210" w:rsidP="00676B8A">
            <w:pPr>
              <w:jc w:val="center"/>
              <w:rPr>
                <w:sz w:val="2"/>
                <w:szCs w:val="2"/>
                <w:lang w:val="en-US"/>
              </w:rPr>
            </w:pPr>
          </w:p>
        </w:tc>
      </w:tr>
      <w:tr w:rsidR="00911210" w:rsidRPr="00B40365" w14:paraId="5782A7D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67D75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1BD9427"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00E96AB2"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5AEEFE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33738F4"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890D686" w14:textId="77777777" w:rsidR="00911210" w:rsidRPr="00C97908" w:rsidRDefault="00911210" w:rsidP="00676B8A">
            <w:pPr>
              <w:jc w:val="center"/>
              <w:rPr>
                <w:sz w:val="16"/>
                <w:szCs w:val="16"/>
                <w:lang w:val="en-US"/>
              </w:rPr>
            </w:pPr>
            <w:r w:rsidRPr="00C97908">
              <w:rPr>
                <w:sz w:val="16"/>
                <w:szCs w:val="16"/>
                <w:lang w:val="en-US"/>
              </w:rPr>
              <w:t>2,97</w:t>
            </w:r>
          </w:p>
        </w:tc>
      </w:tr>
      <w:tr w:rsidR="00911210" w:rsidRPr="009B70F2" w14:paraId="3A97042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6F0402" w14:textId="77777777" w:rsidR="00911210" w:rsidRPr="005E2CA0" w:rsidRDefault="00911210" w:rsidP="00676B8A">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14:paraId="1FF98D15"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43A615A0"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5598816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6A923EF"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1D467A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C997E16" w14:textId="77777777" w:rsidR="00911210" w:rsidRPr="005E2CA0" w:rsidRDefault="00911210" w:rsidP="00676B8A">
            <w:pPr>
              <w:jc w:val="center"/>
              <w:rPr>
                <w:b/>
                <w:bCs/>
                <w:sz w:val="22"/>
                <w:szCs w:val="22"/>
                <w:lang w:val="en-US"/>
              </w:rPr>
            </w:pPr>
            <w:r w:rsidRPr="005E2CA0">
              <w:rPr>
                <w:b/>
                <w:bCs/>
                <w:sz w:val="22"/>
                <w:szCs w:val="22"/>
                <w:lang w:val="en-US"/>
              </w:rPr>
              <w:t>224,000</w:t>
            </w:r>
          </w:p>
          <w:p w14:paraId="6786D49A" w14:textId="77777777" w:rsidR="00911210" w:rsidRPr="009B70F2" w:rsidRDefault="00911210" w:rsidP="00676B8A">
            <w:pPr>
              <w:jc w:val="center"/>
              <w:rPr>
                <w:sz w:val="2"/>
                <w:szCs w:val="2"/>
                <w:lang w:val="en-US"/>
              </w:rPr>
            </w:pPr>
          </w:p>
        </w:tc>
      </w:tr>
      <w:tr w:rsidR="00911210" w:rsidRPr="00B40365" w14:paraId="287267E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86BE0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341FE8"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44B8BE34"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7E65B03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E25702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D4CDACB" w14:textId="77777777" w:rsidR="00911210" w:rsidRPr="00C97908" w:rsidRDefault="00911210" w:rsidP="00676B8A">
            <w:pPr>
              <w:jc w:val="center"/>
              <w:rPr>
                <w:sz w:val="16"/>
                <w:szCs w:val="16"/>
                <w:lang w:val="en-US"/>
              </w:rPr>
            </w:pPr>
            <w:r w:rsidRPr="00C97908">
              <w:rPr>
                <w:sz w:val="16"/>
                <w:szCs w:val="16"/>
                <w:lang w:val="en-US"/>
              </w:rPr>
              <w:t>40,77</w:t>
            </w:r>
          </w:p>
        </w:tc>
      </w:tr>
      <w:tr w:rsidR="00911210" w:rsidRPr="009B70F2" w14:paraId="65C5884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09C231" w14:textId="77777777" w:rsidR="00911210" w:rsidRPr="005E2CA0" w:rsidRDefault="00911210" w:rsidP="00676B8A">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14:paraId="396BBC80"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752B4726" w14:textId="77777777" w:rsidR="00911210" w:rsidRPr="005E2CA0" w:rsidRDefault="00911210" w:rsidP="00676B8A">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1855760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19E3394"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D2D755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3FBED90" w14:textId="77777777" w:rsidR="00911210" w:rsidRPr="005E2CA0" w:rsidRDefault="00911210" w:rsidP="00676B8A">
            <w:pPr>
              <w:jc w:val="center"/>
              <w:rPr>
                <w:b/>
                <w:bCs/>
                <w:sz w:val="22"/>
                <w:szCs w:val="22"/>
                <w:lang w:val="en-US"/>
              </w:rPr>
            </w:pPr>
            <w:r w:rsidRPr="005E2CA0">
              <w:rPr>
                <w:b/>
                <w:bCs/>
                <w:sz w:val="22"/>
                <w:szCs w:val="22"/>
                <w:lang w:val="en-US"/>
              </w:rPr>
              <w:t>1 317,300</w:t>
            </w:r>
          </w:p>
          <w:p w14:paraId="52D58E6B" w14:textId="77777777" w:rsidR="00911210" w:rsidRPr="009B70F2" w:rsidRDefault="00911210" w:rsidP="00676B8A">
            <w:pPr>
              <w:jc w:val="center"/>
              <w:rPr>
                <w:sz w:val="2"/>
                <w:szCs w:val="2"/>
                <w:lang w:val="en-US"/>
              </w:rPr>
            </w:pPr>
          </w:p>
        </w:tc>
      </w:tr>
      <w:tr w:rsidR="00911210" w:rsidRPr="00B40365" w14:paraId="211FBE5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0A94E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FEBB08"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4D59F154"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E8C120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9CBA0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D99D225" w14:textId="77777777" w:rsidR="00911210" w:rsidRPr="00C97908" w:rsidRDefault="00911210" w:rsidP="00676B8A">
            <w:pPr>
              <w:jc w:val="center"/>
              <w:rPr>
                <w:sz w:val="16"/>
                <w:szCs w:val="16"/>
                <w:lang w:val="en-US"/>
              </w:rPr>
            </w:pPr>
            <w:r w:rsidRPr="00C97908">
              <w:rPr>
                <w:sz w:val="16"/>
                <w:szCs w:val="16"/>
                <w:lang w:val="en-US"/>
              </w:rPr>
              <w:t>144,90</w:t>
            </w:r>
          </w:p>
        </w:tc>
      </w:tr>
      <w:tr w:rsidR="00911210" w:rsidRPr="009B70F2" w14:paraId="54430D7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D5F4D5" w14:textId="77777777" w:rsidR="00911210" w:rsidRPr="005E2CA0" w:rsidRDefault="00911210" w:rsidP="00676B8A">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14:paraId="001E786F"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2BFEE0C4"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6C0179A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FA4B13F"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3C306C9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8C1D6BC" w14:textId="77777777" w:rsidR="00911210" w:rsidRPr="005E2CA0" w:rsidRDefault="00911210" w:rsidP="00676B8A">
            <w:pPr>
              <w:jc w:val="center"/>
              <w:rPr>
                <w:b/>
                <w:bCs/>
                <w:sz w:val="22"/>
                <w:szCs w:val="22"/>
                <w:lang w:val="en-US"/>
              </w:rPr>
            </w:pPr>
            <w:r w:rsidRPr="005E2CA0">
              <w:rPr>
                <w:b/>
                <w:bCs/>
                <w:sz w:val="22"/>
                <w:szCs w:val="22"/>
                <w:lang w:val="en-US"/>
              </w:rPr>
              <w:t>13,173</w:t>
            </w:r>
          </w:p>
          <w:p w14:paraId="2F57BEE4" w14:textId="77777777" w:rsidR="00911210" w:rsidRPr="009B70F2" w:rsidRDefault="00911210" w:rsidP="00676B8A">
            <w:pPr>
              <w:jc w:val="center"/>
              <w:rPr>
                <w:sz w:val="2"/>
                <w:szCs w:val="2"/>
                <w:lang w:val="en-US"/>
              </w:rPr>
            </w:pPr>
          </w:p>
        </w:tc>
      </w:tr>
      <w:tr w:rsidR="00911210" w:rsidRPr="00B40365" w14:paraId="057ED0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676F0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1A7A17"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24CAA072"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C79F1F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D4414D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7E0C8A8" w14:textId="77777777" w:rsidR="00911210" w:rsidRPr="00C97908" w:rsidRDefault="00911210" w:rsidP="00676B8A">
            <w:pPr>
              <w:jc w:val="center"/>
              <w:rPr>
                <w:sz w:val="16"/>
                <w:szCs w:val="16"/>
                <w:lang w:val="en-US"/>
              </w:rPr>
            </w:pPr>
            <w:r w:rsidRPr="00C97908">
              <w:rPr>
                <w:sz w:val="16"/>
                <w:szCs w:val="16"/>
                <w:lang w:val="en-US"/>
              </w:rPr>
              <w:t>63,49</w:t>
            </w:r>
          </w:p>
        </w:tc>
      </w:tr>
      <w:tr w:rsidR="00911210" w:rsidRPr="00B40365" w14:paraId="7870EE1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14F88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8907FA2"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3A7D4318"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7283B001"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0410B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025482" w14:textId="77777777" w:rsidR="00911210" w:rsidRPr="00C97908" w:rsidRDefault="00911210" w:rsidP="00676B8A">
            <w:pPr>
              <w:jc w:val="center"/>
              <w:rPr>
                <w:sz w:val="16"/>
                <w:szCs w:val="16"/>
                <w:lang w:val="en-US"/>
              </w:rPr>
            </w:pPr>
            <w:r w:rsidRPr="00C97908">
              <w:rPr>
                <w:sz w:val="16"/>
                <w:szCs w:val="16"/>
                <w:lang w:val="en-US"/>
              </w:rPr>
              <w:t>52,17</w:t>
            </w:r>
          </w:p>
        </w:tc>
      </w:tr>
      <w:tr w:rsidR="00911210" w:rsidRPr="009B70F2" w14:paraId="0EE8889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6BEE82" w14:textId="77777777" w:rsidR="00911210" w:rsidRPr="005E2CA0" w:rsidRDefault="00911210" w:rsidP="00676B8A">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14:paraId="0AA9C394"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2DC0A9C8"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533E2D28"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35726A9"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1172CDA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C494D18" w14:textId="77777777" w:rsidR="00911210" w:rsidRPr="005E2CA0" w:rsidRDefault="00911210" w:rsidP="00676B8A">
            <w:pPr>
              <w:jc w:val="center"/>
              <w:rPr>
                <w:b/>
                <w:bCs/>
                <w:sz w:val="22"/>
                <w:szCs w:val="22"/>
                <w:lang w:val="en-US"/>
              </w:rPr>
            </w:pPr>
            <w:r w:rsidRPr="005E2CA0">
              <w:rPr>
                <w:b/>
                <w:bCs/>
                <w:sz w:val="22"/>
                <w:szCs w:val="22"/>
                <w:lang w:val="en-US"/>
              </w:rPr>
              <w:t>13,173</w:t>
            </w:r>
          </w:p>
          <w:p w14:paraId="231F9D76" w14:textId="77777777" w:rsidR="00911210" w:rsidRPr="009B70F2" w:rsidRDefault="00911210" w:rsidP="00676B8A">
            <w:pPr>
              <w:jc w:val="center"/>
              <w:rPr>
                <w:sz w:val="2"/>
                <w:szCs w:val="2"/>
                <w:lang w:val="en-US"/>
              </w:rPr>
            </w:pPr>
          </w:p>
        </w:tc>
      </w:tr>
      <w:tr w:rsidR="00911210" w:rsidRPr="00B40365" w14:paraId="709B341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CBEE3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7E1E53"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545E4366"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3F4C739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FBA2B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A9E93DC" w14:textId="77777777" w:rsidR="00911210" w:rsidRPr="00C97908" w:rsidRDefault="00911210" w:rsidP="00676B8A">
            <w:pPr>
              <w:jc w:val="center"/>
              <w:rPr>
                <w:sz w:val="16"/>
                <w:szCs w:val="16"/>
                <w:lang w:val="en-US"/>
              </w:rPr>
            </w:pPr>
            <w:r w:rsidRPr="00C97908">
              <w:rPr>
                <w:sz w:val="16"/>
                <w:szCs w:val="16"/>
                <w:lang w:val="en-US"/>
              </w:rPr>
              <w:t>8,69</w:t>
            </w:r>
          </w:p>
        </w:tc>
      </w:tr>
      <w:tr w:rsidR="00911210" w:rsidRPr="00B40365" w14:paraId="5A2A8B0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2B2A8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C0B6FC2"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DCB42D6"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29CFF20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84816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655995" w14:textId="77777777" w:rsidR="00911210" w:rsidRPr="00C97908" w:rsidRDefault="00911210" w:rsidP="00676B8A">
            <w:pPr>
              <w:jc w:val="center"/>
              <w:rPr>
                <w:sz w:val="16"/>
                <w:szCs w:val="16"/>
                <w:lang w:val="en-US"/>
              </w:rPr>
            </w:pPr>
            <w:r w:rsidRPr="00C97908">
              <w:rPr>
                <w:sz w:val="16"/>
                <w:szCs w:val="16"/>
                <w:lang w:val="en-US"/>
              </w:rPr>
              <w:t>13,17</w:t>
            </w:r>
          </w:p>
        </w:tc>
      </w:tr>
      <w:tr w:rsidR="00911210" w:rsidRPr="00B40365" w14:paraId="3C74677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25A7C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A325C9"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45ED6058"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3E95DF0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998E7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BFC6326" w14:textId="77777777" w:rsidR="00911210" w:rsidRPr="00C97908" w:rsidRDefault="00911210" w:rsidP="00676B8A">
            <w:pPr>
              <w:jc w:val="center"/>
              <w:rPr>
                <w:sz w:val="16"/>
                <w:szCs w:val="16"/>
                <w:lang w:val="en-US"/>
              </w:rPr>
            </w:pPr>
            <w:r w:rsidRPr="00C97908">
              <w:rPr>
                <w:sz w:val="16"/>
                <w:szCs w:val="16"/>
                <w:lang w:val="en-US"/>
              </w:rPr>
              <w:t>5,08</w:t>
            </w:r>
          </w:p>
        </w:tc>
      </w:tr>
      <w:tr w:rsidR="00911210" w:rsidRPr="003E2692" w14:paraId="14159D02"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8B1548F"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2605CB1E"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74DF738"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511F776"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6D4F34B8"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2A6624B" w14:textId="77777777" w:rsidR="00911210" w:rsidRPr="003E2692" w:rsidRDefault="00911210" w:rsidP="00676B8A">
            <w:pPr>
              <w:rPr>
                <w:sz w:val="2"/>
                <w:szCs w:val="2"/>
                <w:lang w:val="en-US"/>
              </w:rPr>
            </w:pPr>
          </w:p>
        </w:tc>
      </w:tr>
      <w:tr w:rsidR="00911210" w:rsidRPr="00B449C4" w14:paraId="2DF476D2"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C350D53"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A4CFA73"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3630EAB0"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0DA844C5"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0B630373"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708809FF" w14:textId="77777777" w:rsidR="00911210" w:rsidRPr="00B449C4" w:rsidRDefault="00911210" w:rsidP="00676B8A">
            <w:pPr>
              <w:rPr>
                <w:sz w:val="22"/>
                <w:szCs w:val="22"/>
                <w:lang w:val="en-US"/>
              </w:rPr>
            </w:pPr>
          </w:p>
        </w:tc>
      </w:tr>
      <w:tr w:rsidR="00911210" w:rsidRPr="00B40365" w14:paraId="4402FC51"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167F2172"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2632CD03"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5EFA138"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55088C80" w14:textId="77777777" w:rsidR="00911210" w:rsidRPr="00B40365" w:rsidRDefault="00911210" w:rsidP="00676B8A">
            <w:pPr>
              <w:rPr>
                <w:sz w:val="22"/>
                <w:szCs w:val="22"/>
                <w:lang w:val="en-US"/>
              </w:rPr>
            </w:pPr>
          </w:p>
        </w:tc>
      </w:tr>
      <w:tr w:rsidR="00911210" w:rsidRPr="009B70F2" w14:paraId="53B8EA2F" w14:textId="77777777" w:rsidTr="00676B8A">
        <w:tblPrEx>
          <w:tblCellMar>
            <w:left w:w="107" w:type="dxa"/>
            <w:right w:w="107" w:type="dxa"/>
          </w:tblCellMar>
        </w:tblPrEx>
        <w:tc>
          <w:tcPr>
            <w:tcW w:w="10348" w:type="dxa"/>
            <w:gridSpan w:val="12"/>
          </w:tcPr>
          <w:p w14:paraId="419685E5" w14:textId="77777777" w:rsidR="00911210" w:rsidRPr="009B70F2" w:rsidRDefault="00911210" w:rsidP="00676B8A">
            <w:pPr>
              <w:rPr>
                <w:b/>
                <w:bCs/>
                <w:sz w:val="22"/>
                <w:szCs w:val="22"/>
                <w:lang w:val="en-US"/>
              </w:rPr>
            </w:pPr>
            <w:r w:rsidRPr="009B70F2">
              <w:rPr>
                <w:b/>
                <w:bCs/>
                <w:sz w:val="22"/>
                <w:szCs w:val="22"/>
                <w:lang w:val="en-US"/>
              </w:rPr>
              <w:t>2.6. Borduri</w:t>
            </w:r>
          </w:p>
          <w:p w14:paraId="469B6D32" w14:textId="77777777" w:rsidR="00911210" w:rsidRPr="00B12F65" w:rsidRDefault="00911210" w:rsidP="00676B8A">
            <w:pPr>
              <w:rPr>
                <w:sz w:val="2"/>
                <w:szCs w:val="2"/>
                <w:lang w:val="en-US"/>
              </w:rPr>
            </w:pPr>
          </w:p>
        </w:tc>
      </w:tr>
      <w:tr w:rsidR="00911210" w:rsidRPr="009B70F2" w14:paraId="779919F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FCF0CD" w14:textId="77777777" w:rsidR="00911210" w:rsidRPr="005E2CA0" w:rsidRDefault="00911210" w:rsidP="00676B8A">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14:paraId="3DAEDF9C"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78C53651"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40C1A8A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070DA60"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476736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F374C02" w14:textId="77777777" w:rsidR="00911210" w:rsidRPr="005E2CA0" w:rsidRDefault="00911210" w:rsidP="00676B8A">
            <w:pPr>
              <w:jc w:val="center"/>
              <w:rPr>
                <w:b/>
                <w:bCs/>
                <w:sz w:val="22"/>
                <w:szCs w:val="22"/>
                <w:lang w:val="en-US"/>
              </w:rPr>
            </w:pPr>
            <w:r w:rsidRPr="005E2CA0">
              <w:rPr>
                <w:b/>
                <w:bCs/>
                <w:sz w:val="22"/>
                <w:szCs w:val="22"/>
                <w:lang w:val="en-US"/>
              </w:rPr>
              <w:t>329,400</w:t>
            </w:r>
          </w:p>
          <w:p w14:paraId="776BA4AB" w14:textId="77777777" w:rsidR="00911210" w:rsidRPr="009B70F2" w:rsidRDefault="00911210" w:rsidP="00676B8A">
            <w:pPr>
              <w:jc w:val="center"/>
              <w:rPr>
                <w:sz w:val="2"/>
                <w:szCs w:val="2"/>
                <w:lang w:val="en-US"/>
              </w:rPr>
            </w:pPr>
          </w:p>
        </w:tc>
      </w:tr>
      <w:tr w:rsidR="00911210" w:rsidRPr="00B40365" w14:paraId="7314535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85536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0DE2F79"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6D01B9C"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8C003A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59825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9EA7842" w14:textId="77777777" w:rsidR="00911210" w:rsidRPr="00C97908" w:rsidRDefault="00911210" w:rsidP="00676B8A">
            <w:pPr>
              <w:jc w:val="center"/>
              <w:rPr>
                <w:sz w:val="16"/>
                <w:szCs w:val="16"/>
                <w:lang w:val="en-US"/>
              </w:rPr>
            </w:pPr>
            <w:r w:rsidRPr="00C97908">
              <w:rPr>
                <w:sz w:val="16"/>
                <w:szCs w:val="16"/>
                <w:lang w:val="en-US"/>
              </w:rPr>
              <w:t>49,41</w:t>
            </w:r>
          </w:p>
        </w:tc>
      </w:tr>
      <w:tr w:rsidR="00911210" w:rsidRPr="00B40365" w14:paraId="1498865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CE28D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0294A8"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30DB9F1"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0A2FBE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A6FDA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C5E9C22" w14:textId="77777777" w:rsidR="00911210" w:rsidRPr="00C97908" w:rsidRDefault="00911210" w:rsidP="00676B8A">
            <w:pPr>
              <w:jc w:val="center"/>
              <w:rPr>
                <w:sz w:val="16"/>
                <w:szCs w:val="16"/>
                <w:lang w:val="en-US"/>
              </w:rPr>
            </w:pPr>
            <w:r w:rsidRPr="00C97908">
              <w:rPr>
                <w:sz w:val="16"/>
                <w:szCs w:val="16"/>
                <w:lang w:val="en-US"/>
              </w:rPr>
              <w:t>171,29</w:t>
            </w:r>
          </w:p>
        </w:tc>
      </w:tr>
      <w:tr w:rsidR="00911210" w:rsidRPr="00B40365" w14:paraId="574D78E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67789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E8A651E"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0E55FA15"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1367A45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A19482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6F099EB" w14:textId="77777777" w:rsidR="00911210" w:rsidRPr="00C97908" w:rsidRDefault="00911210" w:rsidP="00676B8A">
            <w:pPr>
              <w:jc w:val="center"/>
              <w:rPr>
                <w:sz w:val="16"/>
                <w:szCs w:val="16"/>
                <w:lang w:val="en-US"/>
              </w:rPr>
            </w:pPr>
            <w:r w:rsidRPr="00C97908">
              <w:rPr>
                <w:sz w:val="16"/>
                <w:szCs w:val="16"/>
                <w:lang w:val="en-US"/>
              </w:rPr>
              <w:t>14,82</w:t>
            </w:r>
          </w:p>
        </w:tc>
      </w:tr>
      <w:tr w:rsidR="00911210" w:rsidRPr="00B40365" w14:paraId="331D830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23258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963AB6C"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6FB41FFB"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6C3BC08A"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565EC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B7DC5E3" w14:textId="77777777" w:rsidR="00911210" w:rsidRPr="00C97908" w:rsidRDefault="00911210" w:rsidP="00676B8A">
            <w:pPr>
              <w:jc w:val="center"/>
              <w:rPr>
                <w:sz w:val="16"/>
                <w:szCs w:val="16"/>
                <w:lang w:val="en-US"/>
              </w:rPr>
            </w:pPr>
            <w:r w:rsidRPr="00C97908">
              <w:rPr>
                <w:sz w:val="16"/>
                <w:szCs w:val="16"/>
                <w:lang w:val="en-US"/>
              </w:rPr>
              <w:t>1 044,20</w:t>
            </w:r>
          </w:p>
        </w:tc>
      </w:tr>
      <w:tr w:rsidR="00911210" w:rsidRPr="00B40365" w14:paraId="62CE079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37D30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A6505D"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D65BD74"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321D16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6C049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F9AF7D" w14:textId="77777777" w:rsidR="00911210" w:rsidRPr="00C97908" w:rsidRDefault="00911210" w:rsidP="00676B8A">
            <w:pPr>
              <w:jc w:val="center"/>
              <w:rPr>
                <w:sz w:val="16"/>
                <w:szCs w:val="16"/>
                <w:lang w:val="en-US"/>
              </w:rPr>
            </w:pPr>
            <w:r w:rsidRPr="00C97908">
              <w:rPr>
                <w:sz w:val="16"/>
                <w:szCs w:val="16"/>
                <w:lang w:val="en-US"/>
              </w:rPr>
              <w:t>2,96</w:t>
            </w:r>
          </w:p>
        </w:tc>
      </w:tr>
      <w:tr w:rsidR="00911210" w:rsidRPr="00B40365" w14:paraId="6F34F4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05A95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53D25CD"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5DFE4BD"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9571A8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DA0734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F73F970" w14:textId="77777777" w:rsidR="00911210" w:rsidRPr="00C97908" w:rsidRDefault="00911210" w:rsidP="00676B8A">
            <w:pPr>
              <w:jc w:val="center"/>
              <w:rPr>
                <w:sz w:val="16"/>
                <w:szCs w:val="16"/>
                <w:lang w:val="en-US"/>
              </w:rPr>
            </w:pPr>
            <w:r w:rsidRPr="00C97908">
              <w:rPr>
                <w:sz w:val="16"/>
                <w:szCs w:val="16"/>
                <w:lang w:val="en-US"/>
              </w:rPr>
              <w:t>1,98</w:t>
            </w:r>
          </w:p>
        </w:tc>
      </w:tr>
      <w:tr w:rsidR="00911210" w:rsidRPr="00B40365" w14:paraId="1CCACAB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9324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0E21C30"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2D604A16"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6206F027"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F37F0E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0223EA9" w14:textId="77777777" w:rsidR="00911210" w:rsidRPr="00C97908" w:rsidRDefault="00911210" w:rsidP="00676B8A">
            <w:pPr>
              <w:jc w:val="center"/>
              <w:rPr>
                <w:sz w:val="16"/>
                <w:szCs w:val="16"/>
                <w:lang w:val="en-US"/>
              </w:rPr>
            </w:pPr>
            <w:r w:rsidRPr="00C97908">
              <w:rPr>
                <w:sz w:val="16"/>
                <w:szCs w:val="16"/>
                <w:lang w:val="en-US"/>
              </w:rPr>
              <w:t>331,05</w:t>
            </w:r>
          </w:p>
        </w:tc>
      </w:tr>
      <w:tr w:rsidR="00911210" w:rsidRPr="009B70F2" w14:paraId="5D6733D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CE8DFE" w14:textId="77777777" w:rsidR="00911210" w:rsidRPr="005E2CA0" w:rsidRDefault="00911210" w:rsidP="00676B8A">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14:paraId="512A0AC3"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54EBAB3D"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7015192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473C144"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7CA3987"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40DB234" w14:textId="77777777" w:rsidR="00911210" w:rsidRPr="005E2CA0" w:rsidRDefault="00911210" w:rsidP="00676B8A">
            <w:pPr>
              <w:jc w:val="center"/>
              <w:rPr>
                <w:b/>
                <w:bCs/>
                <w:sz w:val="22"/>
                <w:szCs w:val="22"/>
                <w:lang w:val="en-US"/>
              </w:rPr>
            </w:pPr>
            <w:r w:rsidRPr="005E2CA0">
              <w:rPr>
                <w:b/>
                <w:bCs/>
                <w:sz w:val="22"/>
                <w:szCs w:val="22"/>
                <w:lang w:val="en-US"/>
              </w:rPr>
              <w:t>438,200</w:t>
            </w:r>
          </w:p>
          <w:p w14:paraId="5C7A5DA4" w14:textId="77777777" w:rsidR="00911210" w:rsidRPr="009B70F2" w:rsidRDefault="00911210" w:rsidP="00676B8A">
            <w:pPr>
              <w:jc w:val="center"/>
              <w:rPr>
                <w:sz w:val="2"/>
                <w:szCs w:val="2"/>
                <w:lang w:val="en-US"/>
              </w:rPr>
            </w:pPr>
          </w:p>
        </w:tc>
      </w:tr>
      <w:tr w:rsidR="00911210" w:rsidRPr="00B40365" w14:paraId="3D9DB1C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3DBCF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A86359A"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9C33CCC"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2002E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05073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7F3C371" w14:textId="77777777" w:rsidR="00911210" w:rsidRPr="00C97908" w:rsidRDefault="00911210" w:rsidP="00676B8A">
            <w:pPr>
              <w:jc w:val="center"/>
              <w:rPr>
                <w:sz w:val="16"/>
                <w:szCs w:val="16"/>
                <w:lang w:val="en-US"/>
              </w:rPr>
            </w:pPr>
            <w:r w:rsidRPr="00C97908">
              <w:rPr>
                <w:sz w:val="16"/>
                <w:szCs w:val="16"/>
                <w:lang w:val="en-US"/>
              </w:rPr>
              <w:t>65,73</w:t>
            </w:r>
          </w:p>
        </w:tc>
      </w:tr>
      <w:tr w:rsidR="00911210" w:rsidRPr="00B40365" w14:paraId="15D817B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BAC09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7B46C2"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3C565B84"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801A50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24E1B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F44A6D" w14:textId="77777777" w:rsidR="00911210" w:rsidRPr="00C97908" w:rsidRDefault="00911210" w:rsidP="00676B8A">
            <w:pPr>
              <w:jc w:val="center"/>
              <w:rPr>
                <w:sz w:val="16"/>
                <w:szCs w:val="16"/>
                <w:lang w:val="en-US"/>
              </w:rPr>
            </w:pPr>
            <w:r w:rsidRPr="00C97908">
              <w:rPr>
                <w:sz w:val="16"/>
                <w:szCs w:val="16"/>
                <w:lang w:val="en-US"/>
              </w:rPr>
              <w:t>227,86</w:t>
            </w:r>
          </w:p>
        </w:tc>
      </w:tr>
      <w:tr w:rsidR="00911210" w:rsidRPr="00B40365" w14:paraId="1647892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133C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078C7F"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33A5CDB6"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7AD1965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581253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7D0C23" w14:textId="77777777" w:rsidR="00911210" w:rsidRPr="00C97908" w:rsidRDefault="00911210" w:rsidP="00676B8A">
            <w:pPr>
              <w:jc w:val="center"/>
              <w:rPr>
                <w:sz w:val="16"/>
                <w:szCs w:val="16"/>
                <w:lang w:val="en-US"/>
              </w:rPr>
            </w:pPr>
            <w:r w:rsidRPr="00C97908">
              <w:rPr>
                <w:sz w:val="16"/>
                <w:szCs w:val="16"/>
                <w:lang w:val="en-US"/>
              </w:rPr>
              <w:t>19,72</w:t>
            </w:r>
          </w:p>
        </w:tc>
      </w:tr>
      <w:tr w:rsidR="00911210" w:rsidRPr="00B40365" w14:paraId="619B50E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65B9B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91A64C"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5CA59A22"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5816F31A"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37903B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913496" w14:textId="77777777" w:rsidR="00911210" w:rsidRPr="00C97908" w:rsidRDefault="00911210" w:rsidP="00676B8A">
            <w:pPr>
              <w:jc w:val="center"/>
              <w:rPr>
                <w:sz w:val="16"/>
                <w:szCs w:val="16"/>
                <w:lang w:val="en-US"/>
              </w:rPr>
            </w:pPr>
            <w:r w:rsidRPr="00C97908">
              <w:rPr>
                <w:sz w:val="16"/>
                <w:szCs w:val="16"/>
                <w:lang w:val="en-US"/>
              </w:rPr>
              <w:t>1 389,09</w:t>
            </w:r>
          </w:p>
        </w:tc>
      </w:tr>
      <w:tr w:rsidR="00911210" w:rsidRPr="00B40365" w14:paraId="35A955E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7BBC2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BED34C1"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260D7FC5"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EEB701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939410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47FCB5D" w14:textId="77777777" w:rsidR="00911210" w:rsidRPr="00C97908" w:rsidRDefault="00911210" w:rsidP="00676B8A">
            <w:pPr>
              <w:jc w:val="center"/>
              <w:rPr>
                <w:sz w:val="16"/>
                <w:szCs w:val="16"/>
                <w:lang w:val="en-US"/>
              </w:rPr>
            </w:pPr>
            <w:r w:rsidRPr="00C97908">
              <w:rPr>
                <w:sz w:val="16"/>
                <w:szCs w:val="16"/>
                <w:lang w:val="en-US"/>
              </w:rPr>
              <w:t>3,94</w:t>
            </w:r>
          </w:p>
        </w:tc>
      </w:tr>
      <w:tr w:rsidR="00911210" w:rsidRPr="00B40365" w14:paraId="018D8C9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512B5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F8EA86"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849CD74"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025BAC8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1F6017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A3374F" w14:textId="77777777" w:rsidR="00911210" w:rsidRPr="00C97908" w:rsidRDefault="00911210" w:rsidP="00676B8A">
            <w:pPr>
              <w:jc w:val="center"/>
              <w:rPr>
                <w:sz w:val="16"/>
                <w:szCs w:val="16"/>
                <w:lang w:val="en-US"/>
              </w:rPr>
            </w:pPr>
            <w:r w:rsidRPr="00C97908">
              <w:rPr>
                <w:sz w:val="16"/>
                <w:szCs w:val="16"/>
                <w:lang w:val="en-US"/>
              </w:rPr>
              <w:t>2,63</w:t>
            </w:r>
          </w:p>
        </w:tc>
      </w:tr>
      <w:tr w:rsidR="00911210" w:rsidRPr="00B40365" w14:paraId="379877E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57743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124961"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14960D0F"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5B7FA93A"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B8BF96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EC9EE4" w14:textId="77777777" w:rsidR="00911210" w:rsidRPr="00C97908" w:rsidRDefault="00911210" w:rsidP="00676B8A">
            <w:pPr>
              <w:jc w:val="center"/>
              <w:rPr>
                <w:sz w:val="16"/>
                <w:szCs w:val="16"/>
                <w:lang w:val="en-US"/>
              </w:rPr>
            </w:pPr>
            <w:r w:rsidRPr="00C97908">
              <w:rPr>
                <w:sz w:val="16"/>
                <w:szCs w:val="16"/>
                <w:lang w:val="en-US"/>
              </w:rPr>
              <w:t>440,39</w:t>
            </w:r>
          </w:p>
        </w:tc>
      </w:tr>
      <w:tr w:rsidR="00911210" w:rsidRPr="003E2692" w14:paraId="1DF3F090"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F3DBCE6"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2E84C2C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36315CFB"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EC8D95C"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A475F8A"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3F28DEB1" w14:textId="77777777" w:rsidR="00911210" w:rsidRPr="003E2692" w:rsidRDefault="00911210" w:rsidP="00676B8A">
            <w:pPr>
              <w:rPr>
                <w:sz w:val="2"/>
                <w:szCs w:val="2"/>
                <w:lang w:val="en-US"/>
              </w:rPr>
            </w:pPr>
          </w:p>
        </w:tc>
      </w:tr>
      <w:tr w:rsidR="00911210" w:rsidRPr="00B449C4" w14:paraId="01374082"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326089FF"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C9AD2A1"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A8F3FE9"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049383D2"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2A34CF48"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700B547" w14:textId="77777777" w:rsidR="00911210" w:rsidRPr="00B449C4" w:rsidRDefault="00911210" w:rsidP="00676B8A">
            <w:pPr>
              <w:rPr>
                <w:sz w:val="22"/>
                <w:szCs w:val="22"/>
                <w:lang w:val="en-US"/>
              </w:rPr>
            </w:pPr>
          </w:p>
        </w:tc>
      </w:tr>
      <w:tr w:rsidR="00911210" w:rsidRPr="00B40365" w14:paraId="3DADBAEA"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FB27B4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3D30AB56"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F29E54D"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554E7365" w14:textId="77777777" w:rsidR="00911210" w:rsidRPr="00B40365" w:rsidRDefault="00911210" w:rsidP="00676B8A">
            <w:pPr>
              <w:rPr>
                <w:sz w:val="22"/>
                <w:szCs w:val="22"/>
                <w:lang w:val="en-US"/>
              </w:rPr>
            </w:pPr>
          </w:p>
        </w:tc>
      </w:tr>
      <w:tr w:rsidR="00911210" w:rsidRPr="009B70F2" w14:paraId="592445F0" w14:textId="77777777" w:rsidTr="00676B8A">
        <w:tblPrEx>
          <w:tblCellMar>
            <w:left w:w="107" w:type="dxa"/>
            <w:right w:w="107" w:type="dxa"/>
          </w:tblCellMar>
        </w:tblPrEx>
        <w:tc>
          <w:tcPr>
            <w:tcW w:w="10348" w:type="dxa"/>
            <w:gridSpan w:val="12"/>
          </w:tcPr>
          <w:p w14:paraId="4CE878F3" w14:textId="77777777" w:rsidR="00911210" w:rsidRPr="009B70F2" w:rsidRDefault="00911210" w:rsidP="00676B8A">
            <w:pPr>
              <w:rPr>
                <w:b/>
                <w:bCs/>
                <w:sz w:val="22"/>
                <w:szCs w:val="22"/>
                <w:lang w:val="en-US"/>
              </w:rPr>
            </w:pPr>
            <w:r w:rsidRPr="009B70F2">
              <w:rPr>
                <w:b/>
                <w:bCs/>
                <w:sz w:val="22"/>
                <w:szCs w:val="22"/>
                <w:lang w:val="en-US"/>
              </w:rPr>
              <w:t>2.7. Diverse</w:t>
            </w:r>
          </w:p>
          <w:p w14:paraId="0D74E93B" w14:textId="77777777" w:rsidR="00911210" w:rsidRPr="00B12F65" w:rsidRDefault="00911210" w:rsidP="00676B8A">
            <w:pPr>
              <w:rPr>
                <w:sz w:val="2"/>
                <w:szCs w:val="2"/>
                <w:lang w:val="en-US"/>
              </w:rPr>
            </w:pPr>
          </w:p>
        </w:tc>
      </w:tr>
      <w:tr w:rsidR="00911210" w:rsidRPr="009B70F2" w14:paraId="4F386B0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9BE94B" w14:textId="77777777" w:rsidR="00911210" w:rsidRPr="005E2CA0" w:rsidRDefault="00911210" w:rsidP="00676B8A">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14:paraId="7B51CBAB"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0BFF4EC5"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5C7D818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5E001F2"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DB7873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4CA3A51" w14:textId="77777777" w:rsidR="00911210" w:rsidRPr="005E2CA0" w:rsidRDefault="00911210" w:rsidP="00676B8A">
            <w:pPr>
              <w:jc w:val="center"/>
              <w:rPr>
                <w:b/>
                <w:bCs/>
                <w:sz w:val="22"/>
                <w:szCs w:val="22"/>
                <w:lang w:val="en-US"/>
              </w:rPr>
            </w:pPr>
            <w:r w:rsidRPr="005E2CA0">
              <w:rPr>
                <w:b/>
                <w:bCs/>
                <w:sz w:val="22"/>
                <w:szCs w:val="22"/>
                <w:lang w:val="en-US"/>
              </w:rPr>
              <w:t>23,000</w:t>
            </w:r>
          </w:p>
          <w:p w14:paraId="6D2C1542" w14:textId="77777777" w:rsidR="00911210" w:rsidRPr="009B70F2" w:rsidRDefault="00911210" w:rsidP="00676B8A">
            <w:pPr>
              <w:jc w:val="center"/>
              <w:rPr>
                <w:sz w:val="2"/>
                <w:szCs w:val="2"/>
                <w:lang w:val="en-US"/>
              </w:rPr>
            </w:pPr>
          </w:p>
        </w:tc>
      </w:tr>
      <w:tr w:rsidR="00911210" w:rsidRPr="00B40365" w14:paraId="61770E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6ED4A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0E177E4"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54C14283"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15218FE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9980F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F5F9A4" w14:textId="77777777" w:rsidR="00911210" w:rsidRPr="00C97908" w:rsidRDefault="00911210" w:rsidP="00676B8A">
            <w:pPr>
              <w:jc w:val="center"/>
              <w:rPr>
                <w:sz w:val="16"/>
                <w:szCs w:val="16"/>
                <w:lang w:val="en-US"/>
              </w:rPr>
            </w:pPr>
            <w:r w:rsidRPr="00C97908">
              <w:rPr>
                <w:sz w:val="16"/>
                <w:szCs w:val="16"/>
                <w:lang w:val="en-US"/>
              </w:rPr>
              <w:t>18,86</w:t>
            </w:r>
          </w:p>
        </w:tc>
      </w:tr>
      <w:tr w:rsidR="00911210" w:rsidRPr="00B40365" w14:paraId="2E065A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6D68D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35B95B0"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3B8A4067"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41D5837D"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22249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E3321D" w14:textId="77777777" w:rsidR="00911210" w:rsidRPr="00C97908" w:rsidRDefault="00911210" w:rsidP="00676B8A">
            <w:pPr>
              <w:jc w:val="center"/>
              <w:rPr>
                <w:sz w:val="16"/>
                <w:szCs w:val="16"/>
                <w:lang w:val="en-US"/>
              </w:rPr>
            </w:pPr>
            <w:r w:rsidRPr="00C97908">
              <w:rPr>
                <w:sz w:val="16"/>
                <w:szCs w:val="16"/>
                <w:lang w:val="en-US"/>
              </w:rPr>
              <w:t>23,46</w:t>
            </w:r>
          </w:p>
        </w:tc>
      </w:tr>
      <w:tr w:rsidR="00911210" w:rsidRPr="00B40365" w14:paraId="5F86E1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C2242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6F25F4F"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7B3F43CB"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4518CABE"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26A89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D1DE92A" w14:textId="77777777" w:rsidR="00911210" w:rsidRPr="00C97908" w:rsidRDefault="00911210" w:rsidP="00676B8A">
            <w:pPr>
              <w:jc w:val="center"/>
              <w:rPr>
                <w:sz w:val="16"/>
                <w:szCs w:val="16"/>
                <w:lang w:val="en-US"/>
              </w:rPr>
            </w:pPr>
            <w:r w:rsidRPr="00C97908">
              <w:rPr>
                <w:sz w:val="16"/>
                <w:szCs w:val="16"/>
                <w:lang w:val="en-US"/>
              </w:rPr>
              <w:t>316,71</w:t>
            </w:r>
          </w:p>
        </w:tc>
      </w:tr>
      <w:tr w:rsidR="00911210" w:rsidRPr="00B40365" w14:paraId="3AD7DE9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7F0AA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C8E99C"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EB6D4F2"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0714288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626F2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A4EC491" w14:textId="77777777" w:rsidR="00911210" w:rsidRPr="00C97908" w:rsidRDefault="00911210" w:rsidP="00676B8A">
            <w:pPr>
              <w:jc w:val="center"/>
              <w:rPr>
                <w:sz w:val="16"/>
                <w:szCs w:val="16"/>
                <w:lang w:val="en-US"/>
              </w:rPr>
            </w:pPr>
            <w:r w:rsidRPr="00C97908">
              <w:rPr>
                <w:sz w:val="16"/>
                <w:szCs w:val="16"/>
                <w:lang w:val="en-US"/>
              </w:rPr>
              <w:t>1,22</w:t>
            </w:r>
          </w:p>
        </w:tc>
      </w:tr>
      <w:tr w:rsidR="00911210" w:rsidRPr="00B40365" w14:paraId="1FBE20D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843BA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F03601"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F5485C7"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589CECB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324F5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01AD085" w14:textId="77777777" w:rsidR="00911210" w:rsidRPr="00C97908" w:rsidRDefault="00911210" w:rsidP="00676B8A">
            <w:pPr>
              <w:jc w:val="center"/>
              <w:rPr>
                <w:sz w:val="16"/>
                <w:szCs w:val="16"/>
                <w:lang w:val="en-US"/>
              </w:rPr>
            </w:pPr>
            <w:r w:rsidRPr="00C97908">
              <w:rPr>
                <w:sz w:val="16"/>
                <w:szCs w:val="16"/>
                <w:lang w:val="en-US"/>
              </w:rPr>
              <w:t>0,30</w:t>
            </w:r>
          </w:p>
        </w:tc>
      </w:tr>
      <w:tr w:rsidR="00911210" w:rsidRPr="009B70F2" w14:paraId="7F09E06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FF67A5" w14:textId="77777777" w:rsidR="00911210" w:rsidRPr="005E2CA0" w:rsidRDefault="00911210" w:rsidP="00676B8A">
            <w:pPr>
              <w:jc w:val="center"/>
              <w:rPr>
                <w:b/>
                <w:bCs/>
                <w:sz w:val="22"/>
                <w:szCs w:val="22"/>
                <w:lang w:val="en-US"/>
              </w:rPr>
            </w:pPr>
            <w:r w:rsidRPr="005E2CA0">
              <w:rPr>
                <w:b/>
                <w:bCs/>
                <w:sz w:val="22"/>
                <w:szCs w:val="22"/>
                <w:lang w:val="en-US"/>
              </w:rPr>
              <w:lastRenderedPageBreak/>
              <w:t>52</w:t>
            </w:r>
          </w:p>
        </w:tc>
        <w:tc>
          <w:tcPr>
            <w:tcW w:w="1366" w:type="dxa"/>
            <w:gridSpan w:val="2"/>
            <w:tcBorders>
              <w:top w:val="single" w:sz="4" w:space="0" w:color="auto"/>
              <w:bottom w:val="single" w:sz="4" w:space="0" w:color="auto"/>
            </w:tcBorders>
            <w:vAlign w:val="center"/>
          </w:tcPr>
          <w:p w14:paraId="7038175B" w14:textId="77777777" w:rsidR="00911210" w:rsidRPr="005E2CA0" w:rsidRDefault="00911210" w:rsidP="00676B8A">
            <w:pPr>
              <w:jc w:val="center"/>
              <w:rPr>
                <w:b/>
                <w:bCs/>
                <w:sz w:val="22"/>
                <w:szCs w:val="22"/>
                <w:lang w:val="en-US"/>
              </w:rPr>
            </w:pPr>
            <w:r w:rsidRPr="005E2CA0">
              <w:rPr>
                <w:b/>
                <w:bCs/>
                <w:sz w:val="22"/>
                <w:szCs w:val="22"/>
                <w:lang w:val="en-US"/>
              </w:rPr>
              <w:t>DF17A</w:t>
            </w:r>
          </w:p>
        </w:tc>
        <w:tc>
          <w:tcPr>
            <w:tcW w:w="4254" w:type="dxa"/>
            <w:gridSpan w:val="3"/>
            <w:tcBorders>
              <w:top w:val="single" w:sz="4" w:space="0" w:color="auto"/>
              <w:bottom w:val="single" w:sz="4" w:space="0" w:color="auto"/>
            </w:tcBorders>
          </w:tcPr>
          <w:p w14:paraId="32E4E5E9" w14:textId="77777777" w:rsidR="00911210" w:rsidRPr="005E2CA0" w:rsidRDefault="00911210" w:rsidP="00676B8A">
            <w:pPr>
              <w:rPr>
                <w:b/>
                <w:bCs/>
                <w:sz w:val="2"/>
                <w:szCs w:val="2"/>
                <w:lang w:val="en-US"/>
              </w:rPr>
            </w:pPr>
            <w:r w:rsidRPr="005E2CA0">
              <w:rPr>
                <w:b/>
                <w:bCs/>
                <w:sz w:val="22"/>
                <w:szCs w:val="22"/>
                <w:lang w:val="en-US"/>
              </w:rPr>
              <w:t>Marcaje longitudinale, transversale si diverse, executate mecanizat, cu vopsea, pe suprafete carosabile / Marcaj parcare auto</w:t>
            </w:r>
          </w:p>
          <w:p w14:paraId="1254EC3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EF5F7C1"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D2E8CC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DDC0DE2" w14:textId="77777777" w:rsidR="00911210" w:rsidRPr="005E2CA0" w:rsidRDefault="00911210" w:rsidP="00676B8A">
            <w:pPr>
              <w:jc w:val="center"/>
              <w:rPr>
                <w:b/>
                <w:bCs/>
                <w:sz w:val="22"/>
                <w:szCs w:val="22"/>
                <w:lang w:val="en-US"/>
              </w:rPr>
            </w:pPr>
            <w:r w:rsidRPr="005E2CA0">
              <w:rPr>
                <w:b/>
                <w:bCs/>
                <w:sz w:val="22"/>
                <w:szCs w:val="22"/>
                <w:lang w:val="en-US"/>
              </w:rPr>
              <w:t>4,750</w:t>
            </w:r>
          </w:p>
          <w:p w14:paraId="1E0D4B2E" w14:textId="77777777" w:rsidR="00911210" w:rsidRPr="009B70F2" w:rsidRDefault="00911210" w:rsidP="00676B8A">
            <w:pPr>
              <w:jc w:val="center"/>
              <w:rPr>
                <w:sz w:val="2"/>
                <w:szCs w:val="2"/>
                <w:lang w:val="en-US"/>
              </w:rPr>
            </w:pPr>
          </w:p>
        </w:tc>
      </w:tr>
      <w:tr w:rsidR="00911210" w:rsidRPr="00B40365" w14:paraId="7014FCD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F2AE3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11D23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3B9585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87F312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8DE22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829364D" w14:textId="77777777" w:rsidR="00911210" w:rsidRPr="00C97908" w:rsidRDefault="00911210" w:rsidP="00676B8A">
            <w:pPr>
              <w:jc w:val="center"/>
              <w:rPr>
                <w:sz w:val="16"/>
                <w:szCs w:val="16"/>
                <w:lang w:val="en-US"/>
              </w:rPr>
            </w:pPr>
            <w:r w:rsidRPr="00C97908">
              <w:rPr>
                <w:sz w:val="16"/>
                <w:szCs w:val="16"/>
                <w:lang w:val="en-US"/>
              </w:rPr>
              <w:t>1,80</w:t>
            </w:r>
          </w:p>
        </w:tc>
      </w:tr>
      <w:tr w:rsidR="00911210" w:rsidRPr="00B40365" w14:paraId="6BCEDCE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5A2C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B23C67" w14:textId="77777777" w:rsidR="00911210" w:rsidRPr="00B40365" w:rsidRDefault="00911210" w:rsidP="00676B8A">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4C4175B" w14:textId="77777777" w:rsidR="00911210" w:rsidRPr="00C97908" w:rsidRDefault="00911210" w:rsidP="00676B8A">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01C0D30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6C8CA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85BFB92" w14:textId="77777777" w:rsidR="00911210" w:rsidRPr="00C97908" w:rsidRDefault="00911210" w:rsidP="00676B8A">
            <w:pPr>
              <w:jc w:val="center"/>
              <w:rPr>
                <w:sz w:val="16"/>
                <w:szCs w:val="16"/>
                <w:lang w:val="en-US"/>
              </w:rPr>
            </w:pPr>
            <w:r w:rsidRPr="00C97908">
              <w:rPr>
                <w:sz w:val="16"/>
                <w:szCs w:val="16"/>
                <w:lang w:val="en-US"/>
              </w:rPr>
              <w:t>0,43</w:t>
            </w:r>
          </w:p>
        </w:tc>
      </w:tr>
      <w:tr w:rsidR="00911210" w:rsidRPr="00B40365" w14:paraId="1B050A7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FDE4C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C3EBC87" w14:textId="77777777" w:rsidR="00911210" w:rsidRPr="00B40365" w:rsidRDefault="00911210" w:rsidP="00676B8A">
            <w:pPr>
              <w:jc w:val="center"/>
              <w:rPr>
                <w:sz w:val="16"/>
                <w:szCs w:val="16"/>
                <w:lang w:val="en-US"/>
              </w:rPr>
            </w:pPr>
            <w:r w:rsidRPr="00B40365">
              <w:rPr>
                <w:sz w:val="16"/>
                <w:szCs w:val="16"/>
                <w:lang w:val="en-US"/>
              </w:rPr>
              <w:t>2430126108720</w:t>
            </w:r>
          </w:p>
        </w:tc>
        <w:tc>
          <w:tcPr>
            <w:tcW w:w="4238" w:type="dxa"/>
            <w:gridSpan w:val="2"/>
            <w:tcBorders>
              <w:top w:val="nil"/>
              <w:bottom w:val="single" w:sz="2" w:space="0" w:color="auto"/>
            </w:tcBorders>
            <w:vAlign w:val="center"/>
          </w:tcPr>
          <w:p w14:paraId="2DD341DD" w14:textId="77777777" w:rsidR="00911210" w:rsidRPr="00C97908" w:rsidRDefault="00911210" w:rsidP="00676B8A">
            <w:pPr>
              <w:rPr>
                <w:sz w:val="16"/>
                <w:szCs w:val="16"/>
                <w:lang w:val="en-US"/>
              </w:rPr>
            </w:pPr>
            <w:r w:rsidRPr="00C97908">
              <w:rPr>
                <w:sz w:val="16"/>
                <w:szCs w:val="16"/>
                <w:lang w:val="en-US"/>
              </w:rPr>
              <w:t xml:space="preserve">Email alb ii E.109-5 </w:t>
            </w:r>
          </w:p>
        </w:tc>
        <w:tc>
          <w:tcPr>
            <w:tcW w:w="998" w:type="dxa"/>
            <w:gridSpan w:val="2"/>
            <w:tcBorders>
              <w:top w:val="nil"/>
              <w:bottom w:val="single" w:sz="2" w:space="0" w:color="auto"/>
            </w:tcBorders>
            <w:vAlign w:val="center"/>
          </w:tcPr>
          <w:p w14:paraId="1C928551"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11399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DAFC11" w14:textId="77777777" w:rsidR="00911210" w:rsidRPr="00C97908" w:rsidRDefault="00911210" w:rsidP="00676B8A">
            <w:pPr>
              <w:jc w:val="center"/>
              <w:rPr>
                <w:sz w:val="16"/>
                <w:szCs w:val="16"/>
                <w:lang w:val="en-US"/>
              </w:rPr>
            </w:pPr>
            <w:r w:rsidRPr="00C97908">
              <w:rPr>
                <w:sz w:val="16"/>
                <w:szCs w:val="16"/>
                <w:lang w:val="en-US"/>
              </w:rPr>
              <w:t>3,47</w:t>
            </w:r>
          </w:p>
        </w:tc>
      </w:tr>
      <w:tr w:rsidR="00911210" w:rsidRPr="00B40365" w14:paraId="4F1238D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6E6B0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0D3E3E" w14:textId="77777777" w:rsidR="00911210" w:rsidRPr="00B40365" w:rsidRDefault="00911210" w:rsidP="00676B8A">
            <w:pPr>
              <w:jc w:val="center"/>
              <w:rPr>
                <w:sz w:val="16"/>
                <w:szCs w:val="16"/>
                <w:lang w:val="en-US"/>
              </w:rPr>
            </w:pPr>
            <w:r w:rsidRPr="00B40365">
              <w:rPr>
                <w:sz w:val="16"/>
                <w:szCs w:val="16"/>
                <w:lang w:val="en-US"/>
              </w:rPr>
              <w:t>2430226109418</w:t>
            </w:r>
          </w:p>
        </w:tc>
        <w:tc>
          <w:tcPr>
            <w:tcW w:w="4238" w:type="dxa"/>
            <w:gridSpan w:val="2"/>
            <w:tcBorders>
              <w:top w:val="nil"/>
              <w:bottom w:val="single" w:sz="2" w:space="0" w:color="auto"/>
            </w:tcBorders>
            <w:vAlign w:val="center"/>
          </w:tcPr>
          <w:p w14:paraId="0519A1AD" w14:textId="77777777" w:rsidR="00911210" w:rsidRPr="00C97908" w:rsidRDefault="00911210" w:rsidP="00676B8A">
            <w:pPr>
              <w:rPr>
                <w:sz w:val="16"/>
                <w:szCs w:val="16"/>
                <w:lang w:val="en-US"/>
              </w:rPr>
            </w:pPr>
            <w:r w:rsidRPr="00C97908">
              <w:rPr>
                <w:sz w:val="16"/>
                <w:szCs w:val="16"/>
                <w:lang w:val="en-US"/>
              </w:rPr>
              <w:t>Diluant pt.produse de marcare D.009-3 NI 1708-61 A9</w:t>
            </w:r>
          </w:p>
        </w:tc>
        <w:tc>
          <w:tcPr>
            <w:tcW w:w="998" w:type="dxa"/>
            <w:gridSpan w:val="2"/>
            <w:tcBorders>
              <w:top w:val="nil"/>
              <w:bottom w:val="single" w:sz="2" w:space="0" w:color="auto"/>
            </w:tcBorders>
            <w:vAlign w:val="center"/>
          </w:tcPr>
          <w:p w14:paraId="435C127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E3CFD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4D8DFE5" w14:textId="77777777" w:rsidR="00911210" w:rsidRPr="00C97908" w:rsidRDefault="00911210" w:rsidP="00676B8A">
            <w:pPr>
              <w:jc w:val="center"/>
              <w:rPr>
                <w:sz w:val="16"/>
                <w:szCs w:val="16"/>
                <w:lang w:val="en-US"/>
              </w:rPr>
            </w:pPr>
            <w:r w:rsidRPr="00C97908">
              <w:rPr>
                <w:sz w:val="16"/>
                <w:szCs w:val="16"/>
                <w:lang w:val="en-US"/>
              </w:rPr>
              <w:t>1,66</w:t>
            </w:r>
          </w:p>
        </w:tc>
      </w:tr>
      <w:tr w:rsidR="00911210" w:rsidRPr="00B40365" w14:paraId="7773B11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1AA7F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AA2969" w14:textId="77777777" w:rsidR="00911210" w:rsidRPr="00B40365" w:rsidRDefault="00911210" w:rsidP="00676B8A">
            <w:pPr>
              <w:jc w:val="center"/>
              <w:rPr>
                <w:sz w:val="16"/>
                <w:szCs w:val="16"/>
                <w:lang w:val="en-US"/>
              </w:rPr>
            </w:pPr>
            <w:r w:rsidRPr="00B40365">
              <w:rPr>
                <w:sz w:val="16"/>
                <w:szCs w:val="16"/>
                <w:lang w:val="en-US"/>
              </w:rPr>
              <w:t>2513206621650</w:t>
            </w:r>
          </w:p>
        </w:tc>
        <w:tc>
          <w:tcPr>
            <w:tcW w:w="4238" w:type="dxa"/>
            <w:gridSpan w:val="2"/>
            <w:tcBorders>
              <w:top w:val="nil"/>
              <w:bottom w:val="single" w:sz="2" w:space="0" w:color="auto"/>
            </w:tcBorders>
            <w:vAlign w:val="center"/>
          </w:tcPr>
          <w:p w14:paraId="41037EF4" w14:textId="77777777" w:rsidR="00911210" w:rsidRPr="00C97908" w:rsidRDefault="00911210" w:rsidP="00676B8A">
            <w:pPr>
              <w:rPr>
                <w:sz w:val="16"/>
                <w:szCs w:val="16"/>
                <w:lang w:val="en-US"/>
              </w:rPr>
            </w:pPr>
            <w:r w:rsidRPr="00C97908">
              <w:rPr>
                <w:sz w:val="16"/>
                <w:szCs w:val="16"/>
                <w:lang w:val="en-US"/>
              </w:rPr>
              <w:t>Placi tehnice cauciuc pt. garnituri de etansare fara insertii textile de 5 mm grosime</w:t>
            </w:r>
          </w:p>
        </w:tc>
        <w:tc>
          <w:tcPr>
            <w:tcW w:w="998" w:type="dxa"/>
            <w:gridSpan w:val="2"/>
            <w:tcBorders>
              <w:top w:val="nil"/>
              <w:bottom w:val="single" w:sz="2" w:space="0" w:color="auto"/>
            </w:tcBorders>
            <w:vAlign w:val="center"/>
          </w:tcPr>
          <w:p w14:paraId="3E2A405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F414E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D41D45" w14:textId="77777777" w:rsidR="00911210" w:rsidRPr="00C97908" w:rsidRDefault="00911210" w:rsidP="00676B8A">
            <w:pPr>
              <w:jc w:val="center"/>
              <w:rPr>
                <w:sz w:val="16"/>
                <w:szCs w:val="16"/>
                <w:lang w:val="en-US"/>
              </w:rPr>
            </w:pPr>
            <w:r w:rsidRPr="00C97908">
              <w:rPr>
                <w:sz w:val="16"/>
                <w:szCs w:val="16"/>
                <w:lang w:val="en-US"/>
              </w:rPr>
              <w:t>0,54</w:t>
            </w:r>
          </w:p>
        </w:tc>
      </w:tr>
      <w:tr w:rsidR="00911210" w:rsidRPr="00B40365" w14:paraId="662BF0E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C9A3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94FCEE" w14:textId="77777777" w:rsidR="00911210" w:rsidRPr="00B40365" w:rsidRDefault="00911210" w:rsidP="00676B8A">
            <w:pPr>
              <w:jc w:val="center"/>
              <w:rPr>
                <w:sz w:val="16"/>
                <w:szCs w:val="16"/>
                <w:lang w:val="en-US"/>
              </w:rPr>
            </w:pPr>
            <w:r w:rsidRPr="00B40365">
              <w:rPr>
                <w:sz w:val="16"/>
                <w:szCs w:val="16"/>
                <w:lang w:val="en-US"/>
              </w:rPr>
              <w:t>2940340004200</w:t>
            </w:r>
          </w:p>
        </w:tc>
        <w:tc>
          <w:tcPr>
            <w:tcW w:w="4238" w:type="dxa"/>
            <w:gridSpan w:val="2"/>
            <w:tcBorders>
              <w:top w:val="nil"/>
              <w:bottom w:val="single" w:sz="2" w:space="0" w:color="auto"/>
            </w:tcBorders>
            <w:vAlign w:val="center"/>
          </w:tcPr>
          <w:p w14:paraId="29B82535" w14:textId="77777777" w:rsidR="00911210" w:rsidRPr="00C97908" w:rsidRDefault="00911210" w:rsidP="00676B8A">
            <w:pPr>
              <w:rPr>
                <w:sz w:val="16"/>
                <w:szCs w:val="16"/>
                <w:lang w:val="en-US"/>
              </w:rPr>
            </w:pPr>
            <w:r w:rsidRPr="00C97908">
              <w:rPr>
                <w:sz w:val="16"/>
                <w:szCs w:val="16"/>
                <w:lang w:val="en-US"/>
              </w:rPr>
              <w:t>Masina de trasat benzi marcaj motor termic 29-33 kw 40-45 cp</w:t>
            </w:r>
          </w:p>
        </w:tc>
        <w:tc>
          <w:tcPr>
            <w:tcW w:w="998" w:type="dxa"/>
            <w:gridSpan w:val="2"/>
            <w:tcBorders>
              <w:top w:val="nil"/>
              <w:bottom w:val="single" w:sz="2" w:space="0" w:color="auto"/>
            </w:tcBorders>
            <w:vAlign w:val="center"/>
          </w:tcPr>
          <w:p w14:paraId="187827B7"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98599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3B0F174"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3E2692" w14:paraId="36B02703"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EC631ED"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547620AC"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2D03C93"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9B0C84B"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2E00A683"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A00AB15" w14:textId="77777777" w:rsidR="00911210" w:rsidRPr="003E2692" w:rsidRDefault="00911210" w:rsidP="00676B8A">
            <w:pPr>
              <w:rPr>
                <w:sz w:val="2"/>
                <w:szCs w:val="2"/>
                <w:lang w:val="en-US"/>
              </w:rPr>
            </w:pPr>
          </w:p>
        </w:tc>
      </w:tr>
      <w:tr w:rsidR="00911210" w:rsidRPr="009B70F2" w14:paraId="344F4B0F" w14:textId="77777777" w:rsidTr="00676B8A">
        <w:tblPrEx>
          <w:tblCellMar>
            <w:left w:w="107" w:type="dxa"/>
            <w:right w:w="107" w:type="dxa"/>
          </w:tblCellMar>
        </w:tblPrEx>
        <w:tc>
          <w:tcPr>
            <w:tcW w:w="10348" w:type="dxa"/>
            <w:gridSpan w:val="12"/>
          </w:tcPr>
          <w:p w14:paraId="1ED56486" w14:textId="77777777" w:rsidR="00911210" w:rsidRPr="009B70F2" w:rsidRDefault="00911210" w:rsidP="00676B8A">
            <w:pPr>
              <w:rPr>
                <w:b/>
                <w:bCs/>
                <w:sz w:val="22"/>
                <w:szCs w:val="22"/>
                <w:lang w:val="en-US"/>
              </w:rPr>
            </w:pPr>
            <w:r w:rsidRPr="009B70F2">
              <w:rPr>
                <w:b/>
                <w:bCs/>
                <w:sz w:val="22"/>
                <w:szCs w:val="22"/>
                <w:lang w:val="en-US"/>
              </w:rPr>
              <w:t>3. Sector nr.9</w:t>
            </w:r>
          </w:p>
          <w:p w14:paraId="7B7E38A0" w14:textId="77777777" w:rsidR="00911210" w:rsidRPr="00B12F65" w:rsidRDefault="00911210" w:rsidP="00676B8A">
            <w:pPr>
              <w:rPr>
                <w:sz w:val="2"/>
                <w:szCs w:val="2"/>
                <w:lang w:val="en-US"/>
              </w:rPr>
            </w:pPr>
          </w:p>
        </w:tc>
      </w:tr>
      <w:tr w:rsidR="00911210" w:rsidRPr="009B70F2" w14:paraId="3BE9E75B" w14:textId="77777777" w:rsidTr="00676B8A">
        <w:tblPrEx>
          <w:tblCellMar>
            <w:left w:w="107" w:type="dxa"/>
            <w:right w:w="107" w:type="dxa"/>
          </w:tblCellMar>
        </w:tblPrEx>
        <w:tc>
          <w:tcPr>
            <w:tcW w:w="10348" w:type="dxa"/>
            <w:gridSpan w:val="12"/>
          </w:tcPr>
          <w:p w14:paraId="60FF5EE1" w14:textId="77777777" w:rsidR="00911210" w:rsidRPr="009B70F2" w:rsidRDefault="00911210" w:rsidP="00676B8A">
            <w:pPr>
              <w:rPr>
                <w:b/>
                <w:bCs/>
                <w:sz w:val="22"/>
                <w:szCs w:val="22"/>
                <w:lang w:val="en-US"/>
              </w:rPr>
            </w:pPr>
            <w:r w:rsidRPr="009B70F2">
              <w:rPr>
                <w:b/>
                <w:bCs/>
                <w:sz w:val="22"/>
                <w:szCs w:val="22"/>
                <w:lang w:val="en-US"/>
              </w:rPr>
              <w:t>3.1. Demontari</w:t>
            </w:r>
          </w:p>
          <w:p w14:paraId="3FE7D52D" w14:textId="77777777" w:rsidR="00911210" w:rsidRPr="00B12F65" w:rsidRDefault="00911210" w:rsidP="00676B8A">
            <w:pPr>
              <w:rPr>
                <w:sz w:val="2"/>
                <w:szCs w:val="2"/>
                <w:lang w:val="en-US"/>
              </w:rPr>
            </w:pPr>
          </w:p>
        </w:tc>
      </w:tr>
      <w:tr w:rsidR="00911210" w:rsidRPr="009B70F2" w14:paraId="5ED5EDD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5D56E4" w14:textId="77777777" w:rsidR="00911210" w:rsidRPr="005E2CA0" w:rsidRDefault="00911210" w:rsidP="00676B8A">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14:paraId="72DB3195"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5E0A0947"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asfalt (h=300mm)</w:t>
            </w:r>
          </w:p>
          <w:p w14:paraId="4212D53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78A7273"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5558CF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E0D4B0C" w14:textId="77777777" w:rsidR="00911210" w:rsidRPr="005E2CA0" w:rsidRDefault="00911210" w:rsidP="00676B8A">
            <w:pPr>
              <w:jc w:val="center"/>
              <w:rPr>
                <w:b/>
                <w:bCs/>
                <w:sz w:val="22"/>
                <w:szCs w:val="22"/>
                <w:lang w:val="en-US"/>
              </w:rPr>
            </w:pPr>
            <w:r w:rsidRPr="005E2CA0">
              <w:rPr>
                <w:b/>
                <w:bCs/>
                <w:sz w:val="22"/>
                <w:szCs w:val="22"/>
                <w:lang w:val="en-US"/>
              </w:rPr>
              <w:t>6,257</w:t>
            </w:r>
          </w:p>
          <w:p w14:paraId="5F050677" w14:textId="77777777" w:rsidR="00911210" w:rsidRPr="009B70F2" w:rsidRDefault="00911210" w:rsidP="00676B8A">
            <w:pPr>
              <w:jc w:val="center"/>
              <w:rPr>
                <w:sz w:val="2"/>
                <w:szCs w:val="2"/>
                <w:lang w:val="en-US"/>
              </w:rPr>
            </w:pPr>
          </w:p>
        </w:tc>
      </w:tr>
      <w:tr w:rsidR="00911210" w:rsidRPr="00B40365" w14:paraId="396B2CA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12B0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001183"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5ACCA5F"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40DC7B0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6961B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6D6619B" w14:textId="77777777" w:rsidR="00911210" w:rsidRPr="00C97908" w:rsidRDefault="00911210" w:rsidP="00676B8A">
            <w:pPr>
              <w:jc w:val="center"/>
              <w:rPr>
                <w:sz w:val="16"/>
                <w:szCs w:val="16"/>
                <w:lang w:val="en-US"/>
              </w:rPr>
            </w:pPr>
            <w:r w:rsidRPr="00C97908">
              <w:rPr>
                <w:sz w:val="16"/>
                <w:szCs w:val="16"/>
                <w:lang w:val="en-US"/>
              </w:rPr>
              <w:t>16,27</w:t>
            </w:r>
          </w:p>
        </w:tc>
      </w:tr>
      <w:tr w:rsidR="00911210" w:rsidRPr="009B70F2" w14:paraId="07B388B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9D0F75" w14:textId="77777777" w:rsidR="00911210" w:rsidRPr="005E2CA0" w:rsidRDefault="00911210" w:rsidP="00676B8A">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14:paraId="2766E0F5"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30D0EE99"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(770.2ml)</w:t>
            </w:r>
          </w:p>
          <w:p w14:paraId="5A5E240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898B5BF"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58149B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BF699FA" w14:textId="77777777" w:rsidR="00911210" w:rsidRPr="005E2CA0" w:rsidRDefault="00911210" w:rsidP="00676B8A">
            <w:pPr>
              <w:jc w:val="center"/>
              <w:rPr>
                <w:b/>
                <w:bCs/>
                <w:sz w:val="22"/>
                <w:szCs w:val="22"/>
                <w:lang w:val="en-US"/>
              </w:rPr>
            </w:pPr>
            <w:r w:rsidRPr="005E2CA0">
              <w:rPr>
                <w:b/>
                <w:bCs/>
                <w:sz w:val="22"/>
                <w:szCs w:val="22"/>
                <w:lang w:val="en-US"/>
              </w:rPr>
              <w:t>0,693</w:t>
            </w:r>
          </w:p>
          <w:p w14:paraId="0E7DB5C9" w14:textId="77777777" w:rsidR="00911210" w:rsidRPr="009B70F2" w:rsidRDefault="00911210" w:rsidP="00676B8A">
            <w:pPr>
              <w:jc w:val="center"/>
              <w:rPr>
                <w:sz w:val="2"/>
                <w:szCs w:val="2"/>
                <w:lang w:val="en-US"/>
              </w:rPr>
            </w:pPr>
          </w:p>
        </w:tc>
      </w:tr>
      <w:tr w:rsidR="00911210" w:rsidRPr="00B40365" w14:paraId="32249CC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90536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4DD8E55"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72AA37E1"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072EAD4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4B9232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D856946" w14:textId="77777777" w:rsidR="00911210" w:rsidRPr="00C97908" w:rsidRDefault="00911210" w:rsidP="00676B8A">
            <w:pPr>
              <w:jc w:val="center"/>
              <w:rPr>
                <w:sz w:val="16"/>
                <w:szCs w:val="16"/>
                <w:lang w:val="en-US"/>
              </w:rPr>
            </w:pPr>
            <w:r w:rsidRPr="00C97908">
              <w:rPr>
                <w:sz w:val="16"/>
                <w:szCs w:val="16"/>
                <w:lang w:val="en-US"/>
              </w:rPr>
              <w:t>1,80</w:t>
            </w:r>
          </w:p>
        </w:tc>
      </w:tr>
      <w:tr w:rsidR="00911210" w:rsidRPr="009B70F2" w14:paraId="218B68A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9FBCB0" w14:textId="77777777" w:rsidR="00911210" w:rsidRPr="005E2CA0" w:rsidRDefault="00911210" w:rsidP="00676B8A">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14:paraId="28167478"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007EF2D8"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pietris (h=100mm)</w:t>
            </w:r>
          </w:p>
          <w:p w14:paraId="2136F46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449F1A6"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3C84C6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628CEF6" w14:textId="77777777" w:rsidR="00911210" w:rsidRPr="005E2CA0" w:rsidRDefault="00911210" w:rsidP="00676B8A">
            <w:pPr>
              <w:jc w:val="center"/>
              <w:rPr>
                <w:b/>
                <w:bCs/>
                <w:sz w:val="22"/>
                <w:szCs w:val="22"/>
                <w:lang w:val="en-US"/>
              </w:rPr>
            </w:pPr>
            <w:r w:rsidRPr="005E2CA0">
              <w:rPr>
                <w:b/>
                <w:bCs/>
                <w:sz w:val="22"/>
                <w:szCs w:val="22"/>
                <w:lang w:val="en-US"/>
              </w:rPr>
              <w:t>2,086</w:t>
            </w:r>
          </w:p>
          <w:p w14:paraId="06987349" w14:textId="77777777" w:rsidR="00911210" w:rsidRPr="009B70F2" w:rsidRDefault="00911210" w:rsidP="00676B8A">
            <w:pPr>
              <w:jc w:val="center"/>
              <w:rPr>
                <w:sz w:val="2"/>
                <w:szCs w:val="2"/>
                <w:lang w:val="en-US"/>
              </w:rPr>
            </w:pPr>
          </w:p>
        </w:tc>
      </w:tr>
      <w:tr w:rsidR="00911210" w:rsidRPr="00B40365" w14:paraId="6D40637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3B6E5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F03FF7B"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76CD472"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51EED3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E7E00C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2F006C4" w14:textId="77777777" w:rsidR="00911210" w:rsidRPr="00C97908" w:rsidRDefault="00911210" w:rsidP="00676B8A">
            <w:pPr>
              <w:jc w:val="center"/>
              <w:rPr>
                <w:sz w:val="16"/>
                <w:szCs w:val="16"/>
                <w:lang w:val="en-US"/>
              </w:rPr>
            </w:pPr>
            <w:r w:rsidRPr="00C97908">
              <w:rPr>
                <w:sz w:val="16"/>
                <w:szCs w:val="16"/>
                <w:lang w:val="en-US"/>
              </w:rPr>
              <w:t>5,42</w:t>
            </w:r>
          </w:p>
        </w:tc>
      </w:tr>
      <w:tr w:rsidR="00911210" w:rsidRPr="009B70F2" w14:paraId="4966EFE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33E8E0" w14:textId="77777777" w:rsidR="00911210" w:rsidRPr="005E2CA0" w:rsidRDefault="00911210" w:rsidP="00676B8A">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14:paraId="1479B8E9"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CB78CD3"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48A24DB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58D8316"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70EAAFA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6611FCF" w14:textId="77777777" w:rsidR="00911210" w:rsidRPr="005E2CA0" w:rsidRDefault="00911210" w:rsidP="00676B8A">
            <w:pPr>
              <w:jc w:val="center"/>
              <w:rPr>
                <w:b/>
                <w:bCs/>
                <w:sz w:val="22"/>
                <w:szCs w:val="22"/>
                <w:lang w:val="en-US"/>
              </w:rPr>
            </w:pPr>
            <w:r w:rsidRPr="005E2CA0">
              <w:rPr>
                <w:b/>
                <w:bCs/>
                <w:sz w:val="22"/>
                <w:szCs w:val="22"/>
                <w:lang w:val="en-US"/>
              </w:rPr>
              <w:t>5,000</w:t>
            </w:r>
          </w:p>
          <w:p w14:paraId="070E4482" w14:textId="77777777" w:rsidR="00911210" w:rsidRPr="009B70F2" w:rsidRDefault="00911210" w:rsidP="00676B8A">
            <w:pPr>
              <w:jc w:val="center"/>
              <w:rPr>
                <w:sz w:val="2"/>
                <w:szCs w:val="2"/>
                <w:lang w:val="en-US"/>
              </w:rPr>
            </w:pPr>
          </w:p>
        </w:tc>
      </w:tr>
      <w:tr w:rsidR="00911210" w:rsidRPr="00B40365" w14:paraId="681D34B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0DCE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5B03CF5"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51F6CCE"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19DE09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BE052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4D98702" w14:textId="77777777" w:rsidR="00911210" w:rsidRPr="00C97908" w:rsidRDefault="00911210" w:rsidP="00676B8A">
            <w:pPr>
              <w:jc w:val="center"/>
              <w:rPr>
                <w:sz w:val="16"/>
                <w:szCs w:val="16"/>
                <w:lang w:val="en-US"/>
              </w:rPr>
            </w:pPr>
            <w:r w:rsidRPr="00C97908">
              <w:rPr>
                <w:sz w:val="16"/>
                <w:szCs w:val="16"/>
                <w:lang w:val="en-US"/>
              </w:rPr>
              <w:t>13,00</w:t>
            </w:r>
          </w:p>
        </w:tc>
      </w:tr>
      <w:tr w:rsidR="00911210" w:rsidRPr="009B70F2" w14:paraId="52D82C7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7C13EB" w14:textId="77777777" w:rsidR="00911210" w:rsidRPr="005E2CA0" w:rsidRDefault="00911210" w:rsidP="00676B8A">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14:paraId="0A14E422"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5E80A3F2" w14:textId="77777777" w:rsidR="00911210" w:rsidRPr="005E2CA0" w:rsidRDefault="00911210" w:rsidP="00676B8A">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081E729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31E4E51"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CAF35E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8B35C12" w14:textId="77777777" w:rsidR="00911210" w:rsidRPr="005E2CA0" w:rsidRDefault="00911210" w:rsidP="00676B8A">
            <w:pPr>
              <w:jc w:val="center"/>
              <w:rPr>
                <w:b/>
                <w:bCs/>
                <w:sz w:val="22"/>
                <w:szCs w:val="22"/>
                <w:lang w:val="en-US"/>
              </w:rPr>
            </w:pPr>
            <w:r w:rsidRPr="005E2CA0">
              <w:rPr>
                <w:b/>
                <w:bCs/>
                <w:sz w:val="22"/>
                <w:szCs w:val="22"/>
                <w:lang w:val="en-US"/>
              </w:rPr>
              <w:t>23,000</w:t>
            </w:r>
          </w:p>
          <w:p w14:paraId="53DFFC20" w14:textId="77777777" w:rsidR="00911210" w:rsidRPr="009B70F2" w:rsidRDefault="00911210" w:rsidP="00676B8A">
            <w:pPr>
              <w:jc w:val="center"/>
              <w:rPr>
                <w:sz w:val="2"/>
                <w:szCs w:val="2"/>
                <w:lang w:val="en-US"/>
              </w:rPr>
            </w:pPr>
          </w:p>
        </w:tc>
      </w:tr>
      <w:tr w:rsidR="00911210" w:rsidRPr="00B40365" w14:paraId="0255B3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2DDC9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7387A2"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57272D57"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1503342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F3A17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B854285" w14:textId="77777777" w:rsidR="00911210" w:rsidRPr="00C97908" w:rsidRDefault="00911210" w:rsidP="00676B8A">
            <w:pPr>
              <w:jc w:val="center"/>
              <w:rPr>
                <w:sz w:val="16"/>
                <w:szCs w:val="16"/>
                <w:lang w:val="en-US"/>
              </w:rPr>
            </w:pPr>
            <w:r w:rsidRPr="00C97908">
              <w:rPr>
                <w:sz w:val="16"/>
                <w:szCs w:val="16"/>
                <w:lang w:val="en-US"/>
              </w:rPr>
              <w:t>18,40</w:t>
            </w:r>
          </w:p>
        </w:tc>
      </w:tr>
      <w:tr w:rsidR="00911210" w:rsidRPr="00B40365" w14:paraId="62A5FA3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CD23D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E39FEE"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3B7B553D"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0581CE9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DF50F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330DD2" w14:textId="77777777" w:rsidR="00911210" w:rsidRPr="00C97908" w:rsidRDefault="00911210" w:rsidP="00676B8A">
            <w:pPr>
              <w:jc w:val="center"/>
              <w:rPr>
                <w:sz w:val="16"/>
                <w:szCs w:val="16"/>
                <w:lang w:val="en-US"/>
              </w:rPr>
            </w:pPr>
            <w:r w:rsidRPr="00C97908">
              <w:rPr>
                <w:sz w:val="16"/>
                <w:szCs w:val="16"/>
                <w:lang w:val="en-US"/>
              </w:rPr>
              <w:t>10,35</w:t>
            </w:r>
          </w:p>
        </w:tc>
      </w:tr>
      <w:tr w:rsidR="00911210" w:rsidRPr="00B40365" w14:paraId="4B403DE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7C1FE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E02B7E"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4AF16D6B"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2AFF8A66"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6D2D7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F751F57" w14:textId="77777777" w:rsidR="00911210" w:rsidRPr="00C97908" w:rsidRDefault="00911210" w:rsidP="00676B8A">
            <w:pPr>
              <w:jc w:val="center"/>
              <w:rPr>
                <w:sz w:val="16"/>
                <w:szCs w:val="16"/>
                <w:lang w:val="en-US"/>
              </w:rPr>
            </w:pPr>
            <w:r w:rsidRPr="00C97908">
              <w:rPr>
                <w:sz w:val="16"/>
                <w:szCs w:val="16"/>
                <w:lang w:val="en-US"/>
              </w:rPr>
              <w:t>1 032,24</w:t>
            </w:r>
          </w:p>
        </w:tc>
      </w:tr>
      <w:tr w:rsidR="00911210" w:rsidRPr="00B40365" w14:paraId="7D09723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936C9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4BA5E2A"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7CBB1B70"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3118A20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90BE63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8AB9DE" w14:textId="77777777" w:rsidR="00911210" w:rsidRPr="00C97908" w:rsidRDefault="00911210" w:rsidP="00676B8A">
            <w:pPr>
              <w:jc w:val="center"/>
              <w:rPr>
                <w:sz w:val="16"/>
                <w:szCs w:val="16"/>
                <w:lang w:val="en-US"/>
              </w:rPr>
            </w:pPr>
            <w:r w:rsidRPr="00C97908">
              <w:rPr>
                <w:sz w:val="16"/>
                <w:szCs w:val="16"/>
                <w:lang w:val="en-US"/>
              </w:rPr>
              <w:t>0,70</w:t>
            </w:r>
          </w:p>
        </w:tc>
      </w:tr>
      <w:tr w:rsidR="00911210" w:rsidRPr="009B70F2" w14:paraId="1E306EB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6F3F21" w14:textId="77777777" w:rsidR="00911210" w:rsidRPr="005E2CA0" w:rsidRDefault="00911210" w:rsidP="00676B8A">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14:paraId="3CD5DA23"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731E4202"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6AD74A0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03EC4D4"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311E95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131466F" w14:textId="77777777" w:rsidR="00911210" w:rsidRPr="005E2CA0" w:rsidRDefault="00911210" w:rsidP="00676B8A">
            <w:pPr>
              <w:jc w:val="center"/>
              <w:rPr>
                <w:b/>
                <w:bCs/>
                <w:sz w:val="22"/>
                <w:szCs w:val="22"/>
                <w:lang w:val="en-US"/>
              </w:rPr>
            </w:pPr>
            <w:r w:rsidRPr="005E2CA0">
              <w:rPr>
                <w:b/>
                <w:bCs/>
                <w:sz w:val="22"/>
                <w:szCs w:val="22"/>
                <w:lang w:val="en-US"/>
              </w:rPr>
              <w:t>2 402,800</w:t>
            </w:r>
          </w:p>
          <w:p w14:paraId="1A67E106" w14:textId="77777777" w:rsidR="00911210" w:rsidRPr="009B70F2" w:rsidRDefault="00911210" w:rsidP="00676B8A">
            <w:pPr>
              <w:jc w:val="center"/>
              <w:rPr>
                <w:sz w:val="2"/>
                <w:szCs w:val="2"/>
                <w:lang w:val="en-US"/>
              </w:rPr>
            </w:pPr>
          </w:p>
        </w:tc>
      </w:tr>
      <w:tr w:rsidR="00911210" w:rsidRPr="00B40365" w14:paraId="1C9945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13F33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6565AE"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1FFABDF9"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7156B36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2C536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D875A20" w14:textId="77777777" w:rsidR="00911210" w:rsidRPr="00C97908" w:rsidRDefault="00911210" w:rsidP="00676B8A">
            <w:pPr>
              <w:jc w:val="center"/>
              <w:rPr>
                <w:sz w:val="16"/>
                <w:szCs w:val="16"/>
                <w:lang w:val="en-US"/>
              </w:rPr>
            </w:pPr>
            <w:r w:rsidRPr="00C97908">
              <w:rPr>
                <w:sz w:val="16"/>
                <w:szCs w:val="16"/>
                <w:lang w:val="en-US"/>
              </w:rPr>
              <w:t>437,31</w:t>
            </w:r>
          </w:p>
        </w:tc>
      </w:tr>
      <w:tr w:rsidR="00911210" w:rsidRPr="003E2692" w14:paraId="54CB4C98"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F14008E"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D660C38"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EEFA8DE"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B2E357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6C64138"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EC0C827" w14:textId="77777777" w:rsidR="00911210" w:rsidRPr="003E2692" w:rsidRDefault="00911210" w:rsidP="00676B8A">
            <w:pPr>
              <w:rPr>
                <w:sz w:val="2"/>
                <w:szCs w:val="2"/>
                <w:lang w:val="en-US"/>
              </w:rPr>
            </w:pPr>
          </w:p>
        </w:tc>
      </w:tr>
      <w:tr w:rsidR="00911210" w:rsidRPr="00B449C4" w14:paraId="66722434"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646478D"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2133A805"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55C17958"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7A590147"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4392F89A"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785816DD" w14:textId="77777777" w:rsidR="00911210" w:rsidRPr="00B449C4" w:rsidRDefault="00911210" w:rsidP="00676B8A">
            <w:pPr>
              <w:rPr>
                <w:sz w:val="22"/>
                <w:szCs w:val="22"/>
                <w:lang w:val="en-US"/>
              </w:rPr>
            </w:pPr>
          </w:p>
        </w:tc>
      </w:tr>
      <w:tr w:rsidR="00911210" w:rsidRPr="00B40365" w14:paraId="4A48BAD4"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43E3CBE9"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5128E80"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3F18AB6"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64632329" w14:textId="77777777" w:rsidR="00911210" w:rsidRPr="00B40365" w:rsidRDefault="00911210" w:rsidP="00676B8A">
            <w:pPr>
              <w:rPr>
                <w:sz w:val="22"/>
                <w:szCs w:val="22"/>
                <w:lang w:val="en-US"/>
              </w:rPr>
            </w:pPr>
          </w:p>
        </w:tc>
      </w:tr>
      <w:tr w:rsidR="00911210" w:rsidRPr="009B70F2" w14:paraId="11CCF610" w14:textId="77777777" w:rsidTr="00676B8A">
        <w:tblPrEx>
          <w:tblCellMar>
            <w:left w:w="107" w:type="dxa"/>
            <w:right w:w="107" w:type="dxa"/>
          </w:tblCellMar>
        </w:tblPrEx>
        <w:tc>
          <w:tcPr>
            <w:tcW w:w="10348" w:type="dxa"/>
            <w:gridSpan w:val="12"/>
          </w:tcPr>
          <w:p w14:paraId="6334362C" w14:textId="77777777" w:rsidR="00911210" w:rsidRPr="009B70F2" w:rsidRDefault="00911210" w:rsidP="00676B8A">
            <w:pPr>
              <w:rPr>
                <w:b/>
                <w:bCs/>
                <w:sz w:val="22"/>
                <w:szCs w:val="22"/>
                <w:lang w:val="en-US"/>
              </w:rPr>
            </w:pPr>
            <w:r w:rsidRPr="009B70F2">
              <w:rPr>
                <w:b/>
                <w:bCs/>
                <w:sz w:val="22"/>
                <w:szCs w:val="22"/>
                <w:lang w:val="en-US"/>
              </w:rPr>
              <w:t>3.2. Pavaj parcare</w:t>
            </w:r>
          </w:p>
          <w:p w14:paraId="650F2A0C" w14:textId="77777777" w:rsidR="00911210" w:rsidRPr="00B12F65" w:rsidRDefault="00911210" w:rsidP="00676B8A">
            <w:pPr>
              <w:rPr>
                <w:sz w:val="2"/>
                <w:szCs w:val="2"/>
                <w:lang w:val="en-US"/>
              </w:rPr>
            </w:pPr>
          </w:p>
        </w:tc>
      </w:tr>
      <w:tr w:rsidR="00911210" w:rsidRPr="009B70F2" w14:paraId="71BCF09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088645" w14:textId="77777777" w:rsidR="00911210" w:rsidRPr="005E2CA0" w:rsidRDefault="00911210" w:rsidP="00676B8A">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14:paraId="051409B2"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6CC49241" w14:textId="77777777" w:rsidR="00911210" w:rsidRPr="005E2CA0" w:rsidRDefault="00911210" w:rsidP="00676B8A">
            <w:pPr>
              <w:rPr>
                <w:b/>
                <w:bCs/>
                <w:sz w:val="2"/>
                <w:szCs w:val="2"/>
                <w:lang w:val="en-US"/>
              </w:rPr>
            </w:pPr>
            <w:r w:rsidRPr="005E2CA0">
              <w:rPr>
                <w:b/>
                <w:bCs/>
                <w:sz w:val="22"/>
                <w:szCs w:val="22"/>
                <w:lang w:val="en-US"/>
              </w:rPr>
              <w:t xml:space="preserve">Pregatirea platformei de pamint in vederea asternerii unui strat izolator sau de reparatie din nisip sau balast, prin nivelare manuala si compactare cu rulou </w:t>
            </w:r>
            <w:r w:rsidRPr="005E2CA0">
              <w:rPr>
                <w:b/>
                <w:bCs/>
                <w:sz w:val="22"/>
                <w:szCs w:val="22"/>
                <w:lang w:val="en-US"/>
              </w:rPr>
              <w:lastRenderedPageBreak/>
              <w:t>compresor static autopropulsat, de 10-12 t, in teren coeziv</w:t>
            </w:r>
          </w:p>
          <w:p w14:paraId="4C2BC85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6B18DD8" w14:textId="77777777" w:rsidR="00911210" w:rsidRPr="005E2CA0" w:rsidRDefault="00911210" w:rsidP="00676B8A">
            <w:pPr>
              <w:jc w:val="center"/>
              <w:rPr>
                <w:b/>
                <w:bCs/>
                <w:sz w:val="22"/>
                <w:szCs w:val="22"/>
                <w:lang w:val="en-US"/>
              </w:rPr>
            </w:pPr>
            <w:r w:rsidRPr="005E2CA0">
              <w:rPr>
                <w:b/>
                <w:bCs/>
                <w:sz w:val="22"/>
                <w:szCs w:val="22"/>
                <w:lang w:val="en-US"/>
              </w:rPr>
              <w:lastRenderedPageBreak/>
              <w:t>100m2</w:t>
            </w:r>
          </w:p>
        </w:tc>
        <w:tc>
          <w:tcPr>
            <w:tcW w:w="1106" w:type="dxa"/>
            <w:gridSpan w:val="2"/>
            <w:tcBorders>
              <w:top w:val="single" w:sz="4" w:space="0" w:color="auto"/>
              <w:bottom w:val="single" w:sz="4" w:space="0" w:color="auto"/>
            </w:tcBorders>
            <w:vAlign w:val="center"/>
          </w:tcPr>
          <w:p w14:paraId="249B61F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8096FE1" w14:textId="77777777" w:rsidR="00911210" w:rsidRPr="005E2CA0" w:rsidRDefault="00911210" w:rsidP="00676B8A">
            <w:pPr>
              <w:jc w:val="center"/>
              <w:rPr>
                <w:b/>
                <w:bCs/>
                <w:sz w:val="22"/>
                <w:szCs w:val="22"/>
                <w:lang w:val="en-US"/>
              </w:rPr>
            </w:pPr>
            <w:r w:rsidRPr="005E2CA0">
              <w:rPr>
                <w:b/>
                <w:bCs/>
                <w:sz w:val="22"/>
                <w:szCs w:val="22"/>
                <w:lang w:val="en-US"/>
              </w:rPr>
              <w:t>3,648</w:t>
            </w:r>
          </w:p>
          <w:p w14:paraId="1D160B51" w14:textId="77777777" w:rsidR="00911210" w:rsidRPr="009B70F2" w:rsidRDefault="00911210" w:rsidP="00676B8A">
            <w:pPr>
              <w:jc w:val="center"/>
              <w:rPr>
                <w:sz w:val="2"/>
                <w:szCs w:val="2"/>
                <w:lang w:val="en-US"/>
              </w:rPr>
            </w:pPr>
          </w:p>
        </w:tc>
      </w:tr>
      <w:tr w:rsidR="00911210" w:rsidRPr="00B40365" w14:paraId="483F216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66228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484B7A"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D84291D"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22A144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59C05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339DF2" w14:textId="77777777" w:rsidR="00911210" w:rsidRPr="00C97908" w:rsidRDefault="00911210" w:rsidP="00676B8A">
            <w:pPr>
              <w:jc w:val="center"/>
              <w:rPr>
                <w:sz w:val="16"/>
                <w:szCs w:val="16"/>
                <w:lang w:val="en-US"/>
              </w:rPr>
            </w:pPr>
            <w:r w:rsidRPr="00C97908">
              <w:rPr>
                <w:sz w:val="16"/>
                <w:szCs w:val="16"/>
                <w:lang w:val="en-US"/>
              </w:rPr>
              <w:t>32,94</w:t>
            </w:r>
          </w:p>
        </w:tc>
      </w:tr>
      <w:tr w:rsidR="00911210" w:rsidRPr="00B40365" w14:paraId="3C3DD49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F274F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7E192C"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89886FA"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E7EDE1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1A035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FE5633" w14:textId="77777777" w:rsidR="00911210" w:rsidRPr="00C97908" w:rsidRDefault="00911210" w:rsidP="00676B8A">
            <w:pPr>
              <w:jc w:val="center"/>
              <w:rPr>
                <w:sz w:val="16"/>
                <w:szCs w:val="16"/>
                <w:lang w:val="en-US"/>
              </w:rPr>
            </w:pPr>
            <w:r w:rsidRPr="00C97908">
              <w:rPr>
                <w:sz w:val="16"/>
                <w:szCs w:val="16"/>
                <w:lang w:val="en-US"/>
              </w:rPr>
              <w:t>3,65</w:t>
            </w:r>
          </w:p>
        </w:tc>
      </w:tr>
      <w:tr w:rsidR="00911210" w:rsidRPr="00B40365" w14:paraId="49E8D1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10AA0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958735D"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114E8AEF"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0D34A5A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C2CAC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6EB3F51" w14:textId="77777777" w:rsidR="00911210" w:rsidRPr="00C97908" w:rsidRDefault="00911210" w:rsidP="00676B8A">
            <w:pPr>
              <w:jc w:val="center"/>
              <w:rPr>
                <w:sz w:val="16"/>
                <w:szCs w:val="16"/>
                <w:lang w:val="en-US"/>
              </w:rPr>
            </w:pPr>
            <w:r w:rsidRPr="00C97908">
              <w:rPr>
                <w:sz w:val="16"/>
                <w:szCs w:val="16"/>
                <w:lang w:val="en-US"/>
              </w:rPr>
              <w:t>5,11</w:t>
            </w:r>
          </w:p>
        </w:tc>
      </w:tr>
      <w:tr w:rsidR="00911210" w:rsidRPr="009B70F2" w14:paraId="6E76E0A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B17C3F" w14:textId="77777777" w:rsidR="00911210" w:rsidRPr="005E2CA0" w:rsidRDefault="00911210" w:rsidP="00676B8A">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14:paraId="4AF81C22"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2B5C1460"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0686806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0F93EAB"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24E60FF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9007671" w14:textId="77777777" w:rsidR="00911210" w:rsidRPr="005E2CA0" w:rsidRDefault="00911210" w:rsidP="00676B8A">
            <w:pPr>
              <w:jc w:val="center"/>
              <w:rPr>
                <w:b/>
                <w:bCs/>
                <w:sz w:val="22"/>
                <w:szCs w:val="22"/>
                <w:lang w:val="en-US"/>
              </w:rPr>
            </w:pPr>
            <w:r w:rsidRPr="005E2CA0">
              <w:rPr>
                <w:b/>
                <w:bCs/>
                <w:sz w:val="22"/>
                <w:szCs w:val="22"/>
                <w:lang w:val="en-US"/>
              </w:rPr>
              <w:t>54,720</w:t>
            </w:r>
          </w:p>
          <w:p w14:paraId="11CC877F" w14:textId="77777777" w:rsidR="00911210" w:rsidRPr="009B70F2" w:rsidRDefault="00911210" w:rsidP="00676B8A">
            <w:pPr>
              <w:jc w:val="center"/>
              <w:rPr>
                <w:sz w:val="2"/>
                <w:szCs w:val="2"/>
                <w:lang w:val="en-US"/>
              </w:rPr>
            </w:pPr>
          </w:p>
        </w:tc>
      </w:tr>
      <w:tr w:rsidR="00911210" w:rsidRPr="00B40365" w14:paraId="1E94825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699B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93593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4D38AF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287381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7EB43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D3E212" w14:textId="77777777" w:rsidR="00911210" w:rsidRPr="00C97908" w:rsidRDefault="00911210" w:rsidP="00676B8A">
            <w:pPr>
              <w:jc w:val="center"/>
              <w:rPr>
                <w:sz w:val="16"/>
                <w:szCs w:val="16"/>
                <w:lang w:val="en-US"/>
              </w:rPr>
            </w:pPr>
            <w:r w:rsidRPr="00C97908">
              <w:rPr>
                <w:sz w:val="16"/>
                <w:szCs w:val="16"/>
                <w:lang w:val="en-US"/>
              </w:rPr>
              <w:t>54,17</w:t>
            </w:r>
          </w:p>
        </w:tc>
      </w:tr>
      <w:tr w:rsidR="00911210" w:rsidRPr="00B40365" w14:paraId="6FD22A8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59071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72D69F"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0CA091F8"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070C827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F662A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347750" w14:textId="77777777" w:rsidR="00911210" w:rsidRPr="00C97908" w:rsidRDefault="00911210" w:rsidP="00676B8A">
            <w:pPr>
              <w:jc w:val="center"/>
              <w:rPr>
                <w:sz w:val="16"/>
                <w:szCs w:val="16"/>
                <w:lang w:val="en-US"/>
              </w:rPr>
            </w:pPr>
            <w:r w:rsidRPr="00C97908">
              <w:rPr>
                <w:sz w:val="16"/>
                <w:szCs w:val="16"/>
                <w:lang w:val="en-US"/>
              </w:rPr>
              <w:t>62,93</w:t>
            </w:r>
          </w:p>
        </w:tc>
      </w:tr>
      <w:tr w:rsidR="00911210" w:rsidRPr="00B40365" w14:paraId="6EEB184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B7520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FD33C59"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5BEFFC4"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B66EF7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FCE25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8351EF" w14:textId="77777777" w:rsidR="00911210" w:rsidRPr="00C97908" w:rsidRDefault="00911210" w:rsidP="00676B8A">
            <w:pPr>
              <w:jc w:val="center"/>
              <w:rPr>
                <w:sz w:val="16"/>
                <w:szCs w:val="16"/>
                <w:lang w:val="en-US"/>
              </w:rPr>
            </w:pPr>
            <w:r w:rsidRPr="00C97908">
              <w:rPr>
                <w:sz w:val="16"/>
                <w:szCs w:val="16"/>
                <w:lang w:val="en-US"/>
              </w:rPr>
              <w:t>5,47</w:t>
            </w:r>
          </w:p>
        </w:tc>
      </w:tr>
      <w:tr w:rsidR="00911210" w:rsidRPr="00B40365" w14:paraId="77D0818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0EA56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EBF2A0"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3EC7C349"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109B953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B86D0C"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D3C27D2" w14:textId="77777777" w:rsidR="00911210" w:rsidRPr="00C97908" w:rsidRDefault="00911210" w:rsidP="00676B8A">
            <w:pPr>
              <w:jc w:val="center"/>
              <w:rPr>
                <w:sz w:val="16"/>
                <w:szCs w:val="16"/>
                <w:lang w:val="en-US"/>
              </w:rPr>
            </w:pPr>
            <w:r w:rsidRPr="00C97908">
              <w:rPr>
                <w:sz w:val="16"/>
                <w:szCs w:val="16"/>
                <w:lang w:val="en-US"/>
              </w:rPr>
              <w:t>11,49</w:t>
            </w:r>
          </w:p>
        </w:tc>
      </w:tr>
      <w:tr w:rsidR="00911210" w:rsidRPr="00B40365" w14:paraId="617127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06C50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FC19069"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FCDD113"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15DACA4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58FC45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76B10D1" w14:textId="77777777" w:rsidR="00911210" w:rsidRPr="00C97908" w:rsidRDefault="00911210" w:rsidP="00676B8A">
            <w:pPr>
              <w:jc w:val="center"/>
              <w:rPr>
                <w:sz w:val="16"/>
                <w:szCs w:val="16"/>
                <w:lang w:val="en-US"/>
              </w:rPr>
            </w:pPr>
            <w:r w:rsidRPr="00C97908">
              <w:rPr>
                <w:sz w:val="16"/>
                <w:szCs w:val="16"/>
                <w:lang w:val="en-US"/>
              </w:rPr>
              <w:t>22,98</w:t>
            </w:r>
          </w:p>
        </w:tc>
      </w:tr>
      <w:tr w:rsidR="00911210" w:rsidRPr="009B70F2" w14:paraId="418DB61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0054AF" w14:textId="77777777" w:rsidR="00911210" w:rsidRPr="005E2CA0" w:rsidRDefault="00911210" w:rsidP="00676B8A">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14:paraId="20BD8A01"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22640655"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7253A6A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E2DEC61"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2D1FB4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CA111C2" w14:textId="77777777" w:rsidR="00911210" w:rsidRPr="005E2CA0" w:rsidRDefault="00911210" w:rsidP="00676B8A">
            <w:pPr>
              <w:jc w:val="center"/>
              <w:rPr>
                <w:b/>
                <w:bCs/>
                <w:sz w:val="22"/>
                <w:szCs w:val="22"/>
                <w:lang w:val="en-US"/>
              </w:rPr>
            </w:pPr>
            <w:r w:rsidRPr="005E2CA0">
              <w:rPr>
                <w:b/>
                <w:bCs/>
                <w:sz w:val="22"/>
                <w:szCs w:val="22"/>
                <w:lang w:val="en-US"/>
              </w:rPr>
              <w:t>364,800</w:t>
            </w:r>
          </w:p>
          <w:p w14:paraId="6A32FFD6" w14:textId="77777777" w:rsidR="00911210" w:rsidRPr="009B70F2" w:rsidRDefault="00911210" w:rsidP="00676B8A">
            <w:pPr>
              <w:jc w:val="center"/>
              <w:rPr>
                <w:sz w:val="2"/>
                <w:szCs w:val="2"/>
                <w:lang w:val="en-US"/>
              </w:rPr>
            </w:pPr>
          </w:p>
        </w:tc>
      </w:tr>
      <w:tr w:rsidR="00911210" w:rsidRPr="00B40365" w14:paraId="1879BC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8E97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5C7D3E"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003D875F"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37F04C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AE81CA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59FA495" w14:textId="77777777" w:rsidR="00911210" w:rsidRPr="00C97908" w:rsidRDefault="00911210" w:rsidP="00676B8A">
            <w:pPr>
              <w:jc w:val="center"/>
              <w:rPr>
                <w:sz w:val="16"/>
                <w:szCs w:val="16"/>
                <w:lang w:val="en-US"/>
              </w:rPr>
            </w:pPr>
            <w:r w:rsidRPr="00C97908">
              <w:rPr>
                <w:sz w:val="16"/>
                <w:szCs w:val="16"/>
                <w:lang w:val="en-US"/>
              </w:rPr>
              <w:t>369,32</w:t>
            </w:r>
          </w:p>
        </w:tc>
      </w:tr>
      <w:tr w:rsidR="00911210" w:rsidRPr="00B40365" w14:paraId="4867B27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38A29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C280E7"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4D7F608"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C06822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BACAC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9024D98" w14:textId="77777777" w:rsidR="00911210" w:rsidRPr="00C97908" w:rsidRDefault="00911210" w:rsidP="00676B8A">
            <w:pPr>
              <w:jc w:val="center"/>
              <w:rPr>
                <w:sz w:val="16"/>
                <w:szCs w:val="16"/>
                <w:lang w:val="en-US"/>
              </w:rPr>
            </w:pPr>
            <w:r w:rsidRPr="00C97908">
              <w:rPr>
                <w:sz w:val="16"/>
                <w:szCs w:val="16"/>
                <w:lang w:val="en-US"/>
              </w:rPr>
              <w:t>11,53</w:t>
            </w:r>
          </w:p>
        </w:tc>
      </w:tr>
      <w:tr w:rsidR="00911210" w:rsidRPr="00B40365" w14:paraId="4770A69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3718F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5C56E02"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121A1800"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0E17603D"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31D3CC6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54F611" w14:textId="77777777" w:rsidR="00911210" w:rsidRPr="00C97908" w:rsidRDefault="00911210" w:rsidP="00676B8A">
            <w:pPr>
              <w:jc w:val="center"/>
              <w:rPr>
                <w:sz w:val="16"/>
                <w:szCs w:val="16"/>
                <w:lang w:val="en-US"/>
              </w:rPr>
            </w:pPr>
            <w:r w:rsidRPr="00C97908">
              <w:rPr>
                <w:sz w:val="16"/>
                <w:szCs w:val="16"/>
                <w:lang w:val="en-US"/>
              </w:rPr>
              <w:t>370,27</w:t>
            </w:r>
          </w:p>
        </w:tc>
      </w:tr>
      <w:tr w:rsidR="00911210" w:rsidRPr="00B40365" w14:paraId="6D9D06F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B2F1F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F8D8FC"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03A90FFF"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07D751F4"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6FA67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526FEF" w14:textId="77777777" w:rsidR="00911210" w:rsidRPr="00C97908" w:rsidRDefault="00911210" w:rsidP="00676B8A">
            <w:pPr>
              <w:jc w:val="center"/>
              <w:rPr>
                <w:sz w:val="16"/>
                <w:szCs w:val="16"/>
                <w:lang w:val="en-US"/>
              </w:rPr>
            </w:pPr>
            <w:r w:rsidRPr="00C97908">
              <w:rPr>
                <w:sz w:val="16"/>
                <w:szCs w:val="16"/>
                <w:lang w:val="en-US"/>
              </w:rPr>
              <w:t>583,68</w:t>
            </w:r>
          </w:p>
        </w:tc>
      </w:tr>
      <w:tr w:rsidR="00911210" w:rsidRPr="00B40365" w14:paraId="457CBAA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20A46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4F83F1"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448598CE"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5443F206"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A8AC3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AE2AFBD" w14:textId="77777777" w:rsidR="00911210" w:rsidRPr="00C97908" w:rsidRDefault="00911210" w:rsidP="00676B8A">
            <w:pPr>
              <w:jc w:val="center"/>
              <w:rPr>
                <w:sz w:val="16"/>
                <w:szCs w:val="16"/>
                <w:lang w:val="en-US"/>
              </w:rPr>
            </w:pPr>
            <w:r w:rsidRPr="00C97908">
              <w:rPr>
                <w:sz w:val="16"/>
                <w:szCs w:val="16"/>
                <w:lang w:val="en-US"/>
              </w:rPr>
              <w:t>4 016,81</w:t>
            </w:r>
          </w:p>
        </w:tc>
      </w:tr>
      <w:tr w:rsidR="00911210" w:rsidRPr="00B40365" w14:paraId="3D497AE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108B9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C7857B"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27589BEC"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0D62773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84419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D4F1B6" w14:textId="77777777" w:rsidR="00911210" w:rsidRPr="00C97908" w:rsidRDefault="00911210" w:rsidP="00676B8A">
            <w:pPr>
              <w:jc w:val="center"/>
              <w:rPr>
                <w:sz w:val="16"/>
                <w:szCs w:val="16"/>
                <w:lang w:val="en-US"/>
              </w:rPr>
            </w:pPr>
            <w:r w:rsidRPr="00C97908">
              <w:rPr>
                <w:sz w:val="16"/>
                <w:szCs w:val="16"/>
                <w:lang w:val="en-US"/>
              </w:rPr>
              <w:t>1,82</w:t>
            </w:r>
          </w:p>
        </w:tc>
      </w:tr>
      <w:tr w:rsidR="00911210" w:rsidRPr="00B40365" w14:paraId="77F3BFD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FCDB1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D6CEB46"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068ABCF1"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137F1B3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E446A5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1AF94FE" w14:textId="77777777" w:rsidR="00911210" w:rsidRPr="00C97908" w:rsidRDefault="00911210" w:rsidP="00676B8A">
            <w:pPr>
              <w:jc w:val="center"/>
              <w:rPr>
                <w:sz w:val="16"/>
                <w:szCs w:val="16"/>
                <w:lang w:val="en-US"/>
              </w:rPr>
            </w:pPr>
            <w:r w:rsidRPr="00C97908">
              <w:rPr>
                <w:sz w:val="16"/>
                <w:szCs w:val="16"/>
                <w:lang w:val="en-US"/>
              </w:rPr>
              <w:t>21,88</w:t>
            </w:r>
          </w:p>
        </w:tc>
      </w:tr>
      <w:tr w:rsidR="00911210" w:rsidRPr="00B40365" w14:paraId="51F0CCC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14A18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B86B2CD"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79866A17"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34A0EBDE"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C8572B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68E08B4" w14:textId="77777777" w:rsidR="00911210" w:rsidRPr="00C97908" w:rsidRDefault="00911210" w:rsidP="00676B8A">
            <w:pPr>
              <w:jc w:val="center"/>
              <w:rPr>
                <w:sz w:val="16"/>
                <w:szCs w:val="16"/>
                <w:lang w:val="en-US"/>
              </w:rPr>
            </w:pPr>
            <w:r w:rsidRPr="00C97908">
              <w:rPr>
                <w:sz w:val="16"/>
                <w:szCs w:val="16"/>
                <w:lang w:val="en-US"/>
              </w:rPr>
              <w:t>7,30</w:t>
            </w:r>
          </w:p>
        </w:tc>
      </w:tr>
      <w:tr w:rsidR="00911210" w:rsidRPr="003E2692" w14:paraId="094ACE55"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DEC39D8"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A73E79E"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B894B34"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D16C335"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6D4BC6BB"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0F13E527" w14:textId="77777777" w:rsidR="00911210" w:rsidRPr="003E2692" w:rsidRDefault="00911210" w:rsidP="00676B8A">
            <w:pPr>
              <w:rPr>
                <w:sz w:val="2"/>
                <w:szCs w:val="2"/>
                <w:lang w:val="en-US"/>
              </w:rPr>
            </w:pPr>
          </w:p>
        </w:tc>
      </w:tr>
      <w:tr w:rsidR="00911210" w:rsidRPr="00B449C4" w14:paraId="1F3BFBCC"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5DA3918"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FCD199E"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2A5CC2AD"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43A53F7D"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358173AE"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23FA8D0" w14:textId="77777777" w:rsidR="00911210" w:rsidRPr="00B449C4" w:rsidRDefault="00911210" w:rsidP="00676B8A">
            <w:pPr>
              <w:rPr>
                <w:sz w:val="22"/>
                <w:szCs w:val="22"/>
                <w:lang w:val="en-US"/>
              </w:rPr>
            </w:pPr>
          </w:p>
        </w:tc>
      </w:tr>
      <w:tr w:rsidR="00911210" w:rsidRPr="00B40365" w14:paraId="2EF17638"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5B37787B"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7A15E970"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35A956F6"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3C79FD26" w14:textId="77777777" w:rsidR="00911210" w:rsidRPr="00B40365" w:rsidRDefault="00911210" w:rsidP="00676B8A">
            <w:pPr>
              <w:rPr>
                <w:sz w:val="22"/>
                <w:szCs w:val="22"/>
                <w:lang w:val="en-US"/>
              </w:rPr>
            </w:pPr>
          </w:p>
        </w:tc>
      </w:tr>
      <w:tr w:rsidR="00911210" w:rsidRPr="009B70F2" w14:paraId="0946FF16" w14:textId="77777777" w:rsidTr="00676B8A">
        <w:tblPrEx>
          <w:tblCellMar>
            <w:left w:w="107" w:type="dxa"/>
            <w:right w:w="107" w:type="dxa"/>
          </w:tblCellMar>
        </w:tblPrEx>
        <w:tc>
          <w:tcPr>
            <w:tcW w:w="10348" w:type="dxa"/>
            <w:gridSpan w:val="12"/>
          </w:tcPr>
          <w:p w14:paraId="00510CE7" w14:textId="77777777" w:rsidR="00911210" w:rsidRPr="009B70F2" w:rsidRDefault="00911210" w:rsidP="00676B8A">
            <w:pPr>
              <w:rPr>
                <w:b/>
                <w:bCs/>
                <w:sz w:val="22"/>
                <w:szCs w:val="22"/>
                <w:lang w:val="en-US"/>
              </w:rPr>
            </w:pPr>
            <w:r w:rsidRPr="009B70F2">
              <w:rPr>
                <w:b/>
                <w:bCs/>
                <w:sz w:val="22"/>
                <w:szCs w:val="22"/>
                <w:lang w:val="en-US"/>
              </w:rPr>
              <w:t>3.3. Pavaj pietonal/Pista Ciclisti</w:t>
            </w:r>
          </w:p>
          <w:p w14:paraId="4068A321" w14:textId="77777777" w:rsidR="00911210" w:rsidRPr="00B12F65" w:rsidRDefault="00911210" w:rsidP="00676B8A">
            <w:pPr>
              <w:rPr>
                <w:sz w:val="2"/>
                <w:szCs w:val="2"/>
                <w:lang w:val="en-US"/>
              </w:rPr>
            </w:pPr>
          </w:p>
        </w:tc>
      </w:tr>
      <w:tr w:rsidR="00911210" w:rsidRPr="009B70F2" w14:paraId="1658BF5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B4A58B" w14:textId="77777777" w:rsidR="00911210" w:rsidRPr="005E2CA0" w:rsidRDefault="00911210" w:rsidP="00676B8A">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14:paraId="443F81F7"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5369AA9C"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7C3004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EEDB8CC"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0D7354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B232C4D" w14:textId="77777777" w:rsidR="00911210" w:rsidRPr="005E2CA0" w:rsidRDefault="00911210" w:rsidP="00676B8A">
            <w:pPr>
              <w:jc w:val="center"/>
              <w:rPr>
                <w:b/>
                <w:bCs/>
                <w:sz w:val="22"/>
                <w:szCs w:val="22"/>
                <w:lang w:val="en-US"/>
              </w:rPr>
            </w:pPr>
            <w:r w:rsidRPr="005E2CA0">
              <w:rPr>
                <w:b/>
                <w:bCs/>
                <w:sz w:val="22"/>
                <w:szCs w:val="22"/>
                <w:lang w:val="en-US"/>
              </w:rPr>
              <w:t>18,839</w:t>
            </w:r>
          </w:p>
          <w:p w14:paraId="5F673B3F" w14:textId="77777777" w:rsidR="00911210" w:rsidRPr="009B70F2" w:rsidRDefault="00911210" w:rsidP="00676B8A">
            <w:pPr>
              <w:jc w:val="center"/>
              <w:rPr>
                <w:sz w:val="2"/>
                <w:szCs w:val="2"/>
                <w:lang w:val="en-US"/>
              </w:rPr>
            </w:pPr>
          </w:p>
        </w:tc>
      </w:tr>
      <w:tr w:rsidR="00911210" w:rsidRPr="00B40365" w14:paraId="351F78E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B17C8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503B7B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AABAB7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6DCDE3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46182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61A96FF" w14:textId="77777777" w:rsidR="00911210" w:rsidRPr="00C97908" w:rsidRDefault="00911210" w:rsidP="00676B8A">
            <w:pPr>
              <w:jc w:val="center"/>
              <w:rPr>
                <w:sz w:val="16"/>
                <w:szCs w:val="16"/>
                <w:lang w:val="en-US"/>
              </w:rPr>
            </w:pPr>
            <w:r w:rsidRPr="00C97908">
              <w:rPr>
                <w:sz w:val="16"/>
                <w:szCs w:val="16"/>
                <w:lang w:val="en-US"/>
              </w:rPr>
              <w:t>170,12</w:t>
            </w:r>
          </w:p>
        </w:tc>
      </w:tr>
      <w:tr w:rsidR="00911210" w:rsidRPr="00B40365" w14:paraId="3622637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6DD5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9A5C26"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77CE1995"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8B86C0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6152EF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5B7C58C" w14:textId="77777777" w:rsidR="00911210" w:rsidRPr="00C97908" w:rsidRDefault="00911210" w:rsidP="00676B8A">
            <w:pPr>
              <w:jc w:val="center"/>
              <w:rPr>
                <w:sz w:val="16"/>
                <w:szCs w:val="16"/>
                <w:lang w:val="en-US"/>
              </w:rPr>
            </w:pPr>
            <w:r w:rsidRPr="00C97908">
              <w:rPr>
                <w:sz w:val="16"/>
                <w:szCs w:val="16"/>
                <w:lang w:val="en-US"/>
              </w:rPr>
              <w:t>18,84</w:t>
            </w:r>
          </w:p>
        </w:tc>
      </w:tr>
      <w:tr w:rsidR="00911210" w:rsidRPr="00B40365" w14:paraId="20CE7E6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4E199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3824B3"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17E4AA04"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3A5B1DC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91B88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560E217" w14:textId="77777777" w:rsidR="00911210" w:rsidRPr="00C97908" w:rsidRDefault="00911210" w:rsidP="00676B8A">
            <w:pPr>
              <w:jc w:val="center"/>
              <w:rPr>
                <w:sz w:val="16"/>
                <w:szCs w:val="16"/>
                <w:lang w:val="en-US"/>
              </w:rPr>
            </w:pPr>
            <w:r w:rsidRPr="00C97908">
              <w:rPr>
                <w:sz w:val="16"/>
                <w:szCs w:val="16"/>
                <w:lang w:val="en-US"/>
              </w:rPr>
              <w:t>26,37</w:t>
            </w:r>
          </w:p>
        </w:tc>
      </w:tr>
      <w:tr w:rsidR="00911210" w:rsidRPr="009B70F2" w14:paraId="5A46B43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D3D437" w14:textId="77777777" w:rsidR="00911210" w:rsidRPr="005E2CA0" w:rsidRDefault="00911210" w:rsidP="00676B8A">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14:paraId="55810E8E"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53184FDA"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66BC381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DC162D0"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EF89AD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258ABFC" w14:textId="77777777" w:rsidR="00911210" w:rsidRPr="005E2CA0" w:rsidRDefault="00911210" w:rsidP="00676B8A">
            <w:pPr>
              <w:jc w:val="center"/>
              <w:rPr>
                <w:b/>
                <w:bCs/>
                <w:sz w:val="22"/>
                <w:szCs w:val="22"/>
                <w:lang w:val="en-US"/>
              </w:rPr>
            </w:pPr>
            <w:r w:rsidRPr="005E2CA0">
              <w:rPr>
                <w:b/>
                <w:bCs/>
                <w:sz w:val="22"/>
                <w:szCs w:val="22"/>
                <w:lang w:val="en-US"/>
              </w:rPr>
              <w:t>282,600</w:t>
            </w:r>
          </w:p>
          <w:p w14:paraId="1ECA846B" w14:textId="77777777" w:rsidR="00911210" w:rsidRPr="009B70F2" w:rsidRDefault="00911210" w:rsidP="00676B8A">
            <w:pPr>
              <w:jc w:val="center"/>
              <w:rPr>
                <w:sz w:val="2"/>
                <w:szCs w:val="2"/>
                <w:lang w:val="en-US"/>
              </w:rPr>
            </w:pPr>
          </w:p>
        </w:tc>
      </w:tr>
      <w:tr w:rsidR="00911210" w:rsidRPr="00B40365" w14:paraId="58B9AB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7DA84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ADB25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2A07C51"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1CE03C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7470D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18D53F" w14:textId="77777777" w:rsidR="00911210" w:rsidRPr="00C97908" w:rsidRDefault="00911210" w:rsidP="00676B8A">
            <w:pPr>
              <w:jc w:val="center"/>
              <w:rPr>
                <w:sz w:val="16"/>
                <w:szCs w:val="16"/>
                <w:lang w:val="en-US"/>
              </w:rPr>
            </w:pPr>
            <w:r w:rsidRPr="00C97908">
              <w:rPr>
                <w:sz w:val="16"/>
                <w:szCs w:val="16"/>
                <w:lang w:val="en-US"/>
              </w:rPr>
              <w:t>279,77</w:t>
            </w:r>
          </w:p>
        </w:tc>
      </w:tr>
      <w:tr w:rsidR="00911210" w:rsidRPr="00B40365" w14:paraId="3BAC424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E6D1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2F764C9"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47E2649C"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533A9C9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A9670F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877EC2C" w14:textId="77777777" w:rsidR="00911210" w:rsidRPr="00C97908" w:rsidRDefault="00911210" w:rsidP="00676B8A">
            <w:pPr>
              <w:jc w:val="center"/>
              <w:rPr>
                <w:sz w:val="16"/>
                <w:szCs w:val="16"/>
                <w:lang w:val="en-US"/>
              </w:rPr>
            </w:pPr>
            <w:r w:rsidRPr="00C97908">
              <w:rPr>
                <w:sz w:val="16"/>
                <w:szCs w:val="16"/>
                <w:lang w:val="en-US"/>
              </w:rPr>
              <w:t>324,99</w:t>
            </w:r>
          </w:p>
        </w:tc>
      </w:tr>
      <w:tr w:rsidR="00911210" w:rsidRPr="00B40365" w14:paraId="216B74E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77860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5D3AB2"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1A18014"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BBB48B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E0AEC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89EDC05" w14:textId="77777777" w:rsidR="00911210" w:rsidRPr="00C97908" w:rsidRDefault="00911210" w:rsidP="00676B8A">
            <w:pPr>
              <w:jc w:val="center"/>
              <w:rPr>
                <w:sz w:val="16"/>
                <w:szCs w:val="16"/>
                <w:lang w:val="en-US"/>
              </w:rPr>
            </w:pPr>
            <w:r w:rsidRPr="00C97908">
              <w:rPr>
                <w:sz w:val="16"/>
                <w:szCs w:val="16"/>
                <w:lang w:val="en-US"/>
              </w:rPr>
              <w:t>28,26</w:t>
            </w:r>
          </w:p>
        </w:tc>
      </w:tr>
      <w:tr w:rsidR="00911210" w:rsidRPr="00B40365" w14:paraId="5449AD6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6F6CA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A8DE45"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2463EA77"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826923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C3867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A0B730D" w14:textId="77777777" w:rsidR="00911210" w:rsidRPr="00C97908" w:rsidRDefault="00911210" w:rsidP="00676B8A">
            <w:pPr>
              <w:jc w:val="center"/>
              <w:rPr>
                <w:sz w:val="16"/>
                <w:szCs w:val="16"/>
                <w:lang w:val="en-US"/>
              </w:rPr>
            </w:pPr>
            <w:r w:rsidRPr="00C97908">
              <w:rPr>
                <w:sz w:val="16"/>
                <w:szCs w:val="16"/>
                <w:lang w:val="en-US"/>
              </w:rPr>
              <w:t>59,35</w:t>
            </w:r>
          </w:p>
        </w:tc>
      </w:tr>
      <w:tr w:rsidR="00911210" w:rsidRPr="00B40365" w14:paraId="78A2C2B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8E805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ADF6D37"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86DB35E"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386F59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877C0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7AE6698" w14:textId="77777777" w:rsidR="00911210" w:rsidRPr="00C97908" w:rsidRDefault="00911210" w:rsidP="00676B8A">
            <w:pPr>
              <w:jc w:val="center"/>
              <w:rPr>
                <w:sz w:val="16"/>
                <w:szCs w:val="16"/>
                <w:lang w:val="en-US"/>
              </w:rPr>
            </w:pPr>
            <w:r w:rsidRPr="00C97908">
              <w:rPr>
                <w:sz w:val="16"/>
                <w:szCs w:val="16"/>
                <w:lang w:val="en-US"/>
              </w:rPr>
              <w:t>118,69</w:t>
            </w:r>
          </w:p>
        </w:tc>
      </w:tr>
      <w:tr w:rsidR="00911210" w:rsidRPr="009B70F2" w14:paraId="5A09F82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713C251" w14:textId="77777777" w:rsidR="00911210" w:rsidRPr="005E2CA0" w:rsidRDefault="00911210" w:rsidP="00676B8A">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14:paraId="6C1251F3"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15DEBDC8"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1D2367B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24EAAF3"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F01137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754279F" w14:textId="77777777" w:rsidR="00911210" w:rsidRPr="005E2CA0" w:rsidRDefault="00911210" w:rsidP="00676B8A">
            <w:pPr>
              <w:jc w:val="center"/>
              <w:rPr>
                <w:b/>
                <w:bCs/>
                <w:sz w:val="22"/>
                <w:szCs w:val="22"/>
                <w:lang w:val="en-US"/>
              </w:rPr>
            </w:pPr>
            <w:r w:rsidRPr="005E2CA0">
              <w:rPr>
                <w:b/>
                <w:bCs/>
                <w:sz w:val="22"/>
                <w:szCs w:val="22"/>
                <w:lang w:val="en-US"/>
              </w:rPr>
              <w:t>1 883,900</w:t>
            </w:r>
          </w:p>
          <w:p w14:paraId="728100D6" w14:textId="77777777" w:rsidR="00911210" w:rsidRPr="009B70F2" w:rsidRDefault="00911210" w:rsidP="00676B8A">
            <w:pPr>
              <w:jc w:val="center"/>
              <w:rPr>
                <w:sz w:val="2"/>
                <w:szCs w:val="2"/>
                <w:lang w:val="en-US"/>
              </w:rPr>
            </w:pPr>
          </w:p>
        </w:tc>
      </w:tr>
      <w:tr w:rsidR="00911210" w:rsidRPr="00B40365" w14:paraId="3151B70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826F2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5EEE35D"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8954978"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32303C8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8F399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4A176A7" w14:textId="77777777" w:rsidR="00911210" w:rsidRPr="00C97908" w:rsidRDefault="00911210" w:rsidP="00676B8A">
            <w:pPr>
              <w:jc w:val="center"/>
              <w:rPr>
                <w:sz w:val="16"/>
                <w:szCs w:val="16"/>
                <w:lang w:val="en-US"/>
              </w:rPr>
            </w:pPr>
            <w:r w:rsidRPr="00C97908">
              <w:rPr>
                <w:sz w:val="16"/>
                <w:szCs w:val="16"/>
                <w:lang w:val="en-US"/>
              </w:rPr>
              <w:t>1 907,26</w:t>
            </w:r>
          </w:p>
        </w:tc>
      </w:tr>
      <w:tr w:rsidR="00911210" w:rsidRPr="00B40365" w14:paraId="1EC33C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E6DFD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225BDE2"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CF22FDC"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22303E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5ABFB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879ABDD" w14:textId="77777777" w:rsidR="00911210" w:rsidRPr="00C97908" w:rsidRDefault="00911210" w:rsidP="00676B8A">
            <w:pPr>
              <w:jc w:val="center"/>
              <w:rPr>
                <w:sz w:val="16"/>
                <w:szCs w:val="16"/>
                <w:lang w:val="en-US"/>
              </w:rPr>
            </w:pPr>
            <w:r w:rsidRPr="00C97908">
              <w:rPr>
                <w:sz w:val="16"/>
                <w:szCs w:val="16"/>
                <w:lang w:val="en-US"/>
              </w:rPr>
              <w:t>59,53</w:t>
            </w:r>
          </w:p>
        </w:tc>
      </w:tr>
      <w:tr w:rsidR="00911210" w:rsidRPr="00B40365" w14:paraId="5146D5F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E4188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38E4119"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43642330"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73A6D0BC"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1A2B68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A405698" w14:textId="77777777" w:rsidR="00911210" w:rsidRPr="00C97908" w:rsidRDefault="00911210" w:rsidP="00676B8A">
            <w:pPr>
              <w:jc w:val="center"/>
              <w:rPr>
                <w:sz w:val="16"/>
                <w:szCs w:val="16"/>
                <w:lang w:val="en-US"/>
              </w:rPr>
            </w:pPr>
            <w:r w:rsidRPr="00C97908">
              <w:rPr>
                <w:sz w:val="16"/>
                <w:szCs w:val="16"/>
                <w:lang w:val="en-US"/>
              </w:rPr>
              <w:t>1 912,16</w:t>
            </w:r>
          </w:p>
        </w:tc>
      </w:tr>
      <w:tr w:rsidR="00911210" w:rsidRPr="00B40365" w14:paraId="57AD5EF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8C43C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110B5E2"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491E665C"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2E49A74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A3DA3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AF72E05" w14:textId="77777777" w:rsidR="00911210" w:rsidRPr="00C97908" w:rsidRDefault="00911210" w:rsidP="00676B8A">
            <w:pPr>
              <w:jc w:val="center"/>
              <w:rPr>
                <w:sz w:val="16"/>
                <w:szCs w:val="16"/>
                <w:lang w:val="en-US"/>
              </w:rPr>
            </w:pPr>
            <w:r w:rsidRPr="00C97908">
              <w:rPr>
                <w:sz w:val="16"/>
                <w:szCs w:val="16"/>
                <w:lang w:val="en-US"/>
              </w:rPr>
              <w:t>3 014,24</w:t>
            </w:r>
          </w:p>
        </w:tc>
      </w:tr>
      <w:tr w:rsidR="00911210" w:rsidRPr="00B40365" w14:paraId="133A5A8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0175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72B817A"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1B12F340"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410A8E21"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FB647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3496F29" w14:textId="77777777" w:rsidR="00911210" w:rsidRPr="00C97908" w:rsidRDefault="00911210" w:rsidP="00676B8A">
            <w:pPr>
              <w:jc w:val="center"/>
              <w:rPr>
                <w:sz w:val="16"/>
                <w:szCs w:val="16"/>
                <w:lang w:val="en-US"/>
              </w:rPr>
            </w:pPr>
            <w:r w:rsidRPr="00C97908">
              <w:rPr>
                <w:sz w:val="16"/>
                <w:szCs w:val="16"/>
                <w:lang w:val="en-US"/>
              </w:rPr>
              <w:t>20 743,62</w:t>
            </w:r>
          </w:p>
        </w:tc>
      </w:tr>
      <w:tr w:rsidR="00911210" w:rsidRPr="00B40365" w14:paraId="351BEDD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AEBBD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68EAB2"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76005BFE"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06D61B5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E4441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1595AC" w14:textId="77777777" w:rsidR="00911210" w:rsidRPr="00C97908" w:rsidRDefault="00911210" w:rsidP="00676B8A">
            <w:pPr>
              <w:jc w:val="center"/>
              <w:rPr>
                <w:sz w:val="16"/>
                <w:szCs w:val="16"/>
                <w:lang w:val="en-US"/>
              </w:rPr>
            </w:pPr>
            <w:r w:rsidRPr="00C97908">
              <w:rPr>
                <w:sz w:val="16"/>
                <w:szCs w:val="16"/>
                <w:lang w:val="en-US"/>
              </w:rPr>
              <w:t>9,42</w:t>
            </w:r>
          </w:p>
        </w:tc>
      </w:tr>
      <w:tr w:rsidR="00911210" w:rsidRPr="00B40365" w14:paraId="5FD3A2B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7FD21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AB30F7"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5F825C8E"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272591D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758F8A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477801" w14:textId="77777777" w:rsidR="00911210" w:rsidRPr="00C97908" w:rsidRDefault="00911210" w:rsidP="00676B8A">
            <w:pPr>
              <w:jc w:val="center"/>
              <w:rPr>
                <w:sz w:val="16"/>
                <w:szCs w:val="16"/>
                <w:lang w:val="en-US"/>
              </w:rPr>
            </w:pPr>
            <w:r w:rsidRPr="00C97908">
              <w:rPr>
                <w:sz w:val="16"/>
                <w:szCs w:val="16"/>
                <w:lang w:val="en-US"/>
              </w:rPr>
              <w:t>113,02</w:t>
            </w:r>
          </w:p>
        </w:tc>
      </w:tr>
      <w:tr w:rsidR="00911210" w:rsidRPr="00B40365" w14:paraId="7CD646E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15427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A35A65"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34CFB101"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1EC644D0"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4AA40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5843AF3" w14:textId="77777777" w:rsidR="00911210" w:rsidRPr="00C97908" w:rsidRDefault="00911210" w:rsidP="00676B8A">
            <w:pPr>
              <w:jc w:val="center"/>
              <w:rPr>
                <w:sz w:val="16"/>
                <w:szCs w:val="16"/>
                <w:lang w:val="en-US"/>
              </w:rPr>
            </w:pPr>
            <w:r w:rsidRPr="00C97908">
              <w:rPr>
                <w:sz w:val="16"/>
                <w:szCs w:val="16"/>
                <w:lang w:val="en-US"/>
              </w:rPr>
              <w:t>37,68</w:t>
            </w:r>
          </w:p>
        </w:tc>
      </w:tr>
      <w:tr w:rsidR="00911210" w:rsidRPr="003E2692" w14:paraId="50EFADAE"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36B08D3"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C3E58B2"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EDDA0E4"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7725154"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7A6B8CB"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720BFCD7" w14:textId="77777777" w:rsidR="00911210" w:rsidRPr="003E2692" w:rsidRDefault="00911210" w:rsidP="00676B8A">
            <w:pPr>
              <w:rPr>
                <w:sz w:val="2"/>
                <w:szCs w:val="2"/>
                <w:lang w:val="en-US"/>
              </w:rPr>
            </w:pPr>
          </w:p>
        </w:tc>
      </w:tr>
      <w:tr w:rsidR="00911210" w:rsidRPr="00B449C4" w14:paraId="38494A36"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5E6C381"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50E6F6CA"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479695CC"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76FD9AF5"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A2E9FC3"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69B3F84B" w14:textId="77777777" w:rsidR="00911210" w:rsidRPr="00B449C4" w:rsidRDefault="00911210" w:rsidP="00676B8A">
            <w:pPr>
              <w:rPr>
                <w:sz w:val="22"/>
                <w:szCs w:val="22"/>
                <w:lang w:val="en-US"/>
              </w:rPr>
            </w:pPr>
          </w:p>
        </w:tc>
      </w:tr>
      <w:tr w:rsidR="00911210" w:rsidRPr="00B40365" w14:paraId="1D85BA65"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EB0C1D8"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0E097F92"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1D6FC082"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6339051B" w14:textId="77777777" w:rsidR="00911210" w:rsidRPr="00B40365" w:rsidRDefault="00911210" w:rsidP="00676B8A">
            <w:pPr>
              <w:rPr>
                <w:sz w:val="22"/>
                <w:szCs w:val="22"/>
                <w:lang w:val="en-US"/>
              </w:rPr>
            </w:pPr>
          </w:p>
        </w:tc>
      </w:tr>
      <w:tr w:rsidR="00911210" w:rsidRPr="009B70F2" w14:paraId="583526FB" w14:textId="77777777" w:rsidTr="00676B8A">
        <w:tblPrEx>
          <w:tblCellMar>
            <w:left w:w="107" w:type="dxa"/>
            <w:right w:w="107" w:type="dxa"/>
          </w:tblCellMar>
        </w:tblPrEx>
        <w:tc>
          <w:tcPr>
            <w:tcW w:w="10348" w:type="dxa"/>
            <w:gridSpan w:val="12"/>
          </w:tcPr>
          <w:p w14:paraId="2E4C8983" w14:textId="77777777" w:rsidR="00911210" w:rsidRPr="009B70F2" w:rsidRDefault="00911210" w:rsidP="00676B8A">
            <w:pPr>
              <w:rPr>
                <w:b/>
                <w:bCs/>
                <w:sz w:val="22"/>
                <w:szCs w:val="22"/>
                <w:lang w:val="en-US"/>
              </w:rPr>
            </w:pPr>
            <w:r w:rsidRPr="009B70F2">
              <w:rPr>
                <w:b/>
                <w:bCs/>
                <w:sz w:val="22"/>
                <w:szCs w:val="22"/>
                <w:lang w:val="en-US"/>
              </w:rPr>
              <w:t>3.4. Pavaj tactil</w:t>
            </w:r>
          </w:p>
          <w:p w14:paraId="494431BE" w14:textId="77777777" w:rsidR="00911210" w:rsidRPr="00B12F65" w:rsidRDefault="00911210" w:rsidP="00676B8A">
            <w:pPr>
              <w:rPr>
                <w:sz w:val="2"/>
                <w:szCs w:val="2"/>
                <w:lang w:val="en-US"/>
              </w:rPr>
            </w:pPr>
          </w:p>
        </w:tc>
      </w:tr>
      <w:tr w:rsidR="00911210" w:rsidRPr="009B70F2" w14:paraId="12C9FCC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2546AD" w14:textId="77777777" w:rsidR="00911210" w:rsidRPr="005E2CA0" w:rsidRDefault="00911210" w:rsidP="00676B8A">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14:paraId="53150601"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6894462D"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B55292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D1994B7"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496B038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972293B" w14:textId="77777777" w:rsidR="00911210" w:rsidRPr="005E2CA0" w:rsidRDefault="00911210" w:rsidP="00676B8A">
            <w:pPr>
              <w:jc w:val="center"/>
              <w:rPr>
                <w:b/>
                <w:bCs/>
                <w:sz w:val="22"/>
                <w:szCs w:val="22"/>
                <w:lang w:val="en-US"/>
              </w:rPr>
            </w:pPr>
            <w:r w:rsidRPr="005E2CA0">
              <w:rPr>
                <w:b/>
                <w:bCs/>
                <w:sz w:val="22"/>
                <w:szCs w:val="22"/>
                <w:lang w:val="en-US"/>
              </w:rPr>
              <w:t>0,074</w:t>
            </w:r>
          </w:p>
          <w:p w14:paraId="1BA48D35" w14:textId="77777777" w:rsidR="00911210" w:rsidRPr="009B70F2" w:rsidRDefault="00911210" w:rsidP="00676B8A">
            <w:pPr>
              <w:jc w:val="center"/>
              <w:rPr>
                <w:sz w:val="2"/>
                <w:szCs w:val="2"/>
                <w:lang w:val="en-US"/>
              </w:rPr>
            </w:pPr>
          </w:p>
        </w:tc>
      </w:tr>
      <w:tr w:rsidR="00911210" w:rsidRPr="00B40365" w14:paraId="63C5B8E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F22B1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6AF27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3E35C33"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454DC2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8DC26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675F74" w14:textId="77777777" w:rsidR="00911210" w:rsidRPr="00C97908" w:rsidRDefault="00911210" w:rsidP="00676B8A">
            <w:pPr>
              <w:jc w:val="center"/>
              <w:rPr>
                <w:sz w:val="16"/>
                <w:szCs w:val="16"/>
                <w:lang w:val="en-US"/>
              </w:rPr>
            </w:pPr>
            <w:r w:rsidRPr="00C97908">
              <w:rPr>
                <w:sz w:val="16"/>
                <w:szCs w:val="16"/>
                <w:lang w:val="en-US"/>
              </w:rPr>
              <w:t>0,67</w:t>
            </w:r>
          </w:p>
        </w:tc>
      </w:tr>
      <w:tr w:rsidR="00911210" w:rsidRPr="00B40365" w14:paraId="7FA5761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539F5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A144DCE"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7F9AE14"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09811B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4ECEBF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024D252" w14:textId="77777777" w:rsidR="00911210" w:rsidRPr="00C97908" w:rsidRDefault="00911210" w:rsidP="00676B8A">
            <w:pPr>
              <w:jc w:val="center"/>
              <w:rPr>
                <w:sz w:val="16"/>
                <w:szCs w:val="16"/>
                <w:lang w:val="en-US"/>
              </w:rPr>
            </w:pPr>
            <w:r w:rsidRPr="00C97908">
              <w:rPr>
                <w:sz w:val="16"/>
                <w:szCs w:val="16"/>
                <w:lang w:val="en-US"/>
              </w:rPr>
              <w:t>0,07</w:t>
            </w:r>
          </w:p>
        </w:tc>
      </w:tr>
      <w:tr w:rsidR="00911210" w:rsidRPr="00B40365" w14:paraId="516EDBB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B05C8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DDB3B01"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6E736E87"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5D6410B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E287C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77F15AA" w14:textId="77777777" w:rsidR="00911210" w:rsidRPr="00C97908" w:rsidRDefault="00911210" w:rsidP="00676B8A">
            <w:pPr>
              <w:jc w:val="center"/>
              <w:rPr>
                <w:sz w:val="16"/>
                <w:szCs w:val="16"/>
                <w:lang w:val="en-US"/>
              </w:rPr>
            </w:pPr>
            <w:r w:rsidRPr="00C97908">
              <w:rPr>
                <w:sz w:val="16"/>
                <w:szCs w:val="16"/>
                <w:lang w:val="en-US"/>
              </w:rPr>
              <w:t>0,10</w:t>
            </w:r>
          </w:p>
        </w:tc>
      </w:tr>
      <w:tr w:rsidR="00911210" w:rsidRPr="009B70F2" w14:paraId="4612D77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F00E31" w14:textId="77777777" w:rsidR="00911210" w:rsidRPr="005E2CA0" w:rsidRDefault="00911210" w:rsidP="00676B8A">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14:paraId="285D3A4E"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1B928746"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5F5C401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113FDB5"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26F907E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B13290" w14:textId="77777777" w:rsidR="00911210" w:rsidRPr="005E2CA0" w:rsidRDefault="00911210" w:rsidP="00676B8A">
            <w:pPr>
              <w:jc w:val="center"/>
              <w:rPr>
                <w:b/>
                <w:bCs/>
                <w:sz w:val="22"/>
                <w:szCs w:val="22"/>
                <w:lang w:val="en-US"/>
              </w:rPr>
            </w:pPr>
            <w:r w:rsidRPr="005E2CA0">
              <w:rPr>
                <w:b/>
                <w:bCs/>
                <w:sz w:val="22"/>
                <w:szCs w:val="22"/>
                <w:lang w:val="en-US"/>
              </w:rPr>
              <w:t>1,110</w:t>
            </w:r>
          </w:p>
          <w:p w14:paraId="3AED8BA4" w14:textId="77777777" w:rsidR="00911210" w:rsidRPr="009B70F2" w:rsidRDefault="00911210" w:rsidP="00676B8A">
            <w:pPr>
              <w:jc w:val="center"/>
              <w:rPr>
                <w:sz w:val="2"/>
                <w:szCs w:val="2"/>
                <w:lang w:val="en-US"/>
              </w:rPr>
            </w:pPr>
          </w:p>
        </w:tc>
      </w:tr>
      <w:tr w:rsidR="00911210" w:rsidRPr="00B40365" w14:paraId="2FD334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DFBAC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10C5A8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1F8B8E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DDACFB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603A4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A7E398" w14:textId="77777777" w:rsidR="00911210" w:rsidRPr="00C97908" w:rsidRDefault="00911210" w:rsidP="00676B8A">
            <w:pPr>
              <w:jc w:val="center"/>
              <w:rPr>
                <w:sz w:val="16"/>
                <w:szCs w:val="16"/>
                <w:lang w:val="en-US"/>
              </w:rPr>
            </w:pPr>
            <w:r w:rsidRPr="00C97908">
              <w:rPr>
                <w:sz w:val="16"/>
                <w:szCs w:val="16"/>
                <w:lang w:val="en-US"/>
              </w:rPr>
              <w:t>1,10</w:t>
            </w:r>
          </w:p>
        </w:tc>
      </w:tr>
      <w:tr w:rsidR="00911210" w:rsidRPr="00B40365" w14:paraId="7962C9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90381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BC54837"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1A7028BF"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5BD7D4C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0B4C7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6800C41" w14:textId="77777777" w:rsidR="00911210" w:rsidRPr="00C97908" w:rsidRDefault="00911210" w:rsidP="00676B8A">
            <w:pPr>
              <w:jc w:val="center"/>
              <w:rPr>
                <w:sz w:val="16"/>
                <w:szCs w:val="16"/>
                <w:lang w:val="en-US"/>
              </w:rPr>
            </w:pPr>
            <w:r w:rsidRPr="00C97908">
              <w:rPr>
                <w:sz w:val="16"/>
                <w:szCs w:val="16"/>
                <w:lang w:val="en-US"/>
              </w:rPr>
              <w:t>1,28</w:t>
            </w:r>
          </w:p>
        </w:tc>
      </w:tr>
      <w:tr w:rsidR="00911210" w:rsidRPr="00B40365" w14:paraId="0BAA2DF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8DA3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38D08A"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5A52670"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BC0442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A04094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7E4B2C0" w14:textId="77777777" w:rsidR="00911210" w:rsidRPr="00C97908" w:rsidRDefault="00911210" w:rsidP="00676B8A">
            <w:pPr>
              <w:jc w:val="center"/>
              <w:rPr>
                <w:sz w:val="16"/>
                <w:szCs w:val="16"/>
                <w:lang w:val="en-US"/>
              </w:rPr>
            </w:pPr>
            <w:r w:rsidRPr="00C97908">
              <w:rPr>
                <w:sz w:val="16"/>
                <w:szCs w:val="16"/>
                <w:lang w:val="en-US"/>
              </w:rPr>
              <w:t>0,11</w:t>
            </w:r>
          </w:p>
        </w:tc>
      </w:tr>
      <w:tr w:rsidR="00911210" w:rsidRPr="00B40365" w14:paraId="24858F2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1474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E072DC8"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147408BB"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427FB4D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48895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1C8EEFF"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B40365" w14:paraId="45C4A08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D238F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E12FFB"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6AFA8380"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2793C51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FD5D2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4EC3BF3" w14:textId="77777777" w:rsidR="00911210" w:rsidRPr="00C97908" w:rsidRDefault="00911210" w:rsidP="00676B8A">
            <w:pPr>
              <w:jc w:val="center"/>
              <w:rPr>
                <w:sz w:val="16"/>
                <w:szCs w:val="16"/>
                <w:lang w:val="en-US"/>
              </w:rPr>
            </w:pPr>
            <w:r w:rsidRPr="00C97908">
              <w:rPr>
                <w:sz w:val="16"/>
                <w:szCs w:val="16"/>
                <w:lang w:val="en-US"/>
              </w:rPr>
              <w:t>0,47</w:t>
            </w:r>
          </w:p>
        </w:tc>
      </w:tr>
      <w:tr w:rsidR="00911210" w:rsidRPr="009B70F2" w14:paraId="035F848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34F77A5" w14:textId="77777777" w:rsidR="00911210" w:rsidRPr="005E2CA0" w:rsidRDefault="00911210" w:rsidP="00676B8A">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14:paraId="3AADC08B"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36C078E7"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10EAF8A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152FEFC"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80CBFE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C299BEF" w14:textId="77777777" w:rsidR="00911210" w:rsidRPr="005E2CA0" w:rsidRDefault="00911210" w:rsidP="00676B8A">
            <w:pPr>
              <w:jc w:val="center"/>
              <w:rPr>
                <w:b/>
                <w:bCs/>
                <w:sz w:val="22"/>
                <w:szCs w:val="22"/>
                <w:lang w:val="en-US"/>
              </w:rPr>
            </w:pPr>
            <w:r w:rsidRPr="005E2CA0">
              <w:rPr>
                <w:b/>
                <w:bCs/>
                <w:sz w:val="22"/>
                <w:szCs w:val="22"/>
                <w:lang w:val="en-US"/>
              </w:rPr>
              <w:t>7,400</w:t>
            </w:r>
          </w:p>
          <w:p w14:paraId="13501C6F" w14:textId="77777777" w:rsidR="00911210" w:rsidRPr="009B70F2" w:rsidRDefault="00911210" w:rsidP="00676B8A">
            <w:pPr>
              <w:jc w:val="center"/>
              <w:rPr>
                <w:sz w:val="2"/>
                <w:szCs w:val="2"/>
                <w:lang w:val="en-US"/>
              </w:rPr>
            </w:pPr>
          </w:p>
        </w:tc>
      </w:tr>
      <w:tr w:rsidR="00911210" w:rsidRPr="00B40365" w14:paraId="580C95B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AE27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7FB3E5"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32533E9"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545225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438CB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7A4742" w14:textId="77777777" w:rsidR="00911210" w:rsidRPr="00C97908" w:rsidRDefault="00911210" w:rsidP="00676B8A">
            <w:pPr>
              <w:jc w:val="center"/>
              <w:rPr>
                <w:sz w:val="16"/>
                <w:szCs w:val="16"/>
                <w:lang w:val="en-US"/>
              </w:rPr>
            </w:pPr>
            <w:r w:rsidRPr="00C97908">
              <w:rPr>
                <w:sz w:val="16"/>
                <w:szCs w:val="16"/>
                <w:lang w:val="en-US"/>
              </w:rPr>
              <w:t>7,49</w:t>
            </w:r>
          </w:p>
        </w:tc>
      </w:tr>
      <w:tr w:rsidR="00911210" w:rsidRPr="00B40365" w14:paraId="4CDAD36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7F56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EF4B08"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F1E7C9A"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F9EDBD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63996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4019C6E"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B40365" w14:paraId="6E92A5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ED973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2CE4583"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0E4D7F19"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4E1197A8"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3F3DD0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722218" w14:textId="77777777" w:rsidR="00911210" w:rsidRPr="00C97908" w:rsidRDefault="00911210" w:rsidP="00676B8A">
            <w:pPr>
              <w:jc w:val="center"/>
              <w:rPr>
                <w:sz w:val="16"/>
                <w:szCs w:val="16"/>
                <w:lang w:val="en-US"/>
              </w:rPr>
            </w:pPr>
            <w:r w:rsidRPr="00C97908">
              <w:rPr>
                <w:sz w:val="16"/>
                <w:szCs w:val="16"/>
                <w:lang w:val="en-US"/>
              </w:rPr>
              <w:t>7,51</w:t>
            </w:r>
          </w:p>
        </w:tc>
      </w:tr>
      <w:tr w:rsidR="00911210" w:rsidRPr="00B40365" w14:paraId="31550A7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D37FC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D9BFD8"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32A1B768"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0105E707"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7CADA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C1E4BF6" w14:textId="77777777" w:rsidR="00911210" w:rsidRPr="00C97908" w:rsidRDefault="00911210" w:rsidP="00676B8A">
            <w:pPr>
              <w:jc w:val="center"/>
              <w:rPr>
                <w:sz w:val="16"/>
                <w:szCs w:val="16"/>
                <w:lang w:val="en-US"/>
              </w:rPr>
            </w:pPr>
            <w:r w:rsidRPr="00C97908">
              <w:rPr>
                <w:sz w:val="16"/>
                <w:szCs w:val="16"/>
                <w:lang w:val="en-US"/>
              </w:rPr>
              <w:t>11,84</w:t>
            </w:r>
          </w:p>
        </w:tc>
      </w:tr>
      <w:tr w:rsidR="00911210" w:rsidRPr="00B40365" w14:paraId="378F8FC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7E3E1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208BD6"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7FA17345"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6FD018C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54385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01CFD9" w14:textId="77777777" w:rsidR="00911210" w:rsidRPr="00C97908" w:rsidRDefault="00911210" w:rsidP="00676B8A">
            <w:pPr>
              <w:jc w:val="center"/>
              <w:rPr>
                <w:sz w:val="16"/>
                <w:szCs w:val="16"/>
                <w:lang w:val="en-US"/>
              </w:rPr>
            </w:pPr>
            <w:r w:rsidRPr="00C97908">
              <w:rPr>
                <w:sz w:val="16"/>
                <w:szCs w:val="16"/>
                <w:lang w:val="en-US"/>
              </w:rPr>
              <w:t>81,48</w:t>
            </w:r>
          </w:p>
        </w:tc>
      </w:tr>
      <w:tr w:rsidR="00911210" w:rsidRPr="00B40365" w14:paraId="4423517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8C686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8D91A8"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64199EE3"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45F167E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92B98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893E2E" w14:textId="77777777" w:rsidR="00911210" w:rsidRPr="00C97908" w:rsidRDefault="00911210" w:rsidP="00676B8A">
            <w:pPr>
              <w:jc w:val="center"/>
              <w:rPr>
                <w:sz w:val="16"/>
                <w:szCs w:val="16"/>
                <w:lang w:val="en-US"/>
              </w:rPr>
            </w:pPr>
            <w:r w:rsidRPr="00C97908">
              <w:rPr>
                <w:sz w:val="16"/>
                <w:szCs w:val="16"/>
                <w:lang w:val="en-US"/>
              </w:rPr>
              <w:t>0,04</w:t>
            </w:r>
          </w:p>
        </w:tc>
      </w:tr>
      <w:tr w:rsidR="00911210" w:rsidRPr="00B40365" w14:paraId="181C1EC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810B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A67DA5"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A2F071E"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7931047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85C2D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E8FA790" w14:textId="77777777" w:rsidR="00911210" w:rsidRPr="00C97908" w:rsidRDefault="00911210" w:rsidP="00676B8A">
            <w:pPr>
              <w:jc w:val="center"/>
              <w:rPr>
                <w:sz w:val="16"/>
                <w:szCs w:val="16"/>
                <w:lang w:val="en-US"/>
              </w:rPr>
            </w:pPr>
            <w:r w:rsidRPr="00C97908">
              <w:rPr>
                <w:sz w:val="16"/>
                <w:szCs w:val="16"/>
                <w:lang w:val="en-US"/>
              </w:rPr>
              <w:t>0,44</w:t>
            </w:r>
          </w:p>
        </w:tc>
      </w:tr>
      <w:tr w:rsidR="00911210" w:rsidRPr="00B40365" w14:paraId="4645500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D5554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835DD09"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256D845A"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757B419D"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4912AD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24FE87" w14:textId="77777777" w:rsidR="00911210" w:rsidRPr="00C97908" w:rsidRDefault="00911210" w:rsidP="00676B8A">
            <w:pPr>
              <w:jc w:val="center"/>
              <w:rPr>
                <w:sz w:val="16"/>
                <w:szCs w:val="16"/>
                <w:lang w:val="en-US"/>
              </w:rPr>
            </w:pPr>
            <w:r w:rsidRPr="00C97908">
              <w:rPr>
                <w:sz w:val="16"/>
                <w:szCs w:val="16"/>
                <w:lang w:val="en-US"/>
              </w:rPr>
              <w:t>0,15</w:t>
            </w:r>
          </w:p>
        </w:tc>
      </w:tr>
      <w:tr w:rsidR="00911210" w:rsidRPr="003E2692" w14:paraId="2717BE4D"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C1B9486"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91DC82B"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0695249E"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22AA72C7"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0020AAC"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9601BCF" w14:textId="77777777" w:rsidR="00911210" w:rsidRPr="003E2692" w:rsidRDefault="00911210" w:rsidP="00676B8A">
            <w:pPr>
              <w:rPr>
                <w:sz w:val="2"/>
                <w:szCs w:val="2"/>
                <w:lang w:val="en-US"/>
              </w:rPr>
            </w:pPr>
          </w:p>
        </w:tc>
      </w:tr>
      <w:tr w:rsidR="00911210" w:rsidRPr="00B449C4" w14:paraId="1096C755"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54EC591A"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0A231F14"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006BF393"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486BEF72"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6FCDC639"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43A6DE5" w14:textId="77777777" w:rsidR="00911210" w:rsidRPr="00B449C4" w:rsidRDefault="00911210" w:rsidP="00676B8A">
            <w:pPr>
              <w:rPr>
                <w:sz w:val="22"/>
                <w:szCs w:val="22"/>
                <w:lang w:val="en-US"/>
              </w:rPr>
            </w:pPr>
          </w:p>
        </w:tc>
      </w:tr>
      <w:tr w:rsidR="00911210" w:rsidRPr="00B40365" w14:paraId="27E8D05F"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369B2E4"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09009259"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75FB18AD"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3CEE9577" w14:textId="77777777" w:rsidR="00911210" w:rsidRPr="00B40365" w:rsidRDefault="00911210" w:rsidP="00676B8A">
            <w:pPr>
              <w:rPr>
                <w:sz w:val="22"/>
                <w:szCs w:val="22"/>
                <w:lang w:val="en-US"/>
              </w:rPr>
            </w:pPr>
          </w:p>
        </w:tc>
      </w:tr>
      <w:tr w:rsidR="00911210" w:rsidRPr="009B70F2" w14:paraId="644E9CC3" w14:textId="77777777" w:rsidTr="00676B8A">
        <w:tblPrEx>
          <w:tblCellMar>
            <w:left w:w="107" w:type="dxa"/>
            <w:right w:w="107" w:type="dxa"/>
          </w:tblCellMar>
        </w:tblPrEx>
        <w:tc>
          <w:tcPr>
            <w:tcW w:w="10348" w:type="dxa"/>
            <w:gridSpan w:val="12"/>
          </w:tcPr>
          <w:p w14:paraId="298E93B2" w14:textId="77777777" w:rsidR="00911210" w:rsidRPr="009B70F2" w:rsidRDefault="00911210" w:rsidP="00676B8A">
            <w:pPr>
              <w:rPr>
                <w:b/>
                <w:bCs/>
                <w:sz w:val="22"/>
                <w:szCs w:val="22"/>
                <w:lang w:val="en-US"/>
              </w:rPr>
            </w:pPr>
            <w:r w:rsidRPr="009B70F2">
              <w:rPr>
                <w:b/>
                <w:bCs/>
                <w:sz w:val="22"/>
                <w:szCs w:val="22"/>
                <w:lang w:val="en-US"/>
              </w:rPr>
              <w:t>3.5. Spatii verzi</w:t>
            </w:r>
          </w:p>
          <w:p w14:paraId="5DC4DC91" w14:textId="77777777" w:rsidR="00911210" w:rsidRPr="00B12F65" w:rsidRDefault="00911210" w:rsidP="00676B8A">
            <w:pPr>
              <w:rPr>
                <w:sz w:val="2"/>
                <w:szCs w:val="2"/>
                <w:lang w:val="en-US"/>
              </w:rPr>
            </w:pPr>
          </w:p>
        </w:tc>
      </w:tr>
      <w:tr w:rsidR="00911210" w:rsidRPr="009B70F2" w14:paraId="6020743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E0C8DF" w14:textId="77777777" w:rsidR="00911210" w:rsidRPr="005E2CA0" w:rsidRDefault="00911210" w:rsidP="00676B8A">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14:paraId="6886D94B"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184AFAA0"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0F7D809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CBA66EF"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60BCF5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E1F1C3F" w14:textId="77777777" w:rsidR="00911210" w:rsidRPr="005E2CA0" w:rsidRDefault="00911210" w:rsidP="00676B8A">
            <w:pPr>
              <w:jc w:val="center"/>
              <w:rPr>
                <w:b/>
                <w:bCs/>
                <w:sz w:val="22"/>
                <w:szCs w:val="22"/>
                <w:lang w:val="en-US"/>
              </w:rPr>
            </w:pPr>
            <w:r w:rsidRPr="005E2CA0">
              <w:rPr>
                <w:b/>
                <w:bCs/>
                <w:sz w:val="22"/>
                <w:szCs w:val="22"/>
                <w:lang w:val="en-US"/>
              </w:rPr>
              <w:t>75,200</w:t>
            </w:r>
          </w:p>
          <w:p w14:paraId="4A8B614C" w14:textId="77777777" w:rsidR="00911210" w:rsidRPr="009B70F2" w:rsidRDefault="00911210" w:rsidP="00676B8A">
            <w:pPr>
              <w:jc w:val="center"/>
              <w:rPr>
                <w:sz w:val="2"/>
                <w:szCs w:val="2"/>
                <w:lang w:val="en-US"/>
              </w:rPr>
            </w:pPr>
          </w:p>
        </w:tc>
      </w:tr>
      <w:tr w:rsidR="00911210" w:rsidRPr="00B40365" w14:paraId="10CEA53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17CA2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3B4433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5847704"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5D6B7F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5C143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C8120A8" w14:textId="77777777" w:rsidR="00911210" w:rsidRPr="00C97908" w:rsidRDefault="00911210" w:rsidP="00676B8A">
            <w:pPr>
              <w:jc w:val="center"/>
              <w:rPr>
                <w:sz w:val="16"/>
                <w:szCs w:val="16"/>
                <w:lang w:val="en-US"/>
              </w:rPr>
            </w:pPr>
            <w:r w:rsidRPr="00C97908">
              <w:rPr>
                <w:sz w:val="16"/>
                <w:szCs w:val="16"/>
                <w:lang w:val="en-US"/>
              </w:rPr>
              <w:t>67,68</w:t>
            </w:r>
          </w:p>
        </w:tc>
      </w:tr>
      <w:tr w:rsidR="00911210" w:rsidRPr="00B40365" w14:paraId="3A2272C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A54D8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9C1B5E"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1D2D17E"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FBBC1C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106354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635D467" w14:textId="77777777" w:rsidR="00911210" w:rsidRPr="00C97908" w:rsidRDefault="00911210" w:rsidP="00676B8A">
            <w:pPr>
              <w:jc w:val="center"/>
              <w:rPr>
                <w:sz w:val="16"/>
                <w:szCs w:val="16"/>
                <w:lang w:val="en-US"/>
              </w:rPr>
            </w:pPr>
            <w:r w:rsidRPr="00C97908">
              <w:rPr>
                <w:sz w:val="16"/>
                <w:szCs w:val="16"/>
                <w:lang w:val="en-US"/>
              </w:rPr>
              <w:t>82,72</w:t>
            </w:r>
          </w:p>
        </w:tc>
      </w:tr>
      <w:tr w:rsidR="00911210" w:rsidRPr="00B40365" w14:paraId="5CAC23E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9AD95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D8FF722"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7088CBF"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E0C5A7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AF79AB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7F63DC3" w14:textId="77777777" w:rsidR="00911210" w:rsidRPr="00C97908" w:rsidRDefault="00911210" w:rsidP="00676B8A">
            <w:pPr>
              <w:jc w:val="center"/>
              <w:rPr>
                <w:sz w:val="16"/>
                <w:szCs w:val="16"/>
                <w:lang w:val="en-US"/>
              </w:rPr>
            </w:pPr>
            <w:r w:rsidRPr="00C97908">
              <w:rPr>
                <w:sz w:val="16"/>
                <w:szCs w:val="16"/>
                <w:lang w:val="en-US"/>
              </w:rPr>
              <w:t>7,52</w:t>
            </w:r>
          </w:p>
        </w:tc>
      </w:tr>
      <w:tr w:rsidR="00911210" w:rsidRPr="00B40365" w14:paraId="39A257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EB1CE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BFBF27"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771505B8"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7C8959C7"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C4623E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9DC0B17" w14:textId="77777777" w:rsidR="00911210" w:rsidRPr="00C97908" w:rsidRDefault="00911210" w:rsidP="00676B8A">
            <w:pPr>
              <w:jc w:val="center"/>
              <w:rPr>
                <w:sz w:val="16"/>
                <w:szCs w:val="16"/>
                <w:lang w:val="en-US"/>
              </w:rPr>
            </w:pPr>
            <w:r w:rsidRPr="00C97908">
              <w:rPr>
                <w:sz w:val="16"/>
                <w:szCs w:val="16"/>
                <w:lang w:val="en-US"/>
              </w:rPr>
              <w:t>15,79</w:t>
            </w:r>
          </w:p>
        </w:tc>
      </w:tr>
      <w:tr w:rsidR="00911210" w:rsidRPr="00B40365" w14:paraId="3F00A4A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0B99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0294DF"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3A161570"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C414F3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088CF8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B8EC3F6" w14:textId="77777777" w:rsidR="00911210" w:rsidRPr="00C97908" w:rsidRDefault="00911210" w:rsidP="00676B8A">
            <w:pPr>
              <w:jc w:val="center"/>
              <w:rPr>
                <w:sz w:val="16"/>
                <w:szCs w:val="16"/>
                <w:lang w:val="en-US"/>
              </w:rPr>
            </w:pPr>
            <w:r w:rsidRPr="00C97908">
              <w:rPr>
                <w:sz w:val="16"/>
                <w:szCs w:val="16"/>
                <w:lang w:val="en-US"/>
              </w:rPr>
              <w:t>31,58</w:t>
            </w:r>
          </w:p>
        </w:tc>
      </w:tr>
      <w:tr w:rsidR="00911210" w:rsidRPr="009B70F2" w14:paraId="5C6DDB2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BAB221" w14:textId="77777777" w:rsidR="00911210" w:rsidRPr="005E2CA0" w:rsidRDefault="00911210" w:rsidP="00676B8A">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14:paraId="13506CB0"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0F666778"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p>
          <w:p w14:paraId="669C1DA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E2AF002"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04629C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EBCD7AF" w14:textId="77777777" w:rsidR="00911210" w:rsidRPr="005E2CA0" w:rsidRDefault="00911210" w:rsidP="00676B8A">
            <w:pPr>
              <w:jc w:val="center"/>
              <w:rPr>
                <w:b/>
                <w:bCs/>
                <w:sz w:val="22"/>
                <w:szCs w:val="22"/>
                <w:lang w:val="en-US"/>
              </w:rPr>
            </w:pPr>
            <w:r w:rsidRPr="005E2CA0">
              <w:rPr>
                <w:b/>
                <w:bCs/>
                <w:sz w:val="22"/>
                <w:szCs w:val="22"/>
                <w:lang w:val="en-US"/>
              </w:rPr>
              <w:t>1 503,900</w:t>
            </w:r>
          </w:p>
          <w:p w14:paraId="6DAB371A" w14:textId="77777777" w:rsidR="00911210" w:rsidRPr="009B70F2" w:rsidRDefault="00911210" w:rsidP="00676B8A">
            <w:pPr>
              <w:jc w:val="center"/>
              <w:rPr>
                <w:sz w:val="2"/>
                <w:szCs w:val="2"/>
                <w:lang w:val="en-US"/>
              </w:rPr>
            </w:pPr>
          </w:p>
        </w:tc>
      </w:tr>
      <w:tr w:rsidR="00911210" w:rsidRPr="00B40365" w14:paraId="5F8604E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7E3B9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C00AEE"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587043F8"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65EC768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8B24E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4139D4A" w14:textId="77777777" w:rsidR="00911210" w:rsidRPr="00C97908" w:rsidRDefault="00911210" w:rsidP="00676B8A">
            <w:pPr>
              <w:jc w:val="center"/>
              <w:rPr>
                <w:sz w:val="16"/>
                <w:szCs w:val="16"/>
                <w:lang w:val="en-US"/>
              </w:rPr>
            </w:pPr>
            <w:r w:rsidRPr="00C97908">
              <w:rPr>
                <w:sz w:val="16"/>
                <w:szCs w:val="16"/>
                <w:lang w:val="en-US"/>
              </w:rPr>
              <w:t>30,08</w:t>
            </w:r>
          </w:p>
        </w:tc>
      </w:tr>
      <w:tr w:rsidR="00911210" w:rsidRPr="00B40365" w14:paraId="359D66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764C9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65D5D6"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49C9526D"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4B6BF7B7"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080AF25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6FF9254" w14:textId="77777777" w:rsidR="00911210" w:rsidRPr="00C97908" w:rsidRDefault="00911210" w:rsidP="00676B8A">
            <w:pPr>
              <w:jc w:val="center"/>
              <w:rPr>
                <w:sz w:val="16"/>
                <w:szCs w:val="16"/>
                <w:lang w:val="en-US"/>
              </w:rPr>
            </w:pPr>
            <w:r w:rsidRPr="00C97908">
              <w:rPr>
                <w:sz w:val="16"/>
                <w:szCs w:val="16"/>
                <w:lang w:val="en-US"/>
              </w:rPr>
              <w:t>1 624,21</w:t>
            </w:r>
          </w:p>
        </w:tc>
      </w:tr>
      <w:tr w:rsidR="00911210" w:rsidRPr="00B40365" w14:paraId="788212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63A9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4701ED7"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0C5C20B5"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55F8A4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49C84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294FB87" w14:textId="77777777" w:rsidR="00911210" w:rsidRPr="00C97908" w:rsidRDefault="00911210" w:rsidP="00676B8A">
            <w:pPr>
              <w:jc w:val="center"/>
              <w:rPr>
                <w:sz w:val="16"/>
                <w:szCs w:val="16"/>
                <w:lang w:val="en-US"/>
              </w:rPr>
            </w:pPr>
            <w:r w:rsidRPr="00C97908">
              <w:rPr>
                <w:sz w:val="16"/>
                <w:szCs w:val="16"/>
                <w:lang w:val="en-US"/>
              </w:rPr>
              <w:t>0,75</w:t>
            </w:r>
          </w:p>
        </w:tc>
      </w:tr>
      <w:tr w:rsidR="00911210" w:rsidRPr="009B70F2" w14:paraId="507BBEA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041C63" w14:textId="77777777" w:rsidR="00911210" w:rsidRPr="005E2CA0" w:rsidRDefault="00911210" w:rsidP="00676B8A">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14:paraId="05C1DFB4"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79AFB8C8" w14:textId="77777777" w:rsidR="00911210" w:rsidRPr="005E2CA0" w:rsidRDefault="00911210" w:rsidP="00676B8A">
            <w:pPr>
              <w:rPr>
                <w:b/>
                <w:bCs/>
                <w:sz w:val="2"/>
                <w:szCs w:val="2"/>
                <w:lang w:val="en-US"/>
              </w:rPr>
            </w:pPr>
            <w:r w:rsidRPr="005E2CA0">
              <w:rPr>
                <w:b/>
                <w:bCs/>
                <w:sz w:val="22"/>
                <w:szCs w:val="22"/>
                <w:lang w:val="en-US"/>
              </w:rPr>
              <w:t xml:space="preserve">Sapatura mecanica cu excavatorul de 0,40-0,70 mc, cu motor cu ardere interna si comanda hidraulica, in pamint cu </w:t>
            </w:r>
            <w:r w:rsidRPr="005E2CA0">
              <w:rPr>
                <w:b/>
                <w:bCs/>
                <w:sz w:val="22"/>
                <w:szCs w:val="22"/>
                <w:lang w:val="en-US"/>
              </w:rPr>
              <w:lastRenderedPageBreak/>
              <w:t>umiditate naturala, descarcare in autovehicule teren catg. II / Sol fertil</w:t>
            </w:r>
          </w:p>
          <w:p w14:paraId="6550B9E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4F9C13E" w14:textId="77777777" w:rsidR="00911210" w:rsidRPr="005E2CA0" w:rsidRDefault="00911210" w:rsidP="00676B8A">
            <w:pPr>
              <w:jc w:val="center"/>
              <w:rPr>
                <w:b/>
                <w:bCs/>
                <w:sz w:val="22"/>
                <w:szCs w:val="22"/>
                <w:lang w:val="en-US"/>
              </w:rPr>
            </w:pPr>
            <w:r w:rsidRPr="005E2CA0">
              <w:rPr>
                <w:b/>
                <w:bCs/>
                <w:sz w:val="22"/>
                <w:szCs w:val="22"/>
                <w:lang w:val="en-US"/>
              </w:rPr>
              <w:lastRenderedPageBreak/>
              <w:t>100 m3</w:t>
            </w:r>
          </w:p>
        </w:tc>
        <w:tc>
          <w:tcPr>
            <w:tcW w:w="1106" w:type="dxa"/>
            <w:gridSpan w:val="2"/>
            <w:tcBorders>
              <w:top w:val="single" w:sz="4" w:space="0" w:color="auto"/>
              <w:bottom w:val="single" w:sz="4" w:space="0" w:color="auto"/>
            </w:tcBorders>
            <w:vAlign w:val="center"/>
          </w:tcPr>
          <w:p w14:paraId="5C7742E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64FBBBD" w14:textId="77777777" w:rsidR="00911210" w:rsidRPr="005E2CA0" w:rsidRDefault="00911210" w:rsidP="00676B8A">
            <w:pPr>
              <w:jc w:val="center"/>
              <w:rPr>
                <w:b/>
                <w:bCs/>
                <w:sz w:val="22"/>
                <w:szCs w:val="22"/>
                <w:lang w:val="en-US"/>
              </w:rPr>
            </w:pPr>
            <w:r w:rsidRPr="005E2CA0">
              <w:rPr>
                <w:b/>
                <w:bCs/>
                <w:sz w:val="22"/>
                <w:szCs w:val="22"/>
                <w:lang w:val="en-US"/>
              </w:rPr>
              <w:t>1,504</w:t>
            </w:r>
          </w:p>
          <w:p w14:paraId="1BE2379A" w14:textId="77777777" w:rsidR="00911210" w:rsidRPr="009B70F2" w:rsidRDefault="00911210" w:rsidP="00676B8A">
            <w:pPr>
              <w:jc w:val="center"/>
              <w:rPr>
                <w:sz w:val="2"/>
                <w:szCs w:val="2"/>
                <w:lang w:val="en-US"/>
              </w:rPr>
            </w:pPr>
          </w:p>
        </w:tc>
      </w:tr>
      <w:tr w:rsidR="00911210" w:rsidRPr="00B40365" w14:paraId="7E06AE1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4EC16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65D412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4298BD92"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8AD6C6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02531A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DEF3D12" w14:textId="77777777" w:rsidR="00911210" w:rsidRPr="00C97908" w:rsidRDefault="00911210" w:rsidP="00676B8A">
            <w:pPr>
              <w:jc w:val="center"/>
              <w:rPr>
                <w:sz w:val="16"/>
                <w:szCs w:val="16"/>
                <w:lang w:val="en-US"/>
              </w:rPr>
            </w:pPr>
            <w:r w:rsidRPr="00C97908">
              <w:rPr>
                <w:sz w:val="16"/>
                <w:szCs w:val="16"/>
                <w:lang w:val="en-US"/>
              </w:rPr>
              <w:t>3,38</w:t>
            </w:r>
          </w:p>
        </w:tc>
      </w:tr>
      <w:tr w:rsidR="00911210" w:rsidRPr="009B70F2" w14:paraId="430F19B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524874" w14:textId="77777777" w:rsidR="00911210" w:rsidRPr="005E2CA0" w:rsidRDefault="00911210" w:rsidP="00676B8A">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14:paraId="2CB273B7"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550E0AB2"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16BD38F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4401215"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902971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36BBACD" w14:textId="77777777" w:rsidR="00911210" w:rsidRPr="005E2CA0" w:rsidRDefault="00911210" w:rsidP="00676B8A">
            <w:pPr>
              <w:jc w:val="center"/>
              <w:rPr>
                <w:b/>
                <w:bCs/>
                <w:sz w:val="22"/>
                <w:szCs w:val="22"/>
                <w:lang w:val="en-US"/>
              </w:rPr>
            </w:pPr>
            <w:r w:rsidRPr="005E2CA0">
              <w:rPr>
                <w:b/>
                <w:bCs/>
                <w:sz w:val="22"/>
                <w:szCs w:val="22"/>
                <w:lang w:val="en-US"/>
              </w:rPr>
              <w:t>255,700</w:t>
            </w:r>
          </w:p>
          <w:p w14:paraId="66EA3C10" w14:textId="77777777" w:rsidR="00911210" w:rsidRPr="009B70F2" w:rsidRDefault="00911210" w:rsidP="00676B8A">
            <w:pPr>
              <w:jc w:val="center"/>
              <w:rPr>
                <w:sz w:val="2"/>
                <w:szCs w:val="2"/>
                <w:lang w:val="en-US"/>
              </w:rPr>
            </w:pPr>
          </w:p>
        </w:tc>
      </w:tr>
      <w:tr w:rsidR="00911210" w:rsidRPr="00B40365" w14:paraId="30C7A8B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5B3F0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8DC171"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4142D3FB"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3BCB2C6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C73850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6C2F897" w14:textId="77777777" w:rsidR="00911210" w:rsidRPr="00C97908" w:rsidRDefault="00911210" w:rsidP="00676B8A">
            <w:pPr>
              <w:jc w:val="center"/>
              <w:rPr>
                <w:sz w:val="16"/>
                <w:szCs w:val="16"/>
                <w:lang w:val="en-US"/>
              </w:rPr>
            </w:pPr>
            <w:r w:rsidRPr="00C97908">
              <w:rPr>
                <w:sz w:val="16"/>
                <w:szCs w:val="16"/>
                <w:lang w:val="en-US"/>
              </w:rPr>
              <w:t>46,54</w:t>
            </w:r>
          </w:p>
        </w:tc>
      </w:tr>
      <w:tr w:rsidR="00911210" w:rsidRPr="009B70F2" w14:paraId="3A9A5F4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A0A263" w14:textId="77777777" w:rsidR="00911210" w:rsidRPr="005E2CA0" w:rsidRDefault="00911210" w:rsidP="00676B8A">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14:paraId="0B82A05C"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2D4EAE95" w14:textId="77777777" w:rsidR="00911210" w:rsidRPr="005E2CA0" w:rsidRDefault="00911210" w:rsidP="00676B8A">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3E8C56B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8E729A8"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735EBF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AA97B8D" w14:textId="77777777" w:rsidR="00911210" w:rsidRPr="005E2CA0" w:rsidRDefault="00911210" w:rsidP="00676B8A">
            <w:pPr>
              <w:jc w:val="center"/>
              <w:rPr>
                <w:b/>
                <w:bCs/>
                <w:sz w:val="22"/>
                <w:szCs w:val="22"/>
                <w:lang w:val="en-US"/>
              </w:rPr>
            </w:pPr>
            <w:r w:rsidRPr="005E2CA0">
              <w:rPr>
                <w:b/>
                <w:bCs/>
                <w:sz w:val="22"/>
                <w:szCs w:val="22"/>
                <w:lang w:val="en-US"/>
              </w:rPr>
              <w:t>1 503,900</w:t>
            </w:r>
          </w:p>
          <w:p w14:paraId="52F5CBDB" w14:textId="77777777" w:rsidR="00911210" w:rsidRPr="009B70F2" w:rsidRDefault="00911210" w:rsidP="00676B8A">
            <w:pPr>
              <w:jc w:val="center"/>
              <w:rPr>
                <w:sz w:val="2"/>
                <w:szCs w:val="2"/>
                <w:lang w:val="en-US"/>
              </w:rPr>
            </w:pPr>
          </w:p>
        </w:tc>
      </w:tr>
      <w:tr w:rsidR="00911210" w:rsidRPr="00B40365" w14:paraId="7360692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472FD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9042D23"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3044A196"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53F7B35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A8AF4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2593559" w14:textId="77777777" w:rsidR="00911210" w:rsidRPr="00C97908" w:rsidRDefault="00911210" w:rsidP="00676B8A">
            <w:pPr>
              <w:jc w:val="center"/>
              <w:rPr>
                <w:sz w:val="16"/>
                <w:szCs w:val="16"/>
                <w:lang w:val="en-US"/>
              </w:rPr>
            </w:pPr>
            <w:r w:rsidRPr="00C97908">
              <w:rPr>
                <w:sz w:val="16"/>
                <w:szCs w:val="16"/>
                <w:lang w:val="en-US"/>
              </w:rPr>
              <w:t>165,43</w:t>
            </w:r>
          </w:p>
        </w:tc>
      </w:tr>
      <w:tr w:rsidR="00911210" w:rsidRPr="009B70F2" w14:paraId="1F7CED3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AEE47E" w14:textId="77777777" w:rsidR="00911210" w:rsidRPr="005E2CA0" w:rsidRDefault="00911210" w:rsidP="00676B8A">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14:paraId="5480A232"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65DB2BA2"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2425CD08"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93763F4"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3D025C6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E9F0627" w14:textId="77777777" w:rsidR="00911210" w:rsidRPr="005E2CA0" w:rsidRDefault="00911210" w:rsidP="00676B8A">
            <w:pPr>
              <w:jc w:val="center"/>
              <w:rPr>
                <w:b/>
                <w:bCs/>
                <w:sz w:val="22"/>
                <w:szCs w:val="22"/>
                <w:lang w:val="en-US"/>
              </w:rPr>
            </w:pPr>
            <w:r w:rsidRPr="005E2CA0">
              <w:rPr>
                <w:b/>
                <w:bCs/>
                <w:sz w:val="22"/>
                <w:szCs w:val="22"/>
                <w:lang w:val="en-US"/>
              </w:rPr>
              <w:t>15,040</w:t>
            </w:r>
          </w:p>
          <w:p w14:paraId="55BBC4E2" w14:textId="77777777" w:rsidR="00911210" w:rsidRPr="009B70F2" w:rsidRDefault="00911210" w:rsidP="00676B8A">
            <w:pPr>
              <w:jc w:val="center"/>
              <w:rPr>
                <w:sz w:val="2"/>
                <w:szCs w:val="2"/>
                <w:lang w:val="en-US"/>
              </w:rPr>
            </w:pPr>
          </w:p>
        </w:tc>
      </w:tr>
      <w:tr w:rsidR="00911210" w:rsidRPr="00B40365" w14:paraId="098962D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A52C0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96C23D"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07A672C2"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178D32B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DFD08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4FA569" w14:textId="77777777" w:rsidR="00911210" w:rsidRPr="00C97908" w:rsidRDefault="00911210" w:rsidP="00676B8A">
            <w:pPr>
              <w:jc w:val="center"/>
              <w:rPr>
                <w:sz w:val="16"/>
                <w:szCs w:val="16"/>
                <w:lang w:val="en-US"/>
              </w:rPr>
            </w:pPr>
            <w:r w:rsidRPr="00C97908">
              <w:rPr>
                <w:sz w:val="16"/>
                <w:szCs w:val="16"/>
                <w:lang w:val="en-US"/>
              </w:rPr>
              <w:t>72,49</w:t>
            </w:r>
          </w:p>
        </w:tc>
      </w:tr>
      <w:tr w:rsidR="00911210" w:rsidRPr="00B40365" w14:paraId="1FFD468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A2C18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E8356F"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5356BCDD"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4198467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9D36D4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F147C9D" w14:textId="77777777" w:rsidR="00911210" w:rsidRPr="00C97908" w:rsidRDefault="00911210" w:rsidP="00676B8A">
            <w:pPr>
              <w:jc w:val="center"/>
              <w:rPr>
                <w:sz w:val="16"/>
                <w:szCs w:val="16"/>
                <w:lang w:val="en-US"/>
              </w:rPr>
            </w:pPr>
            <w:r w:rsidRPr="00C97908">
              <w:rPr>
                <w:sz w:val="16"/>
                <w:szCs w:val="16"/>
                <w:lang w:val="en-US"/>
              </w:rPr>
              <w:t>59,56</w:t>
            </w:r>
          </w:p>
        </w:tc>
      </w:tr>
      <w:tr w:rsidR="00911210" w:rsidRPr="009B70F2" w14:paraId="4A212B0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286E143" w14:textId="77777777" w:rsidR="00911210" w:rsidRPr="005E2CA0" w:rsidRDefault="00911210" w:rsidP="00676B8A">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14:paraId="1B7CA0BB"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172EF429"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7F5994A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AA87049"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1AE85B3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EFF22E4" w14:textId="77777777" w:rsidR="00911210" w:rsidRPr="005E2CA0" w:rsidRDefault="00911210" w:rsidP="00676B8A">
            <w:pPr>
              <w:jc w:val="center"/>
              <w:rPr>
                <w:b/>
                <w:bCs/>
                <w:sz w:val="22"/>
                <w:szCs w:val="22"/>
                <w:lang w:val="en-US"/>
              </w:rPr>
            </w:pPr>
            <w:r w:rsidRPr="005E2CA0">
              <w:rPr>
                <w:b/>
                <w:bCs/>
                <w:sz w:val="22"/>
                <w:szCs w:val="22"/>
                <w:lang w:val="en-US"/>
              </w:rPr>
              <w:t>15,040</w:t>
            </w:r>
          </w:p>
          <w:p w14:paraId="7CEA7897" w14:textId="77777777" w:rsidR="00911210" w:rsidRPr="009B70F2" w:rsidRDefault="00911210" w:rsidP="00676B8A">
            <w:pPr>
              <w:jc w:val="center"/>
              <w:rPr>
                <w:sz w:val="2"/>
                <w:szCs w:val="2"/>
                <w:lang w:val="en-US"/>
              </w:rPr>
            </w:pPr>
          </w:p>
        </w:tc>
      </w:tr>
      <w:tr w:rsidR="00911210" w:rsidRPr="00B40365" w14:paraId="5693DAC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7D3E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0CC1318"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10057B21"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3D515AAF"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10C02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EA90E3C" w14:textId="77777777" w:rsidR="00911210" w:rsidRPr="00C97908" w:rsidRDefault="00911210" w:rsidP="00676B8A">
            <w:pPr>
              <w:jc w:val="center"/>
              <w:rPr>
                <w:sz w:val="16"/>
                <w:szCs w:val="16"/>
                <w:lang w:val="en-US"/>
              </w:rPr>
            </w:pPr>
            <w:r w:rsidRPr="00C97908">
              <w:rPr>
                <w:sz w:val="16"/>
                <w:szCs w:val="16"/>
                <w:lang w:val="en-US"/>
              </w:rPr>
              <w:t>9,93</w:t>
            </w:r>
          </w:p>
        </w:tc>
      </w:tr>
      <w:tr w:rsidR="00911210" w:rsidRPr="00B40365" w14:paraId="1F61FF6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3BF87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4B83C67"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5AF244B0"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B41F05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BAD789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F73967" w14:textId="77777777" w:rsidR="00911210" w:rsidRPr="00C97908" w:rsidRDefault="00911210" w:rsidP="00676B8A">
            <w:pPr>
              <w:jc w:val="center"/>
              <w:rPr>
                <w:sz w:val="16"/>
                <w:szCs w:val="16"/>
                <w:lang w:val="en-US"/>
              </w:rPr>
            </w:pPr>
            <w:r w:rsidRPr="00C97908">
              <w:rPr>
                <w:sz w:val="16"/>
                <w:szCs w:val="16"/>
                <w:lang w:val="en-US"/>
              </w:rPr>
              <w:t>15,04</w:t>
            </w:r>
          </w:p>
        </w:tc>
      </w:tr>
      <w:tr w:rsidR="00911210" w:rsidRPr="00B40365" w14:paraId="435B88A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8F19B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DA1D0E"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5B9975EE"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294E0F1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2A6BBB4"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17BBF02" w14:textId="77777777" w:rsidR="00911210" w:rsidRPr="00C97908" w:rsidRDefault="00911210" w:rsidP="00676B8A">
            <w:pPr>
              <w:jc w:val="center"/>
              <w:rPr>
                <w:sz w:val="16"/>
                <w:szCs w:val="16"/>
                <w:lang w:val="en-US"/>
              </w:rPr>
            </w:pPr>
            <w:r w:rsidRPr="00C97908">
              <w:rPr>
                <w:sz w:val="16"/>
                <w:szCs w:val="16"/>
                <w:lang w:val="en-US"/>
              </w:rPr>
              <w:t>5,81</w:t>
            </w:r>
          </w:p>
        </w:tc>
      </w:tr>
      <w:tr w:rsidR="00911210" w:rsidRPr="003E2692" w14:paraId="1CAA1A3A"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996D2E7"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A25A60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315F7100"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357EDCA6"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5EE3A95D"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5EE5458D" w14:textId="77777777" w:rsidR="00911210" w:rsidRPr="003E2692" w:rsidRDefault="00911210" w:rsidP="00676B8A">
            <w:pPr>
              <w:rPr>
                <w:sz w:val="2"/>
                <w:szCs w:val="2"/>
                <w:lang w:val="en-US"/>
              </w:rPr>
            </w:pPr>
          </w:p>
        </w:tc>
      </w:tr>
      <w:tr w:rsidR="00911210" w:rsidRPr="00B449C4" w14:paraId="302EC556"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44BCDB0B"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1C2C02C6"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5F732E3C"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60C19880"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E044522"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04DD1301" w14:textId="77777777" w:rsidR="00911210" w:rsidRPr="00B449C4" w:rsidRDefault="00911210" w:rsidP="00676B8A">
            <w:pPr>
              <w:rPr>
                <w:sz w:val="22"/>
                <w:szCs w:val="22"/>
                <w:lang w:val="en-US"/>
              </w:rPr>
            </w:pPr>
          </w:p>
        </w:tc>
      </w:tr>
      <w:tr w:rsidR="00911210" w:rsidRPr="00B40365" w14:paraId="6F5C0E6E"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D554205"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AD28220"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18D6C3F8"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0228B95E" w14:textId="77777777" w:rsidR="00911210" w:rsidRPr="00B40365" w:rsidRDefault="00911210" w:rsidP="00676B8A">
            <w:pPr>
              <w:rPr>
                <w:sz w:val="22"/>
                <w:szCs w:val="22"/>
                <w:lang w:val="en-US"/>
              </w:rPr>
            </w:pPr>
          </w:p>
        </w:tc>
      </w:tr>
      <w:tr w:rsidR="00911210" w:rsidRPr="009B70F2" w14:paraId="7B1EC7CD" w14:textId="77777777" w:rsidTr="00676B8A">
        <w:tblPrEx>
          <w:tblCellMar>
            <w:left w:w="107" w:type="dxa"/>
            <w:right w:w="107" w:type="dxa"/>
          </w:tblCellMar>
        </w:tblPrEx>
        <w:tc>
          <w:tcPr>
            <w:tcW w:w="10348" w:type="dxa"/>
            <w:gridSpan w:val="12"/>
          </w:tcPr>
          <w:p w14:paraId="39A29683" w14:textId="77777777" w:rsidR="00911210" w:rsidRPr="009B70F2" w:rsidRDefault="00911210" w:rsidP="00676B8A">
            <w:pPr>
              <w:rPr>
                <w:b/>
                <w:bCs/>
                <w:sz w:val="22"/>
                <w:szCs w:val="22"/>
                <w:lang w:val="en-US"/>
              </w:rPr>
            </w:pPr>
            <w:r w:rsidRPr="009B70F2">
              <w:rPr>
                <w:b/>
                <w:bCs/>
                <w:sz w:val="22"/>
                <w:szCs w:val="22"/>
                <w:lang w:val="en-US"/>
              </w:rPr>
              <w:t>3.6. Borduri</w:t>
            </w:r>
          </w:p>
          <w:p w14:paraId="2D74F66F" w14:textId="77777777" w:rsidR="00911210" w:rsidRPr="00B12F65" w:rsidRDefault="00911210" w:rsidP="00676B8A">
            <w:pPr>
              <w:rPr>
                <w:sz w:val="2"/>
                <w:szCs w:val="2"/>
                <w:lang w:val="en-US"/>
              </w:rPr>
            </w:pPr>
          </w:p>
        </w:tc>
      </w:tr>
      <w:tr w:rsidR="00911210" w:rsidRPr="009B70F2" w14:paraId="7AA7EF3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E40E9D" w14:textId="77777777" w:rsidR="00911210" w:rsidRPr="005E2CA0" w:rsidRDefault="00911210" w:rsidP="00676B8A">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14:paraId="561182B6"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78D06C9C"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6EE39D7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D1D0E17"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EB247D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87A175C" w14:textId="77777777" w:rsidR="00911210" w:rsidRPr="005E2CA0" w:rsidRDefault="00911210" w:rsidP="00676B8A">
            <w:pPr>
              <w:jc w:val="center"/>
              <w:rPr>
                <w:b/>
                <w:bCs/>
                <w:sz w:val="22"/>
                <w:szCs w:val="22"/>
                <w:lang w:val="en-US"/>
              </w:rPr>
            </w:pPr>
            <w:r w:rsidRPr="005E2CA0">
              <w:rPr>
                <w:b/>
                <w:bCs/>
                <w:sz w:val="22"/>
                <w:szCs w:val="22"/>
                <w:lang w:val="en-US"/>
              </w:rPr>
              <w:t>340,500</w:t>
            </w:r>
          </w:p>
          <w:p w14:paraId="6EDEF69E" w14:textId="77777777" w:rsidR="00911210" w:rsidRPr="009B70F2" w:rsidRDefault="00911210" w:rsidP="00676B8A">
            <w:pPr>
              <w:jc w:val="center"/>
              <w:rPr>
                <w:sz w:val="2"/>
                <w:szCs w:val="2"/>
                <w:lang w:val="en-US"/>
              </w:rPr>
            </w:pPr>
          </w:p>
        </w:tc>
      </w:tr>
      <w:tr w:rsidR="00911210" w:rsidRPr="00B40365" w14:paraId="647EE81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9075A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BFD964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A7BE8A1"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E984E7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070D3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D93A71D" w14:textId="77777777" w:rsidR="00911210" w:rsidRPr="00C97908" w:rsidRDefault="00911210" w:rsidP="00676B8A">
            <w:pPr>
              <w:jc w:val="center"/>
              <w:rPr>
                <w:sz w:val="16"/>
                <w:szCs w:val="16"/>
                <w:lang w:val="en-US"/>
              </w:rPr>
            </w:pPr>
            <w:r w:rsidRPr="00C97908">
              <w:rPr>
                <w:sz w:val="16"/>
                <w:szCs w:val="16"/>
                <w:lang w:val="en-US"/>
              </w:rPr>
              <w:t>51,08</w:t>
            </w:r>
          </w:p>
        </w:tc>
      </w:tr>
      <w:tr w:rsidR="00911210" w:rsidRPr="00B40365" w14:paraId="3C6A8E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A8B0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D5639E"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375B5B79"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46D0F7D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C0C68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8BFCB5" w14:textId="77777777" w:rsidR="00911210" w:rsidRPr="00C97908" w:rsidRDefault="00911210" w:rsidP="00676B8A">
            <w:pPr>
              <w:jc w:val="center"/>
              <w:rPr>
                <w:sz w:val="16"/>
                <w:szCs w:val="16"/>
                <w:lang w:val="en-US"/>
              </w:rPr>
            </w:pPr>
            <w:r w:rsidRPr="00C97908">
              <w:rPr>
                <w:sz w:val="16"/>
                <w:szCs w:val="16"/>
                <w:lang w:val="en-US"/>
              </w:rPr>
              <w:t>177,06</w:t>
            </w:r>
          </w:p>
        </w:tc>
      </w:tr>
      <w:tr w:rsidR="00911210" w:rsidRPr="00B40365" w14:paraId="4347CFD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E15AE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668A48A"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777CEF16"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0EED1E9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BB93F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C2785E0" w14:textId="77777777" w:rsidR="00911210" w:rsidRPr="00C97908" w:rsidRDefault="00911210" w:rsidP="00676B8A">
            <w:pPr>
              <w:jc w:val="center"/>
              <w:rPr>
                <w:sz w:val="16"/>
                <w:szCs w:val="16"/>
                <w:lang w:val="en-US"/>
              </w:rPr>
            </w:pPr>
            <w:r w:rsidRPr="00C97908">
              <w:rPr>
                <w:sz w:val="16"/>
                <w:szCs w:val="16"/>
                <w:lang w:val="en-US"/>
              </w:rPr>
              <w:t>15,32</w:t>
            </w:r>
          </w:p>
        </w:tc>
      </w:tr>
      <w:tr w:rsidR="00911210" w:rsidRPr="00B40365" w14:paraId="3CD3AC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FD79D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B382E47"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35545FB1"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00E7D38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ABC8A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13D6EE2" w14:textId="77777777" w:rsidR="00911210" w:rsidRPr="00C97908" w:rsidRDefault="00911210" w:rsidP="00676B8A">
            <w:pPr>
              <w:jc w:val="center"/>
              <w:rPr>
                <w:sz w:val="16"/>
                <w:szCs w:val="16"/>
                <w:lang w:val="en-US"/>
              </w:rPr>
            </w:pPr>
            <w:r w:rsidRPr="00C97908">
              <w:rPr>
                <w:sz w:val="16"/>
                <w:szCs w:val="16"/>
                <w:lang w:val="en-US"/>
              </w:rPr>
              <w:t>1 079,38</w:t>
            </w:r>
          </w:p>
        </w:tc>
      </w:tr>
      <w:tr w:rsidR="00911210" w:rsidRPr="00B40365" w14:paraId="7460A8A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910A8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4E9A11"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547945A8"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4B7222C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4AE44C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925200" w14:textId="77777777" w:rsidR="00911210" w:rsidRPr="00C97908" w:rsidRDefault="00911210" w:rsidP="00676B8A">
            <w:pPr>
              <w:jc w:val="center"/>
              <w:rPr>
                <w:sz w:val="16"/>
                <w:szCs w:val="16"/>
                <w:lang w:val="en-US"/>
              </w:rPr>
            </w:pPr>
            <w:r w:rsidRPr="00C97908">
              <w:rPr>
                <w:sz w:val="16"/>
                <w:szCs w:val="16"/>
                <w:lang w:val="en-US"/>
              </w:rPr>
              <w:t>3,06</w:t>
            </w:r>
          </w:p>
        </w:tc>
      </w:tr>
      <w:tr w:rsidR="00911210" w:rsidRPr="00B40365" w14:paraId="67A4B7E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32388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AE64D7"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0D5F3385"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8483DA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70E17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8670DD" w14:textId="77777777" w:rsidR="00911210" w:rsidRPr="00C97908" w:rsidRDefault="00911210" w:rsidP="00676B8A">
            <w:pPr>
              <w:jc w:val="center"/>
              <w:rPr>
                <w:sz w:val="16"/>
                <w:szCs w:val="16"/>
                <w:lang w:val="en-US"/>
              </w:rPr>
            </w:pPr>
            <w:r w:rsidRPr="00C97908">
              <w:rPr>
                <w:sz w:val="16"/>
                <w:szCs w:val="16"/>
                <w:lang w:val="en-US"/>
              </w:rPr>
              <w:t>2,04</w:t>
            </w:r>
          </w:p>
        </w:tc>
      </w:tr>
      <w:tr w:rsidR="00911210" w:rsidRPr="00B40365" w14:paraId="383F5EC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312A0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2574EE"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4A039F02"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07F7F3AF"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E4C3FE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3BD3F6" w14:textId="77777777" w:rsidR="00911210" w:rsidRPr="00C97908" w:rsidRDefault="00911210" w:rsidP="00676B8A">
            <w:pPr>
              <w:jc w:val="center"/>
              <w:rPr>
                <w:sz w:val="16"/>
                <w:szCs w:val="16"/>
                <w:lang w:val="en-US"/>
              </w:rPr>
            </w:pPr>
            <w:r w:rsidRPr="00C97908">
              <w:rPr>
                <w:sz w:val="16"/>
                <w:szCs w:val="16"/>
                <w:lang w:val="en-US"/>
              </w:rPr>
              <w:t>342,20</w:t>
            </w:r>
          </w:p>
        </w:tc>
      </w:tr>
      <w:tr w:rsidR="00911210" w:rsidRPr="009B70F2" w14:paraId="5FF8F08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224E7E3" w14:textId="77777777" w:rsidR="00911210" w:rsidRPr="005E2CA0" w:rsidRDefault="00911210" w:rsidP="00676B8A">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14:paraId="0CE0F49E"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2D14FC55"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192125C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7B39937"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0099CD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BD38181" w14:textId="77777777" w:rsidR="00911210" w:rsidRPr="005E2CA0" w:rsidRDefault="00911210" w:rsidP="00676B8A">
            <w:pPr>
              <w:jc w:val="center"/>
              <w:rPr>
                <w:b/>
                <w:bCs/>
                <w:sz w:val="22"/>
                <w:szCs w:val="22"/>
                <w:lang w:val="en-US"/>
              </w:rPr>
            </w:pPr>
            <w:r w:rsidRPr="005E2CA0">
              <w:rPr>
                <w:b/>
                <w:bCs/>
                <w:sz w:val="22"/>
                <w:szCs w:val="22"/>
                <w:lang w:val="en-US"/>
              </w:rPr>
              <w:t>541,900</w:t>
            </w:r>
          </w:p>
          <w:p w14:paraId="7C1C2D0B" w14:textId="77777777" w:rsidR="00911210" w:rsidRPr="009B70F2" w:rsidRDefault="00911210" w:rsidP="00676B8A">
            <w:pPr>
              <w:jc w:val="center"/>
              <w:rPr>
                <w:sz w:val="2"/>
                <w:szCs w:val="2"/>
                <w:lang w:val="en-US"/>
              </w:rPr>
            </w:pPr>
          </w:p>
        </w:tc>
      </w:tr>
      <w:tr w:rsidR="00911210" w:rsidRPr="00B40365" w14:paraId="684033D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2FB29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E46037"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04C11E5"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157580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D8FC9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5E9328" w14:textId="77777777" w:rsidR="00911210" w:rsidRPr="00C97908" w:rsidRDefault="00911210" w:rsidP="00676B8A">
            <w:pPr>
              <w:jc w:val="center"/>
              <w:rPr>
                <w:sz w:val="16"/>
                <w:szCs w:val="16"/>
                <w:lang w:val="en-US"/>
              </w:rPr>
            </w:pPr>
            <w:r w:rsidRPr="00C97908">
              <w:rPr>
                <w:sz w:val="16"/>
                <w:szCs w:val="16"/>
                <w:lang w:val="en-US"/>
              </w:rPr>
              <w:t>81,29</w:t>
            </w:r>
          </w:p>
        </w:tc>
      </w:tr>
      <w:tr w:rsidR="00911210" w:rsidRPr="00B40365" w14:paraId="71A629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11451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B94BE4D"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4455713B"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CE5CC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37C8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02D370F" w14:textId="77777777" w:rsidR="00911210" w:rsidRPr="00C97908" w:rsidRDefault="00911210" w:rsidP="00676B8A">
            <w:pPr>
              <w:jc w:val="center"/>
              <w:rPr>
                <w:sz w:val="16"/>
                <w:szCs w:val="16"/>
                <w:lang w:val="en-US"/>
              </w:rPr>
            </w:pPr>
            <w:r w:rsidRPr="00C97908">
              <w:rPr>
                <w:sz w:val="16"/>
                <w:szCs w:val="16"/>
                <w:lang w:val="en-US"/>
              </w:rPr>
              <w:t>281,79</w:t>
            </w:r>
          </w:p>
        </w:tc>
      </w:tr>
      <w:tr w:rsidR="00911210" w:rsidRPr="00B40365" w14:paraId="2E8D199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92A7F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422C1C"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24A2FA4D"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1B69246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A75C3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E8A668D" w14:textId="77777777" w:rsidR="00911210" w:rsidRPr="00C97908" w:rsidRDefault="00911210" w:rsidP="00676B8A">
            <w:pPr>
              <w:jc w:val="center"/>
              <w:rPr>
                <w:sz w:val="16"/>
                <w:szCs w:val="16"/>
                <w:lang w:val="en-US"/>
              </w:rPr>
            </w:pPr>
            <w:r w:rsidRPr="00C97908">
              <w:rPr>
                <w:sz w:val="16"/>
                <w:szCs w:val="16"/>
                <w:lang w:val="en-US"/>
              </w:rPr>
              <w:t>24,39</w:t>
            </w:r>
          </w:p>
        </w:tc>
      </w:tr>
      <w:tr w:rsidR="00911210" w:rsidRPr="00B40365" w14:paraId="7FA4A63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1CBFE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FAE446"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7F1425DF"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42FDD10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49AF1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CE2D18" w14:textId="77777777" w:rsidR="00911210" w:rsidRPr="00C97908" w:rsidRDefault="00911210" w:rsidP="00676B8A">
            <w:pPr>
              <w:jc w:val="center"/>
              <w:rPr>
                <w:sz w:val="16"/>
                <w:szCs w:val="16"/>
                <w:lang w:val="en-US"/>
              </w:rPr>
            </w:pPr>
            <w:r w:rsidRPr="00C97908">
              <w:rPr>
                <w:sz w:val="16"/>
                <w:szCs w:val="16"/>
                <w:lang w:val="en-US"/>
              </w:rPr>
              <w:t>1 717,82</w:t>
            </w:r>
          </w:p>
        </w:tc>
      </w:tr>
      <w:tr w:rsidR="00911210" w:rsidRPr="00B40365" w14:paraId="57479D6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8A7F0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37F599"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23D5E86B"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604211A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1AD44F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F3C4C4A" w14:textId="77777777" w:rsidR="00911210" w:rsidRPr="00C97908" w:rsidRDefault="00911210" w:rsidP="00676B8A">
            <w:pPr>
              <w:jc w:val="center"/>
              <w:rPr>
                <w:sz w:val="16"/>
                <w:szCs w:val="16"/>
                <w:lang w:val="en-US"/>
              </w:rPr>
            </w:pPr>
            <w:r w:rsidRPr="00C97908">
              <w:rPr>
                <w:sz w:val="16"/>
                <w:szCs w:val="16"/>
                <w:lang w:val="en-US"/>
              </w:rPr>
              <w:t>4,88</w:t>
            </w:r>
          </w:p>
        </w:tc>
      </w:tr>
      <w:tr w:rsidR="00911210" w:rsidRPr="00B40365" w14:paraId="53F0453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6F6A0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A43DCBF"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878606D"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D183C0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5C3608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35C3880" w14:textId="77777777" w:rsidR="00911210" w:rsidRPr="00C97908" w:rsidRDefault="00911210" w:rsidP="00676B8A">
            <w:pPr>
              <w:jc w:val="center"/>
              <w:rPr>
                <w:sz w:val="16"/>
                <w:szCs w:val="16"/>
                <w:lang w:val="en-US"/>
              </w:rPr>
            </w:pPr>
            <w:r w:rsidRPr="00C97908">
              <w:rPr>
                <w:sz w:val="16"/>
                <w:szCs w:val="16"/>
                <w:lang w:val="en-US"/>
              </w:rPr>
              <w:t>3,25</w:t>
            </w:r>
          </w:p>
        </w:tc>
      </w:tr>
      <w:tr w:rsidR="00911210" w:rsidRPr="00B40365" w14:paraId="60B8676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9C2A1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07AFC3"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16EEABE7"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5D456B26"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B2C6D6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26E68D5" w14:textId="77777777" w:rsidR="00911210" w:rsidRPr="00C97908" w:rsidRDefault="00911210" w:rsidP="00676B8A">
            <w:pPr>
              <w:jc w:val="center"/>
              <w:rPr>
                <w:sz w:val="16"/>
                <w:szCs w:val="16"/>
                <w:lang w:val="en-US"/>
              </w:rPr>
            </w:pPr>
            <w:r w:rsidRPr="00C97908">
              <w:rPr>
                <w:sz w:val="16"/>
                <w:szCs w:val="16"/>
                <w:lang w:val="en-US"/>
              </w:rPr>
              <w:t>544,61</w:t>
            </w:r>
          </w:p>
        </w:tc>
      </w:tr>
      <w:tr w:rsidR="00911210" w:rsidRPr="003E2692" w14:paraId="063D3369"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D62D054"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2DEFA0F"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6F2BFF97"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05F944A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46CBC429"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2313EA6" w14:textId="77777777" w:rsidR="00911210" w:rsidRPr="003E2692" w:rsidRDefault="00911210" w:rsidP="00676B8A">
            <w:pPr>
              <w:rPr>
                <w:sz w:val="2"/>
                <w:szCs w:val="2"/>
                <w:lang w:val="en-US"/>
              </w:rPr>
            </w:pPr>
          </w:p>
        </w:tc>
      </w:tr>
      <w:tr w:rsidR="00911210" w:rsidRPr="00B449C4" w14:paraId="7179DDE1"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74E9F319"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4E1FE983"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394E21EE"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05786B0D"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7AF7F0D"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22AA11CE" w14:textId="77777777" w:rsidR="00911210" w:rsidRPr="00B449C4" w:rsidRDefault="00911210" w:rsidP="00676B8A">
            <w:pPr>
              <w:rPr>
                <w:sz w:val="22"/>
                <w:szCs w:val="22"/>
                <w:lang w:val="en-US"/>
              </w:rPr>
            </w:pPr>
          </w:p>
        </w:tc>
      </w:tr>
      <w:tr w:rsidR="00911210" w:rsidRPr="00B40365" w14:paraId="03CA7E32"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6B41FCF8"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5D92963A"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5B9A0AB5"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3F99A137" w14:textId="77777777" w:rsidR="00911210" w:rsidRPr="00B40365" w:rsidRDefault="00911210" w:rsidP="00676B8A">
            <w:pPr>
              <w:rPr>
                <w:sz w:val="22"/>
                <w:szCs w:val="22"/>
                <w:lang w:val="en-US"/>
              </w:rPr>
            </w:pPr>
          </w:p>
        </w:tc>
      </w:tr>
      <w:tr w:rsidR="00911210" w:rsidRPr="009B70F2" w14:paraId="4A759677" w14:textId="77777777" w:rsidTr="00676B8A">
        <w:tblPrEx>
          <w:tblCellMar>
            <w:left w:w="107" w:type="dxa"/>
            <w:right w:w="107" w:type="dxa"/>
          </w:tblCellMar>
        </w:tblPrEx>
        <w:tc>
          <w:tcPr>
            <w:tcW w:w="10348" w:type="dxa"/>
            <w:gridSpan w:val="12"/>
          </w:tcPr>
          <w:p w14:paraId="0A57F505" w14:textId="77777777" w:rsidR="00911210" w:rsidRPr="009B70F2" w:rsidRDefault="00911210" w:rsidP="00676B8A">
            <w:pPr>
              <w:rPr>
                <w:b/>
                <w:bCs/>
                <w:sz w:val="22"/>
                <w:szCs w:val="22"/>
                <w:lang w:val="en-US"/>
              </w:rPr>
            </w:pPr>
            <w:r w:rsidRPr="009B70F2">
              <w:rPr>
                <w:b/>
                <w:bCs/>
                <w:sz w:val="22"/>
                <w:szCs w:val="22"/>
                <w:lang w:val="en-US"/>
              </w:rPr>
              <w:t>3.7. Diverse</w:t>
            </w:r>
          </w:p>
          <w:p w14:paraId="6B5F84C6" w14:textId="77777777" w:rsidR="00911210" w:rsidRPr="00B12F65" w:rsidRDefault="00911210" w:rsidP="00676B8A">
            <w:pPr>
              <w:rPr>
                <w:sz w:val="2"/>
                <w:szCs w:val="2"/>
                <w:lang w:val="en-US"/>
              </w:rPr>
            </w:pPr>
          </w:p>
        </w:tc>
      </w:tr>
      <w:tr w:rsidR="00911210" w:rsidRPr="009B70F2" w14:paraId="0C8F778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C1A3ADC" w14:textId="77777777" w:rsidR="00911210" w:rsidRPr="005E2CA0" w:rsidRDefault="00911210" w:rsidP="00676B8A">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14:paraId="3550C56A"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76B255E3"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3295D24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8B0244A"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86CFD7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8442B6C" w14:textId="77777777" w:rsidR="00911210" w:rsidRPr="005E2CA0" w:rsidRDefault="00911210" w:rsidP="00676B8A">
            <w:pPr>
              <w:jc w:val="center"/>
              <w:rPr>
                <w:b/>
                <w:bCs/>
                <w:sz w:val="22"/>
                <w:szCs w:val="22"/>
                <w:lang w:val="en-US"/>
              </w:rPr>
            </w:pPr>
            <w:r w:rsidRPr="005E2CA0">
              <w:rPr>
                <w:b/>
                <w:bCs/>
                <w:sz w:val="22"/>
                <w:szCs w:val="22"/>
                <w:lang w:val="en-US"/>
              </w:rPr>
              <w:t>23,000</w:t>
            </w:r>
          </w:p>
          <w:p w14:paraId="1A42B7BC" w14:textId="77777777" w:rsidR="00911210" w:rsidRPr="009B70F2" w:rsidRDefault="00911210" w:rsidP="00676B8A">
            <w:pPr>
              <w:jc w:val="center"/>
              <w:rPr>
                <w:sz w:val="2"/>
                <w:szCs w:val="2"/>
                <w:lang w:val="en-US"/>
              </w:rPr>
            </w:pPr>
          </w:p>
        </w:tc>
      </w:tr>
      <w:tr w:rsidR="00911210" w:rsidRPr="00B40365" w14:paraId="55D9F3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E9FDF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9BFD65A"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1F8EFF68"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4BE901E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FB2C4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DE5118" w14:textId="77777777" w:rsidR="00911210" w:rsidRPr="00C97908" w:rsidRDefault="00911210" w:rsidP="00676B8A">
            <w:pPr>
              <w:jc w:val="center"/>
              <w:rPr>
                <w:sz w:val="16"/>
                <w:szCs w:val="16"/>
                <w:lang w:val="en-US"/>
              </w:rPr>
            </w:pPr>
            <w:r w:rsidRPr="00C97908">
              <w:rPr>
                <w:sz w:val="16"/>
                <w:szCs w:val="16"/>
                <w:lang w:val="en-US"/>
              </w:rPr>
              <w:t>18,86</w:t>
            </w:r>
          </w:p>
        </w:tc>
      </w:tr>
      <w:tr w:rsidR="00911210" w:rsidRPr="00B40365" w14:paraId="48AB12D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EE04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3CF8DF0"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0C851139"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67F273CC"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B514CD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FEF934" w14:textId="77777777" w:rsidR="00911210" w:rsidRPr="00C97908" w:rsidRDefault="00911210" w:rsidP="00676B8A">
            <w:pPr>
              <w:jc w:val="center"/>
              <w:rPr>
                <w:sz w:val="16"/>
                <w:szCs w:val="16"/>
                <w:lang w:val="en-US"/>
              </w:rPr>
            </w:pPr>
            <w:r w:rsidRPr="00C97908">
              <w:rPr>
                <w:sz w:val="16"/>
                <w:szCs w:val="16"/>
                <w:lang w:val="en-US"/>
              </w:rPr>
              <w:t>23,46</w:t>
            </w:r>
          </w:p>
        </w:tc>
      </w:tr>
      <w:tr w:rsidR="00911210" w:rsidRPr="00B40365" w14:paraId="73C7D9D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FE788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61C1C1"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37530199"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0671276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E020FB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0226D4B" w14:textId="77777777" w:rsidR="00911210" w:rsidRPr="00C97908" w:rsidRDefault="00911210" w:rsidP="00676B8A">
            <w:pPr>
              <w:jc w:val="center"/>
              <w:rPr>
                <w:sz w:val="16"/>
                <w:szCs w:val="16"/>
                <w:lang w:val="en-US"/>
              </w:rPr>
            </w:pPr>
            <w:r w:rsidRPr="00C97908">
              <w:rPr>
                <w:sz w:val="16"/>
                <w:szCs w:val="16"/>
                <w:lang w:val="en-US"/>
              </w:rPr>
              <w:t>316,71</w:t>
            </w:r>
          </w:p>
        </w:tc>
      </w:tr>
      <w:tr w:rsidR="00911210" w:rsidRPr="00B40365" w14:paraId="1173340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FC25A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3C7152"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71D43CD7"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762EED1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14A048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F9CE7BF" w14:textId="77777777" w:rsidR="00911210" w:rsidRPr="00C97908" w:rsidRDefault="00911210" w:rsidP="00676B8A">
            <w:pPr>
              <w:jc w:val="center"/>
              <w:rPr>
                <w:sz w:val="16"/>
                <w:szCs w:val="16"/>
                <w:lang w:val="en-US"/>
              </w:rPr>
            </w:pPr>
            <w:r w:rsidRPr="00C97908">
              <w:rPr>
                <w:sz w:val="16"/>
                <w:szCs w:val="16"/>
                <w:lang w:val="en-US"/>
              </w:rPr>
              <w:t>1,22</w:t>
            </w:r>
          </w:p>
        </w:tc>
      </w:tr>
      <w:tr w:rsidR="00911210" w:rsidRPr="00B40365" w14:paraId="470D43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0956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A9054DE"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E148C91"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5619CE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CCD6D0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DCDCBE" w14:textId="77777777" w:rsidR="00911210" w:rsidRPr="00C97908" w:rsidRDefault="00911210" w:rsidP="00676B8A">
            <w:pPr>
              <w:jc w:val="center"/>
              <w:rPr>
                <w:sz w:val="16"/>
                <w:szCs w:val="16"/>
                <w:lang w:val="en-US"/>
              </w:rPr>
            </w:pPr>
            <w:r w:rsidRPr="00C97908">
              <w:rPr>
                <w:sz w:val="16"/>
                <w:szCs w:val="16"/>
                <w:lang w:val="en-US"/>
              </w:rPr>
              <w:t>0,30</w:t>
            </w:r>
          </w:p>
        </w:tc>
      </w:tr>
      <w:tr w:rsidR="00911210" w:rsidRPr="009B70F2" w14:paraId="4A6515E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2D54E95" w14:textId="77777777" w:rsidR="00911210" w:rsidRPr="005E2CA0" w:rsidRDefault="00911210" w:rsidP="00676B8A">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14:paraId="2C34A52A" w14:textId="77777777" w:rsidR="00911210" w:rsidRPr="005E2CA0" w:rsidRDefault="00911210" w:rsidP="00676B8A">
            <w:pPr>
              <w:jc w:val="center"/>
              <w:rPr>
                <w:b/>
                <w:bCs/>
                <w:sz w:val="22"/>
                <w:szCs w:val="22"/>
                <w:lang w:val="en-US"/>
              </w:rPr>
            </w:pPr>
            <w:r w:rsidRPr="005E2CA0">
              <w:rPr>
                <w:b/>
                <w:bCs/>
                <w:sz w:val="22"/>
                <w:szCs w:val="22"/>
                <w:lang w:val="en-US"/>
              </w:rPr>
              <w:t>DF17A</w:t>
            </w:r>
          </w:p>
        </w:tc>
        <w:tc>
          <w:tcPr>
            <w:tcW w:w="4254" w:type="dxa"/>
            <w:gridSpan w:val="3"/>
            <w:tcBorders>
              <w:top w:val="single" w:sz="4" w:space="0" w:color="auto"/>
              <w:bottom w:val="single" w:sz="4" w:space="0" w:color="auto"/>
            </w:tcBorders>
          </w:tcPr>
          <w:p w14:paraId="7AB0F979" w14:textId="77777777" w:rsidR="00911210" w:rsidRPr="005E2CA0" w:rsidRDefault="00911210" w:rsidP="00676B8A">
            <w:pPr>
              <w:rPr>
                <w:b/>
                <w:bCs/>
                <w:sz w:val="2"/>
                <w:szCs w:val="2"/>
                <w:lang w:val="en-US"/>
              </w:rPr>
            </w:pPr>
            <w:r w:rsidRPr="005E2CA0">
              <w:rPr>
                <w:b/>
                <w:bCs/>
                <w:sz w:val="22"/>
                <w:szCs w:val="22"/>
                <w:lang w:val="en-US"/>
              </w:rPr>
              <w:t>Marcaje longitudinale, transversale si diverse, executate mecanizat, cu vopsea, pe suprafete carosabile / Marcaj parcare auto</w:t>
            </w:r>
          </w:p>
          <w:p w14:paraId="725F802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4C45945"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BA184B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E6CE906" w14:textId="77777777" w:rsidR="00911210" w:rsidRPr="005E2CA0" w:rsidRDefault="00911210" w:rsidP="00676B8A">
            <w:pPr>
              <w:jc w:val="center"/>
              <w:rPr>
                <w:b/>
                <w:bCs/>
                <w:sz w:val="22"/>
                <w:szCs w:val="22"/>
                <w:lang w:val="en-US"/>
              </w:rPr>
            </w:pPr>
            <w:r w:rsidRPr="005E2CA0">
              <w:rPr>
                <w:b/>
                <w:bCs/>
                <w:sz w:val="22"/>
                <w:szCs w:val="22"/>
                <w:lang w:val="en-US"/>
              </w:rPr>
              <w:t>5,000</w:t>
            </w:r>
          </w:p>
          <w:p w14:paraId="433459C8" w14:textId="77777777" w:rsidR="00911210" w:rsidRPr="009B70F2" w:rsidRDefault="00911210" w:rsidP="00676B8A">
            <w:pPr>
              <w:jc w:val="center"/>
              <w:rPr>
                <w:sz w:val="2"/>
                <w:szCs w:val="2"/>
                <w:lang w:val="en-US"/>
              </w:rPr>
            </w:pPr>
          </w:p>
        </w:tc>
      </w:tr>
      <w:tr w:rsidR="00911210" w:rsidRPr="00B40365" w14:paraId="5A88DEE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05833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5871E49"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BA1996E"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187F2A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755E9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CB9AF59" w14:textId="77777777" w:rsidR="00911210" w:rsidRPr="00C97908" w:rsidRDefault="00911210" w:rsidP="00676B8A">
            <w:pPr>
              <w:jc w:val="center"/>
              <w:rPr>
                <w:sz w:val="16"/>
                <w:szCs w:val="16"/>
                <w:lang w:val="en-US"/>
              </w:rPr>
            </w:pPr>
            <w:r w:rsidRPr="00C97908">
              <w:rPr>
                <w:sz w:val="16"/>
                <w:szCs w:val="16"/>
                <w:lang w:val="en-US"/>
              </w:rPr>
              <w:t>1,90</w:t>
            </w:r>
          </w:p>
        </w:tc>
      </w:tr>
      <w:tr w:rsidR="00911210" w:rsidRPr="00B40365" w14:paraId="1A0AB19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DBD0C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E651F7" w14:textId="77777777" w:rsidR="00911210" w:rsidRPr="00B40365" w:rsidRDefault="00911210" w:rsidP="00676B8A">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24E3567C" w14:textId="77777777" w:rsidR="00911210" w:rsidRPr="00C97908" w:rsidRDefault="00911210" w:rsidP="00676B8A">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079A02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01A82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9B90B0" w14:textId="77777777" w:rsidR="00911210" w:rsidRPr="00C97908" w:rsidRDefault="00911210" w:rsidP="00676B8A">
            <w:pPr>
              <w:jc w:val="center"/>
              <w:rPr>
                <w:sz w:val="16"/>
                <w:szCs w:val="16"/>
                <w:lang w:val="en-US"/>
              </w:rPr>
            </w:pPr>
            <w:r w:rsidRPr="00C97908">
              <w:rPr>
                <w:sz w:val="16"/>
                <w:szCs w:val="16"/>
                <w:lang w:val="en-US"/>
              </w:rPr>
              <w:t>0,45</w:t>
            </w:r>
          </w:p>
        </w:tc>
      </w:tr>
      <w:tr w:rsidR="00911210" w:rsidRPr="00B40365" w14:paraId="2ACB626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4AC47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5F08CD" w14:textId="77777777" w:rsidR="00911210" w:rsidRPr="00B40365" w:rsidRDefault="00911210" w:rsidP="00676B8A">
            <w:pPr>
              <w:jc w:val="center"/>
              <w:rPr>
                <w:sz w:val="16"/>
                <w:szCs w:val="16"/>
                <w:lang w:val="en-US"/>
              </w:rPr>
            </w:pPr>
            <w:r w:rsidRPr="00B40365">
              <w:rPr>
                <w:sz w:val="16"/>
                <w:szCs w:val="16"/>
                <w:lang w:val="en-US"/>
              </w:rPr>
              <w:t>2430126108720</w:t>
            </w:r>
          </w:p>
        </w:tc>
        <w:tc>
          <w:tcPr>
            <w:tcW w:w="4238" w:type="dxa"/>
            <w:gridSpan w:val="2"/>
            <w:tcBorders>
              <w:top w:val="nil"/>
              <w:bottom w:val="single" w:sz="2" w:space="0" w:color="auto"/>
            </w:tcBorders>
            <w:vAlign w:val="center"/>
          </w:tcPr>
          <w:p w14:paraId="2AE193F0" w14:textId="77777777" w:rsidR="00911210" w:rsidRPr="00C97908" w:rsidRDefault="00911210" w:rsidP="00676B8A">
            <w:pPr>
              <w:rPr>
                <w:sz w:val="16"/>
                <w:szCs w:val="16"/>
                <w:lang w:val="en-US"/>
              </w:rPr>
            </w:pPr>
            <w:r w:rsidRPr="00C97908">
              <w:rPr>
                <w:sz w:val="16"/>
                <w:szCs w:val="16"/>
                <w:lang w:val="en-US"/>
              </w:rPr>
              <w:t xml:space="preserve">Email alb ii E.109-5 </w:t>
            </w:r>
          </w:p>
        </w:tc>
        <w:tc>
          <w:tcPr>
            <w:tcW w:w="998" w:type="dxa"/>
            <w:gridSpan w:val="2"/>
            <w:tcBorders>
              <w:top w:val="nil"/>
              <w:bottom w:val="single" w:sz="2" w:space="0" w:color="auto"/>
            </w:tcBorders>
            <w:vAlign w:val="center"/>
          </w:tcPr>
          <w:p w14:paraId="2AF5349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EEFC2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A4CAE66" w14:textId="77777777" w:rsidR="00911210" w:rsidRPr="00C97908" w:rsidRDefault="00911210" w:rsidP="00676B8A">
            <w:pPr>
              <w:jc w:val="center"/>
              <w:rPr>
                <w:sz w:val="16"/>
                <w:szCs w:val="16"/>
                <w:lang w:val="en-US"/>
              </w:rPr>
            </w:pPr>
            <w:r w:rsidRPr="00C97908">
              <w:rPr>
                <w:sz w:val="16"/>
                <w:szCs w:val="16"/>
                <w:lang w:val="en-US"/>
              </w:rPr>
              <w:t>3,65</w:t>
            </w:r>
          </w:p>
        </w:tc>
      </w:tr>
      <w:tr w:rsidR="00911210" w:rsidRPr="00B40365" w14:paraId="7953EC6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8B2A7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E7F1CB" w14:textId="77777777" w:rsidR="00911210" w:rsidRPr="00B40365" w:rsidRDefault="00911210" w:rsidP="00676B8A">
            <w:pPr>
              <w:jc w:val="center"/>
              <w:rPr>
                <w:sz w:val="16"/>
                <w:szCs w:val="16"/>
                <w:lang w:val="en-US"/>
              </w:rPr>
            </w:pPr>
            <w:r w:rsidRPr="00B40365">
              <w:rPr>
                <w:sz w:val="16"/>
                <w:szCs w:val="16"/>
                <w:lang w:val="en-US"/>
              </w:rPr>
              <w:t>2430226109418</w:t>
            </w:r>
          </w:p>
        </w:tc>
        <w:tc>
          <w:tcPr>
            <w:tcW w:w="4238" w:type="dxa"/>
            <w:gridSpan w:val="2"/>
            <w:tcBorders>
              <w:top w:val="nil"/>
              <w:bottom w:val="single" w:sz="2" w:space="0" w:color="auto"/>
            </w:tcBorders>
            <w:vAlign w:val="center"/>
          </w:tcPr>
          <w:p w14:paraId="2D33A9D3" w14:textId="77777777" w:rsidR="00911210" w:rsidRPr="00C97908" w:rsidRDefault="00911210" w:rsidP="00676B8A">
            <w:pPr>
              <w:rPr>
                <w:sz w:val="16"/>
                <w:szCs w:val="16"/>
                <w:lang w:val="en-US"/>
              </w:rPr>
            </w:pPr>
            <w:r w:rsidRPr="00C97908">
              <w:rPr>
                <w:sz w:val="16"/>
                <w:szCs w:val="16"/>
                <w:lang w:val="en-US"/>
              </w:rPr>
              <w:t>Diluant pt.produse de marcare D.009-3 NI 1708-61 A9</w:t>
            </w:r>
          </w:p>
        </w:tc>
        <w:tc>
          <w:tcPr>
            <w:tcW w:w="998" w:type="dxa"/>
            <w:gridSpan w:val="2"/>
            <w:tcBorders>
              <w:top w:val="nil"/>
              <w:bottom w:val="single" w:sz="2" w:space="0" w:color="auto"/>
            </w:tcBorders>
            <w:vAlign w:val="center"/>
          </w:tcPr>
          <w:p w14:paraId="3206DC8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469E2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C2D1A39" w14:textId="77777777" w:rsidR="00911210" w:rsidRPr="00C97908" w:rsidRDefault="00911210" w:rsidP="00676B8A">
            <w:pPr>
              <w:jc w:val="center"/>
              <w:rPr>
                <w:sz w:val="16"/>
                <w:szCs w:val="16"/>
                <w:lang w:val="en-US"/>
              </w:rPr>
            </w:pPr>
            <w:r w:rsidRPr="00C97908">
              <w:rPr>
                <w:sz w:val="16"/>
                <w:szCs w:val="16"/>
                <w:lang w:val="en-US"/>
              </w:rPr>
              <w:t>1,75</w:t>
            </w:r>
          </w:p>
        </w:tc>
      </w:tr>
      <w:tr w:rsidR="00911210" w:rsidRPr="00B40365" w14:paraId="0DB3BE4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1E4C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4D22506" w14:textId="77777777" w:rsidR="00911210" w:rsidRPr="00B40365" w:rsidRDefault="00911210" w:rsidP="00676B8A">
            <w:pPr>
              <w:jc w:val="center"/>
              <w:rPr>
                <w:sz w:val="16"/>
                <w:szCs w:val="16"/>
                <w:lang w:val="en-US"/>
              </w:rPr>
            </w:pPr>
            <w:r w:rsidRPr="00B40365">
              <w:rPr>
                <w:sz w:val="16"/>
                <w:szCs w:val="16"/>
                <w:lang w:val="en-US"/>
              </w:rPr>
              <w:t>2513206621650</w:t>
            </w:r>
          </w:p>
        </w:tc>
        <w:tc>
          <w:tcPr>
            <w:tcW w:w="4238" w:type="dxa"/>
            <w:gridSpan w:val="2"/>
            <w:tcBorders>
              <w:top w:val="nil"/>
              <w:bottom w:val="single" w:sz="2" w:space="0" w:color="auto"/>
            </w:tcBorders>
            <w:vAlign w:val="center"/>
          </w:tcPr>
          <w:p w14:paraId="5CE30748" w14:textId="77777777" w:rsidR="00911210" w:rsidRPr="00C97908" w:rsidRDefault="00911210" w:rsidP="00676B8A">
            <w:pPr>
              <w:rPr>
                <w:sz w:val="16"/>
                <w:szCs w:val="16"/>
                <w:lang w:val="en-US"/>
              </w:rPr>
            </w:pPr>
            <w:r w:rsidRPr="00C97908">
              <w:rPr>
                <w:sz w:val="16"/>
                <w:szCs w:val="16"/>
                <w:lang w:val="en-US"/>
              </w:rPr>
              <w:t>Placi tehnice cauciuc pt. garnituri de etansare fara insertii textile de 5 mm grosime</w:t>
            </w:r>
          </w:p>
        </w:tc>
        <w:tc>
          <w:tcPr>
            <w:tcW w:w="998" w:type="dxa"/>
            <w:gridSpan w:val="2"/>
            <w:tcBorders>
              <w:top w:val="nil"/>
              <w:bottom w:val="single" w:sz="2" w:space="0" w:color="auto"/>
            </w:tcBorders>
            <w:vAlign w:val="center"/>
          </w:tcPr>
          <w:p w14:paraId="0C9B4687"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ED55B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AFD97C2" w14:textId="77777777" w:rsidR="00911210" w:rsidRPr="00C97908" w:rsidRDefault="00911210" w:rsidP="00676B8A">
            <w:pPr>
              <w:jc w:val="center"/>
              <w:rPr>
                <w:sz w:val="16"/>
                <w:szCs w:val="16"/>
                <w:lang w:val="en-US"/>
              </w:rPr>
            </w:pPr>
            <w:r w:rsidRPr="00C97908">
              <w:rPr>
                <w:sz w:val="16"/>
                <w:szCs w:val="16"/>
                <w:lang w:val="en-US"/>
              </w:rPr>
              <w:t>0,57</w:t>
            </w:r>
          </w:p>
        </w:tc>
      </w:tr>
      <w:tr w:rsidR="00911210" w:rsidRPr="00B40365" w14:paraId="1E951A8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966FB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49CBB3" w14:textId="77777777" w:rsidR="00911210" w:rsidRPr="00B40365" w:rsidRDefault="00911210" w:rsidP="00676B8A">
            <w:pPr>
              <w:jc w:val="center"/>
              <w:rPr>
                <w:sz w:val="16"/>
                <w:szCs w:val="16"/>
                <w:lang w:val="en-US"/>
              </w:rPr>
            </w:pPr>
            <w:r w:rsidRPr="00B40365">
              <w:rPr>
                <w:sz w:val="16"/>
                <w:szCs w:val="16"/>
                <w:lang w:val="en-US"/>
              </w:rPr>
              <w:t>2940340004200</w:t>
            </w:r>
          </w:p>
        </w:tc>
        <w:tc>
          <w:tcPr>
            <w:tcW w:w="4238" w:type="dxa"/>
            <w:gridSpan w:val="2"/>
            <w:tcBorders>
              <w:top w:val="nil"/>
              <w:bottom w:val="single" w:sz="2" w:space="0" w:color="auto"/>
            </w:tcBorders>
            <w:vAlign w:val="center"/>
          </w:tcPr>
          <w:p w14:paraId="13187FA7" w14:textId="77777777" w:rsidR="00911210" w:rsidRPr="00C97908" w:rsidRDefault="00911210" w:rsidP="00676B8A">
            <w:pPr>
              <w:rPr>
                <w:sz w:val="16"/>
                <w:szCs w:val="16"/>
                <w:lang w:val="en-US"/>
              </w:rPr>
            </w:pPr>
            <w:r w:rsidRPr="00C97908">
              <w:rPr>
                <w:sz w:val="16"/>
                <w:szCs w:val="16"/>
                <w:lang w:val="en-US"/>
              </w:rPr>
              <w:t>Masina de trasat benzi marcaj motor termic 29-33 kw 40-45 cp</w:t>
            </w:r>
          </w:p>
        </w:tc>
        <w:tc>
          <w:tcPr>
            <w:tcW w:w="998" w:type="dxa"/>
            <w:gridSpan w:val="2"/>
            <w:tcBorders>
              <w:top w:val="nil"/>
              <w:bottom w:val="single" w:sz="2" w:space="0" w:color="auto"/>
            </w:tcBorders>
            <w:vAlign w:val="center"/>
          </w:tcPr>
          <w:p w14:paraId="2DE5D34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E6372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EDFE65B" w14:textId="77777777" w:rsidR="00911210" w:rsidRPr="00C97908" w:rsidRDefault="00911210" w:rsidP="00676B8A">
            <w:pPr>
              <w:jc w:val="center"/>
              <w:rPr>
                <w:sz w:val="16"/>
                <w:szCs w:val="16"/>
                <w:lang w:val="en-US"/>
              </w:rPr>
            </w:pPr>
            <w:r w:rsidRPr="00C97908">
              <w:rPr>
                <w:sz w:val="16"/>
                <w:szCs w:val="16"/>
                <w:lang w:val="en-US"/>
              </w:rPr>
              <w:t>0,24</w:t>
            </w:r>
          </w:p>
        </w:tc>
      </w:tr>
      <w:tr w:rsidR="00911210" w:rsidRPr="003E2692" w14:paraId="6B533933"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928B032"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8FC5C9D"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4799C78"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8749297"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B289362"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2EAAD8FD" w14:textId="77777777" w:rsidR="00911210" w:rsidRPr="003E2692" w:rsidRDefault="00911210" w:rsidP="00676B8A">
            <w:pPr>
              <w:rPr>
                <w:sz w:val="2"/>
                <w:szCs w:val="2"/>
                <w:lang w:val="en-US"/>
              </w:rPr>
            </w:pPr>
          </w:p>
        </w:tc>
      </w:tr>
      <w:tr w:rsidR="00911210" w:rsidRPr="009B70F2" w14:paraId="4498BF88" w14:textId="77777777" w:rsidTr="00676B8A">
        <w:tblPrEx>
          <w:tblCellMar>
            <w:left w:w="107" w:type="dxa"/>
            <w:right w:w="107" w:type="dxa"/>
          </w:tblCellMar>
        </w:tblPrEx>
        <w:tc>
          <w:tcPr>
            <w:tcW w:w="10348" w:type="dxa"/>
            <w:gridSpan w:val="12"/>
          </w:tcPr>
          <w:p w14:paraId="72C64AD1" w14:textId="77777777" w:rsidR="00911210" w:rsidRPr="009B70F2" w:rsidRDefault="00911210" w:rsidP="00676B8A">
            <w:pPr>
              <w:rPr>
                <w:b/>
                <w:bCs/>
                <w:sz w:val="22"/>
                <w:szCs w:val="22"/>
                <w:lang w:val="en-US"/>
              </w:rPr>
            </w:pPr>
            <w:r w:rsidRPr="009B70F2">
              <w:rPr>
                <w:b/>
                <w:bCs/>
                <w:sz w:val="22"/>
                <w:szCs w:val="22"/>
                <w:lang w:val="en-US"/>
              </w:rPr>
              <w:t>4. Sector nr.10</w:t>
            </w:r>
          </w:p>
          <w:p w14:paraId="3C312658" w14:textId="77777777" w:rsidR="00911210" w:rsidRPr="00B12F65" w:rsidRDefault="00911210" w:rsidP="00676B8A">
            <w:pPr>
              <w:rPr>
                <w:sz w:val="2"/>
                <w:szCs w:val="2"/>
                <w:lang w:val="en-US"/>
              </w:rPr>
            </w:pPr>
          </w:p>
        </w:tc>
      </w:tr>
      <w:tr w:rsidR="00911210" w:rsidRPr="009B70F2" w14:paraId="7CCAA8F2" w14:textId="77777777" w:rsidTr="00676B8A">
        <w:tblPrEx>
          <w:tblCellMar>
            <w:left w:w="107" w:type="dxa"/>
            <w:right w:w="107" w:type="dxa"/>
          </w:tblCellMar>
        </w:tblPrEx>
        <w:tc>
          <w:tcPr>
            <w:tcW w:w="10348" w:type="dxa"/>
            <w:gridSpan w:val="12"/>
          </w:tcPr>
          <w:p w14:paraId="32F89BC6" w14:textId="77777777" w:rsidR="00911210" w:rsidRPr="009B70F2" w:rsidRDefault="00911210" w:rsidP="00676B8A">
            <w:pPr>
              <w:rPr>
                <w:b/>
                <w:bCs/>
                <w:sz w:val="22"/>
                <w:szCs w:val="22"/>
                <w:lang w:val="en-US"/>
              </w:rPr>
            </w:pPr>
            <w:r w:rsidRPr="009B70F2">
              <w:rPr>
                <w:b/>
                <w:bCs/>
                <w:sz w:val="22"/>
                <w:szCs w:val="22"/>
                <w:lang w:val="en-US"/>
              </w:rPr>
              <w:t>4.1. Demontari</w:t>
            </w:r>
          </w:p>
          <w:p w14:paraId="067CCCD5" w14:textId="77777777" w:rsidR="00911210" w:rsidRPr="00B12F65" w:rsidRDefault="00911210" w:rsidP="00676B8A">
            <w:pPr>
              <w:rPr>
                <w:sz w:val="2"/>
                <w:szCs w:val="2"/>
                <w:lang w:val="en-US"/>
              </w:rPr>
            </w:pPr>
          </w:p>
        </w:tc>
      </w:tr>
      <w:tr w:rsidR="00911210" w:rsidRPr="009B70F2" w14:paraId="3B9260E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C03425" w14:textId="77777777" w:rsidR="00911210" w:rsidRPr="005E2CA0" w:rsidRDefault="00911210" w:rsidP="00676B8A">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14:paraId="399D1608"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5A62F949"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asfalt (h=300mm)</w:t>
            </w:r>
          </w:p>
          <w:p w14:paraId="2202513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DF19F50"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979AA1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B7EE8A7" w14:textId="77777777" w:rsidR="00911210" w:rsidRPr="005E2CA0" w:rsidRDefault="00911210" w:rsidP="00676B8A">
            <w:pPr>
              <w:jc w:val="center"/>
              <w:rPr>
                <w:b/>
                <w:bCs/>
                <w:sz w:val="22"/>
                <w:szCs w:val="22"/>
                <w:lang w:val="en-US"/>
              </w:rPr>
            </w:pPr>
            <w:r w:rsidRPr="005E2CA0">
              <w:rPr>
                <w:b/>
                <w:bCs/>
                <w:sz w:val="22"/>
                <w:szCs w:val="22"/>
                <w:lang w:val="en-US"/>
              </w:rPr>
              <w:t>5,250</w:t>
            </w:r>
          </w:p>
          <w:p w14:paraId="2EB046A1" w14:textId="77777777" w:rsidR="00911210" w:rsidRPr="009B70F2" w:rsidRDefault="00911210" w:rsidP="00676B8A">
            <w:pPr>
              <w:jc w:val="center"/>
              <w:rPr>
                <w:sz w:val="2"/>
                <w:szCs w:val="2"/>
                <w:lang w:val="en-US"/>
              </w:rPr>
            </w:pPr>
          </w:p>
        </w:tc>
      </w:tr>
      <w:tr w:rsidR="00911210" w:rsidRPr="00B40365" w14:paraId="0F5677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9C9CF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3F87A8"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0843E152"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F27BD7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9D2ED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319C991" w14:textId="77777777" w:rsidR="00911210" w:rsidRPr="00C97908" w:rsidRDefault="00911210" w:rsidP="00676B8A">
            <w:pPr>
              <w:jc w:val="center"/>
              <w:rPr>
                <w:sz w:val="16"/>
                <w:szCs w:val="16"/>
                <w:lang w:val="en-US"/>
              </w:rPr>
            </w:pPr>
            <w:r w:rsidRPr="00C97908">
              <w:rPr>
                <w:sz w:val="16"/>
                <w:szCs w:val="16"/>
                <w:lang w:val="en-US"/>
              </w:rPr>
              <w:t>13,65</w:t>
            </w:r>
          </w:p>
        </w:tc>
      </w:tr>
      <w:tr w:rsidR="00911210" w:rsidRPr="009B70F2" w14:paraId="3C933EF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38E916" w14:textId="77777777" w:rsidR="00911210" w:rsidRPr="005E2CA0" w:rsidRDefault="00911210" w:rsidP="00676B8A">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14:paraId="3952A9F0"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334E37D4"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(710.4ml)</w:t>
            </w:r>
          </w:p>
          <w:p w14:paraId="5AC0901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865890B"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5A47430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AE39A84" w14:textId="77777777" w:rsidR="00911210" w:rsidRPr="005E2CA0" w:rsidRDefault="00911210" w:rsidP="00676B8A">
            <w:pPr>
              <w:jc w:val="center"/>
              <w:rPr>
                <w:b/>
                <w:bCs/>
                <w:sz w:val="22"/>
                <w:szCs w:val="22"/>
                <w:lang w:val="en-US"/>
              </w:rPr>
            </w:pPr>
            <w:r w:rsidRPr="005E2CA0">
              <w:rPr>
                <w:b/>
                <w:bCs/>
                <w:sz w:val="22"/>
                <w:szCs w:val="22"/>
                <w:lang w:val="en-US"/>
              </w:rPr>
              <w:t>0,640</w:t>
            </w:r>
          </w:p>
          <w:p w14:paraId="08ABA986" w14:textId="77777777" w:rsidR="00911210" w:rsidRPr="009B70F2" w:rsidRDefault="00911210" w:rsidP="00676B8A">
            <w:pPr>
              <w:jc w:val="center"/>
              <w:rPr>
                <w:sz w:val="2"/>
                <w:szCs w:val="2"/>
                <w:lang w:val="en-US"/>
              </w:rPr>
            </w:pPr>
          </w:p>
        </w:tc>
      </w:tr>
      <w:tr w:rsidR="00911210" w:rsidRPr="00B40365" w14:paraId="0828B4A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E44A6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C07FB43"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93EEDB7"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6E325E0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4EC0A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141E630" w14:textId="77777777" w:rsidR="00911210" w:rsidRPr="00C97908" w:rsidRDefault="00911210" w:rsidP="00676B8A">
            <w:pPr>
              <w:jc w:val="center"/>
              <w:rPr>
                <w:sz w:val="16"/>
                <w:szCs w:val="16"/>
                <w:lang w:val="en-US"/>
              </w:rPr>
            </w:pPr>
            <w:r w:rsidRPr="00C97908">
              <w:rPr>
                <w:sz w:val="16"/>
                <w:szCs w:val="16"/>
                <w:lang w:val="en-US"/>
              </w:rPr>
              <w:t>1,66</w:t>
            </w:r>
          </w:p>
        </w:tc>
      </w:tr>
      <w:tr w:rsidR="00911210" w:rsidRPr="009B70F2" w14:paraId="3FA2DDD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CA63B43" w14:textId="77777777" w:rsidR="00911210" w:rsidRPr="005E2CA0" w:rsidRDefault="00911210" w:rsidP="00676B8A">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14:paraId="303C4AB7"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40B0C00"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pietris (h=100mm)</w:t>
            </w:r>
          </w:p>
          <w:p w14:paraId="06D8145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A916496"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6CCA88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46B362A" w14:textId="77777777" w:rsidR="00911210" w:rsidRPr="005E2CA0" w:rsidRDefault="00911210" w:rsidP="00676B8A">
            <w:pPr>
              <w:jc w:val="center"/>
              <w:rPr>
                <w:b/>
                <w:bCs/>
                <w:sz w:val="22"/>
                <w:szCs w:val="22"/>
                <w:lang w:val="en-US"/>
              </w:rPr>
            </w:pPr>
            <w:r w:rsidRPr="005E2CA0">
              <w:rPr>
                <w:b/>
                <w:bCs/>
                <w:sz w:val="22"/>
                <w:szCs w:val="22"/>
                <w:lang w:val="en-US"/>
              </w:rPr>
              <w:t>1,750</w:t>
            </w:r>
          </w:p>
          <w:p w14:paraId="7009B648" w14:textId="77777777" w:rsidR="00911210" w:rsidRPr="009B70F2" w:rsidRDefault="00911210" w:rsidP="00676B8A">
            <w:pPr>
              <w:jc w:val="center"/>
              <w:rPr>
                <w:sz w:val="2"/>
                <w:szCs w:val="2"/>
                <w:lang w:val="en-US"/>
              </w:rPr>
            </w:pPr>
          </w:p>
        </w:tc>
      </w:tr>
      <w:tr w:rsidR="00911210" w:rsidRPr="00B40365" w14:paraId="33D0201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2675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6DE049"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4E4232E6"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5CA78E6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30FC284"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EA61068" w14:textId="77777777" w:rsidR="00911210" w:rsidRPr="00C97908" w:rsidRDefault="00911210" w:rsidP="00676B8A">
            <w:pPr>
              <w:jc w:val="center"/>
              <w:rPr>
                <w:sz w:val="16"/>
                <w:szCs w:val="16"/>
                <w:lang w:val="en-US"/>
              </w:rPr>
            </w:pPr>
            <w:r w:rsidRPr="00C97908">
              <w:rPr>
                <w:sz w:val="16"/>
                <w:szCs w:val="16"/>
                <w:lang w:val="en-US"/>
              </w:rPr>
              <w:t>4,55</w:t>
            </w:r>
          </w:p>
        </w:tc>
      </w:tr>
      <w:tr w:rsidR="00911210" w:rsidRPr="009B70F2" w14:paraId="42684A8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26B5EE1" w14:textId="77777777" w:rsidR="00911210" w:rsidRPr="005E2CA0" w:rsidRDefault="00911210" w:rsidP="00676B8A">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14:paraId="7C23BFBE"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027FCC58"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7BCF0A3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0C87777"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59BEEB7"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21BE32" w14:textId="77777777" w:rsidR="00911210" w:rsidRPr="005E2CA0" w:rsidRDefault="00911210" w:rsidP="00676B8A">
            <w:pPr>
              <w:jc w:val="center"/>
              <w:rPr>
                <w:b/>
                <w:bCs/>
                <w:sz w:val="22"/>
                <w:szCs w:val="22"/>
                <w:lang w:val="en-US"/>
              </w:rPr>
            </w:pPr>
            <w:r w:rsidRPr="005E2CA0">
              <w:rPr>
                <w:b/>
                <w:bCs/>
                <w:sz w:val="22"/>
                <w:szCs w:val="22"/>
                <w:lang w:val="en-US"/>
              </w:rPr>
              <w:t>5,837</w:t>
            </w:r>
          </w:p>
          <w:p w14:paraId="3B8A443A" w14:textId="77777777" w:rsidR="00911210" w:rsidRPr="009B70F2" w:rsidRDefault="00911210" w:rsidP="00676B8A">
            <w:pPr>
              <w:jc w:val="center"/>
              <w:rPr>
                <w:sz w:val="2"/>
                <w:szCs w:val="2"/>
                <w:lang w:val="en-US"/>
              </w:rPr>
            </w:pPr>
          </w:p>
        </w:tc>
      </w:tr>
      <w:tr w:rsidR="00911210" w:rsidRPr="00B40365" w14:paraId="2FE7D07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FCE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19913DF"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89C0D94"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5C1D01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59D13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BBBD504" w14:textId="77777777" w:rsidR="00911210" w:rsidRPr="00C97908" w:rsidRDefault="00911210" w:rsidP="00676B8A">
            <w:pPr>
              <w:jc w:val="center"/>
              <w:rPr>
                <w:sz w:val="16"/>
                <w:szCs w:val="16"/>
                <w:lang w:val="en-US"/>
              </w:rPr>
            </w:pPr>
            <w:r w:rsidRPr="00C97908">
              <w:rPr>
                <w:sz w:val="16"/>
                <w:szCs w:val="16"/>
                <w:lang w:val="en-US"/>
              </w:rPr>
              <w:t>15,18</w:t>
            </w:r>
          </w:p>
        </w:tc>
      </w:tr>
      <w:tr w:rsidR="00911210" w:rsidRPr="009B70F2" w14:paraId="5C9C8C4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357983" w14:textId="77777777" w:rsidR="00911210" w:rsidRPr="005E2CA0" w:rsidRDefault="00911210" w:rsidP="00676B8A">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14:paraId="7D838255"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392BFEE0" w14:textId="77777777" w:rsidR="00911210" w:rsidRPr="005E2CA0" w:rsidRDefault="00911210" w:rsidP="00676B8A">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67DDA4E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D0CF1DD"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4A775F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766486C" w14:textId="77777777" w:rsidR="00911210" w:rsidRPr="005E2CA0" w:rsidRDefault="00911210" w:rsidP="00676B8A">
            <w:pPr>
              <w:jc w:val="center"/>
              <w:rPr>
                <w:b/>
                <w:bCs/>
                <w:sz w:val="22"/>
                <w:szCs w:val="22"/>
                <w:lang w:val="en-US"/>
              </w:rPr>
            </w:pPr>
            <w:r w:rsidRPr="005E2CA0">
              <w:rPr>
                <w:b/>
                <w:bCs/>
                <w:sz w:val="22"/>
                <w:szCs w:val="22"/>
                <w:lang w:val="en-US"/>
              </w:rPr>
              <w:t>19,000</w:t>
            </w:r>
          </w:p>
          <w:p w14:paraId="49F52516" w14:textId="77777777" w:rsidR="00911210" w:rsidRPr="009B70F2" w:rsidRDefault="00911210" w:rsidP="00676B8A">
            <w:pPr>
              <w:jc w:val="center"/>
              <w:rPr>
                <w:sz w:val="2"/>
                <w:szCs w:val="2"/>
                <w:lang w:val="en-US"/>
              </w:rPr>
            </w:pPr>
          </w:p>
        </w:tc>
      </w:tr>
      <w:tr w:rsidR="00911210" w:rsidRPr="00B40365" w14:paraId="51BEDD8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BDED4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44E888"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7799692B"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5364869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8B2A8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FEBBD02" w14:textId="77777777" w:rsidR="00911210" w:rsidRPr="00C97908" w:rsidRDefault="00911210" w:rsidP="00676B8A">
            <w:pPr>
              <w:jc w:val="center"/>
              <w:rPr>
                <w:sz w:val="16"/>
                <w:szCs w:val="16"/>
                <w:lang w:val="en-US"/>
              </w:rPr>
            </w:pPr>
            <w:r w:rsidRPr="00C97908">
              <w:rPr>
                <w:sz w:val="16"/>
                <w:szCs w:val="16"/>
                <w:lang w:val="en-US"/>
              </w:rPr>
              <w:t>15,20</w:t>
            </w:r>
          </w:p>
        </w:tc>
      </w:tr>
      <w:tr w:rsidR="00911210" w:rsidRPr="00B40365" w14:paraId="7B8896F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44674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53B8263"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4705D726"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461B95B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B4B36D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F83BA22" w14:textId="77777777" w:rsidR="00911210" w:rsidRPr="00C97908" w:rsidRDefault="00911210" w:rsidP="00676B8A">
            <w:pPr>
              <w:jc w:val="center"/>
              <w:rPr>
                <w:sz w:val="16"/>
                <w:szCs w:val="16"/>
                <w:lang w:val="en-US"/>
              </w:rPr>
            </w:pPr>
            <w:r w:rsidRPr="00C97908">
              <w:rPr>
                <w:sz w:val="16"/>
                <w:szCs w:val="16"/>
                <w:lang w:val="en-US"/>
              </w:rPr>
              <w:t>8,55</w:t>
            </w:r>
          </w:p>
        </w:tc>
      </w:tr>
      <w:tr w:rsidR="00911210" w:rsidRPr="00B40365" w14:paraId="655C735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159D2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23B16B8"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3FE36F1B"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132A259E"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F1EAD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CA84FC" w14:textId="77777777" w:rsidR="00911210" w:rsidRPr="00C97908" w:rsidRDefault="00911210" w:rsidP="00676B8A">
            <w:pPr>
              <w:jc w:val="center"/>
              <w:rPr>
                <w:sz w:val="16"/>
                <w:szCs w:val="16"/>
                <w:lang w:val="en-US"/>
              </w:rPr>
            </w:pPr>
            <w:r w:rsidRPr="00C97908">
              <w:rPr>
                <w:sz w:val="16"/>
                <w:szCs w:val="16"/>
                <w:lang w:val="en-US"/>
              </w:rPr>
              <w:t>852,72</w:t>
            </w:r>
          </w:p>
        </w:tc>
      </w:tr>
      <w:tr w:rsidR="00911210" w:rsidRPr="00B40365" w14:paraId="25EA83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C1A88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69EC72"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70A0C939"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63547AA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AF1541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734F6BD" w14:textId="77777777" w:rsidR="00911210" w:rsidRPr="00C97908" w:rsidRDefault="00911210" w:rsidP="00676B8A">
            <w:pPr>
              <w:jc w:val="center"/>
              <w:rPr>
                <w:sz w:val="16"/>
                <w:szCs w:val="16"/>
                <w:lang w:val="en-US"/>
              </w:rPr>
            </w:pPr>
            <w:r w:rsidRPr="00C97908">
              <w:rPr>
                <w:sz w:val="16"/>
                <w:szCs w:val="16"/>
                <w:lang w:val="en-US"/>
              </w:rPr>
              <w:t>0,58</w:t>
            </w:r>
          </w:p>
        </w:tc>
      </w:tr>
      <w:tr w:rsidR="00911210" w:rsidRPr="009B70F2" w14:paraId="1CAAE07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C1EE54" w14:textId="77777777" w:rsidR="00911210" w:rsidRPr="005E2CA0" w:rsidRDefault="00911210" w:rsidP="00676B8A">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14:paraId="1AE0E9A7"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41707D0A"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1379CC8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2A79C4D"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324003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7298B23" w14:textId="77777777" w:rsidR="00911210" w:rsidRPr="005E2CA0" w:rsidRDefault="00911210" w:rsidP="00676B8A">
            <w:pPr>
              <w:jc w:val="center"/>
              <w:rPr>
                <w:b/>
                <w:bCs/>
                <w:sz w:val="22"/>
                <w:szCs w:val="22"/>
                <w:lang w:val="en-US"/>
              </w:rPr>
            </w:pPr>
            <w:r w:rsidRPr="005E2CA0">
              <w:rPr>
                <w:b/>
                <w:bCs/>
                <w:sz w:val="22"/>
                <w:szCs w:val="22"/>
                <w:lang w:val="en-US"/>
              </w:rPr>
              <w:t>2 243,400</w:t>
            </w:r>
          </w:p>
          <w:p w14:paraId="5FCB7DED" w14:textId="77777777" w:rsidR="00911210" w:rsidRPr="009B70F2" w:rsidRDefault="00911210" w:rsidP="00676B8A">
            <w:pPr>
              <w:jc w:val="center"/>
              <w:rPr>
                <w:sz w:val="2"/>
                <w:szCs w:val="2"/>
                <w:lang w:val="en-US"/>
              </w:rPr>
            </w:pPr>
          </w:p>
        </w:tc>
      </w:tr>
      <w:tr w:rsidR="00911210" w:rsidRPr="00B40365" w14:paraId="3CCA9FF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72EAC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DA4FC06"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6D65736E"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680A298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8E8603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5C0B41D" w14:textId="77777777" w:rsidR="00911210" w:rsidRPr="00C97908" w:rsidRDefault="00911210" w:rsidP="00676B8A">
            <w:pPr>
              <w:jc w:val="center"/>
              <w:rPr>
                <w:sz w:val="16"/>
                <w:szCs w:val="16"/>
                <w:lang w:val="en-US"/>
              </w:rPr>
            </w:pPr>
            <w:r w:rsidRPr="00C97908">
              <w:rPr>
                <w:sz w:val="16"/>
                <w:szCs w:val="16"/>
                <w:lang w:val="en-US"/>
              </w:rPr>
              <w:t>408,30</w:t>
            </w:r>
          </w:p>
        </w:tc>
      </w:tr>
      <w:tr w:rsidR="00911210" w:rsidRPr="003E2692" w14:paraId="72CC996F"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467A1FE"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56BE7041"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62E5456D"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0A5624F"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33B91FE8"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009CB64" w14:textId="77777777" w:rsidR="00911210" w:rsidRPr="003E2692" w:rsidRDefault="00911210" w:rsidP="00676B8A">
            <w:pPr>
              <w:rPr>
                <w:sz w:val="2"/>
                <w:szCs w:val="2"/>
                <w:lang w:val="en-US"/>
              </w:rPr>
            </w:pPr>
          </w:p>
        </w:tc>
      </w:tr>
      <w:tr w:rsidR="00911210" w:rsidRPr="00B449C4" w14:paraId="5E247274"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2E273CEC"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258FE7B"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B2778DF"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5454C1BA"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5298D7AF"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C97299E" w14:textId="77777777" w:rsidR="00911210" w:rsidRPr="00B449C4" w:rsidRDefault="00911210" w:rsidP="00676B8A">
            <w:pPr>
              <w:rPr>
                <w:sz w:val="22"/>
                <w:szCs w:val="22"/>
                <w:lang w:val="en-US"/>
              </w:rPr>
            </w:pPr>
          </w:p>
        </w:tc>
      </w:tr>
      <w:tr w:rsidR="00911210" w:rsidRPr="00B40365" w14:paraId="4C2EA6B6"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747C719"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57ADE6B1"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4578019F"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27E30B21" w14:textId="77777777" w:rsidR="00911210" w:rsidRPr="00B40365" w:rsidRDefault="00911210" w:rsidP="00676B8A">
            <w:pPr>
              <w:rPr>
                <w:sz w:val="22"/>
                <w:szCs w:val="22"/>
                <w:lang w:val="en-US"/>
              </w:rPr>
            </w:pPr>
          </w:p>
        </w:tc>
      </w:tr>
      <w:tr w:rsidR="00911210" w:rsidRPr="009B70F2" w14:paraId="4899D002" w14:textId="77777777" w:rsidTr="00676B8A">
        <w:tblPrEx>
          <w:tblCellMar>
            <w:left w:w="107" w:type="dxa"/>
            <w:right w:w="107" w:type="dxa"/>
          </w:tblCellMar>
        </w:tblPrEx>
        <w:tc>
          <w:tcPr>
            <w:tcW w:w="10348" w:type="dxa"/>
            <w:gridSpan w:val="12"/>
          </w:tcPr>
          <w:p w14:paraId="34BE7706" w14:textId="77777777" w:rsidR="00911210" w:rsidRPr="009B70F2" w:rsidRDefault="00911210" w:rsidP="00676B8A">
            <w:pPr>
              <w:rPr>
                <w:b/>
                <w:bCs/>
                <w:sz w:val="22"/>
                <w:szCs w:val="22"/>
                <w:lang w:val="en-US"/>
              </w:rPr>
            </w:pPr>
            <w:r w:rsidRPr="009B70F2">
              <w:rPr>
                <w:b/>
                <w:bCs/>
                <w:sz w:val="22"/>
                <w:szCs w:val="22"/>
                <w:lang w:val="en-US"/>
              </w:rPr>
              <w:t>4.2. Pavaj parcare</w:t>
            </w:r>
          </w:p>
          <w:p w14:paraId="09E8F208" w14:textId="77777777" w:rsidR="00911210" w:rsidRPr="00B12F65" w:rsidRDefault="00911210" w:rsidP="00676B8A">
            <w:pPr>
              <w:rPr>
                <w:sz w:val="2"/>
                <w:szCs w:val="2"/>
                <w:lang w:val="en-US"/>
              </w:rPr>
            </w:pPr>
          </w:p>
        </w:tc>
      </w:tr>
      <w:tr w:rsidR="00911210" w:rsidRPr="009B70F2" w14:paraId="515E462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CDB1EB" w14:textId="77777777" w:rsidR="00911210" w:rsidRPr="005E2CA0" w:rsidRDefault="00911210" w:rsidP="00676B8A">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14:paraId="212F725E"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34434C80"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4DAA7D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3668933"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2FAA410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18E22D5" w14:textId="77777777" w:rsidR="00911210" w:rsidRPr="005E2CA0" w:rsidRDefault="00911210" w:rsidP="00676B8A">
            <w:pPr>
              <w:jc w:val="center"/>
              <w:rPr>
                <w:b/>
                <w:bCs/>
                <w:sz w:val="22"/>
                <w:szCs w:val="22"/>
                <w:lang w:val="en-US"/>
              </w:rPr>
            </w:pPr>
            <w:r w:rsidRPr="005E2CA0">
              <w:rPr>
                <w:b/>
                <w:bCs/>
                <w:sz w:val="22"/>
                <w:szCs w:val="22"/>
                <w:lang w:val="en-US"/>
              </w:rPr>
              <w:t>4,362</w:t>
            </w:r>
          </w:p>
          <w:p w14:paraId="34DB0512" w14:textId="77777777" w:rsidR="00911210" w:rsidRPr="009B70F2" w:rsidRDefault="00911210" w:rsidP="00676B8A">
            <w:pPr>
              <w:jc w:val="center"/>
              <w:rPr>
                <w:sz w:val="2"/>
                <w:szCs w:val="2"/>
                <w:lang w:val="en-US"/>
              </w:rPr>
            </w:pPr>
          </w:p>
        </w:tc>
      </w:tr>
      <w:tr w:rsidR="00911210" w:rsidRPr="00B40365" w14:paraId="00A1BF6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60C0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AF740ED"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A82B7A4"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3CBC5A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6A5E8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ABA1AC4" w14:textId="77777777" w:rsidR="00911210" w:rsidRPr="00C97908" w:rsidRDefault="00911210" w:rsidP="00676B8A">
            <w:pPr>
              <w:jc w:val="center"/>
              <w:rPr>
                <w:sz w:val="16"/>
                <w:szCs w:val="16"/>
                <w:lang w:val="en-US"/>
              </w:rPr>
            </w:pPr>
            <w:r w:rsidRPr="00C97908">
              <w:rPr>
                <w:sz w:val="16"/>
                <w:szCs w:val="16"/>
                <w:lang w:val="en-US"/>
              </w:rPr>
              <w:t>39,39</w:t>
            </w:r>
          </w:p>
        </w:tc>
      </w:tr>
      <w:tr w:rsidR="00911210" w:rsidRPr="00B40365" w14:paraId="4A440CD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3973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1079C6"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61C6D6F"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2B9F004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DD9C20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5F4C55A" w14:textId="77777777" w:rsidR="00911210" w:rsidRPr="00C97908" w:rsidRDefault="00911210" w:rsidP="00676B8A">
            <w:pPr>
              <w:jc w:val="center"/>
              <w:rPr>
                <w:sz w:val="16"/>
                <w:szCs w:val="16"/>
                <w:lang w:val="en-US"/>
              </w:rPr>
            </w:pPr>
            <w:r w:rsidRPr="00C97908">
              <w:rPr>
                <w:sz w:val="16"/>
                <w:szCs w:val="16"/>
                <w:lang w:val="en-US"/>
              </w:rPr>
              <w:t>4,36</w:t>
            </w:r>
          </w:p>
        </w:tc>
      </w:tr>
      <w:tr w:rsidR="00911210" w:rsidRPr="00B40365" w14:paraId="77956A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ADC41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4959DD"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71093824"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09BBBA8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1EEE9C4"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58AC431" w14:textId="77777777" w:rsidR="00911210" w:rsidRPr="00C97908" w:rsidRDefault="00911210" w:rsidP="00676B8A">
            <w:pPr>
              <w:jc w:val="center"/>
              <w:rPr>
                <w:sz w:val="16"/>
                <w:szCs w:val="16"/>
                <w:lang w:val="en-US"/>
              </w:rPr>
            </w:pPr>
            <w:r w:rsidRPr="00C97908">
              <w:rPr>
                <w:sz w:val="16"/>
                <w:szCs w:val="16"/>
                <w:lang w:val="en-US"/>
              </w:rPr>
              <w:t>6,11</w:t>
            </w:r>
          </w:p>
        </w:tc>
      </w:tr>
      <w:tr w:rsidR="00911210" w:rsidRPr="009B70F2" w14:paraId="189B946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A1B653C" w14:textId="77777777" w:rsidR="00911210" w:rsidRPr="005E2CA0" w:rsidRDefault="00911210" w:rsidP="00676B8A">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14:paraId="48078C3B"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649BA0AD"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4170069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1BA4885"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27CD27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9A3B36B" w14:textId="77777777" w:rsidR="00911210" w:rsidRPr="005E2CA0" w:rsidRDefault="00911210" w:rsidP="00676B8A">
            <w:pPr>
              <w:jc w:val="center"/>
              <w:rPr>
                <w:b/>
                <w:bCs/>
                <w:sz w:val="22"/>
                <w:szCs w:val="22"/>
                <w:lang w:val="en-US"/>
              </w:rPr>
            </w:pPr>
            <w:r w:rsidRPr="005E2CA0">
              <w:rPr>
                <w:b/>
                <w:bCs/>
                <w:sz w:val="22"/>
                <w:szCs w:val="22"/>
                <w:lang w:val="en-US"/>
              </w:rPr>
              <w:t>65,430</w:t>
            </w:r>
          </w:p>
          <w:p w14:paraId="4826EE95" w14:textId="77777777" w:rsidR="00911210" w:rsidRPr="009B70F2" w:rsidRDefault="00911210" w:rsidP="00676B8A">
            <w:pPr>
              <w:jc w:val="center"/>
              <w:rPr>
                <w:sz w:val="2"/>
                <w:szCs w:val="2"/>
                <w:lang w:val="en-US"/>
              </w:rPr>
            </w:pPr>
          </w:p>
        </w:tc>
      </w:tr>
      <w:tr w:rsidR="00911210" w:rsidRPr="00B40365" w14:paraId="1F4AE4E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984DA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E8595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0B80546"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EAEF76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56851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73B76D6" w14:textId="77777777" w:rsidR="00911210" w:rsidRPr="00C97908" w:rsidRDefault="00911210" w:rsidP="00676B8A">
            <w:pPr>
              <w:jc w:val="center"/>
              <w:rPr>
                <w:sz w:val="16"/>
                <w:szCs w:val="16"/>
                <w:lang w:val="en-US"/>
              </w:rPr>
            </w:pPr>
            <w:r w:rsidRPr="00C97908">
              <w:rPr>
                <w:sz w:val="16"/>
                <w:szCs w:val="16"/>
                <w:lang w:val="en-US"/>
              </w:rPr>
              <w:t>64,78</w:t>
            </w:r>
          </w:p>
        </w:tc>
      </w:tr>
      <w:tr w:rsidR="00911210" w:rsidRPr="00B40365" w14:paraId="0FA7A86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3BEBA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0CB2912"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3CF39079"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66FA526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C37976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B8126C" w14:textId="77777777" w:rsidR="00911210" w:rsidRPr="00C97908" w:rsidRDefault="00911210" w:rsidP="00676B8A">
            <w:pPr>
              <w:jc w:val="center"/>
              <w:rPr>
                <w:sz w:val="16"/>
                <w:szCs w:val="16"/>
                <w:lang w:val="en-US"/>
              </w:rPr>
            </w:pPr>
            <w:r w:rsidRPr="00C97908">
              <w:rPr>
                <w:sz w:val="16"/>
                <w:szCs w:val="16"/>
                <w:lang w:val="en-US"/>
              </w:rPr>
              <w:t>75,24</w:t>
            </w:r>
          </w:p>
        </w:tc>
      </w:tr>
      <w:tr w:rsidR="00911210" w:rsidRPr="00B40365" w14:paraId="7E059E0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F54CB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8CF0A2"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7F83CC2"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93FCA5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F438DE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A8C11E" w14:textId="77777777" w:rsidR="00911210" w:rsidRPr="00C97908" w:rsidRDefault="00911210" w:rsidP="00676B8A">
            <w:pPr>
              <w:jc w:val="center"/>
              <w:rPr>
                <w:sz w:val="16"/>
                <w:szCs w:val="16"/>
                <w:lang w:val="en-US"/>
              </w:rPr>
            </w:pPr>
            <w:r w:rsidRPr="00C97908">
              <w:rPr>
                <w:sz w:val="16"/>
                <w:szCs w:val="16"/>
                <w:lang w:val="en-US"/>
              </w:rPr>
              <w:t>6,54</w:t>
            </w:r>
          </w:p>
        </w:tc>
      </w:tr>
      <w:tr w:rsidR="00911210" w:rsidRPr="00B40365" w14:paraId="05A4949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8D1FD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0AF065"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3B50724"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62DFCF9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2C843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9D90514" w14:textId="77777777" w:rsidR="00911210" w:rsidRPr="00C97908" w:rsidRDefault="00911210" w:rsidP="00676B8A">
            <w:pPr>
              <w:jc w:val="center"/>
              <w:rPr>
                <w:sz w:val="16"/>
                <w:szCs w:val="16"/>
                <w:lang w:val="en-US"/>
              </w:rPr>
            </w:pPr>
            <w:r w:rsidRPr="00C97908">
              <w:rPr>
                <w:sz w:val="16"/>
                <w:szCs w:val="16"/>
                <w:lang w:val="en-US"/>
              </w:rPr>
              <w:t>13,74</w:t>
            </w:r>
          </w:p>
        </w:tc>
      </w:tr>
      <w:tr w:rsidR="00911210" w:rsidRPr="00B40365" w14:paraId="5ADD99B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E5A49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5E85474"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5CFCBBEF"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66C298D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26E41D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AE1288D" w14:textId="77777777" w:rsidR="00911210" w:rsidRPr="00C97908" w:rsidRDefault="00911210" w:rsidP="00676B8A">
            <w:pPr>
              <w:jc w:val="center"/>
              <w:rPr>
                <w:sz w:val="16"/>
                <w:szCs w:val="16"/>
                <w:lang w:val="en-US"/>
              </w:rPr>
            </w:pPr>
            <w:r w:rsidRPr="00C97908">
              <w:rPr>
                <w:sz w:val="16"/>
                <w:szCs w:val="16"/>
                <w:lang w:val="en-US"/>
              </w:rPr>
              <w:t>27,48</w:t>
            </w:r>
          </w:p>
        </w:tc>
      </w:tr>
      <w:tr w:rsidR="00911210" w:rsidRPr="009B70F2" w14:paraId="48132D2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5DE782" w14:textId="77777777" w:rsidR="00911210" w:rsidRPr="005E2CA0" w:rsidRDefault="00911210" w:rsidP="00676B8A">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14:paraId="67870F49"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4362520B"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2DF2376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044483A"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693C2C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DA4CAE6" w14:textId="77777777" w:rsidR="00911210" w:rsidRPr="005E2CA0" w:rsidRDefault="00911210" w:rsidP="00676B8A">
            <w:pPr>
              <w:jc w:val="center"/>
              <w:rPr>
                <w:b/>
                <w:bCs/>
                <w:sz w:val="22"/>
                <w:szCs w:val="22"/>
                <w:lang w:val="en-US"/>
              </w:rPr>
            </w:pPr>
            <w:r w:rsidRPr="005E2CA0">
              <w:rPr>
                <w:b/>
                <w:bCs/>
                <w:sz w:val="22"/>
                <w:szCs w:val="22"/>
                <w:lang w:val="en-US"/>
              </w:rPr>
              <w:t>436,200</w:t>
            </w:r>
          </w:p>
          <w:p w14:paraId="7608BBA2" w14:textId="77777777" w:rsidR="00911210" w:rsidRPr="009B70F2" w:rsidRDefault="00911210" w:rsidP="00676B8A">
            <w:pPr>
              <w:jc w:val="center"/>
              <w:rPr>
                <w:sz w:val="2"/>
                <w:szCs w:val="2"/>
                <w:lang w:val="en-US"/>
              </w:rPr>
            </w:pPr>
          </w:p>
        </w:tc>
      </w:tr>
      <w:tr w:rsidR="00911210" w:rsidRPr="00B40365" w14:paraId="037B46C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B7782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3891AE0"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DD8F1BE"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36BEF54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D50E0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688A6FE" w14:textId="77777777" w:rsidR="00911210" w:rsidRPr="00C97908" w:rsidRDefault="00911210" w:rsidP="00676B8A">
            <w:pPr>
              <w:jc w:val="center"/>
              <w:rPr>
                <w:sz w:val="16"/>
                <w:szCs w:val="16"/>
                <w:lang w:val="en-US"/>
              </w:rPr>
            </w:pPr>
            <w:r w:rsidRPr="00C97908">
              <w:rPr>
                <w:sz w:val="16"/>
                <w:szCs w:val="16"/>
                <w:lang w:val="en-US"/>
              </w:rPr>
              <w:t>441,61</w:t>
            </w:r>
          </w:p>
        </w:tc>
      </w:tr>
      <w:tr w:rsidR="00911210" w:rsidRPr="00B40365" w14:paraId="54DD1FB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57E8D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68D1736"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DC063E9"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68C5ADB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A56D8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67315A" w14:textId="77777777" w:rsidR="00911210" w:rsidRPr="00C97908" w:rsidRDefault="00911210" w:rsidP="00676B8A">
            <w:pPr>
              <w:jc w:val="center"/>
              <w:rPr>
                <w:sz w:val="16"/>
                <w:szCs w:val="16"/>
                <w:lang w:val="en-US"/>
              </w:rPr>
            </w:pPr>
            <w:r w:rsidRPr="00C97908">
              <w:rPr>
                <w:sz w:val="16"/>
                <w:szCs w:val="16"/>
                <w:lang w:val="en-US"/>
              </w:rPr>
              <w:t>13,78</w:t>
            </w:r>
          </w:p>
        </w:tc>
      </w:tr>
      <w:tr w:rsidR="00911210" w:rsidRPr="00B40365" w14:paraId="694E5AF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168E0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53F84F"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0E69F75F"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1243B6FB"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ACF68E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1F7C507" w14:textId="77777777" w:rsidR="00911210" w:rsidRPr="00C97908" w:rsidRDefault="00911210" w:rsidP="00676B8A">
            <w:pPr>
              <w:jc w:val="center"/>
              <w:rPr>
                <w:sz w:val="16"/>
                <w:szCs w:val="16"/>
                <w:lang w:val="en-US"/>
              </w:rPr>
            </w:pPr>
            <w:r w:rsidRPr="00C97908">
              <w:rPr>
                <w:sz w:val="16"/>
                <w:szCs w:val="16"/>
                <w:lang w:val="en-US"/>
              </w:rPr>
              <w:t>442,74</w:t>
            </w:r>
          </w:p>
        </w:tc>
      </w:tr>
      <w:tr w:rsidR="00911210" w:rsidRPr="00B40365" w14:paraId="0443E35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054D4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C72DE42"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4DC563D1"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28931A99"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E7038F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24676AF" w14:textId="77777777" w:rsidR="00911210" w:rsidRPr="00C97908" w:rsidRDefault="00911210" w:rsidP="00676B8A">
            <w:pPr>
              <w:jc w:val="center"/>
              <w:rPr>
                <w:sz w:val="16"/>
                <w:szCs w:val="16"/>
                <w:lang w:val="en-US"/>
              </w:rPr>
            </w:pPr>
            <w:r w:rsidRPr="00C97908">
              <w:rPr>
                <w:sz w:val="16"/>
                <w:szCs w:val="16"/>
                <w:lang w:val="en-US"/>
              </w:rPr>
              <w:t>697,92</w:t>
            </w:r>
          </w:p>
        </w:tc>
      </w:tr>
      <w:tr w:rsidR="00911210" w:rsidRPr="00B40365" w14:paraId="3A7FB38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74D97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CC897A9"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066EDC8E"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660FE2D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7F29B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B709E8F" w14:textId="77777777" w:rsidR="00911210" w:rsidRPr="00C97908" w:rsidRDefault="00911210" w:rsidP="00676B8A">
            <w:pPr>
              <w:jc w:val="center"/>
              <w:rPr>
                <w:sz w:val="16"/>
                <w:szCs w:val="16"/>
                <w:lang w:val="en-US"/>
              </w:rPr>
            </w:pPr>
            <w:r w:rsidRPr="00C97908">
              <w:rPr>
                <w:sz w:val="16"/>
                <w:szCs w:val="16"/>
                <w:lang w:val="en-US"/>
              </w:rPr>
              <w:t>4 803,00</w:t>
            </w:r>
          </w:p>
        </w:tc>
      </w:tr>
      <w:tr w:rsidR="00911210" w:rsidRPr="00B40365" w14:paraId="5FC1C83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18461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45FC0E"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6DE39028"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4E1E3E0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93E50C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6AEECDD" w14:textId="77777777" w:rsidR="00911210" w:rsidRPr="00C97908" w:rsidRDefault="00911210" w:rsidP="00676B8A">
            <w:pPr>
              <w:jc w:val="center"/>
              <w:rPr>
                <w:sz w:val="16"/>
                <w:szCs w:val="16"/>
                <w:lang w:val="en-US"/>
              </w:rPr>
            </w:pPr>
            <w:r w:rsidRPr="00C97908">
              <w:rPr>
                <w:sz w:val="16"/>
                <w:szCs w:val="16"/>
                <w:lang w:val="en-US"/>
              </w:rPr>
              <w:t>2,18</w:t>
            </w:r>
          </w:p>
        </w:tc>
      </w:tr>
      <w:tr w:rsidR="00911210" w:rsidRPr="00B40365" w14:paraId="2E19455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2A5EA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7D74B1"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3F2B690"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4152B3B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C541A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73A8A2" w14:textId="77777777" w:rsidR="00911210" w:rsidRPr="00C97908" w:rsidRDefault="00911210" w:rsidP="00676B8A">
            <w:pPr>
              <w:jc w:val="center"/>
              <w:rPr>
                <w:sz w:val="16"/>
                <w:szCs w:val="16"/>
                <w:lang w:val="en-US"/>
              </w:rPr>
            </w:pPr>
            <w:r w:rsidRPr="00C97908">
              <w:rPr>
                <w:sz w:val="16"/>
                <w:szCs w:val="16"/>
                <w:lang w:val="en-US"/>
              </w:rPr>
              <w:t>26,17</w:t>
            </w:r>
          </w:p>
        </w:tc>
      </w:tr>
      <w:tr w:rsidR="00911210" w:rsidRPr="00B40365" w14:paraId="1F0BCBF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84EE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C12F14"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2637FC84"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4CDF1D4F"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67432D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2D06050" w14:textId="77777777" w:rsidR="00911210" w:rsidRPr="00C97908" w:rsidRDefault="00911210" w:rsidP="00676B8A">
            <w:pPr>
              <w:jc w:val="center"/>
              <w:rPr>
                <w:sz w:val="16"/>
                <w:szCs w:val="16"/>
                <w:lang w:val="en-US"/>
              </w:rPr>
            </w:pPr>
            <w:r w:rsidRPr="00C97908">
              <w:rPr>
                <w:sz w:val="16"/>
                <w:szCs w:val="16"/>
                <w:lang w:val="en-US"/>
              </w:rPr>
              <w:t>8,72</w:t>
            </w:r>
          </w:p>
        </w:tc>
      </w:tr>
      <w:tr w:rsidR="00911210" w:rsidRPr="003E2692" w14:paraId="5A0F269E"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29C4940"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60B2EE85"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B754F17"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E67F8F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25C75D92"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C5D8047" w14:textId="77777777" w:rsidR="00911210" w:rsidRPr="003E2692" w:rsidRDefault="00911210" w:rsidP="00676B8A">
            <w:pPr>
              <w:rPr>
                <w:sz w:val="2"/>
                <w:szCs w:val="2"/>
                <w:lang w:val="en-US"/>
              </w:rPr>
            </w:pPr>
          </w:p>
        </w:tc>
      </w:tr>
      <w:tr w:rsidR="00911210" w:rsidRPr="00B449C4" w14:paraId="7917F6F0"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2495AEF"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23324D01"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5BC0F275"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14225D34"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055E608C"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0AA875F" w14:textId="77777777" w:rsidR="00911210" w:rsidRPr="00B449C4" w:rsidRDefault="00911210" w:rsidP="00676B8A">
            <w:pPr>
              <w:rPr>
                <w:sz w:val="22"/>
                <w:szCs w:val="22"/>
                <w:lang w:val="en-US"/>
              </w:rPr>
            </w:pPr>
          </w:p>
        </w:tc>
      </w:tr>
      <w:tr w:rsidR="00911210" w:rsidRPr="00B40365" w14:paraId="2445005B"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27695491"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0EDE106D"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7828DF97"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53169452" w14:textId="77777777" w:rsidR="00911210" w:rsidRPr="00B40365" w:rsidRDefault="00911210" w:rsidP="00676B8A">
            <w:pPr>
              <w:rPr>
                <w:sz w:val="22"/>
                <w:szCs w:val="22"/>
                <w:lang w:val="en-US"/>
              </w:rPr>
            </w:pPr>
          </w:p>
        </w:tc>
      </w:tr>
      <w:tr w:rsidR="00911210" w:rsidRPr="009B70F2" w14:paraId="168DECA9" w14:textId="77777777" w:rsidTr="00676B8A">
        <w:tblPrEx>
          <w:tblCellMar>
            <w:left w:w="107" w:type="dxa"/>
            <w:right w:w="107" w:type="dxa"/>
          </w:tblCellMar>
        </w:tblPrEx>
        <w:tc>
          <w:tcPr>
            <w:tcW w:w="10348" w:type="dxa"/>
            <w:gridSpan w:val="12"/>
          </w:tcPr>
          <w:p w14:paraId="062B727D" w14:textId="77777777" w:rsidR="00911210" w:rsidRPr="009B70F2" w:rsidRDefault="00911210" w:rsidP="00676B8A">
            <w:pPr>
              <w:rPr>
                <w:b/>
                <w:bCs/>
                <w:sz w:val="22"/>
                <w:szCs w:val="22"/>
                <w:lang w:val="en-US"/>
              </w:rPr>
            </w:pPr>
            <w:r w:rsidRPr="009B70F2">
              <w:rPr>
                <w:b/>
                <w:bCs/>
                <w:sz w:val="22"/>
                <w:szCs w:val="22"/>
                <w:lang w:val="en-US"/>
              </w:rPr>
              <w:t>4.3. Pavaj pietonal/Pista Ciclisti</w:t>
            </w:r>
          </w:p>
          <w:p w14:paraId="4BD3C734" w14:textId="77777777" w:rsidR="00911210" w:rsidRPr="00B12F65" w:rsidRDefault="00911210" w:rsidP="00676B8A">
            <w:pPr>
              <w:rPr>
                <w:sz w:val="2"/>
                <w:szCs w:val="2"/>
                <w:lang w:val="en-US"/>
              </w:rPr>
            </w:pPr>
          </w:p>
        </w:tc>
      </w:tr>
      <w:tr w:rsidR="00911210" w:rsidRPr="009B70F2" w14:paraId="0666AA7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BCCFE8" w14:textId="77777777" w:rsidR="00911210" w:rsidRPr="005E2CA0" w:rsidRDefault="00911210" w:rsidP="00676B8A">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14:paraId="2F80E02F"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7E2529F0"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72C6C53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E89821C"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0C515AF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81C8E8D" w14:textId="77777777" w:rsidR="00911210" w:rsidRPr="005E2CA0" w:rsidRDefault="00911210" w:rsidP="00676B8A">
            <w:pPr>
              <w:jc w:val="center"/>
              <w:rPr>
                <w:b/>
                <w:bCs/>
                <w:sz w:val="22"/>
                <w:szCs w:val="22"/>
                <w:lang w:val="en-US"/>
              </w:rPr>
            </w:pPr>
            <w:r w:rsidRPr="005E2CA0">
              <w:rPr>
                <w:b/>
                <w:bCs/>
                <w:sz w:val="22"/>
                <w:szCs w:val="22"/>
                <w:lang w:val="en-US"/>
              </w:rPr>
              <w:t>14,104</w:t>
            </w:r>
          </w:p>
          <w:p w14:paraId="6A958D9D" w14:textId="77777777" w:rsidR="00911210" w:rsidRPr="009B70F2" w:rsidRDefault="00911210" w:rsidP="00676B8A">
            <w:pPr>
              <w:jc w:val="center"/>
              <w:rPr>
                <w:sz w:val="2"/>
                <w:szCs w:val="2"/>
                <w:lang w:val="en-US"/>
              </w:rPr>
            </w:pPr>
          </w:p>
        </w:tc>
      </w:tr>
      <w:tr w:rsidR="00911210" w:rsidRPr="00B40365" w14:paraId="29AB84F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A53B7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E72795"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AE679C9"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6DAFB3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E38B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6E5B25" w14:textId="77777777" w:rsidR="00911210" w:rsidRPr="00C97908" w:rsidRDefault="00911210" w:rsidP="00676B8A">
            <w:pPr>
              <w:jc w:val="center"/>
              <w:rPr>
                <w:sz w:val="16"/>
                <w:szCs w:val="16"/>
                <w:lang w:val="en-US"/>
              </w:rPr>
            </w:pPr>
            <w:r w:rsidRPr="00C97908">
              <w:rPr>
                <w:sz w:val="16"/>
                <w:szCs w:val="16"/>
                <w:lang w:val="en-US"/>
              </w:rPr>
              <w:t>127,36</w:t>
            </w:r>
          </w:p>
        </w:tc>
      </w:tr>
      <w:tr w:rsidR="00911210" w:rsidRPr="00B40365" w14:paraId="3C8A912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19C2F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B5A3F06"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30309E39"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5432D0C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C7FC3C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C8745B9" w14:textId="77777777" w:rsidR="00911210" w:rsidRPr="00C97908" w:rsidRDefault="00911210" w:rsidP="00676B8A">
            <w:pPr>
              <w:jc w:val="center"/>
              <w:rPr>
                <w:sz w:val="16"/>
                <w:szCs w:val="16"/>
                <w:lang w:val="en-US"/>
              </w:rPr>
            </w:pPr>
            <w:r w:rsidRPr="00C97908">
              <w:rPr>
                <w:sz w:val="16"/>
                <w:szCs w:val="16"/>
                <w:lang w:val="en-US"/>
              </w:rPr>
              <w:t>14,10</w:t>
            </w:r>
          </w:p>
        </w:tc>
      </w:tr>
      <w:tr w:rsidR="00911210" w:rsidRPr="00B40365" w14:paraId="2886DD8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EFD29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D6FF9D9"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5BD0DCBC"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76B10F8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1ACC7B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C75A6A5" w14:textId="77777777" w:rsidR="00911210" w:rsidRPr="00C97908" w:rsidRDefault="00911210" w:rsidP="00676B8A">
            <w:pPr>
              <w:jc w:val="center"/>
              <w:rPr>
                <w:sz w:val="16"/>
                <w:szCs w:val="16"/>
                <w:lang w:val="en-US"/>
              </w:rPr>
            </w:pPr>
            <w:r w:rsidRPr="00C97908">
              <w:rPr>
                <w:sz w:val="16"/>
                <w:szCs w:val="16"/>
                <w:lang w:val="en-US"/>
              </w:rPr>
              <w:t>19,75</w:t>
            </w:r>
          </w:p>
        </w:tc>
      </w:tr>
      <w:tr w:rsidR="00911210" w:rsidRPr="009B70F2" w14:paraId="652BAFD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ECC5B4" w14:textId="77777777" w:rsidR="00911210" w:rsidRPr="005E2CA0" w:rsidRDefault="00911210" w:rsidP="00676B8A">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14:paraId="0E695F70"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7B7F0561"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52FE553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2173BDB"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05FE81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A58C383" w14:textId="77777777" w:rsidR="00911210" w:rsidRPr="005E2CA0" w:rsidRDefault="00911210" w:rsidP="00676B8A">
            <w:pPr>
              <w:jc w:val="center"/>
              <w:rPr>
                <w:b/>
                <w:bCs/>
                <w:sz w:val="22"/>
                <w:szCs w:val="22"/>
                <w:lang w:val="en-US"/>
              </w:rPr>
            </w:pPr>
            <w:r w:rsidRPr="005E2CA0">
              <w:rPr>
                <w:b/>
                <w:bCs/>
                <w:sz w:val="22"/>
                <w:szCs w:val="22"/>
                <w:lang w:val="en-US"/>
              </w:rPr>
              <w:t>211,560</w:t>
            </w:r>
          </w:p>
          <w:p w14:paraId="0A511F55" w14:textId="77777777" w:rsidR="00911210" w:rsidRPr="009B70F2" w:rsidRDefault="00911210" w:rsidP="00676B8A">
            <w:pPr>
              <w:jc w:val="center"/>
              <w:rPr>
                <w:sz w:val="2"/>
                <w:szCs w:val="2"/>
                <w:lang w:val="en-US"/>
              </w:rPr>
            </w:pPr>
          </w:p>
        </w:tc>
      </w:tr>
      <w:tr w:rsidR="00911210" w:rsidRPr="00B40365" w14:paraId="1B7E39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0561C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861D7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1251AD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783CEA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9B8BA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84934E0" w14:textId="77777777" w:rsidR="00911210" w:rsidRPr="00C97908" w:rsidRDefault="00911210" w:rsidP="00676B8A">
            <w:pPr>
              <w:jc w:val="center"/>
              <w:rPr>
                <w:sz w:val="16"/>
                <w:szCs w:val="16"/>
                <w:lang w:val="en-US"/>
              </w:rPr>
            </w:pPr>
            <w:r w:rsidRPr="00C97908">
              <w:rPr>
                <w:sz w:val="16"/>
                <w:szCs w:val="16"/>
                <w:lang w:val="en-US"/>
              </w:rPr>
              <w:t>209,44</w:t>
            </w:r>
          </w:p>
        </w:tc>
      </w:tr>
      <w:tr w:rsidR="00911210" w:rsidRPr="00B40365" w14:paraId="7F15629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70282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DC165C3"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2F69E4E0"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0C7E22B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07A3C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6239B9A" w14:textId="77777777" w:rsidR="00911210" w:rsidRPr="00C97908" w:rsidRDefault="00911210" w:rsidP="00676B8A">
            <w:pPr>
              <w:jc w:val="center"/>
              <w:rPr>
                <w:sz w:val="16"/>
                <w:szCs w:val="16"/>
                <w:lang w:val="en-US"/>
              </w:rPr>
            </w:pPr>
            <w:r w:rsidRPr="00C97908">
              <w:rPr>
                <w:sz w:val="16"/>
                <w:szCs w:val="16"/>
                <w:lang w:val="en-US"/>
              </w:rPr>
              <w:t>243,29</w:t>
            </w:r>
          </w:p>
        </w:tc>
      </w:tr>
      <w:tr w:rsidR="00911210" w:rsidRPr="00B40365" w14:paraId="27703D1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755B6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B3F8E8D"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704C89DE"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351F0E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938D1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C983D30" w14:textId="77777777" w:rsidR="00911210" w:rsidRPr="00C97908" w:rsidRDefault="00911210" w:rsidP="00676B8A">
            <w:pPr>
              <w:jc w:val="center"/>
              <w:rPr>
                <w:sz w:val="16"/>
                <w:szCs w:val="16"/>
                <w:lang w:val="en-US"/>
              </w:rPr>
            </w:pPr>
            <w:r w:rsidRPr="00C97908">
              <w:rPr>
                <w:sz w:val="16"/>
                <w:szCs w:val="16"/>
                <w:lang w:val="en-US"/>
              </w:rPr>
              <w:t>21,16</w:t>
            </w:r>
          </w:p>
        </w:tc>
      </w:tr>
      <w:tr w:rsidR="00911210" w:rsidRPr="00B40365" w14:paraId="4D14D54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E58A4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BF6B296"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222E1ACE"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5DC72368"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BA62D1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11BA84F" w14:textId="77777777" w:rsidR="00911210" w:rsidRPr="00C97908" w:rsidRDefault="00911210" w:rsidP="00676B8A">
            <w:pPr>
              <w:jc w:val="center"/>
              <w:rPr>
                <w:sz w:val="16"/>
                <w:szCs w:val="16"/>
                <w:lang w:val="en-US"/>
              </w:rPr>
            </w:pPr>
            <w:r w:rsidRPr="00C97908">
              <w:rPr>
                <w:sz w:val="16"/>
                <w:szCs w:val="16"/>
                <w:lang w:val="en-US"/>
              </w:rPr>
              <w:t>44,43</w:t>
            </w:r>
          </w:p>
        </w:tc>
      </w:tr>
      <w:tr w:rsidR="00911210" w:rsidRPr="00B40365" w14:paraId="74C0C37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8263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1EF091C"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A3D5E0C"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1F4DDB5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E4382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64AF5B4" w14:textId="77777777" w:rsidR="00911210" w:rsidRPr="00C97908" w:rsidRDefault="00911210" w:rsidP="00676B8A">
            <w:pPr>
              <w:jc w:val="center"/>
              <w:rPr>
                <w:sz w:val="16"/>
                <w:szCs w:val="16"/>
                <w:lang w:val="en-US"/>
              </w:rPr>
            </w:pPr>
            <w:r w:rsidRPr="00C97908">
              <w:rPr>
                <w:sz w:val="16"/>
                <w:szCs w:val="16"/>
                <w:lang w:val="en-US"/>
              </w:rPr>
              <w:t>88,86</w:t>
            </w:r>
          </w:p>
        </w:tc>
      </w:tr>
      <w:tr w:rsidR="00911210" w:rsidRPr="009B70F2" w14:paraId="4024D6B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16CA14" w14:textId="77777777" w:rsidR="00911210" w:rsidRPr="005E2CA0" w:rsidRDefault="00911210" w:rsidP="00676B8A">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14:paraId="5F5316D6"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11A00B14"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43D5B0F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7F3D8FC"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0D83E2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2D5025B" w14:textId="77777777" w:rsidR="00911210" w:rsidRPr="005E2CA0" w:rsidRDefault="00911210" w:rsidP="00676B8A">
            <w:pPr>
              <w:jc w:val="center"/>
              <w:rPr>
                <w:b/>
                <w:bCs/>
                <w:sz w:val="22"/>
                <w:szCs w:val="22"/>
                <w:lang w:val="en-US"/>
              </w:rPr>
            </w:pPr>
            <w:r w:rsidRPr="005E2CA0">
              <w:rPr>
                <w:b/>
                <w:bCs/>
                <w:sz w:val="22"/>
                <w:szCs w:val="22"/>
                <w:lang w:val="en-US"/>
              </w:rPr>
              <w:t>1 410,400</w:t>
            </w:r>
          </w:p>
          <w:p w14:paraId="20C852FF" w14:textId="77777777" w:rsidR="00911210" w:rsidRPr="009B70F2" w:rsidRDefault="00911210" w:rsidP="00676B8A">
            <w:pPr>
              <w:jc w:val="center"/>
              <w:rPr>
                <w:sz w:val="2"/>
                <w:szCs w:val="2"/>
                <w:lang w:val="en-US"/>
              </w:rPr>
            </w:pPr>
          </w:p>
        </w:tc>
      </w:tr>
      <w:tr w:rsidR="00911210" w:rsidRPr="00B40365" w14:paraId="1A52104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4E927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557A21"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073B25D9"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327B1DB"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DEBEA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043F671" w14:textId="77777777" w:rsidR="00911210" w:rsidRPr="00C97908" w:rsidRDefault="00911210" w:rsidP="00676B8A">
            <w:pPr>
              <w:jc w:val="center"/>
              <w:rPr>
                <w:sz w:val="16"/>
                <w:szCs w:val="16"/>
                <w:lang w:val="en-US"/>
              </w:rPr>
            </w:pPr>
            <w:r w:rsidRPr="00C97908">
              <w:rPr>
                <w:sz w:val="16"/>
                <w:szCs w:val="16"/>
                <w:lang w:val="en-US"/>
              </w:rPr>
              <w:t>1 427,89</w:t>
            </w:r>
          </w:p>
        </w:tc>
      </w:tr>
      <w:tr w:rsidR="00911210" w:rsidRPr="00B40365" w14:paraId="462FBB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46B18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167EEA"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20F80D1"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7CDB96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4E785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6B65DE" w14:textId="77777777" w:rsidR="00911210" w:rsidRPr="00C97908" w:rsidRDefault="00911210" w:rsidP="00676B8A">
            <w:pPr>
              <w:jc w:val="center"/>
              <w:rPr>
                <w:sz w:val="16"/>
                <w:szCs w:val="16"/>
                <w:lang w:val="en-US"/>
              </w:rPr>
            </w:pPr>
            <w:r w:rsidRPr="00C97908">
              <w:rPr>
                <w:sz w:val="16"/>
                <w:szCs w:val="16"/>
                <w:lang w:val="en-US"/>
              </w:rPr>
              <w:t>44,57</w:t>
            </w:r>
          </w:p>
        </w:tc>
      </w:tr>
      <w:tr w:rsidR="00911210" w:rsidRPr="00B40365" w14:paraId="7A41284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562B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B19E453"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7B58FAB2"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1F9687DC"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CE6CCE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4E91ED" w14:textId="77777777" w:rsidR="00911210" w:rsidRPr="00C97908" w:rsidRDefault="00911210" w:rsidP="00676B8A">
            <w:pPr>
              <w:jc w:val="center"/>
              <w:rPr>
                <w:sz w:val="16"/>
                <w:szCs w:val="16"/>
                <w:lang w:val="en-US"/>
              </w:rPr>
            </w:pPr>
            <w:r w:rsidRPr="00C97908">
              <w:rPr>
                <w:sz w:val="16"/>
                <w:szCs w:val="16"/>
                <w:lang w:val="en-US"/>
              </w:rPr>
              <w:t>1 431,56</w:t>
            </w:r>
          </w:p>
        </w:tc>
      </w:tr>
      <w:tr w:rsidR="00911210" w:rsidRPr="00B40365" w14:paraId="0F21F00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B438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CDE5866"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48F20B88"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08B14F61"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3EF01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8D7082" w14:textId="77777777" w:rsidR="00911210" w:rsidRPr="00C97908" w:rsidRDefault="00911210" w:rsidP="00676B8A">
            <w:pPr>
              <w:jc w:val="center"/>
              <w:rPr>
                <w:sz w:val="16"/>
                <w:szCs w:val="16"/>
                <w:lang w:val="en-US"/>
              </w:rPr>
            </w:pPr>
            <w:r w:rsidRPr="00C97908">
              <w:rPr>
                <w:sz w:val="16"/>
                <w:szCs w:val="16"/>
                <w:lang w:val="en-US"/>
              </w:rPr>
              <w:t>2 256,64</w:t>
            </w:r>
          </w:p>
        </w:tc>
      </w:tr>
      <w:tr w:rsidR="00911210" w:rsidRPr="00B40365" w14:paraId="749607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01733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6ACD8F1"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100B93F5"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2737E1E4"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5E1B10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516B80" w14:textId="77777777" w:rsidR="00911210" w:rsidRPr="00C97908" w:rsidRDefault="00911210" w:rsidP="00676B8A">
            <w:pPr>
              <w:jc w:val="center"/>
              <w:rPr>
                <w:sz w:val="16"/>
                <w:szCs w:val="16"/>
                <w:lang w:val="en-US"/>
              </w:rPr>
            </w:pPr>
            <w:r w:rsidRPr="00C97908">
              <w:rPr>
                <w:sz w:val="16"/>
                <w:szCs w:val="16"/>
                <w:lang w:val="en-US"/>
              </w:rPr>
              <w:t>15 529,91</w:t>
            </w:r>
          </w:p>
        </w:tc>
      </w:tr>
      <w:tr w:rsidR="00911210" w:rsidRPr="00B40365" w14:paraId="44680B5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70EE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5F47489"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7E278ED2"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4E9F137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7B980F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2962076" w14:textId="77777777" w:rsidR="00911210" w:rsidRPr="00C97908" w:rsidRDefault="00911210" w:rsidP="00676B8A">
            <w:pPr>
              <w:jc w:val="center"/>
              <w:rPr>
                <w:sz w:val="16"/>
                <w:szCs w:val="16"/>
                <w:lang w:val="en-US"/>
              </w:rPr>
            </w:pPr>
            <w:r w:rsidRPr="00C97908">
              <w:rPr>
                <w:sz w:val="16"/>
                <w:szCs w:val="16"/>
                <w:lang w:val="en-US"/>
              </w:rPr>
              <w:t>7,05</w:t>
            </w:r>
          </w:p>
        </w:tc>
      </w:tr>
      <w:tr w:rsidR="00911210" w:rsidRPr="00B40365" w14:paraId="028A957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7AC1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E2FED8"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08579FA8"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249494D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31E1D3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554D55F" w14:textId="77777777" w:rsidR="00911210" w:rsidRPr="00C97908" w:rsidRDefault="00911210" w:rsidP="00676B8A">
            <w:pPr>
              <w:jc w:val="center"/>
              <w:rPr>
                <w:sz w:val="16"/>
                <w:szCs w:val="16"/>
                <w:lang w:val="en-US"/>
              </w:rPr>
            </w:pPr>
            <w:r w:rsidRPr="00C97908">
              <w:rPr>
                <w:sz w:val="16"/>
                <w:szCs w:val="16"/>
                <w:lang w:val="en-US"/>
              </w:rPr>
              <w:t>84,61</w:t>
            </w:r>
          </w:p>
        </w:tc>
      </w:tr>
      <w:tr w:rsidR="00911210" w:rsidRPr="00B40365" w14:paraId="32A08F2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95156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761FC97"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5523E8DF"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5DA99FCE"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F64982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12DBC60" w14:textId="77777777" w:rsidR="00911210" w:rsidRPr="00C97908" w:rsidRDefault="00911210" w:rsidP="00676B8A">
            <w:pPr>
              <w:jc w:val="center"/>
              <w:rPr>
                <w:sz w:val="16"/>
                <w:szCs w:val="16"/>
                <w:lang w:val="en-US"/>
              </w:rPr>
            </w:pPr>
            <w:r w:rsidRPr="00C97908">
              <w:rPr>
                <w:sz w:val="16"/>
                <w:szCs w:val="16"/>
                <w:lang w:val="en-US"/>
              </w:rPr>
              <w:t>28,21</w:t>
            </w:r>
          </w:p>
        </w:tc>
      </w:tr>
      <w:tr w:rsidR="00911210" w:rsidRPr="003E2692" w14:paraId="6D0FF4CD"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4A0DB08"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39FF9228"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C96D09D"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0CDE6D5"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561D6460"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40A09F66" w14:textId="77777777" w:rsidR="00911210" w:rsidRPr="003E2692" w:rsidRDefault="00911210" w:rsidP="00676B8A">
            <w:pPr>
              <w:rPr>
                <w:sz w:val="2"/>
                <w:szCs w:val="2"/>
                <w:lang w:val="en-US"/>
              </w:rPr>
            </w:pPr>
          </w:p>
        </w:tc>
      </w:tr>
      <w:tr w:rsidR="00911210" w:rsidRPr="00B449C4" w14:paraId="754562CB"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82F5A21"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BA16EFD"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2B2BD94C"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4C3BF5FA"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33584898"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5CE5C1B7" w14:textId="77777777" w:rsidR="00911210" w:rsidRPr="00B449C4" w:rsidRDefault="00911210" w:rsidP="00676B8A">
            <w:pPr>
              <w:rPr>
                <w:sz w:val="22"/>
                <w:szCs w:val="22"/>
                <w:lang w:val="en-US"/>
              </w:rPr>
            </w:pPr>
          </w:p>
        </w:tc>
      </w:tr>
      <w:tr w:rsidR="00911210" w:rsidRPr="00B40365" w14:paraId="43381413"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1EBF35F"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53E42D19"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73A2EAA7"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4C10FFF4" w14:textId="77777777" w:rsidR="00911210" w:rsidRPr="00B40365" w:rsidRDefault="00911210" w:rsidP="00676B8A">
            <w:pPr>
              <w:rPr>
                <w:sz w:val="22"/>
                <w:szCs w:val="22"/>
                <w:lang w:val="en-US"/>
              </w:rPr>
            </w:pPr>
          </w:p>
        </w:tc>
      </w:tr>
      <w:tr w:rsidR="00911210" w:rsidRPr="009B70F2" w14:paraId="736A28D8" w14:textId="77777777" w:rsidTr="00676B8A">
        <w:tblPrEx>
          <w:tblCellMar>
            <w:left w:w="107" w:type="dxa"/>
            <w:right w:w="107" w:type="dxa"/>
          </w:tblCellMar>
        </w:tblPrEx>
        <w:tc>
          <w:tcPr>
            <w:tcW w:w="10348" w:type="dxa"/>
            <w:gridSpan w:val="12"/>
          </w:tcPr>
          <w:p w14:paraId="5966EDF9" w14:textId="77777777" w:rsidR="00911210" w:rsidRPr="009B70F2" w:rsidRDefault="00911210" w:rsidP="00676B8A">
            <w:pPr>
              <w:rPr>
                <w:b/>
                <w:bCs/>
                <w:sz w:val="22"/>
                <w:szCs w:val="22"/>
                <w:lang w:val="en-US"/>
              </w:rPr>
            </w:pPr>
            <w:r w:rsidRPr="009B70F2">
              <w:rPr>
                <w:b/>
                <w:bCs/>
                <w:sz w:val="22"/>
                <w:szCs w:val="22"/>
                <w:lang w:val="en-US"/>
              </w:rPr>
              <w:t>4.4. Pavaj tactil</w:t>
            </w:r>
          </w:p>
          <w:p w14:paraId="5CC457D3" w14:textId="77777777" w:rsidR="00911210" w:rsidRPr="00B12F65" w:rsidRDefault="00911210" w:rsidP="00676B8A">
            <w:pPr>
              <w:rPr>
                <w:sz w:val="2"/>
                <w:szCs w:val="2"/>
                <w:lang w:val="en-US"/>
              </w:rPr>
            </w:pPr>
          </w:p>
        </w:tc>
      </w:tr>
      <w:tr w:rsidR="00911210" w:rsidRPr="009B70F2" w14:paraId="2C6F638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ADD596" w14:textId="77777777" w:rsidR="00911210" w:rsidRPr="005E2CA0" w:rsidRDefault="00911210" w:rsidP="00676B8A">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14:paraId="09E7C3B9"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1B4C36B9" w14:textId="77777777" w:rsidR="00911210" w:rsidRPr="005E2CA0" w:rsidRDefault="00911210" w:rsidP="00676B8A">
            <w:pPr>
              <w:rPr>
                <w:b/>
                <w:bCs/>
                <w:sz w:val="2"/>
                <w:szCs w:val="2"/>
                <w:lang w:val="en-US"/>
              </w:rPr>
            </w:pPr>
            <w:r w:rsidRPr="005E2CA0">
              <w:rPr>
                <w:b/>
                <w:bCs/>
                <w:sz w:val="22"/>
                <w:szCs w:val="22"/>
                <w:lang w:val="en-US"/>
              </w:rPr>
              <w:t xml:space="preserve">Pregatirea platformei de pamint in vederea asternerii unui strat izolator sau de reparatie din nisip sau balast, prin </w:t>
            </w:r>
            <w:r w:rsidRPr="005E2CA0">
              <w:rPr>
                <w:b/>
                <w:bCs/>
                <w:sz w:val="22"/>
                <w:szCs w:val="22"/>
                <w:lang w:val="en-US"/>
              </w:rPr>
              <w:lastRenderedPageBreak/>
              <w:t>nivelare manuala si compactare cu rulou compresor static autopropulsat, de 10-12 t, in teren coeziv</w:t>
            </w:r>
          </w:p>
          <w:p w14:paraId="55DC189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7A95530" w14:textId="77777777" w:rsidR="00911210" w:rsidRPr="005E2CA0" w:rsidRDefault="00911210" w:rsidP="00676B8A">
            <w:pPr>
              <w:jc w:val="center"/>
              <w:rPr>
                <w:b/>
                <w:bCs/>
                <w:sz w:val="22"/>
                <w:szCs w:val="22"/>
                <w:lang w:val="en-US"/>
              </w:rPr>
            </w:pPr>
            <w:r w:rsidRPr="005E2CA0">
              <w:rPr>
                <w:b/>
                <w:bCs/>
                <w:sz w:val="22"/>
                <w:szCs w:val="22"/>
                <w:lang w:val="en-US"/>
              </w:rPr>
              <w:lastRenderedPageBreak/>
              <w:t>100m2</w:t>
            </w:r>
          </w:p>
        </w:tc>
        <w:tc>
          <w:tcPr>
            <w:tcW w:w="1106" w:type="dxa"/>
            <w:gridSpan w:val="2"/>
            <w:tcBorders>
              <w:top w:val="single" w:sz="4" w:space="0" w:color="auto"/>
              <w:bottom w:val="single" w:sz="4" w:space="0" w:color="auto"/>
            </w:tcBorders>
            <w:vAlign w:val="center"/>
          </w:tcPr>
          <w:p w14:paraId="363612F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3816ECF" w14:textId="77777777" w:rsidR="00911210" w:rsidRPr="005E2CA0" w:rsidRDefault="00911210" w:rsidP="00676B8A">
            <w:pPr>
              <w:jc w:val="center"/>
              <w:rPr>
                <w:b/>
                <w:bCs/>
                <w:sz w:val="22"/>
                <w:szCs w:val="22"/>
                <w:lang w:val="en-US"/>
              </w:rPr>
            </w:pPr>
            <w:r w:rsidRPr="005E2CA0">
              <w:rPr>
                <w:b/>
                <w:bCs/>
                <w:sz w:val="22"/>
                <w:szCs w:val="22"/>
                <w:lang w:val="en-US"/>
              </w:rPr>
              <w:t>0,114</w:t>
            </w:r>
          </w:p>
          <w:p w14:paraId="2784CB13" w14:textId="77777777" w:rsidR="00911210" w:rsidRPr="009B70F2" w:rsidRDefault="00911210" w:rsidP="00676B8A">
            <w:pPr>
              <w:jc w:val="center"/>
              <w:rPr>
                <w:sz w:val="2"/>
                <w:szCs w:val="2"/>
                <w:lang w:val="en-US"/>
              </w:rPr>
            </w:pPr>
          </w:p>
        </w:tc>
      </w:tr>
      <w:tr w:rsidR="00911210" w:rsidRPr="00B40365" w14:paraId="68D236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49304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CD89D4"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A2D5DC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973C4B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4E21C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71C653" w14:textId="77777777" w:rsidR="00911210" w:rsidRPr="00C97908" w:rsidRDefault="00911210" w:rsidP="00676B8A">
            <w:pPr>
              <w:jc w:val="center"/>
              <w:rPr>
                <w:sz w:val="16"/>
                <w:szCs w:val="16"/>
                <w:lang w:val="en-US"/>
              </w:rPr>
            </w:pPr>
            <w:r w:rsidRPr="00C97908">
              <w:rPr>
                <w:sz w:val="16"/>
                <w:szCs w:val="16"/>
                <w:lang w:val="en-US"/>
              </w:rPr>
              <w:t>1,03</w:t>
            </w:r>
          </w:p>
        </w:tc>
      </w:tr>
      <w:tr w:rsidR="00911210" w:rsidRPr="00B40365" w14:paraId="223CA4C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815F8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3AC37D"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A6A7F81"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2AA63B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DBF190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72FDCF7" w14:textId="77777777" w:rsidR="00911210" w:rsidRPr="00C97908" w:rsidRDefault="00911210" w:rsidP="00676B8A">
            <w:pPr>
              <w:jc w:val="center"/>
              <w:rPr>
                <w:sz w:val="16"/>
                <w:szCs w:val="16"/>
                <w:lang w:val="en-US"/>
              </w:rPr>
            </w:pPr>
            <w:r w:rsidRPr="00C97908">
              <w:rPr>
                <w:sz w:val="16"/>
                <w:szCs w:val="16"/>
                <w:lang w:val="en-US"/>
              </w:rPr>
              <w:t>0,11</w:t>
            </w:r>
          </w:p>
        </w:tc>
      </w:tr>
      <w:tr w:rsidR="00911210" w:rsidRPr="00B40365" w14:paraId="1F12FB0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8A573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5408231"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26CF67E5"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7DD18AB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C3761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796CBBD" w14:textId="77777777" w:rsidR="00911210" w:rsidRPr="00C97908" w:rsidRDefault="00911210" w:rsidP="00676B8A">
            <w:pPr>
              <w:jc w:val="center"/>
              <w:rPr>
                <w:sz w:val="16"/>
                <w:szCs w:val="16"/>
                <w:lang w:val="en-US"/>
              </w:rPr>
            </w:pPr>
            <w:r w:rsidRPr="00C97908">
              <w:rPr>
                <w:sz w:val="16"/>
                <w:szCs w:val="16"/>
                <w:lang w:val="en-US"/>
              </w:rPr>
              <w:t>0,16</w:t>
            </w:r>
          </w:p>
        </w:tc>
      </w:tr>
      <w:tr w:rsidR="00911210" w:rsidRPr="009B70F2" w14:paraId="60AE373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346467" w14:textId="77777777" w:rsidR="00911210" w:rsidRPr="005E2CA0" w:rsidRDefault="00911210" w:rsidP="00676B8A">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14:paraId="12FC93BF"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7EBCAF12"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2795379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282144A"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351277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B63A5C6" w14:textId="77777777" w:rsidR="00911210" w:rsidRPr="005E2CA0" w:rsidRDefault="00911210" w:rsidP="00676B8A">
            <w:pPr>
              <w:jc w:val="center"/>
              <w:rPr>
                <w:b/>
                <w:bCs/>
                <w:sz w:val="22"/>
                <w:szCs w:val="22"/>
                <w:lang w:val="en-US"/>
              </w:rPr>
            </w:pPr>
            <w:r w:rsidRPr="005E2CA0">
              <w:rPr>
                <w:b/>
                <w:bCs/>
                <w:sz w:val="22"/>
                <w:szCs w:val="22"/>
                <w:lang w:val="en-US"/>
              </w:rPr>
              <w:t>1,710</w:t>
            </w:r>
          </w:p>
          <w:p w14:paraId="08DB508F" w14:textId="77777777" w:rsidR="00911210" w:rsidRPr="009B70F2" w:rsidRDefault="00911210" w:rsidP="00676B8A">
            <w:pPr>
              <w:jc w:val="center"/>
              <w:rPr>
                <w:sz w:val="2"/>
                <w:szCs w:val="2"/>
                <w:lang w:val="en-US"/>
              </w:rPr>
            </w:pPr>
          </w:p>
        </w:tc>
      </w:tr>
      <w:tr w:rsidR="00911210" w:rsidRPr="00B40365" w14:paraId="48B1E16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884A5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97AE0A"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6FC7A5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EEE4B1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C3E2B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DD37C9" w14:textId="77777777" w:rsidR="00911210" w:rsidRPr="00C97908" w:rsidRDefault="00911210" w:rsidP="00676B8A">
            <w:pPr>
              <w:jc w:val="center"/>
              <w:rPr>
                <w:sz w:val="16"/>
                <w:szCs w:val="16"/>
                <w:lang w:val="en-US"/>
              </w:rPr>
            </w:pPr>
            <w:r w:rsidRPr="00C97908">
              <w:rPr>
                <w:sz w:val="16"/>
                <w:szCs w:val="16"/>
                <w:lang w:val="en-US"/>
              </w:rPr>
              <w:t>1,69</w:t>
            </w:r>
          </w:p>
        </w:tc>
      </w:tr>
      <w:tr w:rsidR="00911210" w:rsidRPr="00B40365" w14:paraId="26E7928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21F06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10AF82"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6B29CD17"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3DADD46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BA66B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A0402AE" w14:textId="77777777" w:rsidR="00911210" w:rsidRPr="00C97908" w:rsidRDefault="00911210" w:rsidP="00676B8A">
            <w:pPr>
              <w:jc w:val="center"/>
              <w:rPr>
                <w:sz w:val="16"/>
                <w:szCs w:val="16"/>
                <w:lang w:val="en-US"/>
              </w:rPr>
            </w:pPr>
            <w:r w:rsidRPr="00C97908">
              <w:rPr>
                <w:sz w:val="16"/>
                <w:szCs w:val="16"/>
                <w:lang w:val="en-US"/>
              </w:rPr>
              <w:t>1,97</w:t>
            </w:r>
          </w:p>
        </w:tc>
      </w:tr>
      <w:tr w:rsidR="00911210" w:rsidRPr="00B40365" w14:paraId="4C36CF8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CD2D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60F90A"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73ECF4C"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FA3683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E18BA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9B83E32" w14:textId="77777777" w:rsidR="00911210" w:rsidRPr="00C97908" w:rsidRDefault="00911210" w:rsidP="00676B8A">
            <w:pPr>
              <w:jc w:val="center"/>
              <w:rPr>
                <w:sz w:val="16"/>
                <w:szCs w:val="16"/>
                <w:lang w:val="en-US"/>
              </w:rPr>
            </w:pPr>
            <w:r w:rsidRPr="00C97908">
              <w:rPr>
                <w:sz w:val="16"/>
                <w:szCs w:val="16"/>
                <w:lang w:val="en-US"/>
              </w:rPr>
              <w:t>0,17</w:t>
            </w:r>
          </w:p>
        </w:tc>
      </w:tr>
      <w:tr w:rsidR="00911210" w:rsidRPr="00B40365" w14:paraId="1BA1545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C4D6F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78C3C3"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3AFAE27D"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45CF964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C5C6F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96FA889" w14:textId="77777777" w:rsidR="00911210" w:rsidRPr="00C97908" w:rsidRDefault="00911210" w:rsidP="00676B8A">
            <w:pPr>
              <w:jc w:val="center"/>
              <w:rPr>
                <w:sz w:val="16"/>
                <w:szCs w:val="16"/>
                <w:lang w:val="en-US"/>
              </w:rPr>
            </w:pPr>
            <w:r w:rsidRPr="00C97908">
              <w:rPr>
                <w:sz w:val="16"/>
                <w:szCs w:val="16"/>
                <w:lang w:val="en-US"/>
              </w:rPr>
              <w:t>0,36</w:t>
            </w:r>
          </w:p>
        </w:tc>
      </w:tr>
      <w:tr w:rsidR="00911210" w:rsidRPr="00B40365" w14:paraId="726125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2CFC1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CF2B69"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2DC13210"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67AA5E4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EF110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76BEC9E" w14:textId="77777777" w:rsidR="00911210" w:rsidRPr="00C97908" w:rsidRDefault="00911210" w:rsidP="00676B8A">
            <w:pPr>
              <w:jc w:val="center"/>
              <w:rPr>
                <w:sz w:val="16"/>
                <w:szCs w:val="16"/>
                <w:lang w:val="en-US"/>
              </w:rPr>
            </w:pPr>
            <w:r w:rsidRPr="00C97908">
              <w:rPr>
                <w:sz w:val="16"/>
                <w:szCs w:val="16"/>
                <w:lang w:val="en-US"/>
              </w:rPr>
              <w:t>0,72</w:t>
            </w:r>
          </w:p>
        </w:tc>
      </w:tr>
      <w:tr w:rsidR="00911210" w:rsidRPr="009B70F2" w14:paraId="05F42AC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D6E0F4" w14:textId="77777777" w:rsidR="00911210" w:rsidRPr="005E2CA0" w:rsidRDefault="00911210" w:rsidP="00676B8A">
            <w:pPr>
              <w:jc w:val="center"/>
              <w:rPr>
                <w:b/>
                <w:bCs/>
                <w:sz w:val="22"/>
                <w:szCs w:val="22"/>
                <w:lang w:val="en-US"/>
              </w:rPr>
            </w:pPr>
            <w:r w:rsidRPr="005E2CA0">
              <w:rPr>
                <w:b/>
                <w:bCs/>
                <w:sz w:val="22"/>
                <w:szCs w:val="22"/>
                <w:lang w:val="en-US"/>
              </w:rPr>
              <w:t>93</w:t>
            </w:r>
          </w:p>
        </w:tc>
        <w:tc>
          <w:tcPr>
            <w:tcW w:w="1366" w:type="dxa"/>
            <w:gridSpan w:val="2"/>
            <w:tcBorders>
              <w:top w:val="single" w:sz="4" w:space="0" w:color="auto"/>
              <w:bottom w:val="single" w:sz="4" w:space="0" w:color="auto"/>
            </w:tcBorders>
            <w:vAlign w:val="center"/>
          </w:tcPr>
          <w:p w14:paraId="3580AEE8"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24C2D1F3"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60FD1EA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98EFD62"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D9B825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1E38F4E" w14:textId="77777777" w:rsidR="00911210" w:rsidRPr="005E2CA0" w:rsidRDefault="00911210" w:rsidP="00676B8A">
            <w:pPr>
              <w:jc w:val="center"/>
              <w:rPr>
                <w:b/>
                <w:bCs/>
                <w:sz w:val="22"/>
                <w:szCs w:val="22"/>
                <w:lang w:val="en-US"/>
              </w:rPr>
            </w:pPr>
            <w:r w:rsidRPr="005E2CA0">
              <w:rPr>
                <w:b/>
                <w:bCs/>
                <w:sz w:val="22"/>
                <w:szCs w:val="22"/>
                <w:lang w:val="en-US"/>
              </w:rPr>
              <w:t>11,400</w:t>
            </w:r>
          </w:p>
          <w:p w14:paraId="51FD856B" w14:textId="77777777" w:rsidR="00911210" w:rsidRPr="009B70F2" w:rsidRDefault="00911210" w:rsidP="00676B8A">
            <w:pPr>
              <w:jc w:val="center"/>
              <w:rPr>
                <w:sz w:val="2"/>
                <w:szCs w:val="2"/>
                <w:lang w:val="en-US"/>
              </w:rPr>
            </w:pPr>
          </w:p>
        </w:tc>
      </w:tr>
      <w:tr w:rsidR="00911210" w:rsidRPr="00B40365" w14:paraId="442861C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1A8E2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CCD4BC9"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5AE12607"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A7CBA6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06DAE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8099F13" w14:textId="77777777" w:rsidR="00911210" w:rsidRPr="00C97908" w:rsidRDefault="00911210" w:rsidP="00676B8A">
            <w:pPr>
              <w:jc w:val="center"/>
              <w:rPr>
                <w:sz w:val="16"/>
                <w:szCs w:val="16"/>
                <w:lang w:val="en-US"/>
              </w:rPr>
            </w:pPr>
            <w:r w:rsidRPr="00C97908">
              <w:rPr>
                <w:sz w:val="16"/>
                <w:szCs w:val="16"/>
                <w:lang w:val="en-US"/>
              </w:rPr>
              <w:t>11,54</w:t>
            </w:r>
          </w:p>
        </w:tc>
      </w:tr>
      <w:tr w:rsidR="00911210" w:rsidRPr="00B40365" w14:paraId="3C4DCA7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3D2E1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21E3E23"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D42A260"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05C18A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2AF8C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3973EB6" w14:textId="77777777" w:rsidR="00911210" w:rsidRPr="00C97908" w:rsidRDefault="00911210" w:rsidP="00676B8A">
            <w:pPr>
              <w:jc w:val="center"/>
              <w:rPr>
                <w:sz w:val="16"/>
                <w:szCs w:val="16"/>
                <w:lang w:val="en-US"/>
              </w:rPr>
            </w:pPr>
            <w:r w:rsidRPr="00C97908">
              <w:rPr>
                <w:sz w:val="16"/>
                <w:szCs w:val="16"/>
                <w:lang w:val="en-US"/>
              </w:rPr>
              <w:t>0,36</w:t>
            </w:r>
          </w:p>
        </w:tc>
      </w:tr>
      <w:tr w:rsidR="00911210" w:rsidRPr="00B40365" w14:paraId="44D75B0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5C5AB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5102BFD"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38747422"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6698136B"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32DCC4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F01D864" w14:textId="77777777" w:rsidR="00911210" w:rsidRPr="00C97908" w:rsidRDefault="00911210" w:rsidP="00676B8A">
            <w:pPr>
              <w:jc w:val="center"/>
              <w:rPr>
                <w:sz w:val="16"/>
                <w:szCs w:val="16"/>
                <w:lang w:val="en-US"/>
              </w:rPr>
            </w:pPr>
            <w:r w:rsidRPr="00C97908">
              <w:rPr>
                <w:sz w:val="16"/>
                <w:szCs w:val="16"/>
                <w:lang w:val="en-US"/>
              </w:rPr>
              <w:t>11,57</w:t>
            </w:r>
          </w:p>
        </w:tc>
      </w:tr>
      <w:tr w:rsidR="00911210" w:rsidRPr="00B40365" w14:paraId="57C10AB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CD030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FAD0D5"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0C2A3D52"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4B7F204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05DAB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6A4B502" w14:textId="77777777" w:rsidR="00911210" w:rsidRPr="00C97908" w:rsidRDefault="00911210" w:rsidP="00676B8A">
            <w:pPr>
              <w:jc w:val="center"/>
              <w:rPr>
                <w:sz w:val="16"/>
                <w:szCs w:val="16"/>
                <w:lang w:val="en-US"/>
              </w:rPr>
            </w:pPr>
            <w:r w:rsidRPr="00C97908">
              <w:rPr>
                <w:sz w:val="16"/>
                <w:szCs w:val="16"/>
                <w:lang w:val="en-US"/>
              </w:rPr>
              <w:t>18,24</w:t>
            </w:r>
          </w:p>
        </w:tc>
      </w:tr>
      <w:tr w:rsidR="00911210" w:rsidRPr="00B40365" w14:paraId="1970B83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49AB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6F6971"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752CF887"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5947432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E7655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1287DD8" w14:textId="77777777" w:rsidR="00911210" w:rsidRPr="00C97908" w:rsidRDefault="00911210" w:rsidP="00676B8A">
            <w:pPr>
              <w:jc w:val="center"/>
              <w:rPr>
                <w:sz w:val="16"/>
                <w:szCs w:val="16"/>
                <w:lang w:val="en-US"/>
              </w:rPr>
            </w:pPr>
            <w:r w:rsidRPr="00C97908">
              <w:rPr>
                <w:sz w:val="16"/>
                <w:szCs w:val="16"/>
                <w:lang w:val="en-US"/>
              </w:rPr>
              <w:t>125,53</w:t>
            </w:r>
          </w:p>
        </w:tc>
      </w:tr>
      <w:tr w:rsidR="00911210" w:rsidRPr="00B40365" w14:paraId="2777E64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58BDC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761972"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6CBAF830"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5BD0381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05489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BE8819" w14:textId="77777777" w:rsidR="00911210" w:rsidRPr="00C97908" w:rsidRDefault="00911210" w:rsidP="00676B8A">
            <w:pPr>
              <w:jc w:val="center"/>
              <w:rPr>
                <w:sz w:val="16"/>
                <w:szCs w:val="16"/>
                <w:lang w:val="en-US"/>
              </w:rPr>
            </w:pPr>
            <w:r w:rsidRPr="00C97908">
              <w:rPr>
                <w:sz w:val="16"/>
                <w:szCs w:val="16"/>
                <w:lang w:val="en-US"/>
              </w:rPr>
              <w:t>0,06</w:t>
            </w:r>
          </w:p>
        </w:tc>
      </w:tr>
      <w:tr w:rsidR="00911210" w:rsidRPr="00B40365" w14:paraId="7F449C2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C8DD7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E44118"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18A21807"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1D80840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65514C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90BA84E" w14:textId="77777777" w:rsidR="00911210" w:rsidRPr="00C97908" w:rsidRDefault="00911210" w:rsidP="00676B8A">
            <w:pPr>
              <w:jc w:val="center"/>
              <w:rPr>
                <w:sz w:val="16"/>
                <w:szCs w:val="16"/>
                <w:lang w:val="en-US"/>
              </w:rPr>
            </w:pPr>
            <w:r w:rsidRPr="00C97908">
              <w:rPr>
                <w:sz w:val="16"/>
                <w:szCs w:val="16"/>
                <w:lang w:val="en-US"/>
              </w:rPr>
              <w:t>0,68</w:t>
            </w:r>
          </w:p>
        </w:tc>
      </w:tr>
      <w:tr w:rsidR="00911210" w:rsidRPr="00B40365" w14:paraId="06B727D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26E8D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BE8EBE"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3276C952"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12160E68"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33676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6138A8E"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3E2692" w14:paraId="39BEC4A5"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B80ADDD"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529ABEB1"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5926A1D"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2CFD9DE6"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89F3F59"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304DF50D" w14:textId="77777777" w:rsidR="00911210" w:rsidRPr="003E2692" w:rsidRDefault="00911210" w:rsidP="00676B8A">
            <w:pPr>
              <w:rPr>
                <w:sz w:val="2"/>
                <w:szCs w:val="2"/>
                <w:lang w:val="en-US"/>
              </w:rPr>
            </w:pPr>
          </w:p>
        </w:tc>
      </w:tr>
      <w:tr w:rsidR="00911210" w:rsidRPr="00B449C4" w14:paraId="6F096892"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68ACE5F"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761C09F2"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2CB67749"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6F0AF46C"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124FC953"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9EB32D2" w14:textId="77777777" w:rsidR="00911210" w:rsidRPr="00B449C4" w:rsidRDefault="00911210" w:rsidP="00676B8A">
            <w:pPr>
              <w:rPr>
                <w:sz w:val="22"/>
                <w:szCs w:val="22"/>
                <w:lang w:val="en-US"/>
              </w:rPr>
            </w:pPr>
          </w:p>
        </w:tc>
      </w:tr>
      <w:tr w:rsidR="00911210" w:rsidRPr="00B40365" w14:paraId="12C4352E"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56FD916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58C06A65"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68BE8B31"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0EEC338" w14:textId="77777777" w:rsidR="00911210" w:rsidRPr="00B40365" w:rsidRDefault="00911210" w:rsidP="00676B8A">
            <w:pPr>
              <w:rPr>
                <w:sz w:val="22"/>
                <w:szCs w:val="22"/>
                <w:lang w:val="en-US"/>
              </w:rPr>
            </w:pPr>
          </w:p>
        </w:tc>
      </w:tr>
      <w:tr w:rsidR="00911210" w:rsidRPr="009B70F2" w14:paraId="6B21F7E1" w14:textId="77777777" w:rsidTr="00676B8A">
        <w:tblPrEx>
          <w:tblCellMar>
            <w:left w:w="107" w:type="dxa"/>
            <w:right w:w="107" w:type="dxa"/>
          </w:tblCellMar>
        </w:tblPrEx>
        <w:tc>
          <w:tcPr>
            <w:tcW w:w="10348" w:type="dxa"/>
            <w:gridSpan w:val="12"/>
          </w:tcPr>
          <w:p w14:paraId="0C38E6AD" w14:textId="77777777" w:rsidR="00911210" w:rsidRPr="009B70F2" w:rsidRDefault="00911210" w:rsidP="00676B8A">
            <w:pPr>
              <w:rPr>
                <w:b/>
                <w:bCs/>
                <w:sz w:val="22"/>
                <w:szCs w:val="22"/>
                <w:lang w:val="en-US"/>
              </w:rPr>
            </w:pPr>
            <w:r w:rsidRPr="009B70F2">
              <w:rPr>
                <w:b/>
                <w:bCs/>
                <w:sz w:val="22"/>
                <w:szCs w:val="22"/>
                <w:lang w:val="en-US"/>
              </w:rPr>
              <w:t>4.5. Spatii verzi</w:t>
            </w:r>
          </w:p>
          <w:p w14:paraId="7DF640D4" w14:textId="77777777" w:rsidR="00911210" w:rsidRPr="00B12F65" w:rsidRDefault="00911210" w:rsidP="00676B8A">
            <w:pPr>
              <w:rPr>
                <w:sz w:val="2"/>
                <w:szCs w:val="2"/>
                <w:lang w:val="en-US"/>
              </w:rPr>
            </w:pPr>
          </w:p>
        </w:tc>
      </w:tr>
      <w:tr w:rsidR="00911210" w:rsidRPr="009B70F2" w14:paraId="2F1AF10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2F5E1D" w14:textId="77777777" w:rsidR="00911210" w:rsidRPr="005E2CA0" w:rsidRDefault="00911210" w:rsidP="00676B8A">
            <w:pPr>
              <w:jc w:val="center"/>
              <w:rPr>
                <w:b/>
                <w:bCs/>
                <w:sz w:val="22"/>
                <w:szCs w:val="22"/>
                <w:lang w:val="en-US"/>
              </w:rPr>
            </w:pPr>
            <w:r w:rsidRPr="005E2CA0">
              <w:rPr>
                <w:b/>
                <w:bCs/>
                <w:sz w:val="22"/>
                <w:szCs w:val="22"/>
                <w:lang w:val="en-US"/>
              </w:rPr>
              <w:t>94</w:t>
            </w:r>
          </w:p>
        </w:tc>
        <w:tc>
          <w:tcPr>
            <w:tcW w:w="1366" w:type="dxa"/>
            <w:gridSpan w:val="2"/>
            <w:tcBorders>
              <w:top w:val="single" w:sz="4" w:space="0" w:color="auto"/>
              <w:bottom w:val="single" w:sz="4" w:space="0" w:color="auto"/>
            </w:tcBorders>
            <w:vAlign w:val="center"/>
          </w:tcPr>
          <w:p w14:paraId="613A3D40"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124C9B5E"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1FF113D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E928C12"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714897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9EBA9D3" w14:textId="77777777" w:rsidR="00911210" w:rsidRPr="005E2CA0" w:rsidRDefault="00911210" w:rsidP="00676B8A">
            <w:pPr>
              <w:jc w:val="center"/>
              <w:rPr>
                <w:b/>
                <w:bCs/>
                <w:sz w:val="22"/>
                <w:szCs w:val="22"/>
                <w:lang w:val="en-US"/>
              </w:rPr>
            </w:pPr>
            <w:r w:rsidRPr="005E2CA0">
              <w:rPr>
                <w:b/>
                <w:bCs/>
                <w:sz w:val="22"/>
                <w:szCs w:val="22"/>
                <w:lang w:val="en-US"/>
              </w:rPr>
              <w:t>92,455</w:t>
            </w:r>
          </w:p>
          <w:p w14:paraId="70DED193" w14:textId="77777777" w:rsidR="00911210" w:rsidRPr="009B70F2" w:rsidRDefault="00911210" w:rsidP="00676B8A">
            <w:pPr>
              <w:jc w:val="center"/>
              <w:rPr>
                <w:sz w:val="2"/>
                <w:szCs w:val="2"/>
                <w:lang w:val="en-US"/>
              </w:rPr>
            </w:pPr>
          </w:p>
        </w:tc>
      </w:tr>
      <w:tr w:rsidR="00911210" w:rsidRPr="00B40365" w14:paraId="12FFA31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CB64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2090EB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0857AC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BC44CB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4C0885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93C2260" w14:textId="77777777" w:rsidR="00911210" w:rsidRPr="00C97908" w:rsidRDefault="00911210" w:rsidP="00676B8A">
            <w:pPr>
              <w:jc w:val="center"/>
              <w:rPr>
                <w:sz w:val="16"/>
                <w:szCs w:val="16"/>
                <w:lang w:val="en-US"/>
              </w:rPr>
            </w:pPr>
            <w:r w:rsidRPr="00C97908">
              <w:rPr>
                <w:sz w:val="16"/>
                <w:szCs w:val="16"/>
                <w:lang w:val="en-US"/>
              </w:rPr>
              <w:t>83,21</w:t>
            </w:r>
          </w:p>
        </w:tc>
      </w:tr>
      <w:tr w:rsidR="00911210" w:rsidRPr="00B40365" w14:paraId="6146267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2006D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BB23D85"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4FEED6C8"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8B28AB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480D3C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D48EA02" w14:textId="77777777" w:rsidR="00911210" w:rsidRPr="00C97908" w:rsidRDefault="00911210" w:rsidP="00676B8A">
            <w:pPr>
              <w:jc w:val="center"/>
              <w:rPr>
                <w:sz w:val="16"/>
                <w:szCs w:val="16"/>
                <w:lang w:val="en-US"/>
              </w:rPr>
            </w:pPr>
            <w:r w:rsidRPr="00C97908">
              <w:rPr>
                <w:sz w:val="16"/>
                <w:szCs w:val="16"/>
                <w:lang w:val="en-US"/>
              </w:rPr>
              <w:t>101,70</w:t>
            </w:r>
          </w:p>
        </w:tc>
      </w:tr>
      <w:tr w:rsidR="00911210" w:rsidRPr="00B40365" w14:paraId="3548A03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3E97F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B58DEC9"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B6788C1"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DF635B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78ADE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5B5AA07" w14:textId="77777777" w:rsidR="00911210" w:rsidRPr="00C97908" w:rsidRDefault="00911210" w:rsidP="00676B8A">
            <w:pPr>
              <w:jc w:val="center"/>
              <w:rPr>
                <w:sz w:val="16"/>
                <w:szCs w:val="16"/>
                <w:lang w:val="en-US"/>
              </w:rPr>
            </w:pPr>
            <w:r w:rsidRPr="00C97908">
              <w:rPr>
                <w:sz w:val="16"/>
                <w:szCs w:val="16"/>
                <w:lang w:val="en-US"/>
              </w:rPr>
              <w:t>9,25</w:t>
            </w:r>
          </w:p>
        </w:tc>
      </w:tr>
      <w:tr w:rsidR="00911210" w:rsidRPr="00B40365" w14:paraId="12327AB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37375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75405BC"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1D6CEF6A"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7729817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5952E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3CF490F" w14:textId="77777777" w:rsidR="00911210" w:rsidRPr="00C97908" w:rsidRDefault="00911210" w:rsidP="00676B8A">
            <w:pPr>
              <w:jc w:val="center"/>
              <w:rPr>
                <w:sz w:val="16"/>
                <w:szCs w:val="16"/>
                <w:lang w:val="en-US"/>
              </w:rPr>
            </w:pPr>
            <w:r w:rsidRPr="00C97908">
              <w:rPr>
                <w:sz w:val="16"/>
                <w:szCs w:val="16"/>
                <w:lang w:val="en-US"/>
              </w:rPr>
              <w:t>19,42</w:t>
            </w:r>
          </w:p>
        </w:tc>
      </w:tr>
      <w:tr w:rsidR="00911210" w:rsidRPr="00B40365" w14:paraId="3326754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99EBF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FEFCE8"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0D3952BC"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6B27B2E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0792D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6987DFF" w14:textId="77777777" w:rsidR="00911210" w:rsidRPr="00C97908" w:rsidRDefault="00911210" w:rsidP="00676B8A">
            <w:pPr>
              <w:jc w:val="center"/>
              <w:rPr>
                <w:sz w:val="16"/>
                <w:szCs w:val="16"/>
                <w:lang w:val="en-US"/>
              </w:rPr>
            </w:pPr>
            <w:r w:rsidRPr="00C97908">
              <w:rPr>
                <w:sz w:val="16"/>
                <w:szCs w:val="16"/>
                <w:lang w:val="en-US"/>
              </w:rPr>
              <w:t>38,83</w:t>
            </w:r>
          </w:p>
        </w:tc>
      </w:tr>
      <w:tr w:rsidR="00911210" w:rsidRPr="009B70F2" w14:paraId="25B15AA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56E163C" w14:textId="77777777" w:rsidR="00911210" w:rsidRPr="005E2CA0" w:rsidRDefault="00911210" w:rsidP="00676B8A">
            <w:pPr>
              <w:jc w:val="center"/>
              <w:rPr>
                <w:b/>
                <w:bCs/>
                <w:sz w:val="22"/>
                <w:szCs w:val="22"/>
                <w:lang w:val="en-US"/>
              </w:rPr>
            </w:pPr>
            <w:r w:rsidRPr="005E2CA0">
              <w:rPr>
                <w:b/>
                <w:bCs/>
                <w:sz w:val="22"/>
                <w:szCs w:val="22"/>
                <w:lang w:val="en-US"/>
              </w:rPr>
              <w:t>95</w:t>
            </w:r>
          </w:p>
        </w:tc>
        <w:tc>
          <w:tcPr>
            <w:tcW w:w="1366" w:type="dxa"/>
            <w:gridSpan w:val="2"/>
            <w:tcBorders>
              <w:top w:val="single" w:sz="4" w:space="0" w:color="auto"/>
              <w:bottom w:val="single" w:sz="4" w:space="0" w:color="auto"/>
            </w:tcBorders>
            <w:vAlign w:val="center"/>
          </w:tcPr>
          <w:p w14:paraId="4B57D5C9"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03B15FA2"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p>
          <w:p w14:paraId="46AE74A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DBD6031"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51FFC8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726F6B8" w14:textId="77777777" w:rsidR="00911210" w:rsidRPr="005E2CA0" w:rsidRDefault="00911210" w:rsidP="00676B8A">
            <w:pPr>
              <w:jc w:val="center"/>
              <w:rPr>
                <w:b/>
                <w:bCs/>
                <w:sz w:val="22"/>
                <w:szCs w:val="22"/>
                <w:lang w:val="en-US"/>
              </w:rPr>
            </w:pPr>
            <w:r w:rsidRPr="005E2CA0">
              <w:rPr>
                <w:b/>
                <w:bCs/>
                <w:sz w:val="22"/>
                <w:szCs w:val="22"/>
                <w:lang w:val="en-US"/>
              </w:rPr>
              <w:t>1 849,100</w:t>
            </w:r>
          </w:p>
          <w:p w14:paraId="3CD3D579" w14:textId="77777777" w:rsidR="00911210" w:rsidRPr="009B70F2" w:rsidRDefault="00911210" w:rsidP="00676B8A">
            <w:pPr>
              <w:jc w:val="center"/>
              <w:rPr>
                <w:sz w:val="2"/>
                <w:szCs w:val="2"/>
                <w:lang w:val="en-US"/>
              </w:rPr>
            </w:pPr>
          </w:p>
        </w:tc>
      </w:tr>
      <w:tr w:rsidR="00911210" w:rsidRPr="00B40365" w14:paraId="3E5927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E738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D30638"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4FA255B4"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21BEBF8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C719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A2D13B0" w14:textId="77777777" w:rsidR="00911210" w:rsidRPr="00C97908" w:rsidRDefault="00911210" w:rsidP="00676B8A">
            <w:pPr>
              <w:jc w:val="center"/>
              <w:rPr>
                <w:sz w:val="16"/>
                <w:szCs w:val="16"/>
                <w:lang w:val="en-US"/>
              </w:rPr>
            </w:pPr>
            <w:r w:rsidRPr="00C97908">
              <w:rPr>
                <w:sz w:val="16"/>
                <w:szCs w:val="16"/>
                <w:lang w:val="en-US"/>
              </w:rPr>
              <w:t>36,98</w:t>
            </w:r>
          </w:p>
        </w:tc>
      </w:tr>
      <w:tr w:rsidR="00911210" w:rsidRPr="00B40365" w14:paraId="0EE18F5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48389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6AF9A7F"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29C6E968"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4EF50A81"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9A0DAE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AFA497A" w14:textId="77777777" w:rsidR="00911210" w:rsidRPr="00C97908" w:rsidRDefault="00911210" w:rsidP="00676B8A">
            <w:pPr>
              <w:jc w:val="center"/>
              <w:rPr>
                <w:sz w:val="16"/>
                <w:szCs w:val="16"/>
                <w:lang w:val="en-US"/>
              </w:rPr>
            </w:pPr>
            <w:r w:rsidRPr="00C97908">
              <w:rPr>
                <w:sz w:val="16"/>
                <w:szCs w:val="16"/>
                <w:lang w:val="en-US"/>
              </w:rPr>
              <w:t>1 997,03</w:t>
            </w:r>
          </w:p>
        </w:tc>
      </w:tr>
      <w:tr w:rsidR="00911210" w:rsidRPr="00B40365" w14:paraId="23B094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448AB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68987D6"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052CE700"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26A69EB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1231F9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B804A56" w14:textId="77777777" w:rsidR="00911210" w:rsidRPr="00C97908" w:rsidRDefault="00911210" w:rsidP="00676B8A">
            <w:pPr>
              <w:jc w:val="center"/>
              <w:rPr>
                <w:sz w:val="16"/>
                <w:szCs w:val="16"/>
                <w:lang w:val="en-US"/>
              </w:rPr>
            </w:pPr>
            <w:r w:rsidRPr="00C97908">
              <w:rPr>
                <w:sz w:val="16"/>
                <w:szCs w:val="16"/>
                <w:lang w:val="en-US"/>
              </w:rPr>
              <w:t>0,92</w:t>
            </w:r>
          </w:p>
        </w:tc>
      </w:tr>
      <w:tr w:rsidR="00911210" w:rsidRPr="009B70F2" w14:paraId="1E8A114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414C68" w14:textId="77777777" w:rsidR="00911210" w:rsidRPr="005E2CA0" w:rsidRDefault="00911210" w:rsidP="00676B8A">
            <w:pPr>
              <w:jc w:val="center"/>
              <w:rPr>
                <w:b/>
                <w:bCs/>
                <w:sz w:val="22"/>
                <w:szCs w:val="22"/>
                <w:lang w:val="en-US"/>
              </w:rPr>
            </w:pPr>
            <w:r w:rsidRPr="005E2CA0">
              <w:rPr>
                <w:b/>
                <w:bCs/>
                <w:sz w:val="22"/>
                <w:szCs w:val="22"/>
                <w:lang w:val="en-US"/>
              </w:rPr>
              <w:t>96</w:t>
            </w:r>
          </w:p>
        </w:tc>
        <w:tc>
          <w:tcPr>
            <w:tcW w:w="1366" w:type="dxa"/>
            <w:gridSpan w:val="2"/>
            <w:tcBorders>
              <w:top w:val="single" w:sz="4" w:space="0" w:color="auto"/>
              <w:bottom w:val="single" w:sz="4" w:space="0" w:color="auto"/>
            </w:tcBorders>
            <w:vAlign w:val="center"/>
          </w:tcPr>
          <w:p w14:paraId="0C1D0CAC"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517BE29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Sol fertil</w:t>
            </w:r>
          </w:p>
          <w:p w14:paraId="18B1DA3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A0C108B"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BE38BA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37223F9" w14:textId="77777777" w:rsidR="00911210" w:rsidRPr="005E2CA0" w:rsidRDefault="00911210" w:rsidP="00676B8A">
            <w:pPr>
              <w:jc w:val="center"/>
              <w:rPr>
                <w:b/>
                <w:bCs/>
                <w:sz w:val="22"/>
                <w:szCs w:val="22"/>
                <w:lang w:val="en-US"/>
              </w:rPr>
            </w:pPr>
            <w:r w:rsidRPr="005E2CA0">
              <w:rPr>
                <w:b/>
                <w:bCs/>
                <w:sz w:val="22"/>
                <w:szCs w:val="22"/>
                <w:lang w:val="en-US"/>
              </w:rPr>
              <w:t>1,850</w:t>
            </w:r>
          </w:p>
          <w:p w14:paraId="6CDABCCE" w14:textId="77777777" w:rsidR="00911210" w:rsidRPr="009B70F2" w:rsidRDefault="00911210" w:rsidP="00676B8A">
            <w:pPr>
              <w:jc w:val="center"/>
              <w:rPr>
                <w:sz w:val="2"/>
                <w:szCs w:val="2"/>
                <w:lang w:val="en-US"/>
              </w:rPr>
            </w:pPr>
          </w:p>
        </w:tc>
      </w:tr>
      <w:tr w:rsidR="00911210" w:rsidRPr="00B40365" w14:paraId="3EDE7E0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C51CD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1F14F35"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17886EF"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7DD613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E6F4B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145D3E4" w14:textId="77777777" w:rsidR="00911210" w:rsidRPr="00C97908" w:rsidRDefault="00911210" w:rsidP="00676B8A">
            <w:pPr>
              <w:jc w:val="center"/>
              <w:rPr>
                <w:sz w:val="16"/>
                <w:szCs w:val="16"/>
                <w:lang w:val="en-US"/>
              </w:rPr>
            </w:pPr>
            <w:r w:rsidRPr="00C97908">
              <w:rPr>
                <w:sz w:val="16"/>
                <w:szCs w:val="16"/>
                <w:lang w:val="en-US"/>
              </w:rPr>
              <w:t>4,16</w:t>
            </w:r>
          </w:p>
        </w:tc>
      </w:tr>
      <w:tr w:rsidR="00911210" w:rsidRPr="009B70F2" w14:paraId="7C7D41A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95FF8D" w14:textId="77777777" w:rsidR="00911210" w:rsidRPr="005E2CA0" w:rsidRDefault="00911210" w:rsidP="00676B8A">
            <w:pPr>
              <w:jc w:val="center"/>
              <w:rPr>
                <w:b/>
                <w:bCs/>
                <w:sz w:val="22"/>
                <w:szCs w:val="22"/>
                <w:lang w:val="en-US"/>
              </w:rPr>
            </w:pPr>
            <w:r w:rsidRPr="005E2CA0">
              <w:rPr>
                <w:b/>
                <w:bCs/>
                <w:sz w:val="22"/>
                <w:szCs w:val="22"/>
                <w:lang w:val="en-US"/>
              </w:rPr>
              <w:t>97</w:t>
            </w:r>
          </w:p>
        </w:tc>
        <w:tc>
          <w:tcPr>
            <w:tcW w:w="1366" w:type="dxa"/>
            <w:gridSpan w:val="2"/>
            <w:tcBorders>
              <w:top w:val="single" w:sz="4" w:space="0" w:color="auto"/>
              <w:bottom w:val="single" w:sz="4" w:space="0" w:color="auto"/>
            </w:tcBorders>
            <w:vAlign w:val="center"/>
          </w:tcPr>
          <w:p w14:paraId="2D79ADB9"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300A6275"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196FEA9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5874C4A"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2869DE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163A943" w14:textId="77777777" w:rsidR="00911210" w:rsidRPr="005E2CA0" w:rsidRDefault="00911210" w:rsidP="00676B8A">
            <w:pPr>
              <w:jc w:val="center"/>
              <w:rPr>
                <w:b/>
                <w:bCs/>
                <w:sz w:val="22"/>
                <w:szCs w:val="22"/>
                <w:lang w:val="en-US"/>
              </w:rPr>
            </w:pPr>
            <w:r w:rsidRPr="005E2CA0">
              <w:rPr>
                <w:b/>
                <w:bCs/>
                <w:sz w:val="22"/>
                <w:szCs w:val="22"/>
                <w:lang w:val="en-US"/>
              </w:rPr>
              <w:t>314,500</w:t>
            </w:r>
          </w:p>
          <w:p w14:paraId="47615817" w14:textId="77777777" w:rsidR="00911210" w:rsidRPr="009B70F2" w:rsidRDefault="00911210" w:rsidP="00676B8A">
            <w:pPr>
              <w:jc w:val="center"/>
              <w:rPr>
                <w:sz w:val="2"/>
                <w:szCs w:val="2"/>
                <w:lang w:val="en-US"/>
              </w:rPr>
            </w:pPr>
          </w:p>
        </w:tc>
      </w:tr>
      <w:tr w:rsidR="00911210" w:rsidRPr="00B40365" w14:paraId="61CE13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4C48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7BF1D9"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3EF9F9C2"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16EF5ED9"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816565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BFC1C15" w14:textId="77777777" w:rsidR="00911210" w:rsidRPr="00C97908" w:rsidRDefault="00911210" w:rsidP="00676B8A">
            <w:pPr>
              <w:jc w:val="center"/>
              <w:rPr>
                <w:sz w:val="16"/>
                <w:szCs w:val="16"/>
                <w:lang w:val="en-US"/>
              </w:rPr>
            </w:pPr>
            <w:r w:rsidRPr="00C97908">
              <w:rPr>
                <w:sz w:val="16"/>
                <w:szCs w:val="16"/>
                <w:lang w:val="en-US"/>
              </w:rPr>
              <w:t>57,24</w:t>
            </w:r>
          </w:p>
        </w:tc>
      </w:tr>
      <w:tr w:rsidR="00911210" w:rsidRPr="009B70F2" w14:paraId="3701362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9CE95A7" w14:textId="77777777" w:rsidR="00911210" w:rsidRPr="005E2CA0" w:rsidRDefault="00911210" w:rsidP="00676B8A">
            <w:pPr>
              <w:jc w:val="center"/>
              <w:rPr>
                <w:b/>
                <w:bCs/>
                <w:sz w:val="22"/>
                <w:szCs w:val="22"/>
                <w:lang w:val="en-US"/>
              </w:rPr>
            </w:pPr>
            <w:r w:rsidRPr="005E2CA0">
              <w:rPr>
                <w:b/>
                <w:bCs/>
                <w:sz w:val="22"/>
                <w:szCs w:val="22"/>
                <w:lang w:val="en-US"/>
              </w:rPr>
              <w:t>98</w:t>
            </w:r>
          </w:p>
        </w:tc>
        <w:tc>
          <w:tcPr>
            <w:tcW w:w="1366" w:type="dxa"/>
            <w:gridSpan w:val="2"/>
            <w:tcBorders>
              <w:top w:val="single" w:sz="4" w:space="0" w:color="auto"/>
              <w:bottom w:val="single" w:sz="4" w:space="0" w:color="auto"/>
            </w:tcBorders>
            <w:vAlign w:val="center"/>
          </w:tcPr>
          <w:p w14:paraId="454FE915"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25AD9410" w14:textId="77777777" w:rsidR="00911210" w:rsidRPr="005E2CA0" w:rsidRDefault="00911210" w:rsidP="00676B8A">
            <w:pPr>
              <w:rPr>
                <w:b/>
                <w:bCs/>
                <w:sz w:val="2"/>
                <w:szCs w:val="2"/>
                <w:lang w:val="en-US"/>
              </w:rPr>
            </w:pPr>
            <w:r w:rsidRPr="005E2CA0">
              <w:rPr>
                <w:b/>
                <w:bCs/>
                <w:sz w:val="22"/>
                <w:szCs w:val="22"/>
                <w:lang w:val="en-US"/>
              </w:rPr>
              <w:t xml:space="preserve">Asternerea uniforma a stratului de pamint vegetal, pe teren orizontal sau cu  panta de </w:t>
            </w:r>
            <w:r w:rsidRPr="005E2CA0">
              <w:rPr>
                <w:b/>
                <w:bCs/>
                <w:sz w:val="22"/>
                <w:szCs w:val="22"/>
                <w:lang w:val="en-US"/>
              </w:rPr>
              <w:lastRenderedPageBreak/>
              <w:t>20%, cu pastrarea structurii, in straturi de 10 cm grosime</w:t>
            </w:r>
          </w:p>
          <w:p w14:paraId="0F15DD9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4E2B109" w14:textId="77777777" w:rsidR="00911210" w:rsidRPr="005E2CA0" w:rsidRDefault="00911210" w:rsidP="00676B8A">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17AE958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FAB9EDC" w14:textId="77777777" w:rsidR="00911210" w:rsidRPr="005E2CA0" w:rsidRDefault="00911210" w:rsidP="00676B8A">
            <w:pPr>
              <w:jc w:val="center"/>
              <w:rPr>
                <w:b/>
                <w:bCs/>
                <w:sz w:val="22"/>
                <w:szCs w:val="22"/>
                <w:lang w:val="en-US"/>
              </w:rPr>
            </w:pPr>
            <w:r w:rsidRPr="005E2CA0">
              <w:rPr>
                <w:b/>
                <w:bCs/>
                <w:sz w:val="22"/>
                <w:szCs w:val="22"/>
                <w:lang w:val="en-US"/>
              </w:rPr>
              <w:t>1 849,100</w:t>
            </w:r>
          </w:p>
          <w:p w14:paraId="15FA1B97" w14:textId="77777777" w:rsidR="00911210" w:rsidRPr="009B70F2" w:rsidRDefault="00911210" w:rsidP="00676B8A">
            <w:pPr>
              <w:jc w:val="center"/>
              <w:rPr>
                <w:sz w:val="2"/>
                <w:szCs w:val="2"/>
                <w:lang w:val="en-US"/>
              </w:rPr>
            </w:pPr>
          </w:p>
        </w:tc>
      </w:tr>
      <w:tr w:rsidR="00911210" w:rsidRPr="00B40365" w14:paraId="3606584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86C51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43DE2C"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23AEF728"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A4C83B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65BBB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DDF2E77" w14:textId="77777777" w:rsidR="00911210" w:rsidRPr="00C97908" w:rsidRDefault="00911210" w:rsidP="00676B8A">
            <w:pPr>
              <w:jc w:val="center"/>
              <w:rPr>
                <w:sz w:val="16"/>
                <w:szCs w:val="16"/>
                <w:lang w:val="en-US"/>
              </w:rPr>
            </w:pPr>
            <w:r w:rsidRPr="00C97908">
              <w:rPr>
                <w:sz w:val="16"/>
                <w:szCs w:val="16"/>
                <w:lang w:val="en-US"/>
              </w:rPr>
              <w:t>203,40</w:t>
            </w:r>
          </w:p>
        </w:tc>
      </w:tr>
      <w:tr w:rsidR="00911210" w:rsidRPr="009B70F2" w14:paraId="0C09A08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761B4D" w14:textId="77777777" w:rsidR="00911210" w:rsidRPr="005E2CA0" w:rsidRDefault="00911210" w:rsidP="00676B8A">
            <w:pPr>
              <w:jc w:val="center"/>
              <w:rPr>
                <w:b/>
                <w:bCs/>
                <w:sz w:val="22"/>
                <w:szCs w:val="22"/>
                <w:lang w:val="en-US"/>
              </w:rPr>
            </w:pPr>
            <w:r w:rsidRPr="005E2CA0">
              <w:rPr>
                <w:b/>
                <w:bCs/>
                <w:sz w:val="22"/>
                <w:szCs w:val="22"/>
                <w:lang w:val="en-US"/>
              </w:rPr>
              <w:t>99</w:t>
            </w:r>
          </w:p>
        </w:tc>
        <w:tc>
          <w:tcPr>
            <w:tcW w:w="1366" w:type="dxa"/>
            <w:gridSpan w:val="2"/>
            <w:tcBorders>
              <w:top w:val="single" w:sz="4" w:space="0" w:color="auto"/>
              <w:bottom w:val="single" w:sz="4" w:space="0" w:color="auto"/>
            </w:tcBorders>
            <w:vAlign w:val="center"/>
          </w:tcPr>
          <w:p w14:paraId="4A021B95"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4DE90F53"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00FDC81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2F19ACF"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29CCAE2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C40C613" w14:textId="77777777" w:rsidR="00911210" w:rsidRPr="005E2CA0" w:rsidRDefault="00911210" w:rsidP="00676B8A">
            <w:pPr>
              <w:jc w:val="center"/>
              <w:rPr>
                <w:b/>
                <w:bCs/>
                <w:sz w:val="22"/>
                <w:szCs w:val="22"/>
                <w:lang w:val="en-US"/>
              </w:rPr>
            </w:pPr>
            <w:r w:rsidRPr="005E2CA0">
              <w:rPr>
                <w:b/>
                <w:bCs/>
                <w:sz w:val="22"/>
                <w:szCs w:val="22"/>
                <w:lang w:val="en-US"/>
              </w:rPr>
              <w:t>18,491</w:t>
            </w:r>
          </w:p>
          <w:p w14:paraId="4BFB8AD3" w14:textId="77777777" w:rsidR="00911210" w:rsidRPr="009B70F2" w:rsidRDefault="00911210" w:rsidP="00676B8A">
            <w:pPr>
              <w:jc w:val="center"/>
              <w:rPr>
                <w:sz w:val="2"/>
                <w:szCs w:val="2"/>
                <w:lang w:val="en-US"/>
              </w:rPr>
            </w:pPr>
          </w:p>
        </w:tc>
      </w:tr>
      <w:tr w:rsidR="00911210" w:rsidRPr="00B40365" w14:paraId="574A3BF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600AF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92BC11"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6345B370"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401B2A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3021F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192C987" w14:textId="77777777" w:rsidR="00911210" w:rsidRPr="00C97908" w:rsidRDefault="00911210" w:rsidP="00676B8A">
            <w:pPr>
              <w:jc w:val="center"/>
              <w:rPr>
                <w:sz w:val="16"/>
                <w:szCs w:val="16"/>
                <w:lang w:val="en-US"/>
              </w:rPr>
            </w:pPr>
            <w:r w:rsidRPr="00C97908">
              <w:rPr>
                <w:sz w:val="16"/>
                <w:szCs w:val="16"/>
                <w:lang w:val="en-US"/>
              </w:rPr>
              <w:t>89,13</w:t>
            </w:r>
          </w:p>
        </w:tc>
      </w:tr>
      <w:tr w:rsidR="00911210" w:rsidRPr="00B40365" w14:paraId="6CDD62F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EBA9E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CE2ED92"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38C0D946"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595C2719"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54CDA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62B598" w14:textId="77777777" w:rsidR="00911210" w:rsidRPr="00C97908" w:rsidRDefault="00911210" w:rsidP="00676B8A">
            <w:pPr>
              <w:jc w:val="center"/>
              <w:rPr>
                <w:sz w:val="16"/>
                <w:szCs w:val="16"/>
                <w:lang w:val="en-US"/>
              </w:rPr>
            </w:pPr>
            <w:r w:rsidRPr="00C97908">
              <w:rPr>
                <w:sz w:val="16"/>
                <w:szCs w:val="16"/>
                <w:lang w:val="en-US"/>
              </w:rPr>
              <w:t>73,22</w:t>
            </w:r>
          </w:p>
        </w:tc>
      </w:tr>
      <w:tr w:rsidR="00911210" w:rsidRPr="009B70F2" w14:paraId="25C20D8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2A2993" w14:textId="77777777" w:rsidR="00911210" w:rsidRPr="005E2CA0" w:rsidRDefault="00911210" w:rsidP="00676B8A">
            <w:pPr>
              <w:jc w:val="center"/>
              <w:rPr>
                <w:b/>
                <w:bCs/>
                <w:sz w:val="22"/>
                <w:szCs w:val="22"/>
                <w:lang w:val="en-US"/>
              </w:rPr>
            </w:pPr>
            <w:r w:rsidRPr="005E2CA0">
              <w:rPr>
                <w:b/>
                <w:bCs/>
                <w:sz w:val="22"/>
                <w:szCs w:val="22"/>
                <w:lang w:val="en-US"/>
              </w:rPr>
              <w:t>100</w:t>
            </w:r>
          </w:p>
        </w:tc>
        <w:tc>
          <w:tcPr>
            <w:tcW w:w="1366" w:type="dxa"/>
            <w:gridSpan w:val="2"/>
            <w:tcBorders>
              <w:top w:val="single" w:sz="4" w:space="0" w:color="auto"/>
              <w:bottom w:val="single" w:sz="4" w:space="0" w:color="auto"/>
            </w:tcBorders>
            <w:vAlign w:val="center"/>
          </w:tcPr>
          <w:p w14:paraId="6089947D"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19126012"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70FC522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AE8842D"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5237C4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D647A87" w14:textId="77777777" w:rsidR="00911210" w:rsidRPr="005E2CA0" w:rsidRDefault="00911210" w:rsidP="00676B8A">
            <w:pPr>
              <w:jc w:val="center"/>
              <w:rPr>
                <w:b/>
                <w:bCs/>
                <w:sz w:val="22"/>
                <w:szCs w:val="22"/>
                <w:lang w:val="en-US"/>
              </w:rPr>
            </w:pPr>
            <w:r w:rsidRPr="005E2CA0">
              <w:rPr>
                <w:b/>
                <w:bCs/>
                <w:sz w:val="22"/>
                <w:szCs w:val="22"/>
                <w:lang w:val="en-US"/>
              </w:rPr>
              <w:t>18,491</w:t>
            </w:r>
          </w:p>
          <w:p w14:paraId="32BD5DBE" w14:textId="77777777" w:rsidR="00911210" w:rsidRPr="009B70F2" w:rsidRDefault="00911210" w:rsidP="00676B8A">
            <w:pPr>
              <w:jc w:val="center"/>
              <w:rPr>
                <w:sz w:val="2"/>
                <w:szCs w:val="2"/>
                <w:lang w:val="en-US"/>
              </w:rPr>
            </w:pPr>
          </w:p>
        </w:tc>
      </w:tr>
      <w:tr w:rsidR="00911210" w:rsidRPr="00B40365" w14:paraId="2C43A53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8EB7A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E289547"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15F39831"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3D2249A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70217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C0F353" w14:textId="77777777" w:rsidR="00911210" w:rsidRPr="00C97908" w:rsidRDefault="00911210" w:rsidP="00676B8A">
            <w:pPr>
              <w:jc w:val="center"/>
              <w:rPr>
                <w:sz w:val="16"/>
                <w:szCs w:val="16"/>
                <w:lang w:val="en-US"/>
              </w:rPr>
            </w:pPr>
            <w:r w:rsidRPr="00C97908">
              <w:rPr>
                <w:sz w:val="16"/>
                <w:szCs w:val="16"/>
                <w:lang w:val="en-US"/>
              </w:rPr>
              <w:t>12,20</w:t>
            </w:r>
          </w:p>
        </w:tc>
      </w:tr>
      <w:tr w:rsidR="00911210" w:rsidRPr="00B40365" w14:paraId="2CC1D57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264F0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AB298C8"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09C174E"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5F3705B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CE248E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0133AC0" w14:textId="77777777" w:rsidR="00911210" w:rsidRPr="00C97908" w:rsidRDefault="00911210" w:rsidP="00676B8A">
            <w:pPr>
              <w:jc w:val="center"/>
              <w:rPr>
                <w:sz w:val="16"/>
                <w:szCs w:val="16"/>
                <w:lang w:val="en-US"/>
              </w:rPr>
            </w:pPr>
            <w:r w:rsidRPr="00C97908">
              <w:rPr>
                <w:sz w:val="16"/>
                <w:szCs w:val="16"/>
                <w:lang w:val="en-US"/>
              </w:rPr>
              <w:t>18,49</w:t>
            </w:r>
          </w:p>
        </w:tc>
      </w:tr>
      <w:tr w:rsidR="00911210" w:rsidRPr="00B40365" w14:paraId="2E9F664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27A1B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27458CD"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047F9076"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2CD5A62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B5320B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F1B1FCA" w14:textId="77777777" w:rsidR="00911210" w:rsidRPr="00C97908" w:rsidRDefault="00911210" w:rsidP="00676B8A">
            <w:pPr>
              <w:jc w:val="center"/>
              <w:rPr>
                <w:sz w:val="16"/>
                <w:szCs w:val="16"/>
                <w:lang w:val="en-US"/>
              </w:rPr>
            </w:pPr>
            <w:r w:rsidRPr="00C97908">
              <w:rPr>
                <w:sz w:val="16"/>
                <w:szCs w:val="16"/>
                <w:lang w:val="en-US"/>
              </w:rPr>
              <w:t>7,14</w:t>
            </w:r>
          </w:p>
        </w:tc>
      </w:tr>
      <w:tr w:rsidR="00911210" w:rsidRPr="003E2692" w14:paraId="6F214CED"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4232F65"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4DE16B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71A99AA"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285DC28"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45BDCBA"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232F7828" w14:textId="77777777" w:rsidR="00911210" w:rsidRPr="003E2692" w:rsidRDefault="00911210" w:rsidP="00676B8A">
            <w:pPr>
              <w:rPr>
                <w:sz w:val="2"/>
                <w:szCs w:val="2"/>
                <w:lang w:val="en-US"/>
              </w:rPr>
            </w:pPr>
          </w:p>
        </w:tc>
      </w:tr>
      <w:tr w:rsidR="00911210" w:rsidRPr="00B449C4" w14:paraId="4EEC4FFF"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B911B5A"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38D34441"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BEE557F"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2152A17C"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A09DC4C"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67555009" w14:textId="77777777" w:rsidR="00911210" w:rsidRPr="00B449C4" w:rsidRDefault="00911210" w:rsidP="00676B8A">
            <w:pPr>
              <w:rPr>
                <w:sz w:val="22"/>
                <w:szCs w:val="22"/>
                <w:lang w:val="en-US"/>
              </w:rPr>
            </w:pPr>
          </w:p>
        </w:tc>
      </w:tr>
      <w:tr w:rsidR="00911210" w:rsidRPr="00B40365" w14:paraId="4D1B99D5"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5AC5C499"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70140F0D"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4C924E06"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23C81007" w14:textId="77777777" w:rsidR="00911210" w:rsidRPr="00B40365" w:rsidRDefault="00911210" w:rsidP="00676B8A">
            <w:pPr>
              <w:rPr>
                <w:sz w:val="22"/>
                <w:szCs w:val="22"/>
                <w:lang w:val="en-US"/>
              </w:rPr>
            </w:pPr>
          </w:p>
        </w:tc>
      </w:tr>
      <w:tr w:rsidR="00911210" w:rsidRPr="009B70F2" w14:paraId="0066FE44" w14:textId="77777777" w:rsidTr="00676B8A">
        <w:tblPrEx>
          <w:tblCellMar>
            <w:left w:w="107" w:type="dxa"/>
            <w:right w:w="107" w:type="dxa"/>
          </w:tblCellMar>
        </w:tblPrEx>
        <w:tc>
          <w:tcPr>
            <w:tcW w:w="10348" w:type="dxa"/>
            <w:gridSpan w:val="12"/>
          </w:tcPr>
          <w:p w14:paraId="36E9708C" w14:textId="77777777" w:rsidR="00911210" w:rsidRPr="009B70F2" w:rsidRDefault="00911210" w:rsidP="00676B8A">
            <w:pPr>
              <w:rPr>
                <w:b/>
                <w:bCs/>
                <w:sz w:val="22"/>
                <w:szCs w:val="22"/>
                <w:lang w:val="en-US"/>
              </w:rPr>
            </w:pPr>
            <w:r w:rsidRPr="009B70F2">
              <w:rPr>
                <w:b/>
                <w:bCs/>
                <w:sz w:val="22"/>
                <w:szCs w:val="22"/>
                <w:lang w:val="en-US"/>
              </w:rPr>
              <w:t>4.6. Borduri</w:t>
            </w:r>
          </w:p>
          <w:p w14:paraId="348F817A" w14:textId="77777777" w:rsidR="00911210" w:rsidRPr="00B12F65" w:rsidRDefault="00911210" w:rsidP="00676B8A">
            <w:pPr>
              <w:rPr>
                <w:sz w:val="2"/>
                <w:szCs w:val="2"/>
                <w:lang w:val="en-US"/>
              </w:rPr>
            </w:pPr>
          </w:p>
        </w:tc>
      </w:tr>
      <w:tr w:rsidR="00911210" w:rsidRPr="009B70F2" w14:paraId="644EFA5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351B1F" w14:textId="77777777" w:rsidR="00911210" w:rsidRPr="005E2CA0" w:rsidRDefault="00911210" w:rsidP="00676B8A">
            <w:pPr>
              <w:jc w:val="center"/>
              <w:rPr>
                <w:b/>
                <w:bCs/>
                <w:sz w:val="22"/>
                <w:szCs w:val="22"/>
                <w:lang w:val="en-US"/>
              </w:rPr>
            </w:pPr>
            <w:r w:rsidRPr="005E2CA0">
              <w:rPr>
                <w:b/>
                <w:bCs/>
                <w:sz w:val="22"/>
                <w:szCs w:val="22"/>
                <w:lang w:val="en-US"/>
              </w:rPr>
              <w:t>101</w:t>
            </w:r>
          </w:p>
        </w:tc>
        <w:tc>
          <w:tcPr>
            <w:tcW w:w="1366" w:type="dxa"/>
            <w:gridSpan w:val="2"/>
            <w:tcBorders>
              <w:top w:val="single" w:sz="4" w:space="0" w:color="auto"/>
              <w:bottom w:val="single" w:sz="4" w:space="0" w:color="auto"/>
            </w:tcBorders>
            <w:vAlign w:val="center"/>
          </w:tcPr>
          <w:p w14:paraId="325E3261"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62BF8B58"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695190E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93220CC"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3213B9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CF868C5" w14:textId="77777777" w:rsidR="00911210" w:rsidRPr="005E2CA0" w:rsidRDefault="00911210" w:rsidP="00676B8A">
            <w:pPr>
              <w:jc w:val="center"/>
              <w:rPr>
                <w:b/>
                <w:bCs/>
                <w:sz w:val="22"/>
                <w:szCs w:val="22"/>
                <w:lang w:val="en-US"/>
              </w:rPr>
            </w:pPr>
            <w:r w:rsidRPr="005E2CA0">
              <w:rPr>
                <w:b/>
                <w:bCs/>
                <w:sz w:val="22"/>
                <w:szCs w:val="22"/>
                <w:lang w:val="en-US"/>
              </w:rPr>
              <w:t>364,600</w:t>
            </w:r>
          </w:p>
          <w:p w14:paraId="60D847FF" w14:textId="77777777" w:rsidR="00911210" w:rsidRPr="009B70F2" w:rsidRDefault="00911210" w:rsidP="00676B8A">
            <w:pPr>
              <w:jc w:val="center"/>
              <w:rPr>
                <w:sz w:val="2"/>
                <w:szCs w:val="2"/>
                <w:lang w:val="en-US"/>
              </w:rPr>
            </w:pPr>
          </w:p>
        </w:tc>
      </w:tr>
      <w:tr w:rsidR="00911210" w:rsidRPr="00B40365" w14:paraId="7E5D20B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6F3B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B205C9D"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38DE886"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61E2F5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0A6A6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DA0D6CB" w14:textId="77777777" w:rsidR="00911210" w:rsidRPr="00C97908" w:rsidRDefault="00911210" w:rsidP="00676B8A">
            <w:pPr>
              <w:jc w:val="center"/>
              <w:rPr>
                <w:sz w:val="16"/>
                <w:szCs w:val="16"/>
                <w:lang w:val="en-US"/>
              </w:rPr>
            </w:pPr>
            <w:r w:rsidRPr="00C97908">
              <w:rPr>
                <w:sz w:val="16"/>
                <w:szCs w:val="16"/>
                <w:lang w:val="en-US"/>
              </w:rPr>
              <w:t>54,69</w:t>
            </w:r>
          </w:p>
        </w:tc>
      </w:tr>
      <w:tr w:rsidR="00911210" w:rsidRPr="00B40365" w14:paraId="022B329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BD90D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46B0330"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78663C46"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523429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BE69C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7EBF539" w14:textId="77777777" w:rsidR="00911210" w:rsidRPr="00C97908" w:rsidRDefault="00911210" w:rsidP="00676B8A">
            <w:pPr>
              <w:jc w:val="center"/>
              <w:rPr>
                <w:sz w:val="16"/>
                <w:szCs w:val="16"/>
                <w:lang w:val="en-US"/>
              </w:rPr>
            </w:pPr>
            <w:r w:rsidRPr="00C97908">
              <w:rPr>
                <w:sz w:val="16"/>
                <w:szCs w:val="16"/>
                <w:lang w:val="en-US"/>
              </w:rPr>
              <w:t>189,59</w:t>
            </w:r>
          </w:p>
        </w:tc>
      </w:tr>
      <w:tr w:rsidR="00911210" w:rsidRPr="00B40365" w14:paraId="2F14A87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40D57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4A5E26"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480AA475"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5B53EF6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E130BA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B37822" w14:textId="77777777" w:rsidR="00911210" w:rsidRPr="00C97908" w:rsidRDefault="00911210" w:rsidP="00676B8A">
            <w:pPr>
              <w:jc w:val="center"/>
              <w:rPr>
                <w:sz w:val="16"/>
                <w:szCs w:val="16"/>
                <w:lang w:val="en-US"/>
              </w:rPr>
            </w:pPr>
            <w:r w:rsidRPr="00C97908">
              <w:rPr>
                <w:sz w:val="16"/>
                <w:szCs w:val="16"/>
                <w:lang w:val="en-US"/>
              </w:rPr>
              <w:t>16,41</w:t>
            </w:r>
          </w:p>
        </w:tc>
      </w:tr>
      <w:tr w:rsidR="00911210" w:rsidRPr="00B40365" w14:paraId="6E96478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8F97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DAC360C"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22A2325E"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437308F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F2C4DF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1B6D856" w14:textId="77777777" w:rsidR="00911210" w:rsidRPr="00C97908" w:rsidRDefault="00911210" w:rsidP="00676B8A">
            <w:pPr>
              <w:jc w:val="center"/>
              <w:rPr>
                <w:sz w:val="16"/>
                <w:szCs w:val="16"/>
                <w:lang w:val="en-US"/>
              </w:rPr>
            </w:pPr>
            <w:r w:rsidRPr="00C97908">
              <w:rPr>
                <w:sz w:val="16"/>
                <w:szCs w:val="16"/>
                <w:lang w:val="en-US"/>
              </w:rPr>
              <w:t>1 155,78</w:t>
            </w:r>
          </w:p>
        </w:tc>
      </w:tr>
      <w:tr w:rsidR="00911210" w:rsidRPr="00B40365" w14:paraId="4F342E3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4258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497C78"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4038BEE4"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5C000C9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8F0D06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978ED4C" w14:textId="77777777" w:rsidR="00911210" w:rsidRPr="00C97908" w:rsidRDefault="00911210" w:rsidP="00676B8A">
            <w:pPr>
              <w:jc w:val="center"/>
              <w:rPr>
                <w:sz w:val="16"/>
                <w:szCs w:val="16"/>
                <w:lang w:val="en-US"/>
              </w:rPr>
            </w:pPr>
            <w:r w:rsidRPr="00C97908">
              <w:rPr>
                <w:sz w:val="16"/>
                <w:szCs w:val="16"/>
                <w:lang w:val="en-US"/>
              </w:rPr>
              <w:t>3,28</w:t>
            </w:r>
          </w:p>
        </w:tc>
      </w:tr>
      <w:tr w:rsidR="00911210" w:rsidRPr="00B40365" w14:paraId="0D13D9E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DDB0E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6D834E2"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F7186F5"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153626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F418D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D6A9646" w14:textId="77777777" w:rsidR="00911210" w:rsidRPr="00C97908" w:rsidRDefault="00911210" w:rsidP="00676B8A">
            <w:pPr>
              <w:jc w:val="center"/>
              <w:rPr>
                <w:sz w:val="16"/>
                <w:szCs w:val="16"/>
                <w:lang w:val="en-US"/>
              </w:rPr>
            </w:pPr>
            <w:r w:rsidRPr="00C97908">
              <w:rPr>
                <w:sz w:val="16"/>
                <w:szCs w:val="16"/>
                <w:lang w:val="en-US"/>
              </w:rPr>
              <w:t>2,19</w:t>
            </w:r>
          </w:p>
        </w:tc>
      </w:tr>
      <w:tr w:rsidR="00911210" w:rsidRPr="00B40365" w14:paraId="6F4578B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9BC1B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B639645"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6688BA84"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2668580F"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C0705D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4774958" w14:textId="77777777" w:rsidR="00911210" w:rsidRPr="00C97908" w:rsidRDefault="00911210" w:rsidP="00676B8A">
            <w:pPr>
              <w:jc w:val="center"/>
              <w:rPr>
                <w:sz w:val="16"/>
                <w:szCs w:val="16"/>
                <w:lang w:val="en-US"/>
              </w:rPr>
            </w:pPr>
            <w:r w:rsidRPr="00C97908">
              <w:rPr>
                <w:sz w:val="16"/>
                <w:szCs w:val="16"/>
                <w:lang w:val="en-US"/>
              </w:rPr>
              <w:t>366,42</w:t>
            </w:r>
          </w:p>
        </w:tc>
      </w:tr>
      <w:tr w:rsidR="00911210" w:rsidRPr="009B70F2" w14:paraId="246CDBC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347305" w14:textId="77777777" w:rsidR="00911210" w:rsidRPr="005E2CA0" w:rsidRDefault="00911210" w:rsidP="00676B8A">
            <w:pPr>
              <w:jc w:val="center"/>
              <w:rPr>
                <w:b/>
                <w:bCs/>
                <w:sz w:val="22"/>
                <w:szCs w:val="22"/>
                <w:lang w:val="en-US"/>
              </w:rPr>
            </w:pPr>
            <w:r w:rsidRPr="005E2CA0">
              <w:rPr>
                <w:b/>
                <w:bCs/>
                <w:sz w:val="22"/>
                <w:szCs w:val="22"/>
                <w:lang w:val="en-US"/>
              </w:rPr>
              <w:t>102</w:t>
            </w:r>
          </w:p>
        </w:tc>
        <w:tc>
          <w:tcPr>
            <w:tcW w:w="1366" w:type="dxa"/>
            <w:gridSpan w:val="2"/>
            <w:tcBorders>
              <w:top w:val="single" w:sz="4" w:space="0" w:color="auto"/>
              <w:bottom w:val="single" w:sz="4" w:space="0" w:color="auto"/>
            </w:tcBorders>
            <w:vAlign w:val="center"/>
          </w:tcPr>
          <w:p w14:paraId="122D7ABC"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75CA31B2"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68E16AB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AC86585"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4EB742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7D32DDE" w14:textId="77777777" w:rsidR="00911210" w:rsidRPr="005E2CA0" w:rsidRDefault="00911210" w:rsidP="00676B8A">
            <w:pPr>
              <w:jc w:val="center"/>
              <w:rPr>
                <w:b/>
                <w:bCs/>
                <w:sz w:val="22"/>
                <w:szCs w:val="22"/>
                <w:lang w:val="en-US"/>
              </w:rPr>
            </w:pPr>
            <w:r w:rsidRPr="005E2CA0">
              <w:rPr>
                <w:b/>
                <w:bCs/>
                <w:sz w:val="22"/>
                <w:szCs w:val="22"/>
                <w:lang w:val="en-US"/>
              </w:rPr>
              <w:t>510,200</w:t>
            </w:r>
          </w:p>
          <w:p w14:paraId="3B937E9B" w14:textId="77777777" w:rsidR="00911210" w:rsidRPr="009B70F2" w:rsidRDefault="00911210" w:rsidP="00676B8A">
            <w:pPr>
              <w:jc w:val="center"/>
              <w:rPr>
                <w:sz w:val="2"/>
                <w:szCs w:val="2"/>
                <w:lang w:val="en-US"/>
              </w:rPr>
            </w:pPr>
          </w:p>
        </w:tc>
      </w:tr>
      <w:tr w:rsidR="00911210" w:rsidRPr="00B40365" w14:paraId="6DB653F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38F2A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C0FC4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49C12E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28D13B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39FC2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08BC94C" w14:textId="77777777" w:rsidR="00911210" w:rsidRPr="00C97908" w:rsidRDefault="00911210" w:rsidP="00676B8A">
            <w:pPr>
              <w:jc w:val="center"/>
              <w:rPr>
                <w:sz w:val="16"/>
                <w:szCs w:val="16"/>
                <w:lang w:val="en-US"/>
              </w:rPr>
            </w:pPr>
            <w:r w:rsidRPr="00C97908">
              <w:rPr>
                <w:sz w:val="16"/>
                <w:szCs w:val="16"/>
                <w:lang w:val="en-US"/>
              </w:rPr>
              <w:t>76,53</w:t>
            </w:r>
          </w:p>
        </w:tc>
      </w:tr>
      <w:tr w:rsidR="00911210" w:rsidRPr="00B40365" w14:paraId="59392DD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C0A93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276A95"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0B30AF4C"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5C1AFE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87159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353999F" w14:textId="77777777" w:rsidR="00911210" w:rsidRPr="00C97908" w:rsidRDefault="00911210" w:rsidP="00676B8A">
            <w:pPr>
              <w:jc w:val="center"/>
              <w:rPr>
                <w:sz w:val="16"/>
                <w:szCs w:val="16"/>
                <w:lang w:val="en-US"/>
              </w:rPr>
            </w:pPr>
            <w:r w:rsidRPr="00C97908">
              <w:rPr>
                <w:sz w:val="16"/>
                <w:szCs w:val="16"/>
                <w:lang w:val="en-US"/>
              </w:rPr>
              <w:t>265,30</w:t>
            </w:r>
          </w:p>
        </w:tc>
      </w:tr>
      <w:tr w:rsidR="00911210" w:rsidRPr="00B40365" w14:paraId="1958F08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A0A37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AAF614"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5BAF1071"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6616A6B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E068C9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C4CCCC8" w14:textId="77777777" w:rsidR="00911210" w:rsidRPr="00C97908" w:rsidRDefault="00911210" w:rsidP="00676B8A">
            <w:pPr>
              <w:jc w:val="center"/>
              <w:rPr>
                <w:sz w:val="16"/>
                <w:szCs w:val="16"/>
                <w:lang w:val="en-US"/>
              </w:rPr>
            </w:pPr>
            <w:r w:rsidRPr="00C97908">
              <w:rPr>
                <w:sz w:val="16"/>
                <w:szCs w:val="16"/>
                <w:lang w:val="en-US"/>
              </w:rPr>
              <w:t>22,96</w:t>
            </w:r>
          </w:p>
        </w:tc>
      </w:tr>
      <w:tr w:rsidR="00911210" w:rsidRPr="00B40365" w14:paraId="64487BF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0FEC5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1E9BCA2"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2EF6918F"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443AD46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F3F2E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CBB30B5" w14:textId="77777777" w:rsidR="00911210" w:rsidRPr="00C97908" w:rsidRDefault="00911210" w:rsidP="00676B8A">
            <w:pPr>
              <w:jc w:val="center"/>
              <w:rPr>
                <w:sz w:val="16"/>
                <w:szCs w:val="16"/>
                <w:lang w:val="en-US"/>
              </w:rPr>
            </w:pPr>
            <w:r w:rsidRPr="00C97908">
              <w:rPr>
                <w:sz w:val="16"/>
                <w:szCs w:val="16"/>
                <w:lang w:val="en-US"/>
              </w:rPr>
              <w:t>1 617,33</w:t>
            </w:r>
          </w:p>
        </w:tc>
      </w:tr>
      <w:tr w:rsidR="00911210" w:rsidRPr="00B40365" w14:paraId="66773D0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C7FE3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270046E"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2E66CD40"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38DCC93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1F5EC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384BDEF" w14:textId="77777777" w:rsidR="00911210" w:rsidRPr="00C97908" w:rsidRDefault="00911210" w:rsidP="00676B8A">
            <w:pPr>
              <w:jc w:val="center"/>
              <w:rPr>
                <w:sz w:val="16"/>
                <w:szCs w:val="16"/>
                <w:lang w:val="en-US"/>
              </w:rPr>
            </w:pPr>
            <w:r w:rsidRPr="00C97908">
              <w:rPr>
                <w:sz w:val="16"/>
                <w:szCs w:val="16"/>
                <w:lang w:val="en-US"/>
              </w:rPr>
              <w:t>4,59</w:t>
            </w:r>
          </w:p>
        </w:tc>
      </w:tr>
      <w:tr w:rsidR="00911210" w:rsidRPr="00B40365" w14:paraId="170D81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6D59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90ED460"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8F610B0"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2EAF10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2E53A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4BA533" w14:textId="77777777" w:rsidR="00911210" w:rsidRPr="00C97908" w:rsidRDefault="00911210" w:rsidP="00676B8A">
            <w:pPr>
              <w:jc w:val="center"/>
              <w:rPr>
                <w:sz w:val="16"/>
                <w:szCs w:val="16"/>
                <w:lang w:val="en-US"/>
              </w:rPr>
            </w:pPr>
            <w:r w:rsidRPr="00C97908">
              <w:rPr>
                <w:sz w:val="16"/>
                <w:szCs w:val="16"/>
                <w:lang w:val="en-US"/>
              </w:rPr>
              <w:t>3,06</w:t>
            </w:r>
          </w:p>
        </w:tc>
      </w:tr>
      <w:tr w:rsidR="00911210" w:rsidRPr="00B40365" w14:paraId="31F9FAB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339B4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2D85100"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1FA849FD"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162B3259"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237461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88BE50" w14:textId="77777777" w:rsidR="00911210" w:rsidRPr="00C97908" w:rsidRDefault="00911210" w:rsidP="00676B8A">
            <w:pPr>
              <w:jc w:val="center"/>
              <w:rPr>
                <w:sz w:val="16"/>
                <w:szCs w:val="16"/>
                <w:lang w:val="en-US"/>
              </w:rPr>
            </w:pPr>
            <w:r w:rsidRPr="00C97908">
              <w:rPr>
                <w:sz w:val="16"/>
                <w:szCs w:val="16"/>
                <w:lang w:val="en-US"/>
              </w:rPr>
              <w:t>512,75</w:t>
            </w:r>
          </w:p>
        </w:tc>
      </w:tr>
      <w:tr w:rsidR="00911210" w:rsidRPr="003E2692" w14:paraId="0B1DE090"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E146831"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FEE099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9F31EB3"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EEDBD5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185F726"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0B670B01" w14:textId="77777777" w:rsidR="00911210" w:rsidRPr="003E2692" w:rsidRDefault="00911210" w:rsidP="00676B8A">
            <w:pPr>
              <w:rPr>
                <w:sz w:val="2"/>
                <w:szCs w:val="2"/>
                <w:lang w:val="en-US"/>
              </w:rPr>
            </w:pPr>
          </w:p>
        </w:tc>
      </w:tr>
      <w:tr w:rsidR="00911210" w:rsidRPr="00B449C4" w14:paraId="18FF9323"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143C9FF6"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74D15F91"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1F4C32E7"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49499578"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26F7F65C"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11B2F221" w14:textId="77777777" w:rsidR="00911210" w:rsidRPr="00B449C4" w:rsidRDefault="00911210" w:rsidP="00676B8A">
            <w:pPr>
              <w:rPr>
                <w:sz w:val="22"/>
                <w:szCs w:val="22"/>
                <w:lang w:val="en-US"/>
              </w:rPr>
            </w:pPr>
          </w:p>
        </w:tc>
      </w:tr>
      <w:tr w:rsidR="00911210" w:rsidRPr="00B40365" w14:paraId="44C3F897"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1FBC7391"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BAA50F4"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6FF05ADB"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72DA88EE" w14:textId="77777777" w:rsidR="00911210" w:rsidRPr="00B40365" w:rsidRDefault="00911210" w:rsidP="00676B8A">
            <w:pPr>
              <w:rPr>
                <w:sz w:val="22"/>
                <w:szCs w:val="22"/>
                <w:lang w:val="en-US"/>
              </w:rPr>
            </w:pPr>
          </w:p>
        </w:tc>
      </w:tr>
      <w:tr w:rsidR="00911210" w:rsidRPr="009B70F2" w14:paraId="293DCC40" w14:textId="77777777" w:rsidTr="00676B8A">
        <w:tblPrEx>
          <w:tblCellMar>
            <w:left w:w="107" w:type="dxa"/>
            <w:right w:w="107" w:type="dxa"/>
          </w:tblCellMar>
        </w:tblPrEx>
        <w:tc>
          <w:tcPr>
            <w:tcW w:w="10348" w:type="dxa"/>
            <w:gridSpan w:val="12"/>
          </w:tcPr>
          <w:p w14:paraId="2D248283" w14:textId="77777777" w:rsidR="00911210" w:rsidRPr="009B70F2" w:rsidRDefault="00911210" w:rsidP="00676B8A">
            <w:pPr>
              <w:rPr>
                <w:b/>
                <w:bCs/>
                <w:sz w:val="22"/>
                <w:szCs w:val="22"/>
                <w:lang w:val="en-US"/>
              </w:rPr>
            </w:pPr>
            <w:r w:rsidRPr="009B70F2">
              <w:rPr>
                <w:b/>
                <w:bCs/>
                <w:sz w:val="22"/>
                <w:szCs w:val="22"/>
                <w:lang w:val="en-US"/>
              </w:rPr>
              <w:t>4.7. Diverse</w:t>
            </w:r>
          </w:p>
          <w:p w14:paraId="6CAFA445" w14:textId="77777777" w:rsidR="00911210" w:rsidRPr="00B12F65" w:rsidRDefault="00911210" w:rsidP="00676B8A">
            <w:pPr>
              <w:rPr>
                <w:sz w:val="2"/>
                <w:szCs w:val="2"/>
                <w:lang w:val="en-US"/>
              </w:rPr>
            </w:pPr>
          </w:p>
        </w:tc>
      </w:tr>
      <w:tr w:rsidR="00911210" w:rsidRPr="009B70F2" w14:paraId="6510A94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D17D5B" w14:textId="77777777" w:rsidR="00911210" w:rsidRPr="005E2CA0" w:rsidRDefault="00911210" w:rsidP="00676B8A">
            <w:pPr>
              <w:jc w:val="center"/>
              <w:rPr>
                <w:b/>
                <w:bCs/>
                <w:sz w:val="22"/>
                <w:szCs w:val="22"/>
                <w:lang w:val="en-US"/>
              </w:rPr>
            </w:pPr>
            <w:r w:rsidRPr="005E2CA0">
              <w:rPr>
                <w:b/>
                <w:bCs/>
                <w:sz w:val="22"/>
                <w:szCs w:val="22"/>
                <w:lang w:val="en-US"/>
              </w:rPr>
              <w:t>103</w:t>
            </w:r>
          </w:p>
        </w:tc>
        <w:tc>
          <w:tcPr>
            <w:tcW w:w="1366" w:type="dxa"/>
            <w:gridSpan w:val="2"/>
            <w:tcBorders>
              <w:top w:val="single" w:sz="4" w:space="0" w:color="auto"/>
              <w:bottom w:val="single" w:sz="4" w:space="0" w:color="auto"/>
            </w:tcBorders>
            <w:vAlign w:val="center"/>
          </w:tcPr>
          <w:p w14:paraId="79C2D82F"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42EC71E5"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03DA2A8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39EF3DB"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3FDFED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2262F43" w14:textId="77777777" w:rsidR="00911210" w:rsidRPr="005E2CA0" w:rsidRDefault="00911210" w:rsidP="00676B8A">
            <w:pPr>
              <w:jc w:val="center"/>
              <w:rPr>
                <w:b/>
                <w:bCs/>
                <w:sz w:val="22"/>
                <w:szCs w:val="22"/>
                <w:lang w:val="en-US"/>
              </w:rPr>
            </w:pPr>
            <w:r w:rsidRPr="005E2CA0">
              <w:rPr>
                <w:b/>
                <w:bCs/>
                <w:sz w:val="22"/>
                <w:szCs w:val="22"/>
                <w:lang w:val="en-US"/>
              </w:rPr>
              <w:t>19,000</w:t>
            </w:r>
          </w:p>
          <w:p w14:paraId="2DEFD6D0" w14:textId="77777777" w:rsidR="00911210" w:rsidRPr="009B70F2" w:rsidRDefault="00911210" w:rsidP="00676B8A">
            <w:pPr>
              <w:jc w:val="center"/>
              <w:rPr>
                <w:sz w:val="2"/>
                <w:szCs w:val="2"/>
                <w:lang w:val="en-US"/>
              </w:rPr>
            </w:pPr>
          </w:p>
        </w:tc>
      </w:tr>
      <w:tr w:rsidR="00911210" w:rsidRPr="00B40365" w14:paraId="2EBE3FB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39E53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71BA7E8"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4B052DD9"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20BCAB0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F9490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72D765" w14:textId="77777777" w:rsidR="00911210" w:rsidRPr="00C97908" w:rsidRDefault="00911210" w:rsidP="00676B8A">
            <w:pPr>
              <w:jc w:val="center"/>
              <w:rPr>
                <w:sz w:val="16"/>
                <w:szCs w:val="16"/>
                <w:lang w:val="en-US"/>
              </w:rPr>
            </w:pPr>
            <w:r w:rsidRPr="00C97908">
              <w:rPr>
                <w:sz w:val="16"/>
                <w:szCs w:val="16"/>
                <w:lang w:val="en-US"/>
              </w:rPr>
              <w:t>15,58</w:t>
            </w:r>
          </w:p>
        </w:tc>
      </w:tr>
      <w:tr w:rsidR="00911210" w:rsidRPr="00B40365" w14:paraId="1679CA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9E545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17B000"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33C7FAFE"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19F4BA04"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90F9D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0CD13B4" w14:textId="77777777" w:rsidR="00911210" w:rsidRPr="00C97908" w:rsidRDefault="00911210" w:rsidP="00676B8A">
            <w:pPr>
              <w:jc w:val="center"/>
              <w:rPr>
                <w:sz w:val="16"/>
                <w:szCs w:val="16"/>
                <w:lang w:val="en-US"/>
              </w:rPr>
            </w:pPr>
            <w:r w:rsidRPr="00C97908">
              <w:rPr>
                <w:sz w:val="16"/>
                <w:szCs w:val="16"/>
                <w:lang w:val="en-US"/>
              </w:rPr>
              <w:t>19,38</w:t>
            </w:r>
          </w:p>
        </w:tc>
      </w:tr>
      <w:tr w:rsidR="00911210" w:rsidRPr="00B40365" w14:paraId="64C3D79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9FF0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9A1678"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6E5CF2C0"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ED9A50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E9C484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C8D535C" w14:textId="77777777" w:rsidR="00911210" w:rsidRPr="00C97908" w:rsidRDefault="00911210" w:rsidP="00676B8A">
            <w:pPr>
              <w:jc w:val="center"/>
              <w:rPr>
                <w:sz w:val="16"/>
                <w:szCs w:val="16"/>
                <w:lang w:val="en-US"/>
              </w:rPr>
            </w:pPr>
            <w:r w:rsidRPr="00C97908">
              <w:rPr>
                <w:sz w:val="16"/>
                <w:szCs w:val="16"/>
                <w:lang w:val="en-US"/>
              </w:rPr>
              <w:t>261,63</w:t>
            </w:r>
          </w:p>
        </w:tc>
      </w:tr>
      <w:tr w:rsidR="00911210" w:rsidRPr="00B40365" w14:paraId="16D0AE3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32E6F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D47304"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84D4B00"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7843241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CBEE6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484D449" w14:textId="77777777" w:rsidR="00911210" w:rsidRPr="00C97908" w:rsidRDefault="00911210" w:rsidP="00676B8A">
            <w:pPr>
              <w:jc w:val="center"/>
              <w:rPr>
                <w:sz w:val="16"/>
                <w:szCs w:val="16"/>
                <w:lang w:val="en-US"/>
              </w:rPr>
            </w:pPr>
            <w:r w:rsidRPr="00C97908">
              <w:rPr>
                <w:sz w:val="16"/>
                <w:szCs w:val="16"/>
                <w:lang w:val="en-US"/>
              </w:rPr>
              <w:t>1,01</w:t>
            </w:r>
          </w:p>
        </w:tc>
      </w:tr>
      <w:tr w:rsidR="00911210" w:rsidRPr="00B40365" w14:paraId="497AB6F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B848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C50C03"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486ABC69"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1CAE28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F60715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1E7ECF8" w14:textId="77777777" w:rsidR="00911210" w:rsidRPr="00C97908" w:rsidRDefault="00911210" w:rsidP="00676B8A">
            <w:pPr>
              <w:jc w:val="center"/>
              <w:rPr>
                <w:sz w:val="16"/>
                <w:szCs w:val="16"/>
                <w:lang w:val="en-US"/>
              </w:rPr>
            </w:pPr>
            <w:r w:rsidRPr="00C97908">
              <w:rPr>
                <w:sz w:val="16"/>
                <w:szCs w:val="16"/>
                <w:lang w:val="en-US"/>
              </w:rPr>
              <w:t>0,25</w:t>
            </w:r>
          </w:p>
        </w:tc>
      </w:tr>
      <w:tr w:rsidR="00911210" w:rsidRPr="009B70F2" w14:paraId="0B811B5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C91505" w14:textId="77777777" w:rsidR="00911210" w:rsidRPr="005E2CA0" w:rsidRDefault="00911210" w:rsidP="00676B8A">
            <w:pPr>
              <w:jc w:val="center"/>
              <w:rPr>
                <w:b/>
                <w:bCs/>
                <w:sz w:val="22"/>
                <w:szCs w:val="22"/>
                <w:lang w:val="en-US"/>
              </w:rPr>
            </w:pPr>
            <w:r w:rsidRPr="005E2CA0">
              <w:rPr>
                <w:b/>
                <w:bCs/>
                <w:sz w:val="22"/>
                <w:szCs w:val="22"/>
                <w:lang w:val="en-US"/>
              </w:rPr>
              <w:t>104</w:t>
            </w:r>
          </w:p>
        </w:tc>
        <w:tc>
          <w:tcPr>
            <w:tcW w:w="1366" w:type="dxa"/>
            <w:gridSpan w:val="2"/>
            <w:tcBorders>
              <w:top w:val="single" w:sz="4" w:space="0" w:color="auto"/>
              <w:bottom w:val="single" w:sz="4" w:space="0" w:color="auto"/>
            </w:tcBorders>
            <w:vAlign w:val="center"/>
          </w:tcPr>
          <w:p w14:paraId="54380FA5" w14:textId="77777777" w:rsidR="00911210" w:rsidRPr="005E2CA0" w:rsidRDefault="00911210" w:rsidP="00676B8A">
            <w:pPr>
              <w:jc w:val="center"/>
              <w:rPr>
                <w:b/>
                <w:bCs/>
                <w:sz w:val="22"/>
                <w:szCs w:val="22"/>
                <w:lang w:val="en-US"/>
              </w:rPr>
            </w:pPr>
            <w:r w:rsidRPr="005E2CA0">
              <w:rPr>
                <w:b/>
                <w:bCs/>
                <w:sz w:val="22"/>
                <w:szCs w:val="22"/>
                <w:lang w:val="en-US"/>
              </w:rPr>
              <w:t>DF17A</w:t>
            </w:r>
          </w:p>
        </w:tc>
        <w:tc>
          <w:tcPr>
            <w:tcW w:w="4254" w:type="dxa"/>
            <w:gridSpan w:val="3"/>
            <w:tcBorders>
              <w:top w:val="single" w:sz="4" w:space="0" w:color="auto"/>
              <w:bottom w:val="single" w:sz="4" w:space="0" w:color="auto"/>
            </w:tcBorders>
          </w:tcPr>
          <w:p w14:paraId="05BD1AF1" w14:textId="77777777" w:rsidR="00911210" w:rsidRPr="005E2CA0" w:rsidRDefault="00911210" w:rsidP="00676B8A">
            <w:pPr>
              <w:rPr>
                <w:b/>
                <w:bCs/>
                <w:sz w:val="2"/>
                <w:szCs w:val="2"/>
                <w:lang w:val="en-US"/>
              </w:rPr>
            </w:pPr>
            <w:r w:rsidRPr="005E2CA0">
              <w:rPr>
                <w:b/>
                <w:bCs/>
                <w:sz w:val="22"/>
                <w:szCs w:val="22"/>
                <w:lang w:val="en-US"/>
              </w:rPr>
              <w:t>Marcaje longitudinale, transversale si diverse, executate mecanizat, cu vopsea, pe suprafete carosabile / Marcaj parcare auto</w:t>
            </w:r>
          </w:p>
          <w:p w14:paraId="42BF358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C75CC7E"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E32E40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1639E3D" w14:textId="77777777" w:rsidR="00911210" w:rsidRPr="005E2CA0" w:rsidRDefault="00911210" w:rsidP="00676B8A">
            <w:pPr>
              <w:jc w:val="center"/>
              <w:rPr>
                <w:b/>
                <w:bCs/>
                <w:sz w:val="22"/>
                <w:szCs w:val="22"/>
                <w:lang w:val="en-US"/>
              </w:rPr>
            </w:pPr>
            <w:r w:rsidRPr="005E2CA0">
              <w:rPr>
                <w:b/>
                <w:bCs/>
                <w:sz w:val="22"/>
                <w:szCs w:val="22"/>
                <w:lang w:val="en-US"/>
              </w:rPr>
              <w:t>5,250</w:t>
            </w:r>
          </w:p>
          <w:p w14:paraId="75BA69FE" w14:textId="77777777" w:rsidR="00911210" w:rsidRPr="009B70F2" w:rsidRDefault="00911210" w:rsidP="00676B8A">
            <w:pPr>
              <w:jc w:val="center"/>
              <w:rPr>
                <w:sz w:val="2"/>
                <w:szCs w:val="2"/>
                <w:lang w:val="en-US"/>
              </w:rPr>
            </w:pPr>
          </w:p>
        </w:tc>
      </w:tr>
      <w:tr w:rsidR="00911210" w:rsidRPr="00B40365" w14:paraId="2116A74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0228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CFFF9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A8C1426"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AEDD1A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915B1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361917A" w14:textId="77777777" w:rsidR="00911210" w:rsidRPr="00C97908" w:rsidRDefault="00911210" w:rsidP="00676B8A">
            <w:pPr>
              <w:jc w:val="center"/>
              <w:rPr>
                <w:sz w:val="16"/>
                <w:szCs w:val="16"/>
                <w:lang w:val="en-US"/>
              </w:rPr>
            </w:pPr>
            <w:r w:rsidRPr="00C97908">
              <w:rPr>
                <w:sz w:val="16"/>
                <w:szCs w:val="16"/>
                <w:lang w:val="en-US"/>
              </w:rPr>
              <w:t>2,00</w:t>
            </w:r>
          </w:p>
        </w:tc>
      </w:tr>
      <w:tr w:rsidR="00911210" w:rsidRPr="00B40365" w14:paraId="4A4A4F3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1CEE5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F16B3B" w14:textId="77777777" w:rsidR="00911210" w:rsidRPr="00B40365" w:rsidRDefault="00911210" w:rsidP="00676B8A">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1DABA39B" w14:textId="77777777" w:rsidR="00911210" w:rsidRPr="00C97908" w:rsidRDefault="00911210" w:rsidP="00676B8A">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5CB03DB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3D39A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7D89147" w14:textId="77777777" w:rsidR="00911210" w:rsidRPr="00C97908" w:rsidRDefault="00911210" w:rsidP="00676B8A">
            <w:pPr>
              <w:jc w:val="center"/>
              <w:rPr>
                <w:sz w:val="16"/>
                <w:szCs w:val="16"/>
                <w:lang w:val="en-US"/>
              </w:rPr>
            </w:pPr>
            <w:r w:rsidRPr="00C97908">
              <w:rPr>
                <w:sz w:val="16"/>
                <w:szCs w:val="16"/>
                <w:lang w:val="en-US"/>
              </w:rPr>
              <w:t>0,47</w:t>
            </w:r>
          </w:p>
        </w:tc>
      </w:tr>
      <w:tr w:rsidR="00911210" w:rsidRPr="00B40365" w14:paraId="29240D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CD1B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A45A96" w14:textId="77777777" w:rsidR="00911210" w:rsidRPr="00B40365" w:rsidRDefault="00911210" w:rsidP="00676B8A">
            <w:pPr>
              <w:jc w:val="center"/>
              <w:rPr>
                <w:sz w:val="16"/>
                <w:szCs w:val="16"/>
                <w:lang w:val="en-US"/>
              </w:rPr>
            </w:pPr>
            <w:r w:rsidRPr="00B40365">
              <w:rPr>
                <w:sz w:val="16"/>
                <w:szCs w:val="16"/>
                <w:lang w:val="en-US"/>
              </w:rPr>
              <w:t>2430126108720</w:t>
            </w:r>
          </w:p>
        </w:tc>
        <w:tc>
          <w:tcPr>
            <w:tcW w:w="4238" w:type="dxa"/>
            <w:gridSpan w:val="2"/>
            <w:tcBorders>
              <w:top w:val="nil"/>
              <w:bottom w:val="single" w:sz="2" w:space="0" w:color="auto"/>
            </w:tcBorders>
            <w:vAlign w:val="center"/>
          </w:tcPr>
          <w:p w14:paraId="2E33ED9B" w14:textId="77777777" w:rsidR="00911210" w:rsidRPr="00C97908" w:rsidRDefault="00911210" w:rsidP="00676B8A">
            <w:pPr>
              <w:rPr>
                <w:sz w:val="16"/>
                <w:szCs w:val="16"/>
                <w:lang w:val="en-US"/>
              </w:rPr>
            </w:pPr>
            <w:r w:rsidRPr="00C97908">
              <w:rPr>
                <w:sz w:val="16"/>
                <w:szCs w:val="16"/>
                <w:lang w:val="en-US"/>
              </w:rPr>
              <w:t xml:space="preserve">Email alb ii E.109-5 </w:t>
            </w:r>
          </w:p>
        </w:tc>
        <w:tc>
          <w:tcPr>
            <w:tcW w:w="998" w:type="dxa"/>
            <w:gridSpan w:val="2"/>
            <w:tcBorders>
              <w:top w:val="nil"/>
              <w:bottom w:val="single" w:sz="2" w:space="0" w:color="auto"/>
            </w:tcBorders>
            <w:vAlign w:val="center"/>
          </w:tcPr>
          <w:p w14:paraId="192F273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00C6B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5D36059" w14:textId="77777777" w:rsidR="00911210" w:rsidRPr="00C97908" w:rsidRDefault="00911210" w:rsidP="00676B8A">
            <w:pPr>
              <w:jc w:val="center"/>
              <w:rPr>
                <w:sz w:val="16"/>
                <w:szCs w:val="16"/>
                <w:lang w:val="en-US"/>
              </w:rPr>
            </w:pPr>
            <w:r w:rsidRPr="00C97908">
              <w:rPr>
                <w:sz w:val="16"/>
                <w:szCs w:val="16"/>
                <w:lang w:val="en-US"/>
              </w:rPr>
              <w:t>3,83</w:t>
            </w:r>
          </w:p>
        </w:tc>
      </w:tr>
      <w:tr w:rsidR="00911210" w:rsidRPr="00B40365" w14:paraId="588F69F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1FFE9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760393" w14:textId="77777777" w:rsidR="00911210" w:rsidRPr="00B40365" w:rsidRDefault="00911210" w:rsidP="00676B8A">
            <w:pPr>
              <w:jc w:val="center"/>
              <w:rPr>
                <w:sz w:val="16"/>
                <w:szCs w:val="16"/>
                <w:lang w:val="en-US"/>
              </w:rPr>
            </w:pPr>
            <w:r w:rsidRPr="00B40365">
              <w:rPr>
                <w:sz w:val="16"/>
                <w:szCs w:val="16"/>
                <w:lang w:val="en-US"/>
              </w:rPr>
              <w:t>2430226109418</w:t>
            </w:r>
          </w:p>
        </w:tc>
        <w:tc>
          <w:tcPr>
            <w:tcW w:w="4238" w:type="dxa"/>
            <w:gridSpan w:val="2"/>
            <w:tcBorders>
              <w:top w:val="nil"/>
              <w:bottom w:val="single" w:sz="2" w:space="0" w:color="auto"/>
            </w:tcBorders>
            <w:vAlign w:val="center"/>
          </w:tcPr>
          <w:p w14:paraId="377404C1" w14:textId="77777777" w:rsidR="00911210" w:rsidRPr="00C97908" w:rsidRDefault="00911210" w:rsidP="00676B8A">
            <w:pPr>
              <w:rPr>
                <w:sz w:val="16"/>
                <w:szCs w:val="16"/>
                <w:lang w:val="en-US"/>
              </w:rPr>
            </w:pPr>
            <w:r w:rsidRPr="00C97908">
              <w:rPr>
                <w:sz w:val="16"/>
                <w:szCs w:val="16"/>
                <w:lang w:val="en-US"/>
              </w:rPr>
              <w:t>Diluant pt.produse de marcare D.009-3 NI 1708-61 A9</w:t>
            </w:r>
          </w:p>
        </w:tc>
        <w:tc>
          <w:tcPr>
            <w:tcW w:w="998" w:type="dxa"/>
            <w:gridSpan w:val="2"/>
            <w:tcBorders>
              <w:top w:val="nil"/>
              <w:bottom w:val="single" w:sz="2" w:space="0" w:color="auto"/>
            </w:tcBorders>
            <w:vAlign w:val="center"/>
          </w:tcPr>
          <w:p w14:paraId="78E73E9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594F4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43D6AD" w14:textId="77777777" w:rsidR="00911210" w:rsidRPr="00C97908" w:rsidRDefault="00911210" w:rsidP="00676B8A">
            <w:pPr>
              <w:jc w:val="center"/>
              <w:rPr>
                <w:sz w:val="16"/>
                <w:szCs w:val="16"/>
                <w:lang w:val="en-US"/>
              </w:rPr>
            </w:pPr>
            <w:r w:rsidRPr="00C97908">
              <w:rPr>
                <w:sz w:val="16"/>
                <w:szCs w:val="16"/>
                <w:lang w:val="en-US"/>
              </w:rPr>
              <w:t>1,84</w:t>
            </w:r>
          </w:p>
        </w:tc>
      </w:tr>
      <w:tr w:rsidR="00911210" w:rsidRPr="00B40365" w14:paraId="46188A8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DFF3C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980017" w14:textId="77777777" w:rsidR="00911210" w:rsidRPr="00B40365" w:rsidRDefault="00911210" w:rsidP="00676B8A">
            <w:pPr>
              <w:jc w:val="center"/>
              <w:rPr>
                <w:sz w:val="16"/>
                <w:szCs w:val="16"/>
                <w:lang w:val="en-US"/>
              </w:rPr>
            </w:pPr>
            <w:r w:rsidRPr="00B40365">
              <w:rPr>
                <w:sz w:val="16"/>
                <w:szCs w:val="16"/>
                <w:lang w:val="en-US"/>
              </w:rPr>
              <w:t>2513206621650</w:t>
            </w:r>
          </w:p>
        </w:tc>
        <w:tc>
          <w:tcPr>
            <w:tcW w:w="4238" w:type="dxa"/>
            <w:gridSpan w:val="2"/>
            <w:tcBorders>
              <w:top w:val="nil"/>
              <w:bottom w:val="single" w:sz="2" w:space="0" w:color="auto"/>
            </w:tcBorders>
            <w:vAlign w:val="center"/>
          </w:tcPr>
          <w:p w14:paraId="34487AA7" w14:textId="77777777" w:rsidR="00911210" w:rsidRPr="00C97908" w:rsidRDefault="00911210" w:rsidP="00676B8A">
            <w:pPr>
              <w:rPr>
                <w:sz w:val="16"/>
                <w:szCs w:val="16"/>
                <w:lang w:val="en-US"/>
              </w:rPr>
            </w:pPr>
            <w:r w:rsidRPr="00C97908">
              <w:rPr>
                <w:sz w:val="16"/>
                <w:szCs w:val="16"/>
                <w:lang w:val="en-US"/>
              </w:rPr>
              <w:t>Placi tehnice cauciuc pt. garnituri de etansare fara insertii textile de 5 mm grosime</w:t>
            </w:r>
          </w:p>
        </w:tc>
        <w:tc>
          <w:tcPr>
            <w:tcW w:w="998" w:type="dxa"/>
            <w:gridSpan w:val="2"/>
            <w:tcBorders>
              <w:top w:val="nil"/>
              <w:bottom w:val="single" w:sz="2" w:space="0" w:color="auto"/>
            </w:tcBorders>
            <w:vAlign w:val="center"/>
          </w:tcPr>
          <w:p w14:paraId="5B961BBA"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8B29E3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76C702E" w14:textId="77777777" w:rsidR="00911210" w:rsidRPr="00C97908" w:rsidRDefault="00911210" w:rsidP="00676B8A">
            <w:pPr>
              <w:jc w:val="center"/>
              <w:rPr>
                <w:sz w:val="16"/>
                <w:szCs w:val="16"/>
                <w:lang w:val="en-US"/>
              </w:rPr>
            </w:pPr>
            <w:r w:rsidRPr="00C97908">
              <w:rPr>
                <w:sz w:val="16"/>
                <w:szCs w:val="16"/>
                <w:lang w:val="en-US"/>
              </w:rPr>
              <w:t>0,60</w:t>
            </w:r>
          </w:p>
        </w:tc>
      </w:tr>
      <w:tr w:rsidR="00911210" w:rsidRPr="00B40365" w14:paraId="5D65B64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618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6CBBCC" w14:textId="77777777" w:rsidR="00911210" w:rsidRPr="00B40365" w:rsidRDefault="00911210" w:rsidP="00676B8A">
            <w:pPr>
              <w:jc w:val="center"/>
              <w:rPr>
                <w:sz w:val="16"/>
                <w:szCs w:val="16"/>
                <w:lang w:val="en-US"/>
              </w:rPr>
            </w:pPr>
            <w:r w:rsidRPr="00B40365">
              <w:rPr>
                <w:sz w:val="16"/>
                <w:szCs w:val="16"/>
                <w:lang w:val="en-US"/>
              </w:rPr>
              <w:t>2940340004200</w:t>
            </w:r>
          </w:p>
        </w:tc>
        <w:tc>
          <w:tcPr>
            <w:tcW w:w="4238" w:type="dxa"/>
            <w:gridSpan w:val="2"/>
            <w:tcBorders>
              <w:top w:val="nil"/>
              <w:bottom w:val="single" w:sz="2" w:space="0" w:color="auto"/>
            </w:tcBorders>
            <w:vAlign w:val="center"/>
          </w:tcPr>
          <w:p w14:paraId="536D67FC" w14:textId="77777777" w:rsidR="00911210" w:rsidRPr="00C97908" w:rsidRDefault="00911210" w:rsidP="00676B8A">
            <w:pPr>
              <w:rPr>
                <w:sz w:val="16"/>
                <w:szCs w:val="16"/>
                <w:lang w:val="en-US"/>
              </w:rPr>
            </w:pPr>
            <w:r w:rsidRPr="00C97908">
              <w:rPr>
                <w:sz w:val="16"/>
                <w:szCs w:val="16"/>
                <w:lang w:val="en-US"/>
              </w:rPr>
              <w:t>Masina de trasat benzi marcaj motor termic 29-33 kw 40-45 cp</w:t>
            </w:r>
          </w:p>
        </w:tc>
        <w:tc>
          <w:tcPr>
            <w:tcW w:w="998" w:type="dxa"/>
            <w:gridSpan w:val="2"/>
            <w:tcBorders>
              <w:top w:val="nil"/>
              <w:bottom w:val="single" w:sz="2" w:space="0" w:color="auto"/>
            </w:tcBorders>
            <w:vAlign w:val="center"/>
          </w:tcPr>
          <w:p w14:paraId="273B177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FF55A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E855DA0" w14:textId="77777777" w:rsidR="00911210" w:rsidRPr="00C97908" w:rsidRDefault="00911210" w:rsidP="00676B8A">
            <w:pPr>
              <w:jc w:val="center"/>
              <w:rPr>
                <w:sz w:val="16"/>
                <w:szCs w:val="16"/>
                <w:lang w:val="en-US"/>
              </w:rPr>
            </w:pPr>
            <w:r w:rsidRPr="00C97908">
              <w:rPr>
                <w:sz w:val="16"/>
                <w:szCs w:val="16"/>
                <w:lang w:val="en-US"/>
              </w:rPr>
              <w:t>0,25</w:t>
            </w:r>
          </w:p>
        </w:tc>
      </w:tr>
      <w:tr w:rsidR="00911210" w:rsidRPr="003E2692" w14:paraId="7EFD56D4"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20F15C4"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37C2D4B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86792DA"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48798046"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83AD76A"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0467037C" w14:textId="77777777" w:rsidR="00911210" w:rsidRPr="003E2692" w:rsidRDefault="00911210" w:rsidP="00676B8A">
            <w:pPr>
              <w:rPr>
                <w:sz w:val="2"/>
                <w:szCs w:val="2"/>
                <w:lang w:val="en-US"/>
              </w:rPr>
            </w:pPr>
          </w:p>
        </w:tc>
      </w:tr>
      <w:tr w:rsidR="00911210" w:rsidRPr="009B70F2" w14:paraId="48A43170" w14:textId="77777777" w:rsidTr="00676B8A">
        <w:tblPrEx>
          <w:tblCellMar>
            <w:left w:w="107" w:type="dxa"/>
            <w:right w:w="107" w:type="dxa"/>
          </w:tblCellMar>
        </w:tblPrEx>
        <w:tc>
          <w:tcPr>
            <w:tcW w:w="10348" w:type="dxa"/>
            <w:gridSpan w:val="12"/>
          </w:tcPr>
          <w:p w14:paraId="57F8F85A" w14:textId="77777777" w:rsidR="00911210" w:rsidRPr="009B70F2" w:rsidRDefault="00911210" w:rsidP="00676B8A">
            <w:pPr>
              <w:rPr>
                <w:b/>
                <w:bCs/>
                <w:sz w:val="22"/>
                <w:szCs w:val="22"/>
                <w:lang w:val="en-US"/>
              </w:rPr>
            </w:pPr>
            <w:r w:rsidRPr="009B70F2">
              <w:rPr>
                <w:b/>
                <w:bCs/>
                <w:sz w:val="22"/>
                <w:szCs w:val="22"/>
                <w:lang w:val="en-US"/>
              </w:rPr>
              <w:t>5. Sector nr.11</w:t>
            </w:r>
          </w:p>
          <w:p w14:paraId="055C7FEC" w14:textId="77777777" w:rsidR="00911210" w:rsidRPr="00B12F65" w:rsidRDefault="00911210" w:rsidP="00676B8A">
            <w:pPr>
              <w:rPr>
                <w:sz w:val="2"/>
                <w:szCs w:val="2"/>
                <w:lang w:val="en-US"/>
              </w:rPr>
            </w:pPr>
          </w:p>
        </w:tc>
      </w:tr>
      <w:tr w:rsidR="00911210" w:rsidRPr="009B70F2" w14:paraId="20A6D928" w14:textId="77777777" w:rsidTr="00676B8A">
        <w:tblPrEx>
          <w:tblCellMar>
            <w:left w:w="107" w:type="dxa"/>
            <w:right w:w="107" w:type="dxa"/>
          </w:tblCellMar>
        </w:tblPrEx>
        <w:tc>
          <w:tcPr>
            <w:tcW w:w="10348" w:type="dxa"/>
            <w:gridSpan w:val="12"/>
          </w:tcPr>
          <w:p w14:paraId="5E097213" w14:textId="77777777" w:rsidR="00911210" w:rsidRPr="009B70F2" w:rsidRDefault="00911210" w:rsidP="00676B8A">
            <w:pPr>
              <w:rPr>
                <w:b/>
                <w:bCs/>
                <w:sz w:val="22"/>
                <w:szCs w:val="22"/>
                <w:lang w:val="en-US"/>
              </w:rPr>
            </w:pPr>
            <w:r w:rsidRPr="009B70F2">
              <w:rPr>
                <w:b/>
                <w:bCs/>
                <w:sz w:val="22"/>
                <w:szCs w:val="22"/>
                <w:lang w:val="en-US"/>
              </w:rPr>
              <w:t>5.1. Demontari</w:t>
            </w:r>
          </w:p>
          <w:p w14:paraId="2B6A1B52" w14:textId="77777777" w:rsidR="00911210" w:rsidRPr="00B12F65" w:rsidRDefault="00911210" w:rsidP="00676B8A">
            <w:pPr>
              <w:rPr>
                <w:sz w:val="2"/>
                <w:szCs w:val="2"/>
                <w:lang w:val="en-US"/>
              </w:rPr>
            </w:pPr>
          </w:p>
        </w:tc>
      </w:tr>
      <w:tr w:rsidR="00911210" w:rsidRPr="009B70F2" w14:paraId="5E71D3B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BE58822" w14:textId="77777777" w:rsidR="00911210" w:rsidRPr="005E2CA0" w:rsidRDefault="00911210" w:rsidP="00676B8A">
            <w:pPr>
              <w:jc w:val="center"/>
              <w:rPr>
                <w:b/>
                <w:bCs/>
                <w:sz w:val="22"/>
                <w:szCs w:val="22"/>
                <w:lang w:val="en-US"/>
              </w:rPr>
            </w:pPr>
            <w:r w:rsidRPr="005E2CA0">
              <w:rPr>
                <w:b/>
                <w:bCs/>
                <w:sz w:val="22"/>
                <w:szCs w:val="22"/>
                <w:lang w:val="en-US"/>
              </w:rPr>
              <w:t>105</w:t>
            </w:r>
          </w:p>
        </w:tc>
        <w:tc>
          <w:tcPr>
            <w:tcW w:w="1366" w:type="dxa"/>
            <w:gridSpan w:val="2"/>
            <w:tcBorders>
              <w:top w:val="single" w:sz="4" w:space="0" w:color="auto"/>
              <w:bottom w:val="single" w:sz="4" w:space="0" w:color="auto"/>
            </w:tcBorders>
            <w:vAlign w:val="center"/>
          </w:tcPr>
          <w:p w14:paraId="6FA44775"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0C563BCF" w14:textId="77777777" w:rsidR="00911210" w:rsidRPr="005E2CA0" w:rsidRDefault="00911210" w:rsidP="00676B8A">
            <w:pPr>
              <w:rPr>
                <w:b/>
                <w:bCs/>
                <w:sz w:val="2"/>
                <w:szCs w:val="2"/>
                <w:lang w:val="en-US"/>
              </w:rPr>
            </w:pPr>
            <w:r w:rsidRPr="005E2CA0">
              <w:rPr>
                <w:b/>
                <w:bCs/>
                <w:sz w:val="22"/>
                <w:szCs w:val="22"/>
                <w:lang w:val="en-US"/>
              </w:rPr>
              <w:t xml:space="preserve">Sapatura mecanica cu excavatorul de 0,40-0,70 mc, cu motor cu ardere interna si comanda hidraulica, in pamint cu umiditate naturala, descarcare in </w:t>
            </w:r>
            <w:r w:rsidRPr="005E2CA0">
              <w:rPr>
                <w:b/>
                <w:bCs/>
                <w:sz w:val="22"/>
                <w:szCs w:val="22"/>
                <w:lang w:val="en-US"/>
              </w:rPr>
              <w:lastRenderedPageBreak/>
              <w:t>autovehicule teren catg. III / Decapare asfalt (h=300mm)</w:t>
            </w:r>
          </w:p>
          <w:p w14:paraId="634121A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4B5F3DD" w14:textId="77777777" w:rsidR="00911210" w:rsidRPr="005E2CA0" w:rsidRDefault="00911210" w:rsidP="00676B8A">
            <w:pPr>
              <w:jc w:val="center"/>
              <w:rPr>
                <w:b/>
                <w:bCs/>
                <w:sz w:val="22"/>
                <w:szCs w:val="22"/>
                <w:lang w:val="en-US"/>
              </w:rPr>
            </w:pPr>
            <w:r w:rsidRPr="005E2CA0">
              <w:rPr>
                <w:b/>
                <w:bCs/>
                <w:sz w:val="22"/>
                <w:szCs w:val="22"/>
                <w:lang w:val="en-US"/>
              </w:rPr>
              <w:lastRenderedPageBreak/>
              <w:t>100 m3</w:t>
            </w:r>
          </w:p>
        </w:tc>
        <w:tc>
          <w:tcPr>
            <w:tcW w:w="1106" w:type="dxa"/>
            <w:gridSpan w:val="2"/>
            <w:tcBorders>
              <w:top w:val="single" w:sz="4" w:space="0" w:color="auto"/>
              <w:bottom w:val="single" w:sz="4" w:space="0" w:color="auto"/>
            </w:tcBorders>
            <w:vAlign w:val="center"/>
          </w:tcPr>
          <w:p w14:paraId="6359557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53019C1" w14:textId="77777777" w:rsidR="00911210" w:rsidRPr="005E2CA0" w:rsidRDefault="00911210" w:rsidP="00676B8A">
            <w:pPr>
              <w:jc w:val="center"/>
              <w:rPr>
                <w:b/>
                <w:bCs/>
                <w:sz w:val="22"/>
                <w:szCs w:val="22"/>
                <w:lang w:val="en-US"/>
              </w:rPr>
            </w:pPr>
            <w:r w:rsidRPr="005E2CA0">
              <w:rPr>
                <w:b/>
                <w:bCs/>
                <w:sz w:val="22"/>
                <w:szCs w:val="22"/>
                <w:lang w:val="en-US"/>
              </w:rPr>
              <w:t>3,671</w:t>
            </w:r>
          </w:p>
          <w:p w14:paraId="5159006A" w14:textId="77777777" w:rsidR="00911210" w:rsidRPr="009B70F2" w:rsidRDefault="00911210" w:rsidP="00676B8A">
            <w:pPr>
              <w:jc w:val="center"/>
              <w:rPr>
                <w:sz w:val="2"/>
                <w:szCs w:val="2"/>
                <w:lang w:val="en-US"/>
              </w:rPr>
            </w:pPr>
          </w:p>
        </w:tc>
      </w:tr>
      <w:tr w:rsidR="00911210" w:rsidRPr="00B40365" w14:paraId="0945419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D44BA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E6731A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77E83099"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19D5D7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D183A4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580CD00" w14:textId="77777777" w:rsidR="00911210" w:rsidRPr="00C97908" w:rsidRDefault="00911210" w:rsidP="00676B8A">
            <w:pPr>
              <w:jc w:val="center"/>
              <w:rPr>
                <w:sz w:val="16"/>
                <w:szCs w:val="16"/>
                <w:lang w:val="en-US"/>
              </w:rPr>
            </w:pPr>
            <w:r w:rsidRPr="00C97908">
              <w:rPr>
                <w:sz w:val="16"/>
                <w:szCs w:val="16"/>
                <w:lang w:val="en-US"/>
              </w:rPr>
              <w:t>9,54</w:t>
            </w:r>
          </w:p>
        </w:tc>
      </w:tr>
      <w:tr w:rsidR="00911210" w:rsidRPr="009B70F2" w14:paraId="362ABA6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F2B186" w14:textId="77777777" w:rsidR="00911210" w:rsidRPr="005E2CA0" w:rsidRDefault="00911210" w:rsidP="00676B8A">
            <w:pPr>
              <w:jc w:val="center"/>
              <w:rPr>
                <w:b/>
                <w:bCs/>
                <w:sz w:val="22"/>
                <w:szCs w:val="22"/>
                <w:lang w:val="en-US"/>
              </w:rPr>
            </w:pPr>
            <w:r w:rsidRPr="005E2CA0">
              <w:rPr>
                <w:b/>
                <w:bCs/>
                <w:sz w:val="22"/>
                <w:szCs w:val="22"/>
                <w:lang w:val="en-US"/>
              </w:rPr>
              <w:t>106</w:t>
            </w:r>
          </w:p>
        </w:tc>
        <w:tc>
          <w:tcPr>
            <w:tcW w:w="1366" w:type="dxa"/>
            <w:gridSpan w:val="2"/>
            <w:tcBorders>
              <w:top w:val="single" w:sz="4" w:space="0" w:color="auto"/>
              <w:bottom w:val="single" w:sz="4" w:space="0" w:color="auto"/>
            </w:tcBorders>
            <w:vAlign w:val="center"/>
          </w:tcPr>
          <w:p w14:paraId="39912FD5"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1E4C32B"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(455.5ml)</w:t>
            </w:r>
          </w:p>
          <w:p w14:paraId="101FF25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4A16D91"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FF52BB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B9AF5BA" w14:textId="77777777" w:rsidR="00911210" w:rsidRPr="005E2CA0" w:rsidRDefault="00911210" w:rsidP="00676B8A">
            <w:pPr>
              <w:jc w:val="center"/>
              <w:rPr>
                <w:b/>
                <w:bCs/>
                <w:sz w:val="22"/>
                <w:szCs w:val="22"/>
                <w:lang w:val="en-US"/>
              </w:rPr>
            </w:pPr>
            <w:r w:rsidRPr="005E2CA0">
              <w:rPr>
                <w:b/>
                <w:bCs/>
                <w:sz w:val="22"/>
                <w:szCs w:val="22"/>
                <w:lang w:val="en-US"/>
              </w:rPr>
              <w:t>0,410</w:t>
            </w:r>
          </w:p>
          <w:p w14:paraId="32D1D024" w14:textId="77777777" w:rsidR="00911210" w:rsidRPr="009B70F2" w:rsidRDefault="00911210" w:rsidP="00676B8A">
            <w:pPr>
              <w:jc w:val="center"/>
              <w:rPr>
                <w:sz w:val="2"/>
                <w:szCs w:val="2"/>
                <w:lang w:val="en-US"/>
              </w:rPr>
            </w:pPr>
          </w:p>
        </w:tc>
      </w:tr>
      <w:tr w:rsidR="00911210" w:rsidRPr="00B40365" w14:paraId="430696C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3D427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2C2C57"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5EAE06A1"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5541467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387C3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60182E0" w14:textId="77777777" w:rsidR="00911210" w:rsidRPr="00C97908" w:rsidRDefault="00911210" w:rsidP="00676B8A">
            <w:pPr>
              <w:jc w:val="center"/>
              <w:rPr>
                <w:sz w:val="16"/>
                <w:szCs w:val="16"/>
                <w:lang w:val="en-US"/>
              </w:rPr>
            </w:pPr>
            <w:r w:rsidRPr="00C97908">
              <w:rPr>
                <w:sz w:val="16"/>
                <w:szCs w:val="16"/>
                <w:lang w:val="en-US"/>
              </w:rPr>
              <w:t>1,07</w:t>
            </w:r>
          </w:p>
        </w:tc>
      </w:tr>
      <w:tr w:rsidR="00911210" w:rsidRPr="009B70F2" w14:paraId="04F31AB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D2399C" w14:textId="77777777" w:rsidR="00911210" w:rsidRPr="005E2CA0" w:rsidRDefault="00911210" w:rsidP="00676B8A">
            <w:pPr>
              <w:jc w:val="center"/>
              <w:rPr>
                <w:b/>
                <w:bCs/>
                <w:sz w:val="22"/>
                <w:szCs w:val="22"/>
                <w:lang w:val="en-US"/>
              </w:rPr>
            </w:pPr>
            <w:r w:rsidRPr="005E2CA0">
              <w:rPr>
                <w:b/>
                <w:bCs/>
                <w:sz w:val="22"/>
                <w:szCs w:val="22"/>
                <w:lang w:val="en-US"/>
              </w:rPr>
              <w:t>107</w:t>
            </w:r>
          </w:p>
        </w:tc>
        <w:tc>
          <w:tcPr>
            <w:tcW w:w="1366" w:type="dxa"/>
            <w:gridSpan w:val="2"/>
            <w:tcBorders>
              <w:top w:val="single" w:sz="4" w:space="0" w:color="auto"/>
              <w:bottom w:val="single" w:sz="4" w:space="0" w:color="auto"/>
            </w:tcBorders>
            <w:vAlign w:val="center"/>
          </w:tcPr>
          <w:p w14:paraId="11F90B2A"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A2DF68B"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pietris (h=100mm)</w:t>
            </w:r>
          </w:p>
          <w:p w14:paraId="7057F36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920DBFA"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7CA3FCE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2935B4" w14:textId="77777777" w:rsidR="00911210" w:rsidRPr="005E2CA0" w:rsidRDefault="00911210" w:rsidP="00676B8A">
            <w:pPr>
              <w:jc w:val="center"/>
              <w:rPr>
                <w:b/>
                <w:bCs/>
                <w:sz w:val="22"/>
                <w:szCs w:val="22"/>
                <w:lang w:val="en-US"/>
              </w:rPr>
            </w:pPr>
            <w:r w:rsidRPr="005E2CA0">
              <w:rPr>
                <w:b/>
                <w:bCs/>
                <w:sz w:val="22"/>
                <w:szCs w:val="22"/>
                <w:lang w:val="en-US"/>
              </w:rPr>
              <w:t>1,224</w:t>
            </w:r>
          </w:p>
          <w:p w14:paraId="59FE1EDE" w14:textId="77777777" w:rsidR="00911210" w:rsidRPr="009B70F2" w:rsidRDefault="00911210" w:rsidP="00676B8A">
            <w:pPr>
              <w:jc w:val="center"/>
              <w:rPr>
                <w:sz w:val="2"/>
                <w:szCs w:val="2"/>
                <w:lang w:val="en-US"/>
              </w:rPr>
            </w:pPr>
          </w:p>
        </w:tc>
      </w:tr>
      <w:tr w:rsidR="00911210" w:rsidRPr="00B40365" w14:paraId="26336B9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5BAA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E7358B"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CFE066A"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848E01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C95BB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DD096BB" w14:textId="77777777" w:rsidR="00911210" w:rsidRPr="00C97908" w:rsidRDefault="00911210" w:rsidP="00676B8A">
            <w:pPr>
              <w:jc w:val="center"/>
              <w:rPr>
                <w:sz w:val="16"/>
                <w:szCs w:val="16"/>
                <w:lang w:val="en-US"/>
              </w:rPr>
            </w:pPr>
            <w:r w:rsidRPr="00C97908">
              <w:rPr>
                <w:sz w:val="16"/>
                <w:szCs w:val="16"/>
                <w:lang w:val="en-US"/>
              </w:rPr>
              <w:t>3,18</w:t>
            </w:r>
          </w:p>
        </w:tc>
      </w:tr>
      <w:tr w:rsidR="00911210" w:rsidRPr="009B70F2" w14:paraId="7B240FB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B22ECF" w14:textId="77777777" w:rsidR="00911210" w:rsidRPr="005E2CA0" w:rsidRDefault="00911210" w:rsidP="00676B8A">
            <w:pPr>
              <w:jc w:val="center"/>
              <w:rPr>
                <w:b/>
                <w:bCs/>
                <w:sz w:val="22"/>
                <w:szCs w:val="22"/>
                <w:lang w:val="en-US"/>
              </w:rPr>
            </w:pPr>
            <w:r w:rsidRPr="005E2CA0">
              <w:rPr>
                <w:b/>
                <w:bCs/>
                <w:sz w:val="22"/>
                <w:szCs w:val="22"/>
                <w:lang w:val="en-US"/>
              </w:rPr>
              <w:t>108</w:t>
            </w:r>
          </w:p>
        </w:tc>
        <w:tc>
          <w:tcPr>
            <w:tcW w:w="1366" w:type="dxa"/>
            <w:gridSpan w:val="2"/>
            <w:tcBorders>
              <w:top w:val="single" w:sz="4" w:space="0" w:color="auto"/>
              <w:bottom w:val="single" w:sz="4" w:space="0" w:color="auto"/>
            </w:tcBorders>
            <w:vAlign w:val="center"/>
          </w:tcPr>
          <w:p w14:paraId="57BA7737"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277C65C7"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6A59533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FDB4417"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19D02D0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25B4292" w14:textId="77777777" w:rsidR="00911210" w:rsidRPr="005E2CA0" w:rsidRDefault="00911210" w:rsidP="00676B8A">
            <w:pPr>
              <w:jc w:val="center"/>
              <w:rPr>
                <w:b/>
                <w:bCs/>
                <w:sz w:val="22"/>
                <w:szCs w:val="22"/>
                <w:lang w:val="en-US"/>
              </w:rPr>
            </w:pPr>
            <w:r w:rsidRPr="005E2CA0">
              <w:rPr>
                <w:b/>
                <w:bCs/>
                <w:sz w:val="22"/>
                <w:szCs w:val="22"/>
                <w:lang w:val="en-US"/>
              </w:rPr>
              <w:t>2,348</w:t>
            </w:r>
          </w:p>
          <w:p w14:paraId="6215D89E" w14:textId="77777777" w:rsidR="00911210" w:rsidRPr="009B70F2" w:rsidRDefault="00911210" w:rsidP="00676B8A">
            <w:pPr>
              <w:jc w:val="center"/>
              <w:rPr>
                <w:sz w:val="2"/>
                <w:szCs w:val="2"/>
                <w:lang w:val="en-US"/>
              </w:rPr>
            </w:pPr>
          </w:p>
        </w:tc>
      </w:tr>
      <w:tr w:rsidR="00911210" w:rsidRPr="00B40365" w14:paraId="7A4EFB7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7BFC6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8DFCDC"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6E2A8C24"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14F239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15EC1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81009A6" w14:textId="77777777" w:rsidR="00911210" w:rsidRPr="00C97908" w:rsidRDefault="00911210" w:rsidP="00676B8A">
            <w:pPr>
              <w:jc w:val="center"/>
              <w:rPr>
                <w:sz w:val="16"/>
                <w:szCs w:val="16"/>
                <w:lang w:val="en-US"/>
              </w:rPr>
            </w:pPr>
            <w:r w:rsidRPr="00C97908">
              <w:rPr>
                <w:sz w:val="16"/>
                <w:szCs w:val="16"/>
                <w:lang w:val="en-US"/>
              </w:rPr>
              <w:t>6,10</w:t>
            </w:r>
          </w:p>
        </w:tc>
      </w:tr>
      <w:tr w:rsidR="00911210" w:rsidRPr="009B70F2" w14:paraId="4B836B5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122673" w14:textId="77777777" w:rsidR="00911210" w:rsidRPr="005E2CA0" w:rsidRDefault="00911210" w:rsidP="00676B8A">
            <w:pPr>
              <w:jc w:val="center"/>
              <w:rPr>
                <w:b/>
                <w:bCs/>
                <w:sz w:val="22"/>
                <w:szCs w:val="22"/>
                <w:lang w:val="en-US"/>
              </w:rPr>
            </w:pPr>
            <w:r w:rsidRPr="005E2CA0">
              <w:rPr>
                <w:b/>
                <w:bCs/>
                <w:sz w:val="22"/>
                <w:szCs w:val="22"/>
                <w:lang w:val="en-US"/>
              </w:rPr>
              <w:t>109</w:t>
            </w:r>
          </w:p>
        </w:tc>
        <w:tc>
          <w:tcPr>
            <w:tcW w:w="1366" w:type="dxa"/>
            <w:gridSpan w:val="2"/>
            <w:tcBorders>
              <w:top w:val="single" w:sz="4" w:space="0" w:color="auto"/>
              <w:bottom w:val="single" w:sz="4" w:space="0" w:color="auto"/>
            </w:tcBorders>
            <w:vAlign w:val="center"/>
          </w:tcPr>
          <w:p w14:paraId="2A59ED5C"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56F3A542" w14:textId="77777777" w:rsidR="00911210" w:rsidRPr="005E2CA0" w:rsidRDefault="00911210" w:rsidP="00676B8A">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5C17AFB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3BCD80C"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B912A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D0DB01E" w14:textId="77777777" w:rsidR="00911210" w:rsidRPr="005E2CA0" w:rsidRDefault="00911210" w:rsidP="00676B8A">
            <w:pPr>
              <w:jc w:val="center"/>
              <w:rPr>
                <w:b/>
                <w:bCs/>
                <w:sz w:val="22"/>
                <w:szCs w:val="22"/>
                <w:lang w:val="en-US"/>
              </w:rPr>
            </w:pPr>
            <w:r w:rsidRPr="005E2CA0">
              <w:rPr>
                <w:b/>
                <w:bCs/>
                <w:sz w:val="22"/>
                <w:szCs w:val="22"/>
                <w:lang w:val="en-US"/>
              </w:rPr>
              <w:t>17,000</w:t>
            </w:r>
          </w:p>
          <w:p w14:paraId="012A36C2" w14:textId="77777777" w:rsidR="00911210" w:rsidRPr="009B70F2" w:rsidRDefault="00911210" w:rsidP="00676B8A">
            <w:pPr>
              <w:jc w:val="center"/>
              <w:rPr>
                <w:sz w:val="2"/>
                <w:szCs w:val="2"/>
                <w:lang w:val="en-US"/>
              </w:rPr>
            </w:pPr>
          </w:p>
        </w:tc>
      </w:tr>
      <w:tr w:rsidR="00911210" w:rsidRPr="00B40365" w14:paraId="71C348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BAEC8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102A18"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102B9FA8"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7498A7B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667CA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9C911F9" w14:textId="77777777" w:rsidR="00911210" w:rsidRPr="00C97908" w:rsidRDefault="00911210" w:rsidP="00676B8A">
            <w:pPr>
              <w:jc w:val="center"/>
              <w:rPr>
                <w:sz w:val="16"/>
                <w:szCs w:val="16"/>
                <w:lang w:val="en-US"/>
              </w:rPr>
            </w:pPr>
            <w:r w:rsidRPr="00C97908">
              <w:rPr>
                <w:sz w:val="16"/>
                <w:szCs w:val="16"/>
                <w:lang w:val="en-US"/>
              </w:rPr>
              <w:t>13,60</w:t>
            </w:r>
          </w:p>
        </w:tc>
      </w:tr>
      <w:tr w:rsidR="00911210" w:rsidRPr="00B40365" w14:paraId="289F366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B70A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120F98"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17ED3747"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026E585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3FC84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FF29732" w14:textId="77777777" w:rsidR="00911210" w:rsidRPr="00C97908" w:rsidRDefault="00911210" w:rsidP="00676B8A">
            <w:pPr>
              <w:jc w:val="center"/>
              <w:rPr>
                <w:sz w:val="16"/>
                <w:szCs w:val="16"/>
                <w:lang w:val="en-US"/>
              </w:rPr>
            </w:pPr>
            <w:r w:rsidRPr="00C97908">
              <w:rPr>
                <w:sz w:val="16"/>
                <w:szCs w:val="16"/>
                <w:lang w:val="en-US"/>
              </w:rPr>
              <w:t>7,65</w:t>
            </w:r>
          </w:p>
        </w:tc>
      </w:tr>
      <w:tr w:rsidR="00911210" w:rsidRPr="00B40365" w14:paraId="38429FA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F5D93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9AF2BD"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2B5F1BE5"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7ABDF4DB"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677F8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1933AC6" w14:textId="77777777" w:rsidR="00911210" w:rsidRPr="00C97908" w:rsidRDefault="00911210" w:rsidP="00676B8A">
            <w:pPr>
              <w:jc w:val="center"/>
              <w:rPr>
                <w:sz w:val="16"/>
                <w:szCs w:val="16"/>
                <w:lang w:val="en-US"/>
              </w:rPr>
            </w:pPr>
            <w:r w:rsidRPr="00C97908">
              <w:rPr>
                <w:sz w:val="16"/>
                <w:szCs w:val="16"/>
                <w:lang w:val="en-US"/>
              </w:rPr>
              <w:t>762,96</w:t>
            </w:r>
          </w:p>
        </w:tc>
      </w:tr>
      <w:tr w:rsidR="00911210" w:rsidRPr="00B40365" w14:paraId="4DB8576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F304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069611"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23B7FFE4"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64E08F1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DE473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5EC500" w14:textId="77777777" w:rsidR="00911210" w:rsidRPr="00C97908" w:rsidRDefault="00911210" w:rsidP="00676B8A">
            <w:pPr>
              <w:jc w:val="center"/>
              <w:rPr>
                <w:sz w:val="16"/>
                <w:szCs w:val="16"/>
                <w:lang w:val="en-US"/>
              </w:rPr>
            </w:pPr>
            <w:r w:rsidRPr="00C97908">
              <w:rPr>
                <w:sz w:val="16"/>
                <w:szCs w:val="16"/>
                <w:lang w:val="en-US"/>
              </w:rPr>
              <w:t>0,52</w:t>
            </w:r>
          </w:p>
        </w:tc>
      </w:tr>
      <w:tr w:rsidR="00911210" w:rsidRPr="009B70F2" w14:paraId="0FF136A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FF0D46" w14:textId="77777777" w:rsidR="00911210" w:rsidRPr="005E2CA0" w:rsidRDefault="00911210" w:rsidP="00676B8A">
            <w:pPr>
              <w:jc w:val="center"/>
              <w:rPr>
                <w:b/>
                <w:bCs/>
                <w:sz w:val="22"/>
                <w:szCs w:val="22"/>
                <w:lang w:val="en-US"/>
              </w:rPr>
            </w:pPr>
            <w:r w:rsidRPr="005E2CA0">
              <w:rPr>
                <w:b/>
                <w:bCs/>
                <w:sz w:val="22"/>
                <w:szCs w:val="22"/>
                <w:lang w:val="en-US"/>
              </w:rPr>
              <w:t>110</w:t>
            </w:r>
          </w:p>
        </w:tc>
        <w:tc>
          <w:tcPr>
            <w:tcW w:w="1366" w:type="dxa"/>
            <w:gridSpan w:val="2"/>
            <w:tcBorders>
              <w:top w:val="single" w:sz="4" w:space="0" w:color="auto"/>
              <w:bottom w:val="single" w:sz="4" w:space="0" w:color="auto"/>
            </w:tcBorders>
            <w:vAlign w:val="center"/>
          </w:tcPr>
          <w:p w14:paraId="5AAD0900"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3B3F2549"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008624A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5391148"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958BF3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CAD6277" w14:textId="77777777" w:rsidR="00911210" w:rsidRPr="005E2CA0" w:rsidRDefault="00911210" w:rsidP="00676B8A">
            <w:pPr>
              <w:jc w:val="center"/>
              <w:rPr>
                <w:b/>
                <w:bCs/>
                <w:sz w:val="22"/>
                <w:szCs w:val="22"/>
                <w:lang w:val="en-US"/>
              </w:rPr>
            </w:pPr>
            <w:r w:rsidRPr="005E2CA0">
              <w:rPr>
                <w:b/>
                <w:bCs/>
                <w:sz w:val="22"/>
                <w:szCs w:val="22"/>
                <w:lang w:val="en-US"/>
              </w:rPr>
              <w:t>1 334,400</w:t>
            </w:r>
          </w:p>
          <w:p w14:paraId="72A71C2F" w14:textId="77777777" w:rsidR="00911210" w:rsidRPr="009B70F2" w:rsidRDefault="00911210" w:rsidP="00676B8A">
            <w:pPr>
              <w:jc w:val="center"/>
              <w:rPr>
                <w:sz w:val="2"/>
                <w:szCs w:val="2"/>
                <w:lang w:val="en-US"/>
              </w:rPr>
            </w:pPr>
          </w:p>
        </w:tc>
      </w:tr>
      <w:tr w:rsidR="00911210" w:rsidRPr="00B40365" w14:paraId="3DDFF80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CB719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ED0EF5E"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507BB041"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342595E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F505D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2EE5FD9" w14:textId="77777777" w:rsidR="00911210" w:rsidRPr="00C97908" w:rsidRDefault="00911210" w:rsidP="00676B8A">
            <w:pPr>
              <w:jc w:val="center"/>
              <w:rPr>
                <w:sz w:val="16"/>
                <w:szCs w:val="16"/>
                <w:lang w:val="en-US"/>
              </w:rPr>
            </w:pPr>
            <w:r w:rsidRPr="00C97908">
              <w:rPr>
                <w:sz w:val="16"/>
                <w:szCs w:val="16"/>
                <w:lang w:val="en-US"/>
              </w:rPr>
              <w:t>242,86</w:t>
            </w:r>
          </w:p>
        </w:tc>
      </w:tr>
      <w:tr w:rsidR="00911210" w:rsidRPr="003E2692" w14:paraId="4145CFC1"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439EEB1"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D86DC35"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49BACA46"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1DEEC44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6BECEABA"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7AF5C2F9" w14:textId="77777777" w:rsidR="00911210" w:rsidRPr="003E2692" w:rsidRDefault="00911210" w:rsidP="00676B8A">
            <w:pPr>
              <w:rPr>
                <w:sz w:val="2"/>
                <w:szCs w:val="2"/>
                <w:lang w:val="en-US"/>
              </w:rPr>
            </w:pPr>
          </w:p>
        </w:tc>
      </w:tr>
      <w:tr w:rsidR="00911210" w:rsidRPr="00B449C4" w14:paraId="0EF2A359"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2E3FFE59"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80D7100"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66B4F094"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467E46F7"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75754C77"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30037029" w14:textId="77777777" w:rsidR="00911210" w:rsidRPr="00B449C4" w:rsidRDefault="00911210" w:rsidP="00676B8A">
            <w:pPr>
              <w:rPr>
                <w:sz w:val="22"/>
                <w:szCs w:val="22"/>
                <w:lang w:val="en-US"/>
              </w:rPr>
            </w:pPr>
          </w:p>
        </w:tc>
      </w:tr>
      <w:tr w:rsidR="00911210" w:rsidRPr="00B40365" w14:paraId="6F6A0F45"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D7147A1"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4DD5AB1A"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1911E674"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5EC2BA18" w14:textId="77777777" w:rsidR="00911210" w:rsidRPr="00B40365" w:rsidRDefault="00911210" w:rsidP="00676B8A">
            <w:pPr>
              <w:rPr>
                <w:sz w:val="22"/>
                <w:szCs w:val="22"/>
                <w:lang w:val="en-US"/>
              </w:rPr>
            </w:pPr>
          </w:p>
        </w:tc>
      </w:tr>
      <w:tr w:rsidR="00911210" w:rsidRPr="009B70F2" w14:paraId="244FB743" w14:textId="77777777" w:rsidTr="00676B8A">
        <w:tblPrEx>
          <w:tblCellMar>
            <w:left w:w="107" w:type="dxa"/>
            <w:right w:w="107" w:type="dxa"/>
          </w:tblCellMar>
        </w:tblPrEx>
        <w:tc>
          <w:tcPr>
            <w:tcW w:w="10348" w:type="dxa"/>
            <w:gridSpan w:val="12"/>
          </w:tcPr>
          <w:p w14:paraId="52D8C120" w14:textId="77777777" w:rsidR="00911210" w:rsidRPr="009B70F2" w:rsidRDefault="00911210" w:rsidP="00676B8A">
            <w:pPr>
              <w:rPr>
                <w:b/>
                <w:bCs/>
                <w:sz w:val="22"/>
                <w:szCs w:val="22"/>
                <w:lang w:val="en-US"/>
              </w:rPr>
            </w:pPr>
            <w:r w:rsidRPr="009B70F2">
              <w:rPr>
                <w:b/>
                <w:bCs/>
                <w:sz w:val="22"/>
                <w:szCs w:val="22"/>
                <w:lang w:val="en-US"/>
              </w:rPr>
              <w:t>5.2. Pavaj parcare</w:t>
            </w:r>
          </w:p>
          <w:p w14:paraId="6075DA97" w14:textId="77777777" w:rsidR="00911210" w:rsidRPr="00B12F65" w:rsidRDefault="00911210" w:rsidP="00676B8A">
            <w:pPr>
              <w:rPr>
                <w:sz w:val="2"/>
                <w:szCs w:val="2"/>
                <w:lang w:val="en-US"/>
              </w:rPr>
            </w:pPr>
          </w:p>
        </w:tc>
      </w:tr>
      <w:tr w:rsidR="00911210" w:rsidRPr="009B70F2" w14:paraId="6751CA6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36481A" w14:textId="77777777" w:rsidR="00911210" w:rsidRPr="005E2CA0" w:rsidRDefault="00911210" w:rsidP="00676B8A">
            <w:pPr>
              <w:jc w:val="center"/>
              <w:rPr>
                <w:b/>
                <w:bCs/>
                <w:sz w:val="22"/>
                <w:szCs w:val="22"/>
                <w:lang w:val="en-US"/>
              </w:rPr>
            </w:pPr>
            <w:r w:rsidRPr="005E2CA0">
              <w:rPr>
                <w:b/>
                <w:bCs/>
                <w:sz w:val="22"/>
                <w:szCs w:val="22"/>
                <w:lang w:val="en-US"/>
              </w:rPr>
              <w:t>111</w:t>
            </w:r>
          </w:p>
        </w:tc>
        <w:tc>
          <w:tcPr>
            <w:tcW w:w="1366" w:type="dxa"/>
            <w:gridSpan w:val="2"/>
            <w:tcBorders>
              <w:top w:val="single" w:sz="4" w:space="0" w:color="auto"/>
              <w:bottom w:val="single" w:sz="4" w:space="0" w:color="auto"/>
            </w:tcBorders>
            <w:vAlign w:val="center"/>
          </w:tcPr>
          <w:p w14:paraId="3A78E137"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4A64D7AB"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9B2890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1406799"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4ED35B6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D668451" w14:textId="77777777" w:rsidR="00911210" w:rsidRPr="005E2CA0" w:rsidRDefault="00911210" w:rsidP="00676B8A">
            <w:pPr>
              <w:jc w:val="center"/>
              <w:rPr>
                <w:b/>
                <w:bCs/>
                <w:sz w:val="22"/>
                <w:szCs w:val="22"/>
                <w:lang w:val="en-US"/>
              </w:rPr>
            </w:pPr>
            <w:r w:rsidRPr="005E2CA0">
              <w:rPr>
                <w:b/>
                <w:bCs/>
                <w:sz w:val="22"/>
                <w:szCs w:val="22"/>
                <w:lang w:val="en-US"/>
              </w:rPr>
              <w:t>2,520</w:t>
            </w:r>
          </w:p>
          <w:p w14:paraId="00EEE19C" w14:textId="77777777" w:rsidR="00911210" w:rsidRPr="009B70F2" w:rsidRDefault="00911210" w:rsidP="00676B8A">
            <w:pPr>
              <w:jc w:val="center"/>
              <w:rPr>
                <w:sz w:val="2"/>
                <w:szCs w:val="2"/>
                <w:lang w:val="en-US"/>
              </w:rPr>
            </w:pPr>
          </w:p>
        </w:tc>
      </w:tr>
      <w:tr w:rsidR="00911210" w:rsidRPr="00B40365" w14:paraId="1DCC41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CEBC1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13A303"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9619B4E"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08FEAC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2EE6A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527E83" w14:textId="77777777" w:rsidR="00911210" w:rsidRPr="00C97908" w:rsidRDefault="00911210" w:rsidP="00676B8A">
            <w:pPr>
              <w:jc w:val="center"/>
              <w:rPr>
                <w:sz w:val="16"/>
                <w:szCs w:val="16"/>
                <w:lang w:val="en-US"/>
              </w:rPr>
            </w:pPr>
            <w:r w:rsidRPr="00C97908">
              <w:rPr>
                <w:sz w:val="16"/>
                <w:szCs w:val="16"/>
                <w:lang w:val="en-US"/>
              </w:rPr>
              <w:t>22,76</w:t>
            </w:r>
          </w:p>
        </w:tc>
      </w:tr>
      <w:tr w:rsidR="00911210" w:rsidRPr="00B40365" w14:paraId="7CA3C9B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EB6B2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7A7AAE"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06C131F1"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CA59E0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8AC443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C1CB5F" w14:textId="77777777" w:rsidR="00911210" w:rsidRPr="00C97908" w:rsidRDefault="00911210" w:rsidP="00676B8A">
            <w:pPr>
              <w:jc w:val="center"/>
              <w:rPr>
                <w:sz w:val="16"/>
                <w:szCs w:val="16"/>
                <w:lang w:val="en-US"/>
              </w:rPr>
            </w:pPr>
            <w:r w:rsidRPr="00C97908">
              <w:rPr>
                <w:sz w:val="16"/>
                <w:szCs w:val="16"/>
                <w:lang w:val="en-US"/>
              </w:rPr>
              <w:t>2,52</w:t>
            </w:r>
          </w:p>
        </w:tc>
      </w:tr>
      <w:tr w:rsidR="00911210" w:rsidRPr="00B40365" w14:paraId="0F20114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7F236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27E658F"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560B06CC"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0010B6E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445F08"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5FE7D78" w14:textId="77777777" w:rsidR="00911210" w:rsidRPr="00C97908" w:rsidRDefault="00911210" w:rsidP="00676B8A">
            <w:pPr>
              <w:jc w:val="center"/>
              <w:rPr>
                <w:sz w:val="16"/>
                <w:szCs w:val="16"/>
                <w:lang w:val="en-US"/>
              </w:rPr>
            </w:pPr>
            <w:r w:rsidRPr="00C97908">
              <w:rPr>
                <w:sz w:val="16"/>
                <w:szCs w:val="16"/>
                <w:lang w:val="en-US"/>
              </w:rPr>
              <w:t>3,53</w:t>
            </w:r>
          </w:p>
        </w:tc>
      </w:tr>
      <w:tr w:rsidR="00911210" w:rsidRPr="009B70F2" w14:paraId="7839163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42A7FA" w14:textId="77777777" w:rsidR="00911210" w:rsidRPr="005E2CA0" w:rsidRDefault="00911210" w:rsidP="00676B8A">
            <w:pPr>
              <w:jc w:val="center"/>
              <w:rPr>
                <w:b/>
                <w:bCs/>
                <w:sz w:val="22"/>
                <w:szCs w:val="22"/>
                <w:lang w:val="en-US"/>
              </w:rPr>
            </w:pPr>
            <w:r w:rsidRPr="005E2CA0">
              <w:rPr>
                <w:b/>
                <w:bCs/>
                <w:sz w:val="22"/>
                <w:szCs w:val="22"/>
                <w:lang w:val="en-US"/>
              </w:rPr>
              <w:t>112</w:t>
            </w:r>
          </w:p>
        </w:tc>
        <w:tc>
          <w:tcPr>
            <w:tcW w:w="1366" w:type="dxa"/>
            <w:gridSpan w:val="2"/>
            <w:tcBorders>
              <w:top w:val="single" w:sz="4" w:space="0" w:color="auto"/>
              <w:bottom w:val="single" w:sz="4" w:space="0" w:color="auto"/>
            </w:tcBorders>
            <w:vAlign w:val="center"/>
          </w:tcPr>
          <w:p w14:paraId="043318F6"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37514180"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434AA4D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1A1AD2F"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27DB3F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B6D3CE1" w14:textId="77777777" w:rsidR="00911210" w:rsidRPr="005E2CA0" w:rsidRDefault="00911210" w:rsidP="00676B8A">
            <w:pPr>
              <w:jc w:val="center"/>
              <w:rPr>
                <w:b/>
                <w:bCs/>
                <w:sz w:val="22"/>
                <w:szCs w:val="22"/>
                <w:lang w:val="en-US"/>
              </w:rPr>
            </w:pPr>
            <w:r w:rsidRPr="005E2CA0">
              <w:rPr>
                <w:b/>
                <w:bCs/>
                <w:sz w:val="22"/>
                <w:szCs w:val="22"/>
                <w:lang w:val="en-US"/>
              </w:rPr>
              <w:t>37,800</w:t>
            </w:r>
          </w:p>
          <w:p w14:paraId="68C56824" w14:textId="77777777" w:rsidR="00911210" w:rsidRPr="009B70F2" w:rsidRDefault="00911210" w:rsidP="00676B8A">
            <w:pPr>
              <w:jc w:val="center"/>
              <w:rPr>
                <w:sz w:val="2"/>
                <w:szCs w:val="2"/>
                <w:lang w:val="en-US"/>
              </w:rPr>
            </w:pPr>
          </w:p>
        </w:tc>
      </w:tr>
      <w:tr w:rsidR="00911210" w:rsidRPr="00B40365" w14:paraId="5023363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159CA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27DC3A"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5389F4C"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843F4C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211A1A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972473A" w14:textId="77777777" w:rsidR="00911210" w:rsidRPr="00C97908" w:rsidRDefault="00911210" w:rsidP="00676B8A">
            <w:pPr>
              <w:jc w:val="center"/>
              <w:rPr>
                <w:sz w:val="16"/>
                <w:szCs w:val="16"/>
                <w:lang w:val="en-US"/>
              </w:rPr>
            </w:pPr>
            <w:r w:rsidRPr="00C97908">
              <w:rPr>
                <w:sz w:val="16"/>
                <w:szCs w:val="16"/>
                <w:lang w:val="en-US"/>
              </w:rPr>
              <w:t>37,42</w:t>
            </w:r>
          </w:p>
        </w:tc>
      </w:tr>
      <w:tr w:rsidR="00911210" w:rsidRPr="00B40365" w14:paraId="203414C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E3B40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7E0E11"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49EE6B88"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5AA0139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A1BE01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A6FDB12" w14:textId="77777777" w:rsidR="00911210" w:rsidRPr="00C97908" w:rsidRDefault="00911210" w:rsidP="00676B8A">
            <w:pPr>
              <w:jc w:val="center"/>
              <w:rPr>
                <w:sz w:val="16"/>
                <w:szCs w:val="16"/>
                <w:lang w:val="en-US"/>
              </w:rPr>
            </w:pPr>
            <w:r w:rsidRPr="00C97908">
              <w:rPr>
                <w:sz w:val="16"/>
                <w:szCs w:val="16"/>
                <w:lang w:val="en-US"/>
              </w:rPr>
              <w:t>43,47</w:t>
            </w:r>
          </w:p>
        </w:tc>
      </w:tr>
      <w:tr w:rsidR="00911210" w:rsidRPr="00B40365" w14:paraId="1DFCF86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0E354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1F42A9"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74CFAA7"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F38A76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B7B958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F24B33C" w14:textId="77777777" w:rsidR="00911210" w:rsidRPr="00C97908" w:rsidRDefault="00911210" w:rsidP="00676B8A">
            <w:pPr>
              <w:jc w:val="center"/>
              <w:rPr>
                <w:sz w:val="16"/>
                <w:szCs w:val="16"/>
                <w:lang w:val="en-US"/>
              </w:rPr>
            </w:pPr>
            <w:r w:rsidRPr="00C97908">
              <w:rPr>
                <w:sz w:val="16"/>
                <w:szCs w:val="16"/>
                <w:lang w:val="en-US"/>
              </w:rPr>
              <w:t>3,78</w:t>
            </w:r>
          </w:p>
        </w:tc>
      </w:tr>
      <w:tr w:rsidR="00911210" w:rsidRPr="00B40365" w14:paraId="21F31B5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D2B86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F8FC3F"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0CF1B28A"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F5B0DB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29ADB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0FA6B4D" w14:textId="77777777" w:rsidR="00911210" w:rsidRPr="00C97908" w:rsidRDefault="00911210" w:rsidP="00676B8A">
            <w:pPr>
              <w:jc w:val="center"/>
              <w:rPr>
                <w:sz w:val="16"/>
                <w:szCs w:val="16"/>
                <w:lang w:val="en-US"/>
              </w:rPr>
            </w:pPr>
            <w:r w:rsidRPr="00C97908">
              <w:rPr>
                <w:sz w:val="16"/>
                <w:szCs w:val="16"/>
                <w:lang w:val="en-US"/>
              </w:rPr>
              <w:t>7,94</w:t>
            </w:r>
          </w:p>
        </w:tc>
      </w:tr>
      <w:tr w:rsidR="00911210" w:rsidRPr="00B40365" w14:paraId="158734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6C1B6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C63A14E"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15302AF5"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3ECAD6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9C43AC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810BF49" w14:textId="77777777" w:rsidR="00911210" w:rsidRPr="00C97908" w:rsidRDefault="00911210" w:rsidP="00676B8A">
            <w:pPr>
              <w:jc w:val="center"/>
              <w:rPr>
                <w:sz w:val="16"/>
                <w:szCs w:val="16"/>
                <w:lang w:val="en-US"/>
              </w:rPr>
            </w:pPr>
            <w:r w:rsidRPr="00C97908">
              <w:rPr>
                <w:sz w:val="16"/>
                <w:szCs w:val="16"/>
                <w:lang w:val="en-US"/>
              </w:rPr>
              <w:t>15,88</w:t>
            </w:r>
          </w:p>
        </w:tc>
      </w:tr>
      <w:tr w:rsidR="00911210" w:rsidRPr="009B70F2" w14:paraId="18B683F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E98852" w14:textId="77777777" w:rsidR="00911210" w:rsidRPr="005E2CA0" w:rsidRDefault="00911210" w:rsidP="00676B8A">
            <w:pPr>
              <w:jc w:val="center"/>
              <w:rPr>
                <w:b/>
                <w:bCs/>
                <w:sz w:val="22"/>
                <w:szCs w:val="22"/>
                <w:lang w:val="en-US"/>
              </w:rPr>
            </w:pPr>
            <w:r w:rsidRPr="005E2CA0">
              <w:rPr>
                <w:b/>
                <w:bCs/>
                <w:sz w:val="22"/>
                <w:szCs w:val="22"/>
                <w:lang w:val="en-US"/>
              </w:rPr>
              <w:t>113</w:t>
            </w:r>
          </w:p>
        </w:tc>
        <w:tc>
          <w:tcPr>
            <w:tcW w:w="1366" w:type="dxa"/>
            <w:gridSpan w:val="2"/>
            <w:tcBorders>
              <w:top w:val="single" w:sz="4" w:space="0" w:color="auto"/>
              <w:bottom w:val="single" w:sz="4" w:space="0" w:color="auto"/>
            </w:tcBorders>
            <w:vAlign w:val="center"/>
          </w:tcPr>
          <w:p w14:paraId="601FBA28"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3C3580D9" w14:textId="77777777" w:rsidR="00911210" w:rsidRPr="005E2CA0" w:rsidRDefault="00911210" w:rsidP="00676B8A">
            <w:pPr>
              <w:rPr>
                <w:b/>
                <w:bCs/>
                <w:sz w:val="2"/>
                <w:szCs w:val="2"/>
                <w:lang w:val="en-US"/>
              </w:rPr>
            </w:pPr>
            <w:r w:rsidRPr="005E2CA0">
              <w:rPr>
                <w:b/>
                <w:bCs/>
                <w:sz w:val="22"/>
                <w:szCs w:val="22"/>
                <w:lang w:val="en-US"/>
              </w:rPr>
              <w:t xml:space="preserve">Pavaje executate din placi de trotuare din beton gr.=60 mm prefabricat asezate pe un strat din amestec uscat de ciment si nisip, in proportie 1:6, rostuit cu amestec uscat </w:t>
            </w:r>
            <w:r w:rsidRPr="005E2CA0">
              <w:rPr>
                <w:b/>
                <w:bCs/>
                <w:sz w:val="22"/>
                <w:szCs w:val="22"/>
                <w:lang w:val="en-US"/>
              </w:rPr>
              <w:lastRenderedPageBreak/>
              <w:t>de ciment si nisip, grosime strat de 10 cm / k=0,7 la Ciment portland M400 saci, (pentru strat) si la Nisip pentru constructii 0,3-0,7 mm (pentru strat) pentru grsoimea stratului suport de 7 cm</w:t>
            </w:r>
          </w:p>
          <w:p w14:paraId="6B9CE96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DB24BA9" w14:textId="77777777" w:rsidR="00911210" w:rsidRPr="005E2CA0" w:rsidRDefault="00911210" w:rsidP="00676B8A">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3C0D845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D9BA1E6" w14:textId="77777777" w:rsidR="00911210" w:rsidRPr="005E2CA0" w:rsidRDefault="00911210" w:rsidP="00676B8A">
            <w:pPr>
              <w:jc w:val="center"/>
              <w:rPr>
                <w:b/>
                <w:bCs/>
                <w:sz w:val="22"/>
                <w:szCs w:val="22"/>
                <w:lang w:val="en-US"/>
              </w:rPr>
            </w:pPr>
            <w:r w:rsidRPr="005E2CA0">
              <w:rPr>
                <w:b/>
                <w:bCs/>
                <w:sz w:val="22"/>
                <w:szCs w:val="22"/>
                <w:lang w:val="en-US"/>
              </w:rPr>
              <w:t>252,000</w:t>
            </w:r>
          </w:p>
          <w:p w14:paraId="069EE4A7" w14:textId="77777777" w:rsidR="00911210" w:rsidRPr="009B70F2" w:rsidRDefault="00911210" w:rsidP="00676B8A">
            <w:pPr>
              <w:jc w:val="center"/>
              <w:rPr>
                <w:sz w:val="2"/>
                <w:szCs w:val="2"/>
                <w:lang w:val="en-US"/>
              </w:rPr>
            </w:pPr>
          </w:p>
        </w:tc>
      </w:tr>
      <w:tr w:rsidR="00911210" w:rsidRPr="00B40365" w14:paraId="55F363E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F104B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54E37CC"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4BF4EC0"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A3CD3B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932DF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57E4DA" w14:textId="77777777" w:rsidR="00911210" w:rsidRPr="00C97908" w:rsidRDefault="00911210" w:rsidP="00676B8A">
            <w:pPr>
              <w:jc w:val="center"/>
              <w:rPr>
                <w:sz w:val="16"/>
                <w:szCs w:val="16"/>
                <w:lang w:val="en-US"/>
              </w:rPr>
            </w:pPr>
            <w:r w:rsidRPr="00C97908">
              <w:rPr>
                <w:sz w:val="16"/>
                <w:szCs w:val="16"/>
                <w:lang w:val="en-US"/>
              </w:rPr>
              <w:t>255,12</w:t>
            </w:r>
          </w:p>
        </w:tc>
      </w:tr>
      <w:tr w:rsidR="00911210" w:rsidRPr="00B40365" w14:paraId="0605C29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4C4D3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B3A1417"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E216E54"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3925A4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9EB78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3F48100" w14:textId="77777777" w:rsidR="00911210" w:rsidRPr="00C97908" w:rsidRDefault="00911210" w:rsidP="00676B8A">
            <w:pPr>
              <w:jc w:val="center"/>
              <w:rPr>
                <w:sz w:val="16"/>
                <w:szCs w:val="16"/>
                <w:lang w:val="en-US"/>
              </w:rPr>
            </w:pPr>
            <w:r w:rsidRPr="00C97908">
              <w:rPr>
                <w:sz w:val="16"/>
                <w:szCs w:val="16"/>
                <w:lang w:val="en-US"/>
              </w:rPr>
              <w:t>7,96</w:t>
            </w:r>
          </w:p>
        </w:tc>
      </w:tr>
      <w:tr w:rsidR="00911210" w:rsidRPr="00B40365" w14:paraId="7EF192F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07737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6E5C785"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3823F5A2"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56932A28"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6C5265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45D6B7E" w14:textId="77777777" w:rsidR="00911210" w:rsidRPr="00C97908" w:rsidRDefault="00911210" w:rsidP="00676B8A">
            <w:pPr>
              <w:jc w:val="center"/>
              <w:rPr>
                <w:sz w:val="16"/>
                <w:szCs w:val="16"/>
                <w:lang w:val="en-US"/>
              </w:rPr>
            </w:pPr>
            <w:r w:rsidRPr="00C97908">
              <w:rPr>
                <w:sz w:val="16"/>
                <w:szCs w:val="16"/>
                <w:lang w:val="en-US"/>
              </w:rPr>
              <w:t>255,78</w:t>
            </w:r>
          </w:p>
        </w:tc>
      </w:tr>
      <w:tr w:rsidR="00911210" w:rsidRPr="00B40365" w14:paraId="5DB9693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A017E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C1AA4B"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0CAEF3FD"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2ED2E43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8ABBE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45721D3" w14:textId="77777777" w:rsidR="00911210" w:rsidRPr="00C97908" w:rsidRDefault="00911210" w:rsidP="00676B8A">
            <w:pPr>
              <w:jc w:val="center"/>
              <w:rPr>
                <w:sz w:val="16"/>
                <w:szCs w:val="16"/>
                <w:lang w:val="en-US"/>
              </w:rPr>
            </w:pPr>
            <w:r w:rsidRPr="00C97908">
              <w:rPr>
                <w:sz w:val="16"/>
                <w:szCs w:val="16"/>
                <w:lang w:val="en-US"/>
              </w:rPr>
              <w:t>403,20</w:t>
            </w:r>
          </w:p>
        </w:tc>
      </w:tr>
      <w:tr w:rsidR="00911210" w:rsidRPr="00B40365" w14:paraId="1C5DEB5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05C9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215FCBC"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308D95CF"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42B8F40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7765F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B90C839" w14:textId="77777777" w:rsidR="00911210" w:rsidRPr="00C97908" w:rsidRDefault="00911210" w:rsidP="00676B8A">
            <w:pPr>
              <w:jc w:val="center"/>
              <w:rPr>
                <w:sz w:val="16"/>
                <w:szCs w:val="16"/>
                <w:lang w:val="en-US"/>
              </w:rPr>
            </w:pPr>
            <w:r w:rsidRPr="00C97908">
              <w:rPr>
                <w:sz w:val="16"/>
                <w:szCs w:val="16"/>
                <w:lang w:val="en-US"/>
              </w:rPr>
              <w:t>2 774,77</w:t>
            </w:r>
          </w:p>
        </w:tc>
      </w:tr>
      <w:tr w:rsidR="00911210" w:rsidRPr="00B40365" w14:paraId="01662C1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1AC1D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F8A853B"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10261083"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1F543088"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D69B0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3077D7D" w14:textId="77777777" w:rsidR="00911210" w:rsidRPr="00C97908" w:rsidRDefault="00911210" w:rsidP="00676B8A">
            <w:pPr>
              <w:jc w:val="center"/>
              <w:rPr>
                <w:sz w:val="16"/>
                <w:szCs w:val="16"/>
                <w:lang w:val="en-US"/>
              </w:rPr>
            </w:pPr>
            <w:r w:rsidRPr="00C97908">
              <w:rPr>
                <w:sz w:val="16"/>
                <w:szCs w:val="16"/>
                <w:lang w:val="en-US"/>
              </w:rPr>
              <w:t>1,26</w:t>
            </w:r>
          </w:p>
        </w:tc>
      </w:tr>
      <w:tr w:rsidR="00911210" w:rsidRPr="00B40365" w14:paraId="21B90F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B6DFD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DB67215"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6B43644C"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136B9B3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22D69B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33D4CD3" w14:textId="77777777" w:rsidR="00911210" w:rsidRPr="00C97908" w:rsidRDefault="00911210" w:rsidP="00676B8A">
            <w:pPr>
              <w:jc w:val="center"/>
              <w:rPr>
                <w:sz w:val="16"/>
                <w:szCs w:val="16"/>
                <w:lang w:val="en-US"/>
              </w:rPr>
            </w:pPr>
            <w:r w:rsidRPr="00C97908">
              <w:rPr>
                <w:sz w:val="16"/>
                <w:szCs w:val="16"/>
                <w:lang w:val="en-US"/>
              </w:rPr>
              <w:t>15,12</w:t>
            </w:r>
          </w:p>
        </w:tc>
      </w:tr>
      <w:tr w:rsidR="00911210" w:rsidRPr="00B40365" w14:paraId="7A4F852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8500C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07AE1AD"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75308375"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613028FF"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A1A47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2F3D4D" w14:textId="77777777" w:rsidR="00911210" w:rsidRPr="00C97908" w:rsidRDefault="00911210" w:rsidP="00676B8A">
            <w:pPr>
              <w:jc w:val="center"/>
              <w:rPr>
                <w:sz w:val="16"/>
                <w:szCs w:val="16"/>
                <w:lang w:val="en-US"/>
              </w:rPr>
            </w:pPr>
            <w:r w:rsidRPr="00C97908">
              <w:rPr>
                <w:sz w:val="16"/>
                <w:szCs w:val="16"/>
                <w:lang w:val="en-US"/>
              </w:rPr>
              <w:t>5,04</w:t>
            </w:r>
          </w:p>
        </w:tc>
      </w:tr>
      <w:tr w:rsidR="00911210" w:rsidRPr="003E2692" w14:paraId="3EAC0450"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7B4A66D"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8617B57"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EC586FB"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AD824DF"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310B691D"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1DCC38CE" w14:textId="77777777" w:rsidR="00911210" w:rsidRPr="003E2692" w:rsidRDefault="00911210" w:rsidP="00676B8A">
            <w:pPr>
              <w:rPr>
                <w:sz w:val="2"/>
                <w:szCs w:val="2"/>
                <w:lang w:val="en-US"/>
              </w:rPr>
            </w:pPr>
          </w:p>
        </w:tc>
      </w:tr>
      <w:tr w:rsidR="00911210" w:rsidRPr="00B449C4" w14:paraId="41987A49"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682E43DB"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51EE1DBF"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36F80586"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63F8B70D"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5793519A"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49AE5FA8" w14:textId="77777777" w:rsidR="00911210" w:rsidRPr="00B449C4" w:rsidRDefault="00911210" w:rsidP="00676B8A">
            <w:pPr>
              <w:rPr>
                <w:sz w:val="22"/>
                <w:szCs w:val="22"/>
                <w:lang w:val="en-US"/>
              </w:rPr>
            </w:pPr>
          </w:p>
        </w:tc>
      </w:tr>
      <w:tr w:rsidR="00911210" w:rsidRPr="00B40365" w14:paraId="1E4EFFEB"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11981C96"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138D66B5"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32A9FAC8"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3E069A01" w14:textId="77777777" w:rsidR="00911210" w:rsidRPr="00B40365" w:rsidRDefault="00911210" w:rsidP="00676B8A">
            <w:pPr>
              <w:rPr>
                <w:sz w:val="22"/>
                <w:szCs w:val="22"/>
                <w:lang w:val="en-US"/>
              </w:rPr>
            </w:pPr>
          </w:p>
        </w:tc>
      </w:tr>
      <w:tr w:rsidR="00911210" w:rsidRPr="009B70F2" w14:paraId="0759EBBA" w14:textId="77777777" w:rsidTr="00676B8A">
        <w:tblPrEx>
          <w:tblCellMar>
            <w:left w:w="107" w:type="dxa"/>
            <w:right w:w="107" w:type="dxa"/>
          </w:tblCellMar>
        </w:tblPrEx>
        <w:tc>
          <w:tcPr>
            <w:tcW w:w="10348" w:type="dxa"/>
            <w:gridSpan w:val="12"/>
          </w:tcPr>
          <w:p w14:paraId="57BC8EE5" w14:textId="77777777" w:rsidR="00911210" w:rsidRPr="009B70F2" w:rsidRDefault="00911210" w:rsidP="00676B8A">
            <w:pPr>
              <w:rPr>
                <w:b/>
                <w:bCs/>
                <w:sz w:val="22"/>
                <w:szCs w:val="22"/>
                <w:lang w:val="en-US"/>
              </w:rPr>
            </w:pPr>
            <w:r w:rsidRPr="009B70F2">
              <w:rPr>
                <w:b/>
                <w:bCs/>
                <w:sz w:val="22"/>
                <w:szCs w:val="22"/>
                <w:lang w:val="en-US"/>
              </w:rPr>
              <w:t>5.3. Pavaj pietonal/Pista Ciclisti</w:t>
            </w:r>
          </w:p>
          <w:p w14:paraId="77C2CDB1" w14:textId="77777777" w:rsidR="00911210" w:rsidRPr="00B12F65" w:rsidRDefault="00911210" w:rsidP="00676B8A">
            <w:pPr>
              <w:rPr>
                <w:sz w:val="2"/>
                <w:szCs w:val="2"/>
                <w:lang w:val="en-US"/>
              </w:rPr>
            </w:pPr>
          </w:p>
        </w:tc>
      </w:tr>
      <w:tr w:rsidR="00911210" w:rsidRPr="009B70F2" w14:paraId="75C8D13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B4EBC1" w14:textId="77777777" w:rsidR="00911210" w:rsidRPr="005E2CA0" w:rsidRDefault="00911210" w:rsidP="00676B8A">
            <w:pPr>
              <w:jc w:val="center"/>
              <w:rPr>
                <w:b/>
                <w:bCs/>
                <w:sz w:val="22"/>
                <w:szCs w:val="22"/>
                <w:lang w:val="en-US"/>
              </w:rPr>
            </w:pPr>
            <w:r w:rsidRPr="005E2CA0">
              <w:rPr>
                <w:b/>
                <w:bCs/>
                <w:sz w:val="22"/>
                <w:szCs w:val="22"/>
                <w:lang w:val="en-US"/>
              </w:rPr>
              <w:t>114</w:t>
            </w:r>
          </w:p>
        </w:tc>
        <w:tc>
          <w:tcPr>
            <w:tcW w:w="1366" w:type="dxa"/>
            <w:gridSpan w:val="2"/>
            <w:tcBorders>
              <w:top w:val="single" w:sz="4" w:space="0" w:color="auto"/>
              <w:bottom w:val="single" w:sz="4" w:space="0" w:color="auto"/>
            </w:tcBorders>
            <w:vAlign w:val="center"/>
          </w:tcPr>
          <w:p w14:paraId="7AC512E4"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7572B57A"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CA904E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B2CF373"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6842FB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828188A" w14:textId="77777777" w:rsidR="00911210" w:rsidRPr="005E2CA0" w:rsidRDefault="00911210" w:rsidP="00676B8A">
            <w:pPr>
              <w:jc w:val="center"/>
              <w:rPr>
                <w:b/>
                <w:bCs/>
                <w:sz w:val="22"/>
                <w:szCs w:val="22"/>
                <w:lang w:val="en-US"/>
              </w:rPr>
            </w:pPr>
            <w:r w:rsidRPr="005E2CA0">
              <w:rPr>
                <w:b/>
                <w:bCs/>
                <w:sz w:val="22"/>
                <w:szCs w:val="22"/>
                <w:lang w:val="en-US"/>
              </w:rPr>
              <w:t>10,533</w:t>
            </w:r>
          </w:p>
          <w:p w14:paraId="2542266C" w14:textId="77777777" w:rsidR="00911210" w:rsidRPr="009B70F2" w:rsidRDefault="00911210" w:rsidP="00676B8A">
            <w:pPr>
              <w:jc w:val="center"/>
              <w:rPr>
                <w:sz w:val="2"/>
                <w:szCs w:val="2"/>
                <w:lang w:val="en-US"/>
              </w:rPr>
            </w:pPr>
          </w:p>
        </w:tc>
      </w:tr>
      <w:tr w:rsidR="00911210" w:rsidRPr="00B40365" w14:paraId="3381FEF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0F8FA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072E5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288D72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6B2EB6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FEA2E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BBBED0E" w14:textId="77777777" w:rsidR="00911210" w:rsidRPr="00C97908" w:rsidRDefault="00911210" w:rsidP="00676B8A">
            <w:pPr>
              <w:jc w:val="center"/>
              <w:rPr>
                <w:sz w:val="16"/>
                <w:szCs w:val="16"/>
                <w:lang w:val="en-US"/>
              </w:rPr>
            </w:pPr>
            <w:r w:rsidRPr="00C97908">
              <w:rPr>
                <w:sz w:val="16"/>
                <w:szCs w:val="16"/>
                <w:lang w:val="en-US"/>
              </w:rPr>
              <w:t>95,11</w:t>
            </w:r>
          </w:p>
        </w:tc>
      </w:tr>
      <w:tr w:rsidR="00911210" w:rsidRPr="00B40365" w14:paraId="67316F2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1F0B2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AFB53DF"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6CD6C27"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1BADB5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7DD49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E51E7AB" w14:textId="77777777" w:rsidR="00911210" w:rsidRPr="00C97908" w:rsidRDefault="00911210" w:rsidP="00676B8A">
            <w:pPr>
              <w:jc w:val="center"/>
              <w:rPr>
                <w:sz w:val="16"/>
                <w:szCs w:val="16"/>
                <w:lang w:val="en-US"/>
              </w:rPr>
            </w:pPr>
            <w:r w:rsidRPr="00C97908">
              <w:rPr>
                <w:sz w:val="16"/>
                <w:szCs w:val="16"/>
                <w:lang w:val="en-US"/>
              </w:rPr>
              <w:t>10,53</w:t>
            </w:r>
          </w:p>
        </w:tc>
      </w:tr>
      <w:tr w:rsidR="00911210" w:rsidRPr="00B40365" w14:paraId="571CF45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81F17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A18B128"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7051000E"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6E7BFF9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60909E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3CE298E" w14:textId="77777777" w:rsidR="00911210" w:rsidRPr="00C97908" w:rsidRDefault="00911210" w:rsidP="00676B8A">
            <w:pPr>
              <w:jc w:val="center"/>
              <w:rPr>
                <w:sz w:val="16"/>
                <w:szCs w:val="16"/>
                <w:lang w:val="en-US"/>
              </w:rPr>
            </w:pPr>
            <w:r w:rsidRPr="00C97908">
              <w:rPr>
                <w:sz w:val="16"/>
                <w:szCs w:val="16"/>
                <w:lang w:val="en-US"/>
              </w:rPr>
              <w:t>14,75</w:t>
            </w:r>
          </w:p>
        </w:tc>
      </w:tr>
      <w:tr w:rsidR="00911210" w:rsidRPr="009B70F2" w14:paraId="11EB019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D79471" w14:textId="77777777" w:rsidR="00911210" w:rsidRPr="005E2CA0" w:rsidRDefault="00911210" w:rsidP="00676B8A">
            <w:pPr>
              <w:jc w:val="center"/>
              <w:rPr>
                <w:b/>
                <w:bCs/>
                <w:sz w:val="22"/>
                <w:szCs w:val="22"/>
                <w:lang w:val="en-US"/>
              </w:rPr>
            </w:pPr>
            <w:r w:rsidRPr="005E2CA0">
              <w:rPr>
                <w:b/>
                <w:bCs/>
                <w:sz w:val="22"/>
                <w:szCs w:val="22"/>
                <w:lang w:val="en-US"/>
              </w:rPr>
              <w:t>115</w:t>
            </w:r>
          </w:p>
        </w:tc>
        <w:tc>
          <w:tcPr>
            <w:tcW w:w="1366" w:type="dxa"/>
            <w:gridSpan w:val="2"/>
            <w:tcBorders>
              <w:top w:val="single" w:sz="4" w:space="0" w:color="auto"/>
              <w:bottom w:val="single" w:sz="4" w:space="0" w:color="auto"/>
            </w:tcBorders>
            <w:vAlign w:val="center"/>
          </w:tcPr>
          <w:p w14:paraId="456661CE"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03C302DE"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6B51A8C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6C3F777"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16F953B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60E6CBF" w14:textId="77777777" w:rsidR="00911210" w:rsidRPr="005E2CA0" w:rsidRDefault="00911210" w:rsidP="00676B8A">
            <w:pPr>
              <w:jc w:val="center"/>
              <w:rPr>
                <w:b/>
                <w:bCs/>
                <w:sz w:val="22"/>
                <w:szCs w:val="22"/>
                <w:lang w:val="en-US"/>
              </w:rPr>
            </w:pPr>
            <w:r w:rsidRPr="005E2CA0">
              <w:rPr>
                <w:b/>
                <w:bCs/>
                <w:sz w:val="22"/>
                <w:szCs w:val="22"/>
                <w:lang w:val="en-US"/>
              </w:rPr>
              <w:t>158,000</w:t>
            </w:r>
          </w:p>
          <w:p w14:paraId="226EDB97" w14:textId="77777777" w:rsidR="00911210" w:rsidRPr="009B70F2" w:rsidRDefault="00911210" w:rsidP="00676B8A">
            <w:pPr>
              <w:jc w:val="center"/>
              <w:rPr>
                <w:sz w:val="2"/>
                <w:szCs w:val="2"/>
                <w:lang w:val="en-US"/>
              </w:rPr>
            </w:pPr>
          </w:p>
        </w:tc>
      </w:tr>
      <w:tr w:rsidR="00911210" w:rsidRPr="00B40365" w14:paraId="1139CAA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A951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A0E771"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0DBA641"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585DB0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30D6C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ACDA26" w14:textId="77777777" w:rsidR="00911210" w:rsidRPr="00C97908" w:rsidRDefault="00911210" w:rsidP="00676B8A">
            <w:pPr>
              <w:jc w:val="center"/>
              <w:rPr>
                <w:sz w:val="16"/>
                <w:szCs w:val="16"/>
                <w:lang w:val="en-US"/>
              </w:rPr>
            </w:pPr>
            <w:r w:rsidRPr="00C97908">
              <w:rPr>
                <w:sz w:val="16"/>
                <w:szCs w:val="16"/>
                <w:lang w:val="en-US"/>
              </w:rPr>
              <w:t>156,42</w:t>
            </w:r>
          </w:p>
        </w:tc>
      </w:tr>
      <w:tr w:rsidR="00911210" w:rsidRPr="00B40365" w14:paraId="5FFDE6C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215E1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243D67"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11545B2F"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6C3AC77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03965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AC8882" w14:textId="77777777" w:rsidR="00911210" w:rsidRPr="00C97908" w:rsidRDefault="00911210" w:rsidP="00676B8A">
            <w:pPr>
              <w:jc w:val="center"/>
              <w:rPr>
                <w:sz w:val="16"/>
                <w:szCs w:val="16"/>
                <w:lang w:val="en-US"/>
              </w:rPr>
            </w:pPr>
            <w:r w:rsidRPr="00C97908">
              <w:rPr>
                <w:sz w:val="16"/>
                <w:szCs w:val="16"/>
                <w:lang w:val="en-US"/>
              </w:rPr>
              <w:t>181,70</w:t>
            </w:r>
          </w:p>
        </w:tc>
      </w:tr>
      <w:tr w:rsidR="00911210" w:rsidRPr="00B40365" w14:paraId="19B42D1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C1E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86F152"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FE4B5E0"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422191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B2A0CA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3364F0" w14:textId="77777777" w:rsidR="00911210" w:rsidRPr="00C97908" w:rsidRDefault="00911210" w:rsidP="00676B8A">
            <w:pPr>
              <w:jc w:val="center"/>
              <w:rPr>
                <w:sz w:val="16"/>
                <w:szCs w:val="16"/>
                <w:lang w:val="en-US"/>
              </w:rPr>
            </w:pPr>
            <w:r w:rsidRPr="00C97908">
              <w:rPr>
                <w:sz w:val="16"/>
                <w:szCs w:val="16"/>
                <w:lang w:val="en-US"/>
              </w:rPr>
              <w:t>15,80</w:t>
            </w:r>
          </w:p>
        </w:tc>
      </w:tr>
      <w:tr w:rsidR="00911210" w:rsidRPr="00B40365" w14:paraId="5A4153C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3C14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C897690"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09642A3"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F87364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399A6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9E4669C" w14:textId="77777777" w:rsidR="00911210" w:rsidRPr="00C97908" w:rsidRDefault="00911210" w:rsidP="00676B8A">
            <w:pPr>
              <w:jc w:val="center"/>
              <w:rPr>
                <w:sz w:val="16"/>
                <w:szCs w:val="16"/>
                <w:lang w:val="en-US"/>
              </w:rPr>
            </w:pPr>
            <w:r w:rsidRPr="00C97908">
              <w:rPr>
                <w:sz w:val="16"/>
                <w:szCs w:val="16"/>
                <w:lang w:val="en-US"/>
              </w:rPr>
              <w:t>33,18</w:t>
            </w:r>
          </w:p>
        </w:tc>
      </w:tr>
      <w:tr w:rsidR="00911210" w:rsidRPr="00B40365" w14:paraId="0CA1498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36C7D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9E3E55"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0C9FC92"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0FEB680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017E5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5580414" w14:textId="77777777" w:rsidR="00911210" w:rsidRPr="00C97908" w:rsidRDefault="00911210" w:rsidP="00676B8A">
            <w:pPr>
              <w:jc w:val="center"/>
              <w:rPr>
                <w:sz w:val="16"/>
                <w:szCs w:val="16"/>
                <w:lang w:val="en-US"/>
              </w:rPr>
            </w:pPr>
            <w:r w:rsidRPr="00C97908">
              <w:rPr>
                <w:sz w:val="16"/>
                <w:szCs w:val="16"/>
                <w:lang w:val="en-US"/>
              </w:rPr>
              <w:t>66,36</w:t>
            </w:r>
          </w:p>
        </w:tc>
      </w:tr>
      <w:tr w:rsidR="00911210" w:rsidRPr="009B70F2" w14:paraId="0CDBAC1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8DDCB1" w14:textId="77777777" w:rsidR="00911210" w:rsidRPr="005E2CA0" w:rsidRDefault="00911210" w:rsidP="00676B8A">
            <w:pPr>
              <w:jc w:val="center"/>
              <w:rPr>
                <w:b/>
                <w:bCs/>
                <w:sz w:val="22"/>
                <w:szCs w:val="22"/>
                <w:lang w:val="en-US"/>
              </w:rPr>
            </w:pPr>
            <w:r w:rsidRPr="005E2CA0">
              <w:rPr>
                <w:b/>
                <w:bCs/>
                <w:sz w:val="22"/>
                <w:szCs w:val="22"/>
                <w:lang w:val="en-US"/>
              </w:rPr>
              <w:t>116</w:t>
            </w:r>
          </w:p>
        </w:tc>
        <w:tc>
          <w:tcPr>
            <w:tcW w:w="1366" w:type="dxa"/>
            <w:gridSpan w:val="2"/>
            <w:tcBorders>
              <w:top w:val="single" w:sz="4" w:space="0" w:color="auto"/>
              <w:bottom w:val="single" w:sz="4" w:space="0" w:color="auto"/>
            </w:tcBorders>
            <w:vAlign w:val="center"/>
          </w:tcPr>
          <w:p w14:paraId="37582B52"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4C82CB65"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50C1BD0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37D9F7E"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55C7877"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786694F" w14:textId="77777777" w:rsidR="00911210" w:rsidRPr="005E2CA0" w:rsidRDefault="00911210" w:rsidP="00676B8A">
            <w:pPr>
              <w:jc w:val="center"/>
              <w:rPr>
                <w:b/>
                <w:bCs/>
                <w:sz w:val="22"/>
                <w:szCs w:val="22"/>
                <w:lang w:val="en-US"/>
              </w:rPr>
            </w:pPr>
            <w:r w:rsidRPr="005E2CA0">
              <w:rPr>
                <w:b/>
                <w:bCs/>
                <w:sz w:val="22"/>
                <w:szCs w:val="22"/>
                <w:lang w:val="en-US"/>
              </w:rPr>
              <w:t>1 053,300</w:t>
            </w:r>
          </w:p>
          <w:p w14:paraId="7A82F41B" w14:textId="77777777" w:rsidR="00911210" w:rsidRPr="009B70F2" w:rsidRDefault="00911210" w:rsidP="00676B8A">
            <w:pPr>
              <w:jc w:val="center"/>
              <w:rPr>
                <w:sz w:val="2"/>
                <w:szCs w:val="2"/>
                <w:lang w:val="en-US"/>
              </w:rPr>
            </w:pPr>
          </w:p>
        </w:tc>
      </w:tr>
      <w:tr w:rsidR="00911210" w:rsidRPr="00B40365" w14:paraId="6BAF0AA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66BB8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3653CA"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31392302"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7800C729"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E55C0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A07E37E" w14:textId="77777777" w:rsidR="00911210" w:rsidRPr="00C97908" w:rsidRDefault="00911210" w:rsidP="00676B8A">
            <w:pPr>
              <w:jc w:val="center"/>
              <w:rPr>
                <w:sz w:val="16"/>
                <w:szCs w:val="16"/>
                <w:lang w:val="en-US"/>
              </w:rPr>
            </w:pPr>
            <w:r w:rsidRPr="00C97908">
              <w:rPr>
                <w:sz w:val="16"/>
                <w:szCs w:val="16"/>
                <w:lang w:val="en-US"/>
              </w:rPr>
              <w:t>1 066,36</w:t>
            </w:r>
          </w:p>
        </w:tc>
      </w:tr>
      <w:tr w:rsidR="00911210" w:rsidRPr="00B40365" w14:paraId="343119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3967A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49BB7E"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5AAC477"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33FCE1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D21F6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0C4EA0" w14:textId="77777777" w:rsidR="00911210" w:rsidRPr="00C97908" w:rsidRDefault="00911210" w:rsidP="00676B8A">
            <w:pPr>
              <w:jc w:val="center"/>
              <w:rPr>
                <w:sz w:val="16"/>
                <w:szCs w:val="16"/>
                <w:lang w:val="en-US"/>
              </w:rPr>
            </w:pPr>
            <w:r w:rsidRPr="00C97908">
              <w:rPr>
                <w:sz w:val="16"/>
                <w:szCs w:val="16"/>
                <w:lang w:val="en-US"/>
              </w:rPr>
              <w:t>33,28</w:t>
            </w:r>
          </w:p>
        </w:tc>
      </w:tr>
      <w:tr w:rsidR="00911210" w:rsidRPr="00B40365" w14:paraId="2AB488E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9FD75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16334D"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0BBAD802"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19FD7FB3"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D18A7A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E3AEC5" w14:textId="77777777" w:rsidR="00911210" w:rsidRPr="00C97908" w:rsidRDefault="00911210" w:rsidP="00676B8A">
            <w:pPr>
              <w:jc w:val="center"/>
              <w:rPr>
                <w:sz w:val="16"/>
                <w:szCs w:val="16"/>
                <w:lang w:val="en-US"/>
              </w:rPr>
            </w:pPr>
            <w:r w:rsidRPr="00C97908">
              <w:rPr>
                <w:sz w:val="16"/>
                <w:szCs w:val="16"/>
                <w:lang w:val="en-US"/>
              </w:rPr>
              <w:t>1 069,10</w:t>
            </w:r>
          </w:p>
        </w:tc>
      </w:tr>
      <w:tr w:rsidR="00911210" w:rsidRPr="00B40365" w14:paraId="06E6476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F47E0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0948FCA"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1E5D14EC"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73F861B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C9D4B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BF16616" w14:textId="77777777" w:rsidR="00911210" w:rsidRPr="00C97908" w:rsidRDefault="00911210" w:rsidP="00676B8A">
            <w:pPr>
              <w:jc w:val="center"/>
              <w:rPr>
                <w:sz w:val="16"/>
                <w:szCs w:val="16"/>
                <w:lang w:val="en-US"/>
              </w:rPr>
            </w:pPr>
            <w:r w:rsidRPr="00C97908">
              <w:rPr>
                <w:sz w:val="16"/>
                <w:szCs w:val="16"/>
                <w:lang w:val="en-US"/>
              </w:rPr>
              <w:t>1 685,28</w:t>
            </w:r>
          </w:p>
        </w:tc>
      </w:tr>
      <w:tr w:rsidR="00911210" w:rsidRPr="00B40365" w14:paraId="0698D47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4D824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8C7592"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62876BAE"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003AE5F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9573A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827A40" w14:textId="77777777" w:rsidR="00911210" w:rsidRPr="00C97908" w:rsidRDefault="00911210" w:rsidP="00676B8A">
            <w:pPr>
              <w:jc w:val="center"/>
              <w:rPr>
                <w:sz w:val="16"/>
                <w:szCs w:val="16"/>
                <w:lang w:val="en-US"/>
              </w:rPr>
            </w:pPr>
            <w:r w:rsidRPr="00C97908">
              <w:rPr>
                <w:sz w:val="16"/>
                <w:szCs w:val="16"/>
                <w:lang w:val="en-US"/>
              </w:rPr>
              <w:t>11 597,89</w:t>
            </w:r>
          </w:p>
        </w:tc>
      </w:tr>
      <w:tr w:rsidR="00911210" w:rsidRPr="00B40365" w14:paraId="4475BD9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1BFD1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CC98B70"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1AF71BFC"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14F9534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BFCEEF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1682C3B" w14:textId="77777777" w:rsidR="00911210" w:rsidRPr="00C97908" w:rsidRDefault="00911210" w:rsidP="00676B8A">
            <w:pPr>
              <w:jc w:val="center"/>
              <w:rPr>
                <w:sz w:val="16"/>
                <w:szCs w:val="16"/>
                <w:lang w:val="en-US"/>
              </w:rPr>
            </w:pPr>
            <w:r w:rsidRPr="00C97908">
              <w:rPr>
                <w:sz w:val="16"/>
                <w:szCs w:val="16"/>
                <w:lang w:val="en-US"/>
              </w:rPr>
              <w:t>5,27</w:t>
            </w:r>
          </w:p>
        </w:tc>
      </w:tr>
      <w:tr w:rsidR="00911210" w:rsidRPr="00B40365" w14:paraId="640AD35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F7CBF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45952E0"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1CD040F"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6121A57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2D697E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D8F7866" w14:textId="77777777" w:rsidR="00911210" w:rsidRPr="00C97908" w:rsidRDefault="00911210" w:rsidP="00676B8A">
            <w:pPr>
              <w:jc w:val="center"/>
              <w:rPr>
                <w:sz w:val="16"/>
                <w:szCs w:val="16"/>
                <w:lang w:val="en-US"/>
              </w:rPr>
            </w:pPr>
            <w:r w:rsidRPr="00C97908">
              <w:rPr>
                <w:sz w:val="16"/>
                <w:szCs w:val="16"/>
                <w:lang w:val="en-US"/>
              </w:rPr>
              <w:t>63,19</w:t>
            </w:r>
          </w:p>
        </w:tc>
      </w:tr>
      <w:tr w:rsidR="00911210" w:rsidRPr="00B40365" w14:paraId="13F462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59CAB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5C23408"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2652EC2D"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563B48F2"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B6A5A8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A1F0AF5" w14:textId="77777777" w:rsidR="00911210" w:rsidRPr="00C97908" w:rsidRDefault="00911210" w:rsidP="00676B8A">
            <w:pPr>
              <w:jc w:val="center"/>
              <w:rPr>
                <w:sz w:val="16"/>
                <w:szCs w:val="16"/>
                <w:lang w:val="en-US"/>
              </w:rPr>
            </w:pPr>
            <w:r w:rsidRPr="00C97908">
              <w:rPr>
                <w:sz w:val="16"/>
                <w:szCs w:val="16"/>
                <w:lang w:val="en-US"/>
              </w:rPr>
              <w:t>21,07</w:t>
            </w:r>
          </w:p>
        </w:tc>
      </w:tr>
      <w:tr w:rsidR="00911210" w:rsidRPr="003E2692" w14:paraId="5675BBE9"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16528B0"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0D6B138"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07597D8D"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0F323349"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3E63FAE"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0325A69E" w14:textId="77777777" w:rsidR="00911210" w:rsidRPr="003E2692" w:rsidRDefault="00911210" w:rsidP="00676B8A">
            <w:pPr>
              <w:rPr>
                <w:sz w:val="2"/>
                <w:szCs w:val="2"/>
                <w:lang w:val="en-US"/>
              </w:rPr>
            </w:pPr>
          </w:p>
        </w:tc>
      </w:tr>
      <w:tr w:rsidR="00911210" w:rsidRPr="00B449C4" w14:paraId="771A196A"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7DB6C28B"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67524ABA"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5B09A1B4" w14:textId="77777777" w:rsidR="00911210" w:rsidRPr="000E0709" w:rsidRDefault="00911210" w:rsidP="00676B8A">
            <w:pPr>
              <w:rPr>
                <w:i/>
                <w:iCs/>
                <w:sz w:val="22"/>
                <w:szCs w:val="22"/>
                <w:lang w:val="en-US"/>
              </w:rPr>
            </w:pPr>
          </w:p>
        </w:tc>
        <w:tc>
          <w:tcPr>
            <w:tcW w:w="998" w:type="dxa"/>
            <w:gridSpan w:val="2"/>
            <w:tcBorders>
              <w:top w:val="nil"/>
              <w:bottom w:val="single" w:sz="4" w:space="0" w:color="auto"/>
              <w:right w:val="nil"/>
            </w:tcBorders>
          </w:tcPr>
          <w:p w14:paraId="1B8D51F5"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178DD622"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375C9DAF" w14:textId="77777777" w:rsidR="00911210" w:rsidRPr="00B449C4" w:rsidRDefault="00911210" w:rsidP="00676B8A">
            <w:pPr>
              <w:rPr>
                <w:sz w:val="22"/>
                <w:szCs w:val="22"/>
                <w:lang w:val="en-US"/>
              </w:rPr>
            </w:pPr>
          </w:p>
        </w:tc>
      </w:tr>
      <w:tr w:rsidR="00911210" w:rsidRPr="00B40365" w14:paraId="3E10475C"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3F4DE55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2A6492A0"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6F59D14C" w14:textId="77777777" w:rsidR="00911210" w:rsidRPr="00B40365" w:rsidRDefault="00911210" w:rsidP="00676B8A">
            <w:pPr>
              <w:rPr>
                <w:sz w:val="22"/>
                <w:szCs w:val="22"/>
                <w:lang w:val="en-US"/>
              </w:rPr>
            </w:pPr>
          </w:p>
        </w:tc>
        <w:tc>
          <w:tcPr>
            <w:tcW w:w="3622" w:type="dxa"/>
            <w:gridSpan w:val="5"/>
            <w:tcBorders>
              <w:bottom w:val="single" w:sz="4" w:space="0" w:color="auto"/>
              <w:right w:val="single" w:sz="4" w:space="0" w:color="auto"/>
            </w:tcBorders>
          </w:tcPr>
          <w:p w14:paraId="63BF5442" w14:textId="77777777" w:rsidR="00911210" w:rsidRPr="00B40365" w:rsidRDefault="00911210" w:rsidP="00676B8A">
            <w:pPr>
              <w:rPr>
                <w:sz w:val="22"/>
                <w:szCs w:val="22"/>
                <w:lang w:val="en-US"/>
              </w:rPr>
            </w:pPr>
          </w:p>
        </w:tc>
      </w:tr>
      <w:tr w:rsidR="00911210" w:rsidRPr="009B70F2" w14:paraId="3F3BFBB0" w14:textId="77777777" w:rsidTr="00676B8A">
        <w:tblPrEx>
          <w:tblCellMar>
            <w:left w:w="107" w:type="dxa"/>
            <w:right w:w="107" w:type="dxa"/>
          </w:tblCellMar>
        </w:tblPrEx>
        <w:tc>
          <w:tcPr>
            <w:tcW w:w="10348" w:type="dxa"/>
            <w:gridSpan w:val="12"/>
          </w:tcPr>
          <w:p w14:paraId="118E7708" w14:textId="77777777" w:rsidR="00911210" w:rsidRPr="009B70F2" w:rsidRDefault="00911210" w:rsidP="00676B8A">
            <w:pPr>
              <w:rPr>
                <w:b/>
                <w:bCs/>
                <w:sz w:val="22"/>
                <w:szCs w:val="22"/>
                <w:lang w:val="en-US"/>
              </w:rPr>
            </w:pPr>
            <w:r w:rsidRPr="009B70F2">
              <w:rPr>
                <w:b/>
                <w:bCs/>
                <w:sz w:val="22"/>
                <w:szCs w:val="22"/>
                <w:lang w:val="en-US"/>
              </w:rPr>
              <w:t>5.4. Pavaj tactil</w:t>
            </w:r>
          </w:p>
          <w:p w14:paraId="217922E2" w14:textId="77777777" w:rsidR="00911210" w:rsidRPr="00B12F65" w:rsidRDefault="00911210" w:rsidP="00676B8A">
            <w:pPr>
              <w:rPr>
                <w:sz w:val="2"/>
                <w:szCs w:val="2"/>
                <w:lang w:val="en-US"/>
              </w:rPr>
            </w:pPr>
          </w:p>
        </w:tc>
      </w:tr>
      <w:tr w:rsidR="00911210" w:rsidRPr="009B70F2" w14:paraId="4A9B391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3362A1" w14:textId="77777777" w:rsidR="00911210" w:rsidRPr="005E2CA0" w:rsidRDefault="00911210" w:rsidP="00676B8A">
            <w:pPr>
              <w:jc w:val="center"/>
              <w:rPr>
                <w:b/>
                <w:bCs/>
                <w:sz w:val="22"/>
                <w:szCs w:val="22"/>
                <w:lang w:val="en-US"/>
              </w:rPr>
            </w:pPr>
            <w:r w:rsidRPr="005E2CA0">
              <w:rPr>
                <w:b/>
                <w:bCs/>
                <w:sz w:val="22"/>
                <w:szCs w:val="22"/>
                <w:lang w:val="en-US"/>
              </w:rPr>
              <w:t>117</w:t>
            </w:r>
          </w:p>
        </w:tc>
        <w:tc>
          <w:tcPr>
            <w:tcW w:w="1366" w:type="dxa"/>
            <w:gridSpan w:val="2"/>
            <w:tcBorders>
              <w:top w:val="single" w:sz="4" w:space="0" w:color="auto"/>
              <w:bottom w:val="single" w:sz="4" w:space="0" w:color="auto"/>
            </w:tcBorders>
            <w:vAlign w:val="center"/>
          </w:tcPr>
          <w:p w14:paraId="7D5BB691"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4277D116"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099D0EF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952CDC6"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28AD14C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303B738" w14:textId="77777777" w:rsidR="00911210" w:rsidRPr="005E2CA0" w:rsidRDefault="00911210" w:rsidP="00676B8A">
            <w:pPr>
              <w:jc w:val="center"/>
              <w:rPr>
                <w:b/>
                <w:bCs/>
                <w:sz w:val="22"/>
                <w:szCs w:val="22"/>
                <w:lang w:val="en-US"/>
              </w:rPr>
            </w:pPr>
            <w:r w:rsidRPr="005E2CA0">
              <w:rPr>
                <w:b/>
                <w:bCs/>
                <w:sz w:val="22"/>
                <w:szCs w:val="22"/>
                <w:lang w:val="en-US"/>
              </w:rPr>
              <w:t>0,138</w:t>
            </w:r>
          </w:p>
          <w:p w14:paraId="1098A268" w14:textId="77777777" w:rsidR="00911210" w:rsidRPr="009B70F2" w:rsidRDefault="00911210" w:rsidP="00676B8A">
            <w:pPr>
              <w:jc w:val="center"/>
              <w:rPr>
                <w:sz w:val="2"/>
                <w:szCs w:val="2"/>
                <w:lang w:val="en-US"/>
              </w:rPr>
            </w:pPr>
          </w:p>
        </w:tc>
      </w:tr>
      <w:tr w:rsidR="00911210" w:rsidRPr="00B40365" w14:paraId="5E5D007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E8E70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4F353E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5E5A6E4"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64075F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FA1EE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7F86A3" w14:textId="77777777" w:rsidR="00911210" w:rsidRPr="00C97908" w:rsidRDefault="00911210" w:rsidP="00676B8A">
            <w:pPr>
              <w:jc w:val="center"/>
              <w:rPr>
                <w:sz w:val="16"/>
                <w:szCs w:val="16"/>
                <w:lang w:val="en-US"/>
              </w:rPr>
            </w:pPr>
            <w:r w:rsidRPr="00C97908">
              <w:rPr>
                <w:sz w:val="16"/>
                <w:szCs w:val="16"/>
                <w:lang w:val="en-US"/>
              </w:rPr>
              <w:t>1,25</w:t>
            </w:r>
          </w:p>
        </w:tc>
      </w:tr>
      <w:tr w:rsidR="00911210" w:rsidRPr="00B40365" w14:paraId="1D84059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E6D81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FD2A40"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54A93B1"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910E13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9CD4B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9A6E3D" w14:textId="77777777" w:rsidR="00911210" w:rsidRPr="00C97908" w:rsidRDefault="00911210" w:rsidP="00676B8A">
            <w:pPr>
              <w:jc w:val="center"/>
              <w:rPr>
                <w:sz w:val="16"/>
                <w:szCs w:val="16"/>
                <w:lang w:val="en-US"/>
              </w:rPr>
            </w:pPr>
            <w:r w:rsidRPr="00C97908">
              <w:rPr>
                <w:sz w:val="16"/>
                <w:szCs w:val="16"/>
                <w:lang w:val="en-US"/>
              </w:rPr>
              <w:t>0,14</w:t>
            </w:r>
          </w:p>
        </w:tc>
      </w:tr>
      <w:tr w:rsidR="00911210" w:rsidRPr="00B40365" w14:paraId="456DD10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7F76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3C14EC"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7FFB732E"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6C7E968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62C6B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B6D2695" w14:textId="77777777" w:rsidR="00911210" w:rsidRPr="00C97908" w:rsidRDefault="00911210" w:rsidP="00676B8A">
            <w:pPr>
              <w:jc w:val="center"/>
              <w:rPr>
                <w:sz w:val="16"/>
                <w:szCs w:val="16"/>
                <w:lang w:val="en-US"/>
              </w:rPr>
            </w:pPr>
            <w:r w:rsidRPr="00C97908">
              <w:rPr>
                <w:sz w:val="16"/>
                <w:szCs w:val="16"/>
                <w:lang w:val="en-US"/>
              </w:rPr>
              <w:t>0,19</w:t>
            </w:r>
          </w:p>
        </w:tc>
      </w:tr>
      <w:tr w:rsidR="00911210" w:rsidRPr="009B70F2" w14:paraId="2869409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F914DF" w14:textId="77777777" w:rsidR="00911210" w:rsidRPr="005E2CA0" w:rsidRDefault="00911210" w:rsidP="00676B8A">
            <w:pPr>
              <w:jc w:val="center"/>
              <w:rPr>
                <w:b/>
                <w:bCs/>
                <w:sz w:val="22"/>
                <w:szCs w:val="22"/>
                <w:lang w:val="en-US"/>
              </w:rPr>
            </w:pPr>
            <w:r w:rsidRPr="005E2CA0">
              <w:rPr>
                <w:b/>
                <w:bCs/>
                <w:sz w:val="22"/>
                <w:szCs w:val="22"/>
                <w:lang w:val="en-US"/>
              </w:rPr>
              <w:t>118</w:t>
            </w:r>
          </w:p>
        </w:tc>
        <w:tc>
          <w:tcPr>
            <w:tcW w:w="1366" w:type="dxa"/>
            <w:gridSpan w:val="2"/>
            <w:tcBorders>
              <w:top w:val="single" w:sz="4" w:space="0" w:color="auto"/>
              <w:bottom w:val="single" w:sz="4" w:space="0" w:color="auto"/>
            </w:tcBorders>
            <w:vAlign w:val="center"/>
          </w:tcPr>
          <w:p w14:paraId="0EA2773F"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09C56343"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747DBDB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6E49836"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AB00B0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EA433AF" w14:textId="77777777" w:rsidR="00911210" w:rsidRPr="005E2CA0" w:rsidRDefault="00911210" w:rsidP="00676B8A">
            <w:pPr>
              <w:jc w:val="center"/>
              <w:rPr>
                <w:b/>
                <w:bCs/>
                <w:sz w:val="22"/>
                <w:szCs w:val="22"/>
                <w:lang w:val="en-US"/>
              </w:rPr>
            </w:pPr>
            <w:r w:rsidRPr="005E2CA0">
              <w:rPr>
                <w:b/>
                <w:bCs/>
                <w:sz w:val="22"/>
                <w:szCs w:val="22"/>
                <w:lang w:val="en-US"/>
              </w:rPr>
              <w:t>2,070</w:t>
            </w:r>
          </w:p>
          <w:p w14:paraId="6C5F8B20" w14:textId="77777777" w:rsidR="00911210" w:rsidRPr="009B70F2" w:rsidRDefault="00911210" w:rsidP="00676B8A">
            <w:pPr>
              <w:jc w:val="center"/>
              <w:rPr>
                <w:sz w:val="2"/>
                <w:szCs w:val="2"/>
                <w:lang w:val="en-US"/>
              </w:rPr>
            </w:pPr>
          </w:p>
        </w:tc>
      </w:tr>
      <w:tr w:rsidR="00911210" w:rsidRPr="00B40365" w14:paraId="5170B2A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DEAA8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41E60C"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82339BF"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A6B10A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69CBD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DBD479A" w14:textId="77777777" w:rsidR="00911210" w:rsidRPr="00C97908" w:rsidRDefault="00911210" w:rsidP="00676B8A">
            <w:pPr>
              <w:jc w:val="center"/>
              <w:rPr>
                <w:sz w:val="16"/>
                <w:szCs w:val="16"/>
                <w:lang w:val="en-US"/>
              </w:rPr>
            </w:pPr>
            <w:r w:rsidRPr="00C97908">
              <w:rPr>
                <w:sz w:val="16"/>
                <w:szCs w:val="16"/>
                <w:lang w:val="en-US"/>
              </w:rPr>
              <w:t>2,05</w:t>
            </w:r>
          </w:p>
        </w:tc>
      </w:tr>
      <w:tr w:rsidR="00911210" w:rsidRPr="00B40365" w14:paraId="659D20C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82134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2B1CA7"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28F72EFA"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2DD1ED7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907E8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752914D" w14:textId="77777777" w:rsidR="00911210" w:rsidRPr="00C97908" w:rsidRDefault="00911210" w:rsidP="00676B8A">
            <w:pPr>
              <w:jc w:val="center"/>
              <w:rPr>
                <w:sz w:val="16"/>
                <w:szCs w:val="16"/>
                <w:lang w:val="en-US"/>
              </w:rPr>
            </w:pPr>
            <w:r w:rsidRPr="00C97908">
              <w:rPr>
                <w:sz w:val="16"/>
                <w:szCs w:val="16"/>
                <w:lang w:val="en-US"/>
              </w:rPr>
              <w:t>2,38</w:t>
            </w:r>
          </w:p>
        </w:tc>
      </w:tr>
      <w:tr w:rsidR="00911210" w:rsidRPr="00B40365" w14:paraId="5759EF4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FF11B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566AE5"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14FCADA"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D25EA2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95D08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86CF75A" w14:textId="77777777" w:rsidR="00911210" w:rsidRPr="00C97908" w:rsidRDefault="00911210" w:rsidP="00676B8A">
            <w:pPr>
              <w:jc w:val="center"/>
              <w:rPr>
                <w:sz w:val="16"/>
                <w:szCs w:val="16"/>
                <w:lang w:val="en-US"/>
              </w:rPr>
            </w:pPr>
            <w:r w:rsidRPr="00C97908">
              <w:rPr>
                <w:sz w:val="16"/>
                <w:szCs w:val="16"/>
                <w:lang w:val="en-US"/>
              </w:rPr>
              <w:t>0,21</w:t>
            </w:r>
          </w:p>
        </w:tc>
      </w:tr>
      <w:tr w:rsidR="00911210" w:rsidRPr="00B40365" w14:paraId="064132C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3DE18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026E68"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65526E9C"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66A46E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62F5C98"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2000809" w14:textId="77777777" w:rsidR="00911210" w:rsidRPr="00C97908" w:rsidRDefault="00911210" w:rsidP="00676B8A">
            <w:pPr>
              <w:jc w:val="center"/>
              <w:rPr>
                <w:sz w:val="16"/>
                <w:szCs w:val="16"/>
                <w:lang w:val="en-US"/>
              </w:rPr>
            </w:pPr>
            <w:r w:rsidRPr="00C97908">
              <w:rPr>
                <w:sz w:val="16"/>
                <w:szCs w:val="16"/>
                <w:lang w:val="en-US"/>
              </w:rPr>
              <w:t>0,43</w:t>
            </w:r>
          </w:p>
        </w:tc>
      </w:tr>
      <w:tr w:rsidR="00911210" w:rsidRPr="00B40365" w14:paraId="21133E8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462A0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C8172E"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B2E0D1C"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0B9DD5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56E0BB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9C4E1B2" w14:textId="77777777" w:rsidR="00911210" w:rsidRPr="00C97908" w:rsidRDefault="00911210" w:rsidP="00676B8A">
            <w:pPr>
              <w:jc w:val="center"/>
              <w:rPr>
                <w:sz w:val="16"/>
                <w:szCs w:val="16"/>
                <w:lang w:val="en-US"/>
              </w:rPr>
            </w:pPr>
            <w:r w:rsidRPr="00C97908">
              <w:rPr>
                <w:sz w:val="16"/>
                <w:szCs w:val="16"/>
                <w:lang w:val="en-US"/>
              </w:rPr>
              <w:t>0,87</w:t>
            </w:r>
          </w:p>
        </w:tc>
      </w:tr>
      <w:tr w:rsidR="00911210" w:rsidRPr="009B70F2" w14:paraId="104ECEC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A53C611" w14:textId="77777777" w:rsidR="00911210" w:rsidRPr="005E2CA0" w:rsidRDefault="00911210" w:rsidP="00676B8A">
            <w:pPr>
              <w:jc w:val="center"/>
              <w:rPr>
                <w:b/>
                <w:bCs/>
                <w:sz w:val="22"/>
                <w:szCs w:val="22"/>
                <w:lang w:val="en-US"/>
              </w:rPr>
            </w:pPr>
            <w:r w:rsidRPr="005E2CA0">
              <w:rPr>
                <w:b/>
                <w:bCs/>
                <w:sz w:val="22"/>
                <w:szCs w:val="22"/>
                <w:lang w:val="en-US"/>
              </w:rPr>
              <w:t>119</w:t>
            </w:r>
          </w:p>
        </w:tc>
        <w:tc>
          <w:tcPr>
            <w:tcW w:w="1366" w:type="dxa"/>
            <w:gridSpan w:val="2"/>
            <w:tcBorders>
              <w:top w:val="single" w:sz="4" w:space="0" w:color="auto"/>
              <w:bottom w:val="single" w:sz="4" w:space="0" w:color="auto"/>
            </w:tcBorders>
            <w:vAlign w:val="center"/>
          </w:tcPr>
          <w:p w14:paraId="7AE27D5F"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5DF0A7CF"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7462AB9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85E395F"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1CB9FE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BC1D861" w14:textId="77777777" w:rsidR="00911210" w:rsidRPr="005E2CA0" w:rsidRDefault="00911210" w:rsidP="00676B8A">
            <w:pPr>
              <w:jc w:val="center"/>
              <w:rPr>
                <w:b/>
                <w:bCs/>
                <w:sz w:val="22"/>
                <w:szCs w:val="22"/>
                <w:lang w:val="en-US"/>
              </w:rPr>
            </w:pPr>
            <w:r w:rsidRPr="005E2CA0">
              <w:rPr>
                <w:b/>
                <w:bCs/>
                <w:sz w:val="22"/>
                <w:szCs w:val="22"/>
                <w:lang w:val="en-US"/>
              </w:rPr>
              <w:t>13,800</w:t>
            </w:r>
          </w:p>
          <w:p w14:paraId="7696BFF3" w14:textId="77777777" w:rsidR="00911210" w:rsidRPr="009B70F2" w:rsidRDefault="00911210" w:rsidP="00676B8A">
            <w:pPr>
              <w:jc w:val="center"/>
              <w:rPr>
                <w:sz w:val="2"/>
                <w:szCs w:val="2"/>
                <w:lang w:val="en-US"/>
              </w:rPr>
            </w:pPr>
          </w:p>
        </w:tc>
      </w:tr>
      <w:tr w:rsidR="00911210" w:rsidRPr="00B40365" w14:paraId="6E5A793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5E972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D9B997"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0B1AA74"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AE4DA6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9AF54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BC0CBE2" w14:textId="77777777" w:rsidR="00911210" w:rsidRPr="00C97908" w:rsidRDefault="00911210" w:rsidP="00676B8A">
            <w:pPr>
              <w:jc w:val="center"/>
              <w:rPr>
                <w:sz w:val="16"/>
                <w:szCs w:val="16"/>
                <w:lang w:val="en-US"/>
              </w:rPr>
            </w:pPr>
            <w:r w:rsidRPr="00C97908">
              <w:rPr>
                <w:sz w:val="16"/>
                <w:szCs w:val="16"/>
                <w:lang w:val="en-US"/>
              </w:rPr>
              <w:t>13,97</w:t>
            </w:r>
          </w:p>
        </w:tc>
      </w:tr>
      <w:tr w:rsidR="00911210" w:rsidRPr="00B40365" w14:paraId="2F6691F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8095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3BB45D2"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2723C63"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3839D8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B3EE54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6EFFA6A" w14:textId="77777777" w:rsidR="00911210" w:rsidRPr="00C97908" w:rsidRDefault="00911210" w:rsidP="00676B8A">
            <w:pPr>
              <w:jc w:val="center"/>
              <w:rPr>
                <w:sz w:val="16"/>
                <w:szCs w:val="16"/>
                <w:lang w:val="en-US"/>
              </w:rPr>
            </w:pPr>
            <w:r w:rsidRPr="00C97908">
              <w:rPr>
                <w:sz w:val="16"/>
                <w:szCs w:val="16"/>
                <w:lang w:val="en-US"/>
              </w:rPr>
              <w:t>0,44</w:t>
            </w:r>
          </w:p>
        </w:tc>
      </w:tr>
      <w:tr w:rsidR="00911210" w:rsidRPr="00B40365" w14:paraId="65C2E68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F9B7C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0CE081"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000D9513"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241CB612"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C81A4E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4A053FE" w14:textId="77777777" w:rsidR="00911210" w:rsidRPr="00C97908" w:rsidRDefault="00911210" w:rsidP="00676B8A">
            <w:pPr>
              <w:jc w:val="center"/>
              <w:rPr>
                <w:sz w:val="16"/>
                <w:szCs w:val="16"/>
                <w:lang w:val="en-US"/>
              </w:rPr>
            </w:pPr>
            <w:r w:rsidRPr="00C97908">
              <w:rPr>
                <w:sz w:val="16"/>
                <w:szCs w:val="16"/>
                <w:lang w:val="en-US"/>
              </w:rPr>
              <w:t>14,01</w:t>
            </w:r>
          </w:p>
        </w:tc>
      </w:tr>
      <w:tr w:rsidR="00911210" w:rsidRPr="00B40365" w14:paraId="068CCA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3A0A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0773BF"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5DF045FF"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65BA243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0D723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E3359D" w14:textId="77777777" w:rsidR="00911210" w:rsidRPr="00C97908" w:rsidRDefault="00911210" w:rsidP="00676B8A">
            <w:pPr>
              <w:jc w:val="center"/>
              <w:rPr>
                <w:sz w:val="16"/>
                <w:szCs w:val="16"/>
                <w:lang w:val="en-US"/>
              </w:rPr>
            </w:pPr>
            <w:r w:rsidRPr="00C97908">
              <w:rPr>
                <w:sz w:val="16"/>
                <w:szCs w:val="16"/>
                <w:lang w:val="en-US"/>
              </w:rPr>
              <w:t>22,08</w:t>
            </w:r>
          </w:p>
        </w:tc>
      </w:tr>
      <w:tr w:rsidR="00911210" w:rsidRPr="00B40365" w14:paraId="02FEC17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40DA0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F9165B"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2ADB9CC4"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4619E0D9"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D3AFE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91057A1" w14:textId="77777777" w:rsidR="00911210" w:rsidRPr="00C97908" w:rsidRDefault="00911210" w:rsidP="00676B8A">
            <w:pPr>
              <w:jc w:val="center"/>
              <w:rPr>
                <w:sz w:val="16"/>
                <w:szCs w:val="16"/>
                <w:lang w:val="en-US"/>
              </w:rPr>
            </w:pPr>
            <w:r w:rsidRPr="00C97908">
              <w:rPr>
                <w:sz w:val="16"/>
                <w:szCs w:val="16"/>
                <w:lang w:val="en-US"/>
              </w:rPr>
              <w:t>151,95</w:t>
            </w:r>
          </w:p>
        </w:tc>
      </w:tr>
      <w:tr w:rsidR="00911210" w:rsidRPr="00B40365" w14:paraId="03D21EC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509D0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A4716D"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64A064AB"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7842D2E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A1DF8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082DCE" w14:textId="77777777" w:rsidR="00911210" w:rsidRPr="00C97908" w:rsidRDefault="00911210" w:rsidP="00676B8A">
            <w:pPr>
              <w:jc w:val="center"/>
              <w:rPr>
                <w:sz w:val="16"/>
                <w:szCs w:val="16"/>
                <w:lang w:val="en-US"/>
              </w:rPr>
            </w:pPr>
            <w:r w:rsidRPr="00C97908">
              <w:rPr>
                <w:sz w:val="16"/>
                <w:szCs w:val="16"/>
                <w:lang w:val="en-US"/>
              </w:rPr>
              <w:t>0,07</w:t>
            </w:r>
          </w:p>
        </w:tc>
      </w:tr>
      <w:tr w:rsidR="00911210" w:rsidRPr="00B40365" w14:paraId="4F00B97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F3F50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00C4950"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5265633E"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169D31E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790C98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89032FB" w14:textId="77777777" w:rsidR="00911210" w:rsidRPr="00C97908" w:rsidRDefault="00911210" w:rsidP="00676B8A">
            <w:pPr>
              <w:jc w:val="center"/>
              <w:rPr>
                <w:sz w:val="16"/>
                <w:szCs w:val="16"/>
                <w:lang w:val="en-US"/>
              </w:rPr>
            </w:pPr>
            <w:r w:rsidRPr="00C97908">
              <w:rPr>
                <w:sz w:val="16"/>
                <w:szCs w:val="16"/>
                <w:lang w:val="en-US"/>
              </w:rPr>
              <w:t>0,83</w:t>
            </w:r>
          </w:p>
        </w:tc>
      </w:tr>
      <w:tr w:rsidR="00911210" w:rsidRPr="00B40365" w14:paraId="12E0BD2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D74AC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35C20D1"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00639CB7"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087FC118"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1F7A6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AA8A577" w14:textId="77777777" w:rsidR="00911210" w:rsidRPr="00C97908" w:rsidRDefault="00911210" w:rsidP="00676B8A">
            <w:pPr>
              <w:jc w:val="center"/>
              <w:rPr>
                <w:sz w:val="16"/>
                <w:szCs w:val="16"/>
                <w:lang w:val="en-US"/>
              </w:rPr>
            </w:pPr>
            <w:r w:rsidRPr="00C97908">
              <w:rPr>
                <w:sz w:val="16"/>
                <w:szCs w:val="16"/>
                <w:lang w:val="en-US"/>
              </w:rPr>
              <w:t>0,28</w:t>
            </w:r>
          </w:p>
        </w:tc>
      </w:tr>
      <w:tr w:rsidR="00911210" w:rsidRPr="003E2692" w14:paraId="11F7C19A"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2C661EE"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FA7C79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02A0EDC9"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2CEEA25"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6F97B25"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2BF5DBA3" w14:textId="77777777" w:rsidR="00911210" w:rsidRPr="003E2692" w:rsidRDefault="00911210" w:rsidP="00676B8A">
            <w:pPr>
              <w:rPr>
                <w:sz w:val="2"/>
                <w:szCs w:val="2"/>
                <w:lang w:val="en-US"/>
              </w:rPr>
            </w:pPr>
          </w:p>
        </w:tc>
      </w:tr>
      <w:tr w:rsidR="00911210" w:rsidRPr="009B70F2" w14:paraId="6067D284" w14:textId="77777777" w:rsidTr="00676B8A">
        <w:tblPrEx>
          <w:tblCellMar>
            <w:left w:w="107" w:type="dxa"/>
            <w:right w:w="107" w:type="dxa"/>
          </w:tblCellMar>
        </w:tblPrEx>
        <w:tc>
          <w:tcPr>
            <w:tcW w:w="10348" w:type="dxa"/>
            <w:gridSpan w:val="12"/>
          </w:tcPr>
          <w:p w14:paraId="68CAEC10" w14:textId="77777777" w:rsidR="00911210" w:rsidRPr="009B70F2" w:rsidRDefault="00911210" w:rsidP="00676B8A">
            <w:pPr>
              <w:rPr>
                <w:b/>
                <w:bCs/>
                <w:sz w:val="22"/>
                <w:szCs w:val="22"/>
                <w:lang w:val="en-US"/>
              </w:rPr>
            </w:pPr>
            <w:r w:rsidRPr="009B70F2">
              <w:rPr>
                <w:b/>
                <w:bCs/>
                <w:sz w:val="22"/>
                <w:szCs w:val="22"/>
                <w:lang w:val="en-US"/>
              </w:rPr>
              <w:t>5.5. Spatii verzi</w:t>
            </w:r>
          </w:p>
          <w:p w14:paraId="4BCF07B7" w14:textId="77777777" w:rsidR="00911210" w:rsidRPr="00B12F65" w:rsidRDefault="00911210" w:rsidP="00676B8A">
            <w:pPr>
              <w:rPr>
                <w:sz w:val="2"/>
                <w:szCs w:val="2"/>
                <w:lang w:val="en-US"/>
              </w:rPr>
            </w:pPr>
          </w:p>
        </w:tc>
      </w:tr>
      <w:tr w:rsidR="00911210" w:rsidRPr="009B70F2" w14:paraId="4F216B3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040665" w14:textId="77777777" w:rsidR="00911210" w:rsidRPr="005E2CA0" w:rsidRDefault="00911210" w:rsidP="00676B8A">
            <w:pPr>
              <w:jc w:val="center"/>
              <w:rPr>
                <w:b/>
                <w:bCs/>
                <w:sz w:val="22"/>
                <w:szCs w:val="22"/>
                <w:lang w:val="en-US"/>
              </w:rPr>
            </w:pPr>
            <w:r w:rsidRPr="005E2CA0">
              <w:rPr>
                <w:b/>
                <w:bCs/>
                <w:sz w:val="22"/>
                <w:szCs w:val="22"/>
                <w:lang w:val="en-US"/>
              </w:rPr>
              <w:t>120</w:t>
            </w:r>
          </w:p>
        </w:tc>
        <w:tc>
          <w:tcPr>
            <w:tcW w:w="1366" w:type="dxa"/>
            <w:gridSpan w:val="2"/>
            <w:tcBorders>
              <w:top w:val="single" w:sz="4" w:space="0" w:color="auto"/>
              <w:bottom w:val="single" w:sz="4" w:space="0" w:color="auto"/>
            </w:tcBorders>
            <w:vAlign w:val="center"/>
          </w:tcPr>
          <w:p w14:paraId="57760E82"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67176572"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079BA68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951246B"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8EF1BB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80775FA" w14:textId="77777777" w:rsidR="00911210" w:rsidRPr="005E2CA0" w:rsidRDefault="00911210" w:rsidP="00676B8A">
            <w:pPr>
              <w:jc w:val="center"/>
              <w:rPr>
                <w:b/>
                <w:bCs/>
                <w:sz w:val="22"/>
                <w:szCs w:val="22"/>
                <w:lang w:val="en-US"/>
              </w:rPr>
            </w:pPr>
            <w:r w:rsidRPr="005E2CA0">
              <w:rPr>
                <w:b/>
                <w:bCs/>
                <w:sz w:val="22"/>
                <w:szCs w:val="22"/>
                <w:lang w:val="en-US"/>
              </w:rPr>
              <w:t>34,000</w:t>
            </w:r>
          </w:p>
          <w:p w14:paraId="6145D5A1" w14:textId="77777777" w:rsidR="00911210" w:rsidRPr="009B70F2" w:rsidRDefault="00911210" w:rsidP="00676B8A">
            <w:pPr>
              <w:jc w:val="center"/>
              <w:rPr>
                <w:sz w:val="2"/>
                <w:szCs w:val="2"/>
                <w:lang w:val="en-US"/>
              </w:rPr>
            </w:pPr>
          </w:p>
        </w:tc>
      </w:tr>
      <w:tr w:rsidR="00911210" w:rsidRPr="00B40365" w14:paraId="69D6CB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1ADBC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16DF6A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29C0F3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801048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1699E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01C5431" w14:textId="77777777" w:rsidR="00911210" w:rsidRPr="00C97908" w:rsidRDefault="00911210" w:rsidP="00676B8A">
            <w:pPr>
              <w:jc w:val="center"/>
              <w:rPr>
                <w:sz w:val="16"/>
                <w:szCs w:val="16"/>
                <w:lang w:val="en-US"/>
              </w:rPr>
            </w:pPr>
            <w:r w:rsidRPr="00C97908">
              <w:rPr>
                <w:sz w:val="16"/>
                <w:szCs w:val="16"/>
                <w:lang w:val="en-US"/>
              </w:rPr>
              <w:t>30,60</w:t>
            </w:r>
          </w:p>
        </w:tc>
      </w:tr>
      <w:tr w:rsidR="00911210" w:rsidRPr="00B40365" w14:paraId="42BEB7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9414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F898B5E"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AB481DF"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39E710F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083B6F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80F01A4" w14:textId="77777777" w:rsidR="00911210" w:rsidRPr="00C97908" w:rsidRDefault="00911210" w:rsidP="00676B8A">
            <w:pPr>
              <w:jc w:val="center"/>
              <w:rPr>
                <w:sz w:val="16"/>
                <w:szCs w:val="16"/>
                <w:lang w:val="en-US"/>
              </w:rPr>
            </w:pPr>
            <w:r w:rsidRPr="00C97908">
              <w:rPr>
                <w:sz w:val="16"/>
                <w:szCs w:val="16"/>
                <w:lang w:val="en-US"/>
              </w:rPr>
              <w:t>37,40</w:t>
            </w:r>
          </w:p>
        </w:tc>
      </w:tr>
      <w:tr w:rsidR="00911210" w:rsidRPr="00B40365" w14:paraId="7CE0E0D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885DA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7D95E0"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FEB93C8"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B913E9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E1B060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C29528" w14:textId="77777777" w:rsidR="00911210" w:rsidRPr="00C97908" w:rsidRDefault="00911210" w:rsidP="00676B8A">
            <w:pPr>
              <w:jc w:val="center"/>
              <w:rPr>
                <w:sz w:val="16"/>
                <w:szCs w:val="16"/>
                <w:lang w:val="en-US"/>
              </w:rPr>
            </w:pPr>
            <w:r w:rsidRPr="00C97908">
              <w:rPr>
                <w:sz w:val="16"/>
                <w:szCs w:val="16"/>
                <w:lang w:val="en-US"/>
              </w:rPr>
              <w:t>3,40</w:t>
            </w:r>
          </w:p>
        </w:tc>
      </w:tr>
      <w:tr w:rsidR="00911210" w:rsidRPr="00B40365" w14:paraId="5339544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1F8D7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783394C"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039C005"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52886E7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7036FC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9E2F763" w14:textId="77777777" w:rsidR="00911210" w:rsidRPr="00C97908" w:rsidRDefault="00911210" w:rsidP="00676B8A">
            <w:pPr>
              <w:jc w:val="center"/>
              <w:rPr>
                <w:sz w:val="16"/>
                <w:szCs w:val="16"/>
                <w:lang w:val="en-US"/>
              </w:rPr>
            </w:pPr>
            <w:r w:rsidRPr="00C97908">
              <w:rPr>
                <w:sz w:val="16"/>
                <w:szCs w:val="16"/>
                <w:lang w:val="en-US"/>
              </w:rPr>
              <w:t>7,14</w:t>
            </w:r>
          </w:p>
        </w:tc>
      </w:tr>
      <w:tr w:rsidR="00911210" w:rsidRPr="00B40365" w14:paraId="0930105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61F96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EAAFD87"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20CCF498"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1D028C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9BA72E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0D5E7F2" w14:textId="77777777" w:rsidR="00911210" w:rsidRPr="00C97908" w:rsidRDefault="00911210" w:rsidP="00676B8A">
            <w:pPr>
              <w:jc w:val="center"/>
              <w:rPr>
                <w:sz w:val="16"/>
                <w:szCs w:val="16"/>
                <w:lang w:val="en-US"/>
              </w:rPr>
            </w:pPr>
            <w:r w:rsidRPr="00C97908">
              <w:rPr>
                <w:sz w:val="16"/>
                <w:szCs w:val="16"/>
                <w:lang w:val="en-US"/>
              </w:rPr>
              <w:t>14,28</w:t>
            </w:r>
          </w:p>
        </w:tc>
      </w:tr>
      <w:tr w:rsidR="00911210" w:rsidRPr="009B70F2" w14:paraId="3F87EC91"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EEF8BA" w14:textId="77777777" w:rsidR="00911210" w:rsidRPr="005E2CA0" w:rsidRDefault="00911210" w:rsidP="00676B8A">
            <w:pPr>
              <w:jc w:val="center"/>
              <w:rPr>
                <w:b/>
                <w:bCs/>
                <w:sz w:val="22"/>
                <w:szCs w:val="22"/>
                <w:lang w:val="en-US"/>
              </w:rPr>
            </w:pPr>
            <w:r w:rsidRPr="005E2CA0">
              <w:rPr>
                <w:b/>
                <w:bCs/>
                <w:sz w:val="22"/>
                <w:szCs w:val="22"/>
                <w:lang w:val="en-US"/>
              </w:rPr>
              <w:t>121</w:t>
            </w:r>
          </w:p>
        </w:tc>
        <w:tc>
          <w:tcPr>
            <w:tcW w:w="1366" w:type="dxa"/>
            <w:gridSpan w:val="2"/>
            <w:tcBorders>
              <w:top w:val="single" w:sz="4" w:space="0" w:color="auto"/>
              <w:bottom w:val="single" w:sz="4" w:space="0" w:color="auto"/>
            </w:tcBorders>
            <w:vAlign w:val="center"/>
          </w:tcPr>
          <w:p w14:paraId="51C8B05D"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1B22D3DA"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p>
          <w:p w14:paraId="2226138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9C8313C"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01582B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443AD78" w14:textId="77777777" w:rsidR="00911210" w:rsidRPr="005E2CA0" w:rsidRDefault="00911210" w:rsidP="00676B8A">
            <w:pPr>
              <w:jc w:val="center"/>
              <w:rPr>
                <w:b/>
                <w:bCs/>
                <w:sz w:val="22"/>
                <w:szCs w:val="22"/>
                <w:lang w:val="en-US"/>
              </w:rPr>
            </w:pPr>
            <w:r w:rsidRPr="005E2CA0">
              <w:rPr>
                <w:b/>
                <w:bCs/>
                <w:sz w:val="22"/>
                <w:szCs w:val="22"/>
                <w:lang w:val="en-US"/>
              </w:rPr>
              <w:t>675,400</w:t>
            </w:r>
          </w:p>
          <w:p w14:paraId="4362C763" w14:textId="77777777" w:rsidR="00911210" w:rsidRPr="009B70F2" w:rsidRDefault="00911210" w:rsidP="00676B8A">
            <w:pPr>
              <w:jc w:val="center"/>
              <w:rPr>
                <w:sz w:val="2"/>
                <w:szCs w:val="2"/>
                <w:lang w:val="en-US"/>
              </w:rPr>
            </w:pPr>
          </w:p>
        </w:tc>
      </w:tr>
      <w:tr w:rsidR="00911210" w:rsidRPr="00B40365" w14:paraId="35DAFAE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8B5B1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31F763"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3CEC8B19"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59A11AC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8CC57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7814903" w14:textId="77777777" w:rsidR="00911210" w:rsidRPr="00C97908" w:rsidRDefault="00911210" w:rsidP="00676B8A">
            <w:pPr>
              <w:jc w:val="center"/>
              <w:rPr>
                <w:sz w:val="16"/>
                <w:szCs w:val="16"/>
                <w:lang w:val="en-US"/>
              </w:rPr>
            </w:pPr>
            <w:r w:rsidRPr="00C97908">
              <w:rPr>
                <w:sz w:val="16"/>
                <w:szCs w:val="16"/>
                <w:lang w:val="en-US"/>
              </w:rPr>
              <w:t>13,51</w:t>
            </w:r>
          </w:p>
        </w:tc>
      </w:tr>
      <w:tr w:rsidR="00911210" w:rsidRPr="00B40365" w14:paraId="3953D52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D8C28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2AC18AE"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6F3B77F1"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5775433F"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8A1BAE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F8C02C9" w14:textId="77777777" w:rsidR="00911210" w:rsidRPr="00C97908" w:rsidRDefault="00911210" w:rsidP="00676B8A">
            <w:pPr>
              <w:jc w:val="center"/>
              <w:rPr>
                <w:sz w:val="16"/>
                <w:szCs w:val="16"/>
                <w:lang w:val="en-US"/>
              </w:rPr>
            </w:pPr>
            <w:r w:rsidRPr="00C97908">
              <w:rPr>
                <w:sz w:val="16"/>
                <w:szCs w:val="16"/>
                <w:lang w:val="en-US"/>
              </w:rPr>
              <w:t>729,43</w:t>
            </w:r>
          </w:p>
        </w:tc>
      </w:tr>
      <w:tr w:rsidR="00911210" w:rsidRPr="00B40365" w14:paraId="511FDC6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25F87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B8B967"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68AD80A7"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632D778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4EA53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E244960" w14:textId="77777777" w:rsidR="00911210" w:rsidRPr="00C97908" w:rsidRDefault="00911210" w:rsidP="00676B8A">
            <w:pPr>
              <w:jc w:val="center"/>
              <w:rPr>
                <w:sz w:val="16"/>
                <w:szCs w:val="16"/>
                <w:lang w:val="en-US"/>
              </w:rPr>
            </w:pPr>
            <w:r w:rsidRPr="00C97908">
              <w:rPr>
                <w:sz w:val="16"/>
                <w:szCs w:val="16"/>
                <w:lang w:val="en-US"/>
              </w:rPr>
              <w:t>0,34</w:t>
            </w:r>
          </w:p>
        </w:tc>
      </w:tr>
      <w:tr w:rsidR="00911210" w:rsidRPr="009B70F2" w14:paraId="45CDEC5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56AD30" w14:textId="77777777" w:rsidR="00911210" w:rsidRPr="005E2CA0" w:rsidRDefault="00911210" w:rsidP="00676B8A">
            <w:pPr>
              <w:jc w:val="center"/>
              <w:rPr>
                <w:b/>
                <w:bCs/>
                <w:sz w:val="22"/>
                <w:szCs w:val="22"/>
                <w:lang w:val="en-US"/>
              </w:rPr>
            </w:pPr>
            <w:r w:rsidRPr="005E2CA0">
              <w:rPr>
                <w:b/>
                <w:bCs/>
                <w:sz w:val="22"/>
                <w:szCs w:val="22"/>
                <w:lang w:val="en-US"/>
              </w:rPr>
              <w:t>122</w:t>
            </w:r>
          </w:p>
        </w:tc>
        <w:tc>
          <w:tcPr>
            <w:tcW w:w="1366" w:type="dxa"/>
            <w:gridSpan w:val="2"/>
            <w:tcBorders>
              <w:top w:val="single" w:sz="4" w:space="0" w:color="auto"/>
              <w:bottom w:val="single" w:sz="4" w:space="0" w:color="auto"/>
            </w:tcBorders>
            <w:vAlign w:val="center"/>
          </w:tcPr>
          <w:p w14:paraId="6E3EE180"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7D5DEE3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Sol fertil</w:t>
            </w:r>
          </w:p>
          <w:p w14:paraId="1789E5B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03F716F"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CEF66C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7467D4A" w14:textId="77777777" w:rsidR="00911210" w:rsidRPr="005E2CA0" w:rsidRDefault="00911210" w:rsidP="00676B8A">
            <w:pPr>
              <w:jc w:val="center"/>
              <w:rPr>
                <w:b/>
                <w:bCs/>
                <w:sz w:val="22"/>
                <w:szCs w:val="22"/>
                <w:lang w:val="en-US"/>
              </w:rPr>
            </w:pPr>
            <w:r w:rsidRPr="005E2CA0">
              <w:rPr>
                <w:b/>
                <w:bCs/>
                <w:sz w:val="22"/>
                <w:szCs w:val="22"/>
                <w:lang w:val="en-US"/>
              </w:rPr>
              <w:t>0,675</w:t>
            </w:r>
          </w:p>
          <w:p w14:paraId="76416508" w14:textId="77777777" w:rsidR="00911210" w:rsidRPr="009B70F2" w:rsidRDefault="00911210" w:rsidP="00676B8A">
            <w:pPr>
              <w:jc w:val="center"/>
              <w:rPr>
                <w:sz w:val="2"/>
                <w:szCs w:val="2"/>
                <w:lang w:val="en-US"/>
              </w:rPr>
            </w:pPr>
          </w:p>
        </w:tc>
      </w:tr>
      <w:tr w:rsidR="00911210" w:rsidRPr="00B40365" w14:paraId="6309AC7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F109B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0DB2B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98D7058"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021BA85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164A0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421E2E1" w14:textId="77777777" w:rsidR="00911210" w:rsidRPr="00C97908" w:rsidRDefault="00911210" w:rsidP="00676B8A">
            <w:pPr>
              <w:jc w:val="center"/>
              <w:rPr>
                <w:sz w:val="16"/>
                <w:szCs w:val="16"/>
                <w:lang w:val="en-US"/>
              </w:rPr>
            </w:pPr>
            <w:r w:rsidRPr="00C97908">
              <w:rPr>
                <w:sz w:val="16"/>
                <w:szCs w:val="16"/>
                <w:lang w:val="en-US"/>
              </w:rPr>
              <w:t>1,52</w:t>
            </w:r>
          </w:p>
        </w:tc>
      </w:tr>
      <w:tr w:rsidR="00911210" w:rsidRPr="009B70F2" w14:paraId="786091B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2A9CE4" w14:textId="77777777" w:rsidR="00911210" w:rsidRPr="005E2CA0" w:rsidRDefault="00911210" w:rsidP="00676B8A">
            <w:pPr>
              <w:jc w:val="center"/>
              <w:rPr>
                <w:b/>
                <w:bCs/>
                <w:sz w:val="22"/>
                <w:szCs w:val="22"/>
                <w:lang w:val="en-US"/>
              </w:rPr>
            </w:pPr>
            <w:r w:rsidRPr="005E2CA0">
              <w:rPr>
                <w:b/>
                <w:bCs/>
                <w:sz w:val="22"/>
                <w:szCs w:val="22"/>
                <w:lang w:val="en-US"/>
              </w:rPr>
              <w:t>123</w:t>
            </w:r>
          </w:p>
        </w:tc>
        <w:tc>
          <w:tcPr>
            <w:tcW w:w="1366" w:type="dxa"/>
            <w:gridSpan w:val="2"/>
            <w:tcBorders>
              <w:top w:val="single" w:sz="4" w:space="0" w:color="auto"/>
              <w:bottom w:val="single" w:sz="4" w:space="0" w:color="auto"/>
            </w:tcBorders>
            <w:vAlign w:val="center"/>
          </w:tcPr>
          <w:p w14:paraId="4ED17EC4"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55F8F7EC"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4B4C06F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EB39FE6"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C0A0B8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86A079F" w14:textId="77777777" w:rsidR="00911210" w:rsidRPr="005E2CA0" w:rsidRDefault="00911210" w:rsidP="00676B8A">
            <w:pPr>
              <w:jc w:val="center"/>
              <w:rPr>
                <w:b/>
                <w:bCs/>
                <w:sz w:val="22"/>
                <w:szCs w:val="22"/>
                <w:lang w:val="en-US"/>
              </w:rPr>
            </w:pPr>
            <w:r w:rsidRPr="005E2CA0">
              <w:rPr>
                <w:b/>
                <w:bCs/>
                <w:sz w:val="22"/>
                <w:szCs w:val="22"/>
                <w:lang w:val="en-US"/>
              </w:rPr>
              <w:t>115,000</w:t>
            </w:r>
          </w:p>
          <w:p w14:paraId="16B35214" w14:textId="77777777" w:rsidR="00911210" w:rsidRPr="009B70F2" w:rsidRDefault="00911210" w:rsidP="00676B8A">
            <w:pPr>
              <w:jc w:val="center"/>
              <w:rPr>
                <w:sz w:val="2"/>
                <w:szCs w:val="2"/>
                <w:lang w:val="en-US"/>
              </w:rPr>
            </w:pPr>
          </w:p>
        </w:tc>
      </w:tr>
      <w:tr w:rsidR="00911210" w:rsidRPr="00B40365" w14:paraId="7DE353A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C3327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749596"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659B93D3"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1C82FB1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E686D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1D04492" w14:textId="77777777" w:rsidR="00911210" w:rsidRPr="00C97908" w:rsidRDefault="00911210" w:rsidP="00676B8A">
            <w:pPr>
              <w:jc w:val="center"/>
              <w:rPr>
                <w:sz w:val="16"/>
                <w:szCs w:val="16"/>
                <w:lang w:val="en-US"/>
              </w:rPr>
            </w:pPr>
            <w:r w:rsidRPr="00C97908">
              <w:rPr>
                <w:sz w:val="16"/>
                <w:szCs w:val="16"/>
                <w:lang w:val="en-US"/>
              </w:rPr>
              <w:t>20,93</w:t>
            </w:r>
          </w:p>
        </w:tc>
      </w:tr>
      <w:tr w:rsidR="00911210" w:rsidRPr="009B70F2" w14:paraId="27D0CCE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50E0E5C" w14:textId="77777777" w:rsidR="00911210" w:rsidRPr="005E2CA0" w:rsidRDefault="00911210" w:rsidP="00676B8A">
            <w:pPr>
              <w:jc w:val="center"/>
              <w:rPr>
                <w:b/>
                <w:bCs/>
                <w:sz w:val="22"/>
                <w:szCs w:val="22"/>
                <w:lang w:val="en-US"/>
              </w:rPr>
            </w:pPr>
            <w:r w:rsidRPr="005E2CA0">
              <w:rPr>
                <w:b/>
                <w:bCs/>
                <w:sz w:val="22"/>
                <w:szCs w:val="22"/>
                <w:lang w:val="en-US"/>
              </w:rPr>
              <w:t>124</w:t>
            </w:r>
          </w:p>
        </w:tc>
        <w:tc>
          <w:tcPr>
            <w:tcW w:w="1366" w:type="dxa"/>
            <w:gridSpan w:val="2"/>
            <w:tcBorders>
              <w:top w:val="single" w:sz="4" w:space="0" w:color="auto"/>
              <w:bottom w:val="single" w:sz="4" w:space="0" w:color="auto"/>
            </w:tcBorders>
            <w:vAlign w:val="center"/>
          </w:tcPr>
          <w:p w14:paraId="5749924C"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3C7E5443" w14:textId="77777777" w:rsidR="00911210" w:rsidRPr="005E2CA0" w:rsidRDefault="00911210" w:rsidP="00676B8A">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5573625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6904878"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8390B8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F7BC4AF" w14:textId="77777777" w:rsidR="00911210" w:rsidRPr="005E2CA0" w:rsidRDefault="00911210" w:rsidP="00676B8A">
            <w:pPr>
              <w:jc w:val="center"/>
              <w:rPr>
                <w:b/>
                <w:bCs/>
                <w:sz w:val="22"/>
                <w:szCs w:val="22"/>
                <w:lang w:val="en-US"/>
              </w:rPr>
            </w:pPr>
            <w:r w:rsidRPr="005E2CA0">
              <w:rPr>
                <w:b/>
                <w:bCs/>
                <w:sz w:val="22"/>
                <w:szCs w:val="22"/>
                <w:lang w:val="en-US"/>
              </w:rPr>
              <w:t>675,400</w:t>
            </w:r>
          </w:p>
          <w:p w14:paraId="3A353F79" w14:textId="77777777" w:rsidR="00911210" w:rsidRPr="009B70F2" w:rsidRDefault="00911210" w:rsidP="00676B8A">
            <w:pPr>
              <w:jc w:val="center"/>
              <w:rPr>
                <w:sz w:val="2"/>
                <w:szCs w:val="2"/>
                <w:lang w:val="en-US"/>
              </w:rPr>
            </w:pPr>
          </w:p>
        </w:tc>
      </w:tr>
      <w:tr w:rsidR="00911210" w:rsidRPr="00B40365" w14:paraId="1130F78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5108B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FC73B2E"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6936151F"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5AD5360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87913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DB2541" w14:textId="77777777" w:rsidR="00911210" w:rsidRPr="00C97908" w:rsidRDefault="00911210" w:rsidP="00676B8A">
            <w:pPr>
              <w:jc w:val="center"/>
              <w:rPr>
                <w:sz w:val="16"/>
                <w:szCs w:val="16"/>
                <w:lang w:val="en-US"/>
              </w:rPr>
            </w:pPr>
            <w:r w:rsidRPr="00C97908">
              <w:rPr>
                <w:sz w:val="16"/>
                <w:szCs w:val="16"/>
                <w:lang w:val="en-US"/>
              </w:rPr>
              <w:t>74,29</w:t>
            </w:r>
          </w:p>
        </w:tc>
      </w:tr>
      <w:tr w:rsidR="00911210" w:rsidRPr="009B70F2" w14:paraId="16A6A93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94790B" w14:textId="77777777" w:rsidR="00911210" w:rsidRPr="005E2CA0" w:rsidRDefault="00911210" w:rsidP="00676B8A">
            <w:pPr>
              <w:jc w:val="center"/>
              <w:rPr>
                <w:b/>
                <w:bCs/>
                <w:sz w:val="22"/>
                <w:szCs w:val="22"/>
                <w:lang w:val="en-US"/>
              </w:rPr>
            </w:pPr>
            <w:r w:rsidRPr="005E2CA0">
              <w:rPr>
                <w:b/>
                <w:bCs/>
                <w:sz w:val="22"/>
                <w:szCs w:val="22"/>
                <w:lang w:val="en-US"/>
              </w:rPr>
              <w:t>125</w:t>
            </w:r>
          </w:p>
        </w:tc>
        <w:tc>
          <w:tcPr>
            <w:tcW w:w="1366" w:type="dxa"/>
            <w:gridSpan w:val="2"/>
            <w:tcBorders>
              <w:top w:val="single" w:sz="4" w:space="0" w:color="auto"/>
              <w:bottom w:val="single" w:sz="4" w:space="0" w:color="auto"/>
            </w:tcBorders>
            <w:vAlign w:val="center"/>
          </w:tcPr>
          <w:p w14:paraId="40F458AA"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78FA380A"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3244C00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286E79E"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C70588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D016C30" w14:textId="77777777" w:rsidR="00911210" w:rsidRPr="005E2CA0" w:rsidRDefault="00911210" w:rsidP="00676B8A">
            <w:pPr>
              <w:jc w:val="center"/>
              <w:rPr>
                <w:b/>
                <w:bCs/>
                <w:sz w:val="22"/>
                <w:szCs w:val="22"/>
                <w:lang w:val="en-US"/>
              </w:rPr>
            </w:pPr>
            <w:r w:rsidRPr="005E2CA0">
              <w:rPr>
                <w:b/>
                <w:bCs/>
                <w:sz w:val="22"/>
                <w:szCs w:val="22"/>
                <w:lang w:val="en-US"/>
              </w:rPr>
              <w:t>6,754</w:t>
            </w:r>
          </w:p>
          <w:p w14:paraId="1AA06746" w14:textId="77777777" w:rsidR="00911210" w:rsidRPr="009B70F2" w:rsidRDefault="00911210" w:rsidP="00676B8A">
            <w:pPr>
              <w:jc w:val="center"/>
              <w:rPr>
                <w:sz w:val="2"/>
                <w:szCs w:val="2"/>
                <w:lang w:val="en-US"/>
              </w:rPr>
            </w:pPr>
          </w:p>
        </w:tc>
      </w:tr>
      <w:tr w:rsidR="00911210" w:rsidRPr="00B40365" w14:paraId="6C9DCBB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B78DF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6CCDE92"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1C834B3A"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73E9AEC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E3302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4BA5D65" w14:textId="77777777" w:rsidR="00911210" w:rsidRPr="00C97908" w:rsidRDefault="00911210" w:rsidP="00676B8A">
            <w:pPr>
              <w:jc w:val="center"/>
              <w:rPr>
                <w:sz w:val="16"/>
                <w:szCs w:val="16"/>
                <w:lang w:val="en-US"/>
              </w:rPr>
            </w:pPr>
            <w:r w:rsidRPr="00C97908">
              <w:rPr>
                <w:sz w:val="16"/>
                <w:szCs w:val="16"/>
                <w:lang w:val="en-US"/>
              </w:rPr>
              <w:t>32,55</w:t>
            </w:r>
          </w:p>
        </w:tc>
      </w:tr>
      <w:tr w:rsidR="00911210" w:rsidRPr="00B40365" w14:paraId="23F2849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9E595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D661A7"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786D3807"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110B681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A61F3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90946EB" w14:textId="77777777" w:rsidR="00911210" w:rsidRPr="00C97908" w:rsidRDefault="00911210" w:rsidP="00676B8A">
            <w:pPr>
              <w:jc w:val="center"/>
              <w:rPr>
                <w:sz w:val="16"/>
                <w:szCs w:val="16"/>
                <w:lang w:val="en-US"/>
              </w:rPr>
            </w:pPr>
            <w:r w:rsidRPr="00C97908">
              <w:rPr>
                <w:sz w:val="16"/>
                <w:szCs w:val="16"/>
                <w:lang w:val="en-US"/>
              </w:rPr>
              <w:t>26,75</w:t>
            </w:r>
          </w:p>
        </w:tc>
      </w:tr>
      <w:tr w:rsidR="00911210" w:rsidRPr="009B70F2" w14:paraId="3950647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D602FB" w14:textId="77777777" w:rsidR="00911210" w:rsidRPr="005E2CA0" w:rsidRDefault="00911210" w:rsidP="00676B8A">
            <w:pPr>
              <w:jc w:val="center"/>
              <w:rPr>
                <w:b/>
                <w:bCs/>
                <w:sz w:val="22"/>
                <w:szCs w:val="22"/>
                <w:lang w:val="en-US"/>
              </w:rPr>
            </w:pPr>
            <w:r w:rsidRPr="005E2CA0">
              <w:rPr>
                <w:b/>
                <w:bCs/>
                <w:sz w:val="22"/>
                <w:szCs w:val="22"/>
                <w:lang w:val="en-US"/>
              </w:rPr>
              <w:t>126</w:t>
            </w:r>
          </w:p>
        </w:tc>
        <w:tc>
          <w:tcPr>
            <w:tcW w:w="1366" w:type="dxa"/>
            <w:gridSpan w:val="2"/>
            <w:tcBorders>
              <w:top w:val="single" w:sz="4" w:space="0" w:color="auto"/>
              <w:bottom w:val="single" w:sz="4" w:space="0" w:color="auto"/>
            </w:tcBorders>
            <w:vAlign w:val="center"/>
          </w:tcPr>
          <w:p w14:paraId="123D1467"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4C447641"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7979765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3BE3343"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2C15FC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F84A909" w14:textId="77777777" w:rsidR="00911210" w:rsidRPr="005E2CA0" w:rsidRDefault="00911210" w:rsidP="00676B8A">
            <w:pPr>
              <w:jc w:val="center"/>
              <w:rPr>
                <w:b/>
                <w:bCs/>
                <w:sz w:val="22"/>
                <w:szCs w:val="22"/>
                <w:lang w:val="en-US"/>
              </w:rPr>
            </w:pPr>
            <w:r w:rsidRPr="005E2CA0">
              <w:rPr>
                <w:b/>
                <w:bCs/>
                <w:sz w:val="22"/>
                <w:szCs w:val="22"/>
                <w:lang w:val="en-US"/>
              </w:rPr>
              <w:t>6,754</w:t>
            </w:r>
          </w:p>
          <w:p w14:paraId="1F55CAC3" w14:textId="77777777" w:rsidR="00911210" w:rsidRPr="009B70F2" w:rsidRDefault="00911210" w:rsidP="00676B8A">
            <w:pPr>
              <w:jc w:val="center"/>
              <w:rPr>
                <w:sz w:val="2"/>
                <w:szCs w:val="2"/>
                <w:lang w:val="en-US"/>
              </w:rPr>
            </w:pPr>
          </w:p>
        </w:tc>
      </w:tr>
      <w:tr w:rsidR="00911210" w:rsidRPr="00B40365" w14:paraId="41574A0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2C24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8D471C"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5AEDC733"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6EFFDB0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834E4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05FAC07" w14:textId="77777777" w:rsidR="00911210" w:rsidRPr="00C97908" w:rsidRDefault="00911210" w:rsidP="00676B8A">
            <w:pPr>
              <w:jc w:val="center"/>
              <w:rPr>
                <w:sz w:val="16"/>
                <w:szCs w:val="16"/>
                <w:lang w:val="en-US"/>
              </w:rPr>
            </w:pPr>
            <w:r w:rsidRPr="00C97908">
              <w:rPr>
                <w:sz w:val="16"/>
                <w:szCs w:val="16"/>
                <w:lang w:val="en-US"/>
              </w:rPr>
              <w:t>4,46</w:t>
            </w:r>
          </w:p>
        </w:tc>
      </w:tr>
      <w:tr w:rsidR="00911210" w:rsidRPr="00B40365" w14:paraId="48DD45A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BFE5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8CCB75A"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60A2E59D"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644FA3D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4DF10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F23BB81" w14:textId="77777777" w:rsidR="00911210" w:rsidRPr="00C97908" w:rsidRDefault="00911210" w:rsidP="00676B8A">
            <w:pPr>
              <w:jc w:val="center"/>
              <w:rPr>
                <w:sz w:val="16"/>
                <w:szCs w:val="16"/>
                <w:lang w:val="en-US"/>
              </w:rPr>
            </w:pPr>
            <w:r w:rsidRPr="00C97908">
              <w:rPr>
                <w:sz w:val="16"/>
                <w:szCs w:val="16"/>
                <w:lang w:val="en-US"/>
              </w:rPr>
              <w:t>6,75</w:t>
            </w:r>
          </w:p>
        </w:tc>
      </w:tr>
      <w:tr w:rsidR="00911210" w:rsidRPr="00B40365" w14:paraId="1322DFE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C56F2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453AEE"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4AF26C57"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5133221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AEC59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8DDE18F" w14:textId="77777777" w:rsidR="00911210" w:rsidRPr="00C97908" w:rsidRDefault="00911210" w:rsidP="00676B8A">
            <w:pPr>
              <w:jc w:val="center"/>
              <w:rPr>
                <w:sz w:val="16"/>
                <w:szCs w:val="16"/>
                <w:lang w:val="en-US"/>
              </w:rPr>
            </w:pPr>
            <w:r w:rsidRPr="00C97908">
              <w:rPr>
                <w:sz w:val="16"/>
                <w:szCs w:val="16"/>
                <w:lang w:val="en-US"/>
              </w:rPr>
              <w:t>2,61</w:t>
            </w:r>
          </w:p>
        </w:tc>
      </w:tr>
      <w:tr w:rsidR="00911210" w:rsidRPr="003E2692" w14:paraId="372991CF"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BF54AAF"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C3EEF45"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256DFFC9"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07FA9412"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330F260B"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73353FA" w14:textId="77777777" w:rsidR="00911210" w:rsidRPr="003E2692" w:rsidRDefault="00911210" w:rsidP="00676B8A">
            <w:pPr>
              <w:rPr>
                <w:sz w:val="2"/>
                <w:szCs w:val="2"/>
                <w:lang w:val="en-US"/>
              </w:rPr>
            </w:pPr>
          </w:p>
        </w:tc>
      </w:tr>
      <w:tr w:rsidR="00911210" w:rsidRPr="009B70F2" w14:paraId="5ACCF0AA" w14:textId="77777777" w:rsidTr="00676B8A">
        <w:tblPrEx>
          <w:tblCellMar>
            <w:left w:w="107" w:type="dxa"/>
            <w:right w:w="107" w:type="dxa"/>
          </w:tblCellMar>
        </w:tblPrEx>
        <w:tc>
          <w:tcPr>
            <w:tcW w:w="10348" w:type="dxa"/>
            <w:gridSpan w:val="12"/>
          </w:tcPr>
          <w:p w14:paraId="50CB92EE" w14:textId="77777777" w:rsidR="00911210" w:rsidRPr="009B70F2" w:rsidRDefault="00911210" w:rsidP="00676B8A">
            <w:pPr>
              <w:rPr>
                <w:b/>
                <w:bCs/>
                <w:sz w:val="22"/>
                <w:szCs w:val="22"/>
                <w:lang w:val="en-US"/>
              </w:rPr>
            </w:pPr>
            <w:r w:rsidRPr="009B70F2">
              <w:rPr>
                <w:b/>
                <w:bCs/>
                <w:sz w:val="22"/>
                <w:szCs w:val="22"/>
                <w:lang w:val="en-US"/>
              </w:rPr>
              <w:lastRenderedPageBreak/>
              <w:t>5.6. Borduri</w:t>
            </w:r>
          </w:p>
          <w:p w14:paraId="2CD0A168" w14:textId="77777777" w:rsidR="00911210" w:rsidRPr="00B12F65" w:rsidRDefault="00911210" w:rsidP="00676B8A">
            <w:pPr>
              <w:rPr>
                <w:sz w:val="2"/>
                <w:szCs w:val="2"/>
                <w:lang w:val="en-US"/>
              </w:rPr>
            </w:pPr>
          </w:p>
        </w:tc>
      </w:tr>
      <w:tr w:rsidR="00911210" w:rsidRPr="009B70F2" w14:paraId="1CC0A44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399A74" w14:textId="77777777" w:rsidR="00911210" w:rsidRPr="005E2CA0" w:rsidRDefault="00911210" w:rsidP="00676B8A">
            <w:pPr>
              <w:jc w:val="center"/>
              <w:rPr>
                <w:b/>
                <w:bCs/>
                <w:sz w:val="22"/>
                <w:szCs w:val="22"/>
                <w:lang w:val="en-US"/>
              </w:rPr>
            </w:pPr>
            <w:r w:rsidRPr="005E2CA0">
              <w:rPr>
                <w:b/>
                <w:bCs/>
                <w:sz w:val="22"/>
                <w:szCs w:val="22"/>
                <w:lang w:val="en-US"/>
              </w:rPr>
              <w:t>127</w:t>
            </w:r>
          </w:p>
        </w:tc>
        <w:tc>
          <w:tcPr>
            <w:tcW w:w="1366" w:type="dxa"/>
            <w:gridSpan w:val="2"/>
            <w:tcBorders>
              <w:top w:val="single" w:sz="4" w:space="0" w:color="auto"/>
              <w:bottom w:val="single" w:sz="4" w:space="0" w:color="auto"/>
            </w:tcBorders>
            <w:vAlign w:val="center"/>
          </w:tcPr>
          <w:p w14:paraId="53E70ECF"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622FFDA8"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6622FA6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6EE5D72"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183D88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A174F8C" w14:textId="77777777" w:rsidR="00911210" w:rsidRPr="005E2CA0" w:rsidRDefault="00911210" w:rsidP="00676B8A">
            <w:pPr>
              <w:jc w:val="center"/>
              <w:rPr>
                <w:b/>
                <w:bCs/>
                <w:sz w:val="22"/>
                <w:szCs w:val="22"/>
                <w:lang w:val="en-US"/>
              </w:rPr>
            </w:pPr>
            <w:r w:rsidRPr="005E2CA0">
              <w:rPr>
                <w:b/>
                <w:bCs/>
                <w:sz w:val="22"/>
                <w:szCs w:val="22"/>
                <w:lang w:val="en-US"/>
              </w:rPr>
              <w:t>132,400</w:t>
            </w:r>
          </w:p>
          <w:p w14:paraId="0B537BCA" w14:textId="77777777" w:rsidR="00911210" w:rsidRPr="009B70F2" w:rsidRDefault="00911210" w:rsidP="00676B8A">
            <w:pPr>
              <w:jc w:val="center"/>
              <w:rPr>
                <w:sz w:val="2"/>
                <w:szCs w:val="2"/>
                <w:lang w:val="en-US"/>
              </w:rPr>
            </w:pPr>
          </w:p>
        </w:tc>
      </w:tr>
      <w:tr w:rsidR="00911210" w:rsidRPr="00B40365" w14:paraId="053C873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6A7AC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F5E9DC"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5195929"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87E7B9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586BC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2BB144" w14:textId="77777777" w:rsidR="00911210" w:rsidRPr="00C97908" w:rsidRDefault="00911210" w:rsidP="00676B8A">
            <w:pPr>
              <w:jc w:val="center"/>
              <w:rPr>
                <w:sz w:val="16"/>
                <w:szCs w:val="16"/>
                <w:lang w:val="en-US"/>
              </w:rPr>
            </w:pPr>
            <w:r w:rsidRPr="00C97908">
              <w:rPr>
                <w:sz w:val="16"/>
                <w:szCs w:val="16"/>
                <w:lang w:val="en-US"/>
              </w:rPr>
              <w:t>19,86</w:t>
            </w:r>
          </w:p>
        </w:tc>
      </w:tr>
      <w:tr w:rsidR="00911210" w:rsidRPr="00B40365" w14:paraId="75FB9AF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1B6EF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7DDA57"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02E3450"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799D2E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33BD83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9E23441" w14:textId="77777777" w:rsidR="00911210" w:rsidRPr="00C97908" w:rsidRDefault="00911210" w:rsidP="00676B8A">
            <w:pPr>
              <w:jc w:val="center"/>
              <w:rPr>
                <w:sz w:val="16"/>
                <w:szCs w:val="16"/>
                <w:lang w:val="en-US"/>
              </w:rPr>
            </w:pPr>
            <w:r w:rsidRPr="00C97908">
              <w:rPr>
                <w:sz w:val="16"/>
                <w:szCs w:val="16"/>
                <w:lang w:val="en-US"/>
              </w:rPr>
              <w:t>68,85</w:t>
            </w:r>
          </w:p>
        </w:tc>
      </w:tr>
      <w:tr w:rsidR="00911210" w:rsidRPr="00B40365" w14:paraId="29D7BD7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760C5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BC542FF"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39A80A1A"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7E985CA3"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26C73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8B52EF9" w14:textId="77777777" w:rsidR="00911210" w:rsidRPr="00C97908" w:rsidRDefault="00911210" w:rsidP="00676B8A">
            <w:pPr>
              <w:jc w:val="center"/>
              <w:rPr>
                <w:sz w:val="16"/>
                <w:szCs w:val="16"/>
                <w:lang w:val="en-US"/>
              </w:rPr>
            </w:pPr>
            <w:r w:rsidRPr="00C97908">
              <w:rPr>
                <w:sz w:val="16"/>
                <w:szCs w:val="16"/>
                <w:lang w:val="en-US"/>
              </w:rPr>
              <w:t>5,96</w:t>
            </w:r>
          </w:p>
        </w:tc>
      </w:tr>
      <w:tr w:rsidR="00911210" w:rsidRPr="00B40365" w14:paraId="6163EE6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8BF16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B96D64"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3FA64ECC"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6A29CE29"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D6E3D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EF0A7D9" w14:textId="77777777" w:rsidR="00911210" w:rsidRPr="00C97908" w:rsidRDefault="00911210" w:rsidP="00676B8A">
            <w:pPr>
              <w:jc w:val="center"/>
              <w:rPr>
                <w:sz w:val="16"/>
                <w:szCs w:val="16"/>
                <w:lang w:val="en-US"/>
              </w:rPr>
            </w:pPr>
            <w:r w:rsidRPr="00C97908">
              <w:rPr>
                <w:sz w:val="16"/>
                <w:szCs w:val="16"/>
                <w:lang w:val="en-US"/>
              </w:rPr>
              <w:t>419,71</w:t>
            </w:r>
          </w:p>
        </w:tc>
      </w:tr>
      <w:tr w:rsidR="00911210" w:rsidRPr="00B40365" w14:paraId="5DD72C8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BD8C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B990B7"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CF1C227"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1B22DC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B94174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4E81D3" w14:textId="77777777" w:rsidR="00911210" w:rsidRPr="00C97908" w:rsidRDefault="00911210" w:rsidP="00676B8A">
            <w:pPr>
              <w:jc w:val="center"/>
              <w:rPr>
                <w:sz w:val="16"/>
                <w:szCs w:val="16"/>
                <w:lang w:val="en-US"/>
              </w:rPr>
            </w:pPr>
            <w:r w:rsidRPr="00C97908">
              <w:rPr>
                <w:sz w:val="16"/>
                <w:szCs w:val="16"/>
                <w:lang w:val="en-US"/>
              </w:rPr>
              <w:t>1,19</w:t>
            </w:r>
          </w:p>
        </w:tc>
      </w:tr>
      <w:tr w:rsidR="00911210" w:rsidRPr="00B40365" w14:paraId="0A8075A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33B3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C92709D"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38F6F826"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59A9DB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7A1ACD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0702D24" w14:textId="77777777" w:rsidR="00911210" w:rsidRPr="00C97908" w:rsidRDefault="00911210" w:rsidP="00676B8A">
            <w:pPr>
              <w:jc w:val="center"/>
              <w:rPr>
                <w:sz w:val="16"/>
                <w:szCs w:val="16"/>
                <w:lang w:val="en-US"/>
              </w:rPr>
            </w:pPr>
            <w:r w:rsidRPr="00C97908">
              <w:rPr>
                <w:sz w:val="16"/>
                <w:szCs w:val="16"/>
                <w:lang w:val="en-US"/>
              </w:rPr>
              <w:t>0,79</w:t>
            </w:r>
          </w:p>
        </w:tc>
      </w:tr>
      <w:tr w:rsidR="00911210" w:rsidRPr="00B40365" w14:paraId="7EE276D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2F3F2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8964B5B"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58D59E86"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162F6AED"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425BD5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6DCC79C" w14:textId="77777777" w:rsidR="00911210" w:rsidRPr="00C97908" w:rsidRDefault="00911210" w:rsidP="00676B8A">
            <w:pPr>
              <w:jc w:val="center"/>
              <w:rPr>
                <w:sz w:val="16"/>
                <w:szCs w:val="16"/>
                <w:lang w:val="en-US"/>
              </w:rPr>
            </w:pPr>
            <w:r w:rsidRPr="00C97908">
              <w:rPr>
                <w:sz w:val="16"/>
                <w:szCs w:val="16"/>
                <w:lang w:val="en-US"/>
              </w:rPr>
              <w:t>133,06</w:t>
            </w:r>
          </w:p>
        </w:tc>
      </w:tr>
      <w:tr w:rsidR="00911210" w:rsidRPr="009B70F2" w14:paraId="6524777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F55D9C" w14:textId="77777777" w:rsidR="00911210" w:rsidRPr="005E2CA0" w:rsidRDefault="00911210" w:rsidP="00676B8A">
            <w:pPr>
              <w:jc w:val="center"/>
              <w:rPr>
                <w:b/>
                <w:bCs/>
                <w:sz w:val="22"/>
                <w:szCs w:val="22"/>
                <w:lang w:val="en-US"/>
              </w:rPr>
            </w:pPr>
            <w:r w:rsidRPr="005E2CA0">
              <w:rPr>
                <w:b/>
                <w:bCs/>
                <w:sz w:val="22"/>
                <w:szCs w:val="22"/>
                <w:lang w:val="en-US"/>
              </w:rPr>
              <w:t>128</w:t>
            </w:r>
          </w:p>
        </w:tc>
        <w:tc>
          <w:tcPr>
            <w:tcW w:w="1366" w:type="dxa"/>
            <w:gridSpan w:val="2"/>
            <w:tcBorders>
              <w:top w:val="single" w:sz="4" w:space="0" w:color="auto"/>
              <w:bottom w:val="single" w:sz="4" w:space="0" w:color="auto"/>
            </w:tcBorders>
            <w:vAlign w:val="center"/>
          </w:tcPr>
          <w:p w14:paraId="7015054E"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71798728"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5E42F34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97AE9D7"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B69C62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3E3B954" w14:textId="77777777" w:rsidR="00911210" w:rsidRPr="005E2CA0" w:rsidRDefault="00911210" w:rsidP="00676B8A">
            <w:pPr>
              <w:jc w:val="center"/>
              <w:rPr>
                <w:b/>
                <w:bCs/>
                <w:sz w:val="22"/>
                <w:szCs w:val="22"/>
                <w:lang w:val="en-US"/>
              </w:rPr>
            </w:pPr>
            <w:r w:rsidRPr="005E2CA0">
              <w:rPr>
                <w:b/>
                <w:bCs/>
                <w:sz w:val="22"/>
                <w:szCs w:val="22"/>
                <w:lang w:val="en-US"/>
              </w:rPr>
              <w:t>384,700</w:t>
            </w:r>
          </w:p>
          <w:p w14:paraId="0249D2B1" w14:textId="77777777" w:rsidR="00911210" w:rsidRPr="009B70F2" w:rsidRDefault="00911210" w:rsidP="00676B8A">
            <w:pPr>
              <w:jc w:val="center"/>
              <w:rPr>
                <w:sz w:val="2"/>
                <w:szCs w:val="2"/>
                <w:lang w:val="en-US"/>
              </w:rPr>
            </w:pPr>
          </w:p>
        </w:tc>
      </w:tr>
      <w:tr w:rsidR="00911210" w:rsidRPr="00B40365" w14:paraId="69B0DA9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8D02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27300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E6B5D8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7EFF91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3369D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B6FC3A1" w14:textId="77777777" w:rsidR="00911210" w:rsidRPr="00C97908" w:rsidRDefault="00911210" w:rsidP="00676B8A">
            <w:pPr>
              <w:jc w:val="center"/>
              <w:rPr>
                <w:sz w:val="16"/>
                <w:szCs w:val="16"/>
                <w:lang w:val="en-US"/>
              </w:rPr>
            </w:pPr>
            <w:r w:rsidRPr="00C97908">
              <w:rPr>
                <w:sz w:val="16"/>
                <w:szCs w:val="16"/>
                <w:lang w:val="en-US"/>
              </w:rPr>
              <w:t>57,71</w:t>
            </w:r>
          </w:p>
        </w:tc>
      </w:tr>
      <w:tr w:rsidR="00911210" w:rsidRPr="00B40365" w14:paraId="0FA7C78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BFC52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FB3646"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B5DCB63"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78505207"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67D82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6DCCCC0" w14:textId="77777777" w:rsidR="00911210" w:rsidRPr="00C97908" w:rsidRDefault="00911210" w:rsidP="00676B8A">
            <w:pPr>
              <w:jc w:val="center"/>
              <w:rPr>
                <w:sz w:val="16"/>
                <w:szCs w:val="16"/>
                <w:lang w:val="en-US"/>
              </w:rPr>
            </w:pPr>
            <w:r w:rsidRPr="00C97908">
              <w:rPr>
                <w:sz w:val="16"/>
                <w:szCs w:val="16"/>
                <w:lang w:val="en-US"/>
              </w:rPr>
              <w:t>200,04</w:t>
            </w:r>
          </w:p>
        </w:tc>
      </w:tr>
      <w:tr w:rsidR="00911210" w:rsidRPr="00B40365" w14:paraId="74FEF0B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D6D1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6FD5CA"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49698192"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6F9C9A0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5CEC0A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C1E870" w14:textId="77777777" w:rsidR="00911210" w:rsidRPr="00C97908" w:rsidRDefault="00911210" w:rsidP="00676B8A">
            <w:pPr>
              <w:jc w:val="center"/>
              <w:rPr>
                <w:sz w:val="16"/>
                <w:szCs w:val="16"/>
                <w:lang w:val="en-US"/>
              </w:rPr>
            </w:pPr>
            <w:r w:rsidRPr="00C97908">
              <w:rPr>
                <w:sz w:val="16"/>
                <w:szCs w:val="16"/>
                <w:lang w:val="en-US"/>
              </w:rPr>
              <w:t>17,31</w:t>
            </w:r>
          </w:p>
        </w:tc>
      </w:tr>
      <w:tr w:rsidR="00911210" w:rsidRPr="00B40365" w14:paraId="24D53E8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66A3F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3ADB0DF"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79672902"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059D354E"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12A34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1013D3" w14:textId="77777777" w:rsidR="00911210" w:rsidRPr="00C97908" w:rsidRDefault="00911210" w:rsidP="00676B8A">
            <w:pPr>
              <w:jc w:val="center"/>
              <w:rPr>
                <w:sz w:val="16"/>
                <w:szCs w:val="16"/>
                <w:lang w:val="en-US"/>
              </w:rPr>
            </w:pPr>
            <w:r w:rsidRPr="00C97908">
              <w:rPr>
                <w:sz w:val="16"/>
                <w:szCs w:val="16"/>
                <w:lang w:val="en-US"/>
              </w:rPr>
              <w:t>1 219,50</w:t>
            </w:r>
          </w:p>
        </w:tc>
      </w:tr>
      <w:tr w:rsidR="00911210" w:rsidRPr="00B40365" w14:paraId="21F7AE9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C6F5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4D88CE9"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32A2AFD8"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2640CC35"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EE6E5D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B0B7797" w14:textId="77777777" w:rsidR="00911210" w:rsidRPr="00C97908" w:rsidRDefault="00911210" w:rsidP="00676B8A">
            <w:pPr>
              <w:jc w:val="center"/>
              <w:rPr>
                <w:sz w:val="16"/>
                <w:szCs w:val="16"/>
                <w:lang w:val="en-US"/>
              </w:rPr>
            </w:pPr>
            <w:r w:rsidRPr="00C97908">
              <w:rPr>
                <w:sz w:val="16"/>
                <w:szCs w:val="16"/>
                <w:lang w:val="en-US"/>
              </w:rPr>
              <w:t>3,46</w:t>
            </w:r>
          </w:p>
        </w:tc>
      </w:tr>
      <w:tr w:rsidR="00911210" w:rsidRPr="00B40365" w14:paraId="4952425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12B9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235406"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65B14D0"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F3A56F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271D1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92FF20" w14:textId="77777777" w:rsidR="00911210" w:rsidRPr="00C97908" w:rsidRDefault="00911210" w:rsidP="00676B8A">
            <w:pPr>
              <w:jc w:val="center"/>
              <w:rPr>
                <w:sz w:val="16"/>
                <w:szCs w:val="16"/>
                <w:lang w:val="en-US"/>
              </w:rPr>
            </w:pPr>
            <w:r w:rsidRPr="00C97908">
              <w:rPr>
                <w:sz w:val="16"/>
                <w:szCs w:val="16"/>
                <w:lang w:val="en-US"/>
              </w:rPr>
              <w:t>2,31</w:t>
            </w:r>
          </w:p>
        </w:tc>
      </w:tr>
      <w:tr w:rsidR="00911210" w:rsidRPr="00B40365" w14:paraId="08284BD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C7198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2A6246"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4D08ED5F"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6A873C76"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1276AB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0368F67" w14:textId="77777777" w:rsidR="00911210" w:rsidRPr="00C97908" w:rsidRDefault="00911210" w:rsidP="00676B8A">
            <w:pPr>
              <w:jc w:val="center"/>
              <w:rPr>
                <w:sz w:val="16"/>
                <w:szCs w:val="16"/>
                <w:lang w:val="en-US"/>
              </w:rPr>
            </w:pPr>
            <w:r w:rsidRPr="00C97908">
              <w:rPr>
                <w:sz w:val="16"/>
                <w:szCs w:val="16"/>
                <w:lang w:val="en-US"/>
              </w:rPr>
              <w:t>386,62</w:t>
            </w:r>
          </w:p>
        </w:tc>
      </w:tr>
      <w:tr w:rsidR="00911210" w:rsidRPr="003E2692" w14:paraId="1F91FCD4"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CF266C1"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A5C9FF4"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5E712310"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355B0B55"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0CE92A6"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0FDCAAD2" w14:textId="77777777" w:rsidR="00911210" w:rsidRPr="003E2692" w:rsidRDefault="00911210" w:rsidP="00676B8A">
            <w:pPr>
              <w:rPr>
                <w:sz w:val="2"/>
                <w:szCs w:val="2"/>
                <w:lang w:val="en-US"/>
              </w:rPr>
            </w:pPr>
          </w:p>
        </w:tc>
      </w:tr>
      <w:tr w:rsidR="00911210" w:rsidRPr="009B70F2" w14:paraId="5477775D" w14:textId="77777777" w:rsidTr="00676B8A">
        <w:tblPrEx>
          <w:tblCellMar>
            <w:left w:w="107" w:type="dxa"/>
            <w:right w:w="107" w:type="dxa"/>
          </w:tblCellMar>
        </w:tblPrEx>
        <w:tc>
          <w:tcPr>
            <w:tcW w:w="10348" w:type="dxa"/>
            <w:gridSpan w:val="12"/>
          </w:tcPr>
          <w:p w14:paraId="3E9D1B62" w14:textId="77777777" w:rsidR="00911210" w:rsidRPr="009B70F2" w:rsidRDefault="00911210" w:rsidP="00676B8A">
            <w:pPr>
              <w:rPr>
                <w:b/>
                <w:bCs/>
                <w:sz w:val="22"/>
                <w:szCs w:val="22"/>
                <w:lang w:val="en-US"/>
              </w:rPr>
            </w:pPr>
            <w:r w:rsidRPr="009B70F2">
              <w:rPr>
                <w:b/>
                <w:bCs/>
                <w:sz w:val="22"/>
                <w:szCs w:val="22"/>
                <w:lang w:val="en-US"/>
              </w:rPr>
              <w:t>5.7. Diverse</w:t>
            </w:r>
          </w:p>
          <w:p w14:paraId="2C304FF0" w14:textId="77777777" w:rsidR="00911210" w:rsidRPr="00B12F65" w:rsidRDefault="00911210" w:rsidP="00676B8A">
            <w:pPr>
              <w:rPr>
                <w:sz w:val="2"/>
                <w:szCs w:val="2"/>
                <w:lang w:val="en-US"/>
              </w:rPr>
            </w:pPr>
          </w:p>
        </w:tc>
      </w:tr>
      <w:tr w:rsidR="00911210" w:rsidRPr="009B70F2" w14:paraId="7A9D47F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2B0813" w14:textId="77777777" w:rsidR="00911210" w:rsidRPr="005E2CA0" w:rsidRDefault="00911210" w:rsidP="00676B8A">
            <w:pPr>
              <w:jc w:val="center"/>
              <w:rPr>
                <w:b/>
                <w:bCs/>
                <w:sz w:val="22"/>
                <w:szCs w:val="22"/>
                <w:lang w:val="en-US"/>
              </w:rPr>
            </w:pPr>
            <w:r w:rsidRPr="005E2CA0">
              <w:rPr>
                <w:b/>
                <w:bCs/>
                <w:sz w:val="22"/>
                <w:szCs w:val="22"/>
                <w:lang w:val="en-US"/>
              </w:rPr>
              <w:t>129</w:t>
            </w:r>
          </w:p>
        </w:tc>
        <w:tc>
          <w:tcPr>
            <w:tcW w:w="1366" w:type="dxa"/>
            <w:gridSpan w:val="2"/>
            <w:tcBorders>
              <w:top w:val="single" w:sz="4" w:space="0" w:color="auto"/>
              <w:bottom w:val="single" w:sz="4" w:space="0" w:color="auto"/>
            </w:tcBorders>
            <w:vAlign w:val="center"/>
          </w:tcPr>
          <w:p w14:paraId="3BE179D9"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540C5578"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7837BC0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D36284D"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B4C2E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EA5E2D9" w14:textId="77777777" w:rsidR="00911210" w:rsidRPr="005E2CA0" w:rsidRDefault="00911210" w:rsidP="00676B8A">
            <w:pPr>
              <w:jc w:val="center"/>
              <w:rPr>
                <w:b/>
                <w:bCs/>
                <w:sz w:val="22"/>
                <w:szCs w:val="22"/>
                <w:lang w:val="en-US"/>
              </w:rPr>
            </w:pPr>
            <w:r w:rsidRPr="005E2CA0">
              <w:rPr>
                <w:b/>
                <w:bCs/>
                <w:sz w:val="22"/>
                <w:szCs w:val="22"/>
                <w:lang w:val="en-US"/>
              </w:rPr>
              <w:t>17,000</w:t>
            </w:r>
          </w:p>
          <w:p w14:paraId="7CFC6AE1" w14:textId="77777777" w:rsidR="00911210" w:rsidRPr="009B70F2" w:rsidRDefault="00911210" w:rsidP="00676B8A">
            <w:pPr>
              <w:jc w:val="center"/>
              <w:rPr>
                <w:sz w:val="2"/>
                <w:szCs w:val="2"/>
                <w:lang w:val="en-US"/>
              </w:rPr>
            </w:pPr>
          </w:p>
        </w:tc>
      </w:tr>
      <w:tr w:rsidR="00911210" w:rsidRPr="00B40365" w14:paraId="18DB386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DE2C2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C521178"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6374EEF3"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17FFCFA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CCDD7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588B0D" w14:textId="77777777" w:rsidR="00911210" w:rsidRPr="00C97908" w:rsidRDefault="00911210" w:rsidP="00676B8A">
            <w:pPr>
              <w:jc w:val="center"/>
              <w:rPr>
                <w:sz w:val="16"/>
                <w:szCs w:val="16"/>
                <w:lang w:val="en-US"/>
              </w:rPr>
            </w:pPr>
            <w:r w:rsidRPr="00C97908">
              <w:rPr>
                <w:sz w:val="16"/>
                <w:szCs w:val="16"/>
                <w:lang w:val="en-US"/>
              </w:rPr>
              <w:t>13,94</w:t>
            </w:r>
          </w:p>
        </w:tc>
      </w:tr>
      <w:tr w:rsidR="00911210" w:rsidRPr="00B40365" w14:paraId="5891E3F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0EC61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AD24CEE"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60DE0181"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3FEC90CC"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7BC14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B241C5" w14:textId="77777777" w:rsidR="00911210" w:rsidRPr="00C97908" w:rsidRDefault="00911210" w:rsidP="00676B8A">
            <w:pPr>
              <w:jc w:val="center"/>
              <w:rPr>
                <w:sz w:val="16"/>
                <w:szCs w:val="16"/>
                <w:lang w:val="en-US"/>
              </w:rPr>
            </w:pPr>
            <w:r w:rsidRPr="00C97908">
              <w:rPr>
                <w:sz w:val="16"/>
                <w:szCs w:val="16"/>
                <w:lang w:val="en-US"/>
              </w:rPr>
              <w:t>17,34</w:t>
            </w:r>
          </w:p>
        </w:tc>
      </w:tr>
      <w:tr w:rsidR="00911210" w:rsidRPr="00B40365" w14:paraId="77789C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E3DD9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3B9AA2D"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54C2479B"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3C41D52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9C37A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810CC41" w14:textId="77777777" w:rsidR="00911210" w:rsidRPr="00C97908" w:rsidRDefault="00911210" w:rsidP="00676B8A">
            <w:pPr>
              <w:jc w:val="center"/>
              <w:rPr>
                <w:sz w:val="16"/>
                <w:szCs w:val="16"/>
                <w:lang w:val="en-US"/>
              </w:rPr>
            </w:pPr>
            <w:r w:rsidRPr="00C97908">
              <w:rPr>
                <w:sz w:val="16"/>
                <w:szCs w:val="16"/>
                <w:lang w:val="en-US"/>
              </w:rPr>
              <w:t>234,09</w:t>
            </w:r>
          </w:p>
        </w:tc>
      </w:tr>
      <w:tr w:rsidR="00911210" w:rsidRPr="00B40365" w14:paraId="76282B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13E2A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EAB0C7"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88C9E27"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259C328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44B689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F94DBE" w14:textId="77777777" w:rsidR="00911210" w:rsidRPr="00C97908" w:rsidRDefault="00911210" w:rsidP="00676B8A">
            <w:pPr>
              <w:jc w:val="center"/>
              <w:rPr>
                <w:sz w:val="16"/>
                <w:szCs w:val="16"/>
                <w:lang w:val="en-US"/>
              </w:rPr>
            </w:pPr>
            <w:r w:rsidRPr="00C97908">
              <w:rPr>
                <w:sz w:val="16"/>
                <w:szCs w:val="16"/>
                <w:lang w:val="en-US"/>
              </w:rPr>
              <w:t>0,90</w:t>
            </w:r>
          </w:p>
        </w:tc>
      </w:tr>
      <w:tr w:rsidR="00911210" w:rsidRPr="00B40365" w14:paraId="17ADFBB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1966D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8A95C7"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2A0C723"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D046D5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DE49F7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C67CC8" w14:textId="77777777" w:rsidR="00911210" w:rsidRPr="00C97908" w:rsidRDefault="00911210" w:rsidP="00676B8A">
            <w:pPr>
              <w:jc w:val="center"/>
              <w:rPr>
                <w:sz w:val="16"/>
                <w:szCs w:val="16"/>
                <w:lang w:val="en-US"/>
              </w:rPr>
            </w:pPr>
            <w:r w:rsidRPr="00C97908">
              <w:rPr>
                <w:sz w:val="16"/>
                <w:szCs w:val="16"/>
                <w:lang w:val="en-US"/>
              </w:rPr>
              <w:t>0,23</w:t>
            </w:r>
          </w:p>
        </w:tc>
      </w:tr>
      <w:tr w:rsidR="00911210" w:rsidRPr="009B70F2" w14:paraId="5A9B09A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9E8D60" w14:textId="77777777" w:rsidR="00911210" w:rsidRPr="005E2CA0" w:rsidRDefault="00911210" w:rsidP="00676B8A">
            <w:pPr>
              <w:jc w:val="center"/>
              <w:rPr>
                <w:b/>
                <w:bCs/>
                <w:sz w:val="22"/>
                <w:szCs w:val="22"/>
                <w:lang w:val="en-US"/>
              </w:rPr>
            </w:pPr>
            <w:r w:rsidRPr="005E2CA0">
              <w:rPr>
                <w:b/>
                <w:bCs/>
                <w:sz w:val="22"/>
                <w:szCs w:val="22"/>
                <w:lang w:val="en-US"/>
              </w:rPr>
              <w:t>130</w:t>
            </w:r>
          </w:p>
        </w:tc>
        <w:tc>
          <w:tcPr>
            <w:tcW w:w="1366" w:type="dxa"/>
            <w:gridSpan w:val="2"/>
            <w:tcBorders>
              <w:top w:val="single" w:sz="4" w:space="0" w:color="auto"/>
              <w:bottom w:val="single" w:sz="4" w:space="0" w:color="auto"/>
            </w:tcBorders>
            <w:vAlign w:val="center"/>
          </w:tcPr>
          <w:p w14:paraId="45A252F3" w14:textId="77777777" w:rsidR="00911210" w:rsidRPr="005E2CA0" w:rsidRDefault="00911210" w:rsidP="00676B8A">
            <w:pPr>
              <w:jc w:val="center"/>
              <w:rPr>
                <w:b/>
                <w:bCs/>
                <w:sz w:val="22"/>
                <w:szCs w:val="22"/>
                <w:lang w:val="en-US"/>
              </w:rPr>
            </w:pPr>
            <w:r w:rsidRPr="005E2CA0">
              <w:rPr>
                <w:b/>
                <w:bCs/>
                <w:sz w:val="22"/>
                <w:szCs w:val="22"/>
                <w:lang w:val="en-US"/>
              </w:rPr>
              <w:t>DF17A</w:t>
            </w:r>
          </w:p>
        </w:tc>
        <w:tc>
          <w:tcPr>
            <w:tcW w:w="4254" w:type="dxa"/>
            <w:gridSpan w:val="3"/>
            <w:tcBorders>
              <w:top w:val="single" w:sz="4" w:space="0" w:color="auto"/>
              <w:bottom w:val="single" w:sz="4" w:space="0" w:color="auto"/>
            </w:tcBorders>
          </w:tcPr>
          <w:p w14:paraId="7F54FB28" w14:textId="77777777" w:rsidR="00911210" w:rsidRPr="005E2CA0" w:rsidRDefault="00911210" w:rsidP="00676B8A">
            <w:pPr>
              <w:rPr>
                <w:b/>
                <w:bCs/>
                <w:sz w:val="2"/>
                <w:szCs w:val="2"/>
                <w:lang w:val="en-US"/>
              </w:rPr>
            </w:pPr>
            <w:r w:rsidRPr="005E2CA0">
              <w:rPr>
                <w:b/>
                <w:bCs/>
                <w:sz w:val="22"/>
                <w:szCs w:val="22"/>
                <w:lang w:val="en-US"/>
              </w:rPr>
              <w:t>Marcaje longitudinale, transversale si diverse, executate mecanizat, cu vopsea, pe suprafete carosabile / Marcaj parcare auto</w:t>
            </w:r>
          </w:p>
          <w:p w14:paraId="7A34274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DD4222B"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E2F8ED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51875898" w14:textId="77777777" w:rsidR="00911210" w:rsidRPr="005E2CA0" w:rsidRDefault="00911210" w:rsidP="00676B8A">
            <w:pPr>
              <w:jc w:val="center"/>
              <w:rPr>
                <w:b/>
                <w:bCs/>
                <w:sz w:val="22"/>
                <w:szCs w:val="22"/>
                <w:lang w:val="en-US"/>
              </w:rPr>
            </w:pPr>
            <w:r w:rsidRPr="005E2CA0">
              <w:rPr>
                <w:b/>
                <w:bCs/>
                <w:sz w:val="22"/>
                <w:szCs w:val="22"/>
                <w:lang w:val="en-US"/>
              </w:rPr>
              <w:t>3,000</w:t>
            </w:r>
          </w:p>
          <w:p w14:paraId="505EA98B" w14:textId="77777777" w:rsidR="00911210" w:rsidRPr="009B70F2" w:rsidRDefault="00911210" w:rsidP="00676B8A">
            <w:pPr>
              <w:jc w:val="center"/>
              <w:rPr>
                <w:sz w:val="2"/>
                <w:szCs w:val="2"/>
                <w:lang w:val="en-US"/>
              </w:rPr>
            </w:pPr>
          </w:p>
        </w:tc>
      </w:tr>
      <w:tr w:rsidR="00911210" w:rsidRPr="00B40365" w14:paraId="60F4188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CECC9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8BDD8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0BD622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C6A2B4F"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0C583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4A033E8" w14:textId="77777777" w:rsidR="00911210" w:rsidRPr="00C97908" w:rsidRDefault="00911210" w:rsidP="00676B8A">
            <w:pPr>
              <w:jc w:val="center"/>
              <w:rPr>
                <w:sz w:val="16"/>
                <w:szCs w:val="16"/>
                <w:lang w:val="en-US"/>
              </w:rPr>
            </w:pPr>
            <w:r w:rsidRPr="00C97908">
              <w:rPr>
                <w:sz w:val="16"/>
                <w:szCs w:val="16"/>
                <w:lang w:val="en-US"/>
              </w:rPr>
              <w:t>1,14</w:t>
            </w:r>
          </w:p>
        </w:tc>
      </w:tr>
      <w:tr w:rsidR="00911210" w:rsidRPr="00B40365" w14:paraId="69A24ED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5DFDA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3D91796" w14:textId="77777777" w:rsidR="00911210" w:rsidRPr="00B40365" w:rsidRDefault="00911210" w:rsidP="00676B8A">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14:paraId="5A6A8B24" w14:textId="77777777" w:rsidR="00911210" w:rsidRPr="00C97908" w:rsidRDefault="00911210" w:rsidP="00676B8A">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14:paraId="4468C00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9B2E6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950BE53" w14:textId="77777777" w:rsidR="00911210" w:rsidRPr="00C97908" w:rsidRDefault="00911210" w:rsidP="00676B8A">
            <w:pPr>
              <w:jc w:val="center"/>
              <w:rPr>
                <w:sz w:val="16"/>
                <w:szCs w:val="16"/>
                <w:lang w:val="en-US"/>
              </w:rPr>
            </w:pPr>
            <w:r w:rsidRPr="00C97908">
              <w:rPr>
                <w:sz w:val="16"/>
                <w:szCs w:val="16"/>
                <w:lang w:val="en-US"/>
              </w:rPr>
              <w:t>0,27</w:t>
            </w:r>
          </w:p>
        </w:tc>
      </w:tr>
      <w:tr w:rsidR="00911210" w:rsidRPr="00B40365" w14:paraId="716BD5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B8825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6D7928" w14:textId="77777777" w:rsidR="00911210" w:rsidRPr="00B40365" w:rsidRDefault="00911210" w:rsidP="00676B8A">
            <w:pPr>
              <w:jc w:val="center"/>
              <w:rPr>
                <w:sz w:val="16"/>
                <w:szCs w:val="16"/>
                <w:lang w:val="en-US"/>
              </w:rPr>
            </w:pPr>
            <w:r w:rsidRPr="00B40365">
              <w:rPr>
                <w:sz w:val="16"/>
                <w:szCs w:val="16"/>
                <w:lang w:val="en-US"/>
              </w:rPr>
              <w:t>2430126108720</w:t>
            </w:r>
          </w:p>
        </w:tc>
        <w:tc>
          <w:tcPr>
            <w:tcW w:w="4238" w:type="dxa"/>
            <w:gridSpan w:val="2"/>
            <w:tcBorders>
              <w:top w:val="nil"/>
              <w:bottom w:val="single" w:sz="2" w:space="0" w:color="auto"/>
            </w:tcBorders>
            <w:vAlign w:val="center"/>
          </w:tcPr>
          <w:p w14:paraId="41CDD1CB" w14:textId="77777777" w:rsidR="00911210" w:rsidRPr="00C97908" w:rsidRDefault="00911210" w:rsidP="00676B8A">
            <w:pPr>
              <w:rPr>
                <w:sz w:val="16"/>
                <w:szCs w:val="16"/>
                <w:lang w:val="en-US"/>
              </w:rPr>
            </w:pPr>
            <w:r w:rsidRPr="00C97908">
              <w:rPr>
                <w:sz w:val="16"/>
                <w:szCs w:val="16"/>
                <w:lang w:val="en-US"/>
              </w:rPr>
              <w:t xml:space="preserve">Email alb ii E.109-5 </w:t>
            </w:r>
          </w:p>
        </w:tc>
        <w:tc>
          <w:tcPr>
            <w:tcW w:w="998" w:type="dxa"/>
            <w:gridSpan w:val="2"/>
            <w:tcBorders>
              <w:top w:val="nil"/>
              <w:bottom w:val="single" w:sz="2" w:space="0" w:color="auto"/>
            </w:tcBorders>
            <w:vAlign w:val="center"/>
          </w:tcPr>
          <w:p w14:paraId="0FF61F8E"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025570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387F26B" w14:textId="77777777" w:rsidR="00911210" w:rsidRPr="00C97908" w:rsidRDefault="00911210" w:rsidP="00676B8A">
            <w:pPr>
              <w:jc w:val="center"/>
              <w:rPr>
                <w:sz w:val="16"/>
                <w:szCs w:val="16"/>
                <w:lang w:val="en-US"/>
              </w:rPr>
            </w:pPr>
            <w:r w:rsidRPr="00C97908">
              <w:rPr>
                <w:sz w:val="16"/>
                <w:szCs w:val="16"/>
                <w:lang w:val="en-US"/>
              </w:rPr>
              <w:t>2,19</w:t>
            </w:r>
          </w:p>
        </w:tc>
      </w:tr>
      <w:tr w:rsidR="00911210" w:rsidRPr="00B40365" w14:paraId="130D4BF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DB25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232F9AE" w14:textId="77777777" w:rsidR="00911210" w:rsidRPr="00B40365" w:rsidRDefault="00911210" w:rsidP="00676B8A">
            <w:pPr>
              <w:jc w:val="center"/>
              <w:rPr>
                <w:sz w:val="16"/>
                <w:szCs w:val="16"/>
                <w:lang w:val="en-US"/>
              </w:rPr>
            </w:pPr>
            <w:r w:rsidRPr="00B40365">
              <w:rPr>
                <w:sz w:val="16"/>
                <w:szCs w:val="16"/>
                <w:lang w:val="en-US"/>
              </w:rPr>
              <w:t>2430226109418</w:t>
            </w:r>
          </w:p>
        </w:tc>
        <w:tc>
          <w:tcPr>
            <w:tcW w:w="4238" w:type="dxa"/>
            <w:gridSpan w:val="2"/>
            <w:tcBorders>
              <w:top w:val="nil"/>
              <w:bottom w:val="single" w:sz="2" w:space="0" w:color="auto"/>
            </w:tcBorders>
            <w:vAlign w:val="center"/>
          </w:tcPr>
          <w:p w14:paraId="78A1419A" w14:textId="77777777" w:rsidR="00911210" w:rsidRPr="00C97908" w:rsidRDefault="00911210" w:rsidP="00676B8A">
            <w:pPr>
              <w:rPr>
                <w:sz w:val="16"/>
                <w:szCs w:val="16"/>
                <w:lang w:val="en-US"/>
              </w:rPr>
            </w:pPr>
            <w:r w:rsidRPr="00C97908">
              <w:rPr>
                <w:sz w:val="16"/>
                <w:szCs w:val="16"/>
                <w:lang w:val="en-US"/>
              </w:rPr>
              <w:t>Diluant pt.produse de marcare D.009-3 NI 1708-61 A9</w:t>
            </w:r>
          </w:p>
        </w:tc>
        <w:tc>
          <w:tcPr>
            <w:tcW w:w="998" w:type="dxa"/>
            <w:gridSpan w:val="2"/>
            <w:tcBorders>
              <w:top w:val="nil"/>
              <w:bottom w:val="single" w:sz="2" w:space="0" w:color="auto"/>
            </w:tcBorders>
            <w:vAlign w:val="center"/>
          </w:tcPr>
          <w:p w14:paraId="5D5EB66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881E6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2041E5B" w14:textId="77777777" w:rsidR="00911210" w:rsidRPr="00C97908" w:rsidRDefault="00911210" w:rsidP="00676B8A">
            <w:pPr>
              <w:jc w:val="center"/>
              <w:rPr>
                <w:sz w:val="16"/>
                <w:szCs w:val="16"/>
                <w:lang w:val="en-US"/>
              </w:rPr>
            </w:pPr>
            <w:r w:rsidRPr="00C97908">
              <w:rPr>
                <w:sz w:val="16"/>
                <w:szCs w:val="16"/>
                <w:lang w:val="en-US"/>
              </w:rPr>
              <w:t>1,05</w:t>
            </w:r>
          </w:p>
        </w:tc>
      </w:tr>
      <w:tr w:rsidR="00911210" w:rsidRPr="00B40365" w14:paraId="150DB8D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284AC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CA6EEB" w14:textId="77777777" w:rsidR="00911210" w:rsidRPr="00B40365" w:rsidRDefault="00911210" w:rsidP="00676B8A">
            <w:pPr>
              <w:jc w:val="center"/>
              <w:rPr>
                <w:sz w:val="16"/>
                <w:szCs w:val="16"/>
                <w:lang w:val="en-US"/>
              </w:rPr>
            </w:pPr>
            <w:r w:rsidRPr="00B40365">
              <w:rPr>
                <w:sz w:val="16"/>
                <w:szCs w:val="16"/>
                <w:lang w:val="en-US"/>
              </w:rPr>
              <w:t>2513206621650</w:t>
            </w:r>
          </w:p>
        </w:tc>
        <w:tc>
          <w:tcPr>
            <w:tcW w:w="4238" w:type="dxa"/>
            <w:gridSpan w:val="2"/>
            <w:tcBorders>
              <w:top w:val="nil"/>
              <w:bottom w:val="single" w:sz="2" w:space="0" w:color="auto"/>
            </w:tcBorders>
            <w:vAlign w:val="center"/>
          </w:tcPr>
          <w:p w14:paraId="050DFC0D" w14:textId="77777777" w:rsidR="00911210" w:rsidRPr="00C97908" w:rsidRDefault="00911210" w:rsidP="00676B8A">
            <w:pPr>
              <w:rPr>
                <w:sz w:val="16"/>
                <w:szCs w:val="16"/>
                <w:lang w:val="en-US"/>
              </w:rPr>
            </w:pPr>
            <w:r w:rsidRPr="00C97908">
              <w:rPr>
                <w:sz w:val="16"/>
                <w:szCs w:val="16"/>
                <w:lang w:val="en-US"/>
              </w:rPr>
              <w:t>Placi tehnice cauciuc pt. garnituri de etansare fara insertii textile de 5 mm grosime</w:t>
            </w:r>
          </w:p>
        </w:tc>
        <w:tc>
          <w:tcPr>
            <w:tcW w:w="998" w:type="dxa"/>
            <w:gridSpan w:val="2"/>
            <w:tcBorders>
              <w:top w:val="nil"/>
              <w:bottom w:val="single" w:sz="2" w:space="0" w:color="auto"/>
            </w:tcBorders>
            <w:vAlign w:val="center"/>
          </w:tcPr>
          <w:p w14:paraId="048B35F3"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A159B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7FC4C74" w14:textId="77777777" w:rsidR="00911210" w:rsidRPr="00C97908" w:rsidRDefault="00911210" w:rsidP="00676B8A">
            <w:pPr>
              <w:jc w:val="center"/>
              <w:rPr>
                <w:sz w:val="16"/>
                <w:szCs w:val="16"/>
                <w:lang w:val="en-US"/>
              </w:rPr>
            </w:pPr>
            <w:r w:rsidRPr="00C97908">
              <w:rPr>
                <w:sz w:val="16"/>
                <w:szCs w:val="16"/>
                <w:lang w:val="en-US"/>
              </w:rPr>
              <w:t>0,34</w:t>
            </w:r>
          </w:p>
        </w:tc>
      </w:tr>
      <w:tr w:rsidR="00911210" w:rsidRPr="00B40365" w14:paraId="7F06C3D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7BF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005D6E" w14:textId="77777777" w:rsidR="00911210" w:rsidRPr="00B40365" w:rsidRDefault="00911210" w:rsidP="00676B8A">
            <w:pPr>
              <w:jc w:val="center"/>
              <w:rPr>
                <w:sz w:val="16"/>
                <w:szCs w:val="16"/>
                <w:lang w:val="en-US"/>
              </w:rPr>
            </w:pPr>
            <w:r w:rsidRPr="00B40365">
              <w:rPr>
                <w:sz w:val="16"/>
                <w:szCs w:val="16"/>
                <w:lang w:val="en-US"/>
              </w:rPr>
              <w:t>2940340004200</w:t>
            </w:r>
          </w:p>
        </w:tc>
        <w:tc>
          <w:tcPr>
            <w:tcW w:w="4238" w:type="dxa"/>
            <w:gridSpan w:val="2"/>
            <w:tcBorders>
              <w:top w:val="nil"/>
              <w:bottom w:val="single" w:sz="2" w:space="0" w:color="auto"/>
            </w:tcBorders>
            <w:vAlign w:val="center"/>
          </w:tcPr>
          <w:p w14:paraId="7C0D3726" w14:textId="77777777" w:rsidR="00911210" w:rsidRPr="00C97908" w:rsidRDefault="00911210" w:rsidP="00676B8A">
            <w:pPr>
              <w:rPr>
                <w:sz w:val="16"/>
                <w:szCs w:val="16"/>
                <w:lang w:val="en-US"/>
              </w:rPr>
            </w:pPr>
            <w:r w:rsidRPr="00C97908">
              <w:rPr>
                <w:sz w:val="16"/>
                <w:szCs w:val="16"/>
                <w:lang w:val="en-US"/>
              </w:rPr>
              <w:t>Masina de trasat benzi marcaj motor termic 29-33 kw 40-45 cp</w:t>
            </w:r>
          </w:p>
        </w:tc>
        <w:tc>
          <w:tcPr>
            <w:tcW w:w="998" w:type="dxa"/>
            <w:gridSpan w:val="2"/>
            <w:tcBorders>
              <w:top w:val="nil"/>
              <w:bottom w:val="single" w:sz="2" w:space="0" w:color="auto"/>
            </w:tcBorders>
            <w:vAlign w:val="center"/>
          </w:tcPr>
          <w:p w14:paraId="2209A61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36835F"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15AAF60" w14:textId="77777777" w:rsidR="00911210" w:rsidRPr="00C97908" w:rsidRDefault="00911210" w:rsidP="00676B8A">
            <w:pPr>
              <w:jc w:val="center"/>
              <w:rPr>
                <w:sz w:val="16"/>
                <w:szCs w:val="16"/>
                <w:lang w:val="en-US"/>
              </w:rPr>
            </w:pPr>
            <w:r w:rsidRPr="00C97908">
              <w:rPr>
                <w:sz w:val="16"/>
                <w:szCs w:val="16"/>
                <w:lang w:val="en-US"/>
              </w:rPr>
              <w:t>0,14</w:t>
            </w:r>
          </w:p>
        </w:tc>
      </w:tr>
      <w:tr w:rsidR="00911210" w:rsidRPr="003E2692" w14:paraId="366BF6A5"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1954596"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169B63D6"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6251C223"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59197CC"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6D795A34"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38668B6" w14:textId="77777777" w:rsidR="00911210" w:rsidRPr="003E2692" w:rsidRDefault="00911210" w:rsidP="00676B8A">
            <w:pPr>
              <w:rPr>
                <w:sz w:val="2"/>
                <w:szCs w:val="2"/>
                <w:lang w:val="en-US"/>
              </w:rPr>
            </w:pPr>
          </w:p>
        </w:tc>
      </w:tr>
      <w:tr w:rsidR="00911210" w:rsidRPr="009B70F2" w14:paraId="64DC9320" w14:textId="77777777" w:rsidTr="00676B8A">
        <w:tblPrEx>
          <w:tblCellMar>
            <w:left w:w="107" w:type="dxa"/>
            <w:right w:w="107" w:type="dxa"/>
          </w:tblCellMar>
        </w:tblPrEx>
        <w:tc>
          <w:tcPr>
            <w:tcW w:w="10348" w:type="dxa"/>
            <w:gridSpan w:val="12"/>
          </w:tcPr>
          <w:p w14:paraId="66E1DA53" w14:textId="77777777" w:rsidR="00911210" w:rsidRPr="009B70F2" w:rsidRDefault="00911210" w:rsidP="00676B8A">
            <w:pPr>
              <w:rPr>
                <w:b/>
                <w:bCs/>
                <w:sz w:val="22"/>
                <w:szCs w:val="22"/>
                <w:lang w:val="en-US"/>
              </w:rPr>
            </w:pPr>
            <w:r w:rsidRPr="009B70F2">
              <w:rPr>
                <w:b/>
                <w:bCs/>
                <w:sz w:val="22"/>
                <w:szCs w:val="22"/>
                <w:lang w:val="en-US"/>
              </w:rPr>
              <w:t>6. Sector nr.12</w:t>
            </w:r>
          </w:p>
          <w:p w14:paraId="01819FD0" w14:textId="77777777" w:rsidR="00911210" w:rsidRPr="00B12F65" w:rsidRDefault="00911210" w:rsidP="00676B8A">
            <w:pPr>
              <w:rPr>
                <w:sz w:val="2"/>
                <w:szCs w:val="2"/>
                <w:lang w:val="en-US"/>
              </w:rPr>
            </w:pPr>
          </w:p>
        </w:tc>
      </w:tr>
      <w:tr w:rsidR="00911210" w:rsidRPr="009B70F2" w14:paraId="24B7A9BC" w14:textId="77777777" w:rsidTr="00676B8A">
        <w:tblPrEx>
          <w:tblCellMar>
            <w:left w:w="107" w:type="dxa"/>
            <w:right w:w="107" w:type="dxa"/>
          </w:tblCellMar>
        </w:tblPrEx>
        <w:tc>
          <w:tcPr>
            <w:tcW w:w="10348" w:type="dxa"/>
            <w:gridSpan w:val="12"/>
          </w:tcPr>
          <w:p w14:paraId="7D05250A" w14:textId="77777777" w:rsidR="00911210" w:rsidRPr="009B70F2" w:rsidRDefault="00911210" w:rsidP="00676B8A">
            <w:pPr>
              <w:rPr>
                <w:b/>
                <w:bCs/>
                <w:sz w:val="22"/>
                <w:szCs w:val="22"/>
                <w:lang w:val="en-US"/>
              </w:rPr>
            </w:pPr>
            <w:r w:rsidRPr="009B70F2">
              <w:rPr>
                <w:b/>
                <w:bCs/>
                <w:sz w:val="22"/>
                <w:szCs w:val="22"/>
                <w:lang w:val="en-US"/>
              </w:rPr>
              <w:t>6.1. Demontari</w:t>
            </w:r>
          </w:p>
          <w:p w14:paraId="496AE3F2" w14:textId="77777777" w:rsidR="00911210" w:rsidRPr="00B12F65" w:rsidRDefault="00911210" w:rsidP="00676B8A">
            <w:pPr>
              <w:rPr>
                <w:sz w:val="2"/>
                <w:szCs w:val="2"/>
                <w:lang w:val="en-US"/>
              </w:rPr>
            </w:pPr>
          </w:p>
        </w:tc>
      </w:tr>
      <w:tr w:rsidR="00911210" w:rsidRPr="009B70F2" w14:paraId="30CD9DE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4F75D93" w14:textId="77777777" w:rsidR="00911210" w:rsidRPr="005E2CA0" w:rsidRDefault="00911210" w:rsidP="00676B8A">
            <w:pPr>
              <w:jc w:val="center"/>
              <w:rPr>
                <w:b/>
                <w:bCs/>
                <w:sz w:val="22"/>
                <w:szCs w:val="22"/>
                <w:lang w:val="en-US"/>
              </w:rPr>
            </w:pPr>
            <w:r w:rsidRPr="005E2CA0">
              <w:rPr>
                <w:b/>
                <w:bCs/>
                <w:sz w:val="22"/>
                <w:szCs w:val="22"/>
                <w:lang w:val="en-US"/>
              </w:rPr>
              <w:t>131</w:t>
            </w:r>
          </w:p>
        </w:tc>
        <w:tc>
          <w:tcPr>
            <w:tcW w:w="1366" w:type="dxa"/>
            <w:gridSpan w:val="2"/>
            <w:tcBorders>
              <w:top w:val="single" w:sz="4" w:space="0" w:color="auto"/>
              <w:bottom w:val="single" w:sz="4" w:space="0" w:color="auto"/>
            </w:tcBorders>
            <w:vAlign w:val="center"/>
          </w:tcPr>
          <w:p w14:paraId="10CDA6CC"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3C84A425"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Decapare asfalt (h=300mm)</w:t>
            </w:r>
          </w:p>
          <w:p w14:paraId="4799F69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895957B"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1D948A5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68C12C8" w14:textId="77777777" w:rsidR="00911210" w:rsidRPr="005E2CA0" w:rsidRDefault="00911210" w:rsidP="00676B8A">
            <w:pPr>
              <w:jc w:val="center"/>
              <w:rPr>
                <w:b/>
                <w:bCs/>
                <w:sz w:val="22"/>
                <w:szCs w:val="22"/>
                <w:lang w:val="en-US"/>
              </w:rPr>
            </w:pPr>
            <w:r w:rsidRPr="005E2CA0">
              <w:rPr>
                <w:b/>
                <w:bCs/>
                <w:sz w:val="22"/>
                <w:szCs w:val="22"/>
                <w:lang w:val="en-US"/>
              </w:rPr>
              <w:t>5,664</w:t>
            </w:r>
          </w:p>
          <w:p w14:paraId="26B96111" w14:textId="77777777" w:rsidR="00911210" w:rsidRPr="009B70F2" w:rsidRDefault="00911210" w:rsidP="00676B8A">
            <w:pPr>
              <w:jc w:val="center"/>
              <w:rPr>
                <w:sz w:val="2"/>
                <w:szCs w:val="2"/>
                <w:lang w:val="en-US"/>
              </w:rPr>
            </w:pPr>
          </w:p>
        </w:tc>
      </w:tr>
      <w:tr w:rsidR="00911210" w:rsidRPr="00B40365" w14:paraId="05F2D9F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302AE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EB5E73"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1D933CE4"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3493CBD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5010A1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3EC2922" w14:textId="77777777" w:rsidR="00911210" w:rsidRPr="00C97908" w:rsidRDefault="00911210" w:rsidP="00676B8A">
            <w:pPr>
              <w:jc w:val="center"/>
              <w:rPr>
                <w:sz w:val="16"/>
                <w:szCs w:val="16"/>
                <w:lang w:val="en-US"/>
              </w:rPr>
            </w:pPr>
            <w:r w:rsidRPr="00C97908">
              <w:rPr>
                <w:sz w:val="16"/>
                <w:szCs w:val="16"/>
                <w:lang w:val="en-US"/>
              </w:rPr>
              <w:t>14,73</w:t>
            </w:r>
          </w:p>
        </w:tc>
      </w:tr>
      <w:tr w:rsidR="00911210" w:rsidRPr="009B70F2" w14:paraId="01160D3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A09FB0" w14:textId="77777777" w:rsidR="00911210" w:rsidRPr="005E2CA0" w:rsidRDefault="00911210" w:rsidP="00676B8A">
            <w:pPr>
              <w:jc w:val="center"/>
              <w:rPr>
                <w:b/>
                <w:bCs/>
                <w:sz w:val="22"/>
                <w:szCs w:val="22"/>
                <w:lang w:val="en-US"/>
              </w:rPr>
            </w:pPr>
            <w:r w:rsidRPr="005E2CA0">
              <w:rPr>
                <w:b/>
                <w:bCs/>
                <w:sz w:val="22"/>
                <w:szCs w:val="22"/>
                <w:lang w:val="en-US"/>
              </w:rPr>
              <w:t>132</w:t>
            </w:r>
          </w:p>
        </w:tc>
        <w:tc>
          <w:tcPr>
            <w:tcW w:w="1366" w:type="dxa"/>
            <w:gridSpan w:val="2"/>
            <w:tcBorders>
              <w:top w:val="single" w:sz="4" w:space="0" w:color="auto"/>
              <w:bottom w:val="single" w:sz="4" w:space="0" w:color="auto"/>
            </w:tcBorders>
            <w:vAlign w:val="center"/>
          </w:tcPr>
          <w:p w14:paraId="3D1AFD4D"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4F744F0F"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Demontare borduri inclusiv fundatii din beton (360.60ml)</w:t>
            </w:r>
          </w:p>
          <w:p w14:paraId="3C09D55B"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04AD4E8"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1D6A1B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207F195" w14:textId="77777777" w:rsidR="00911210" w:rsidRPr="005E2CA0" w:rsidRDefault="00911210" w:rsidP="00676B8A">
            <w:pPr>
              <w:jc w:val="center"/>
              <w:rPr>
                <w:b/>
                <w:bCs/>
                <w:sz w:val="22"/>
                <w:szCs w:val="22"/>
                <w:lang w:val="en-US"/>
              </w:rPr>
            </w:pPr>
            <w:r w:rsidRPr="005E2CA0">
              <w:rPr>
                <w:b/>
                <w:bCs/>
                <w:sz w:val="22"/>
                <w:szCs w:val="22"/>
                <w:lang w:val="en-US"/>
              </w:rPr>
              <w:t>0,325</w:t>
            </w:r>
          </w:p>
          <w:p w14:paraId="55CBA8C2" w14:textId="77777777" w:rsidR="00911210" w:rsidRPr="009B70F2" w:rsidRDefault="00911210" w:rsidP="00676B8A">
            <w:pPr>
              <w:jc w:val="center"/>
              <w:rPr>
                <w:sz w:val="2"/>
                <w:szCs w:val="2"/>
                <w:lang w:val="en-US"/>
              </w:rPr>
            </w:pPr>
          </w:p>
        </w:tc>
      </w:tr>
      <w:tr w:rsidR="00911210" w:rsidRPr="00B40365" w14:paraId="2717312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04EE2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31812C"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743557F6"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3D7C768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ADCAE3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F13D676" w14:textId="77777777" w:rsidR="00911210" w:rsidRPr="00C97908" w:rsidRDefault="00911210" w:rsidP="00676B8A">
            <w:pPr>
              <w:jc w:val="center"/>
              <w:rPr>
                <w:sz w:val="16"/>
                <w:szCs w:val="16"/>
                <w:lang w:val="en-US"/>
              </w:rPr>
            </w:pPr>
            <w:r w:rsidRPr="00C97908">
              <w:rPr>
                <w:sz w:val="16"/>
                <w:szCs w:val="16"/>
                <w:lang w:val="en-US"/>
              </w:rPr>
              <w:t>0,84</w:t>
            </w:r>
          </w:p>
        </w:tc>
      </w:tr>
      <w:tr w:rsidR="00911210" w:rsidRPr="009B70F2" w14:paraId="1DB84A2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FC484AC" w14:textId="77777777" w:rsidR="00911210" w:rsidRPr="005E2CA0" w:rsidRDefault="00911210" w:rsidP="00676B8A">
            <w:pPr>
              <w:jc w:val="center"/>
              <w:rPr>
                <w:b/>
                <w:bCs/>
                <w:sz w:val="22"/>
                <w:szCs w:val="22"/>
                <w:lang w:val="en-US"/>
              </w:rPr>
            </w:pPr>
            <w:r w:rsidRPr="005E2CA0">
              <w:rPr>
                <w:b/>
                <w:bCs/>
                <w:sz w:val="22"/>
                <w:szCs w:val="22"/>
                <w:lang w:val="en-US"/>
              </w:rPr>
              <w:t>133</w:t>
            </w:r>
          </w:p>
        </w:tc>
        <w:tc>
          <w:tcPr>
            <w:tcW w:w="1366" w:type="dxa"/>
            <w:gridSpan w:val="2"/>
            <w:tcBorders>
              <w:top w:val="single" w:sz="4" w:space="0" w:color="auto"/>
              <w:bottom w:val="single" w:sz="4" w:space="0" w:color="auto"/>
            </w:tcBorders>
            <w:vAlign w:val="center"/>
          </w:tcPr>
          <w:p w14:paraId="71229179"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5633CABD" w14:textId="77777777" w:rsidR="00911210" w:rsidRPr="005E2CA0" w:rsidRDefault="00911210" w:rsidP="00676B8A">
            <w:pPr>
              <w:rPr>
                <w:b/>
                <w:bCs/>
                <w:sz w:val="2"/>
                <w:szCs w:val="2"/>
                <w:lang w:val="en-US"/>
              </w:rPr>
            </w:pPr>
            <w:r w:rsidRPr="005E2CA0">
              <w:rPr>
                <w:b/>
                <w:bCs/>
                <w:sz w:val="22"/>
                <w:szCs w:val="22"/>
                <w:lang w:val="en-US"/>
              </w:rPr>
              <w:t xml:space="preserve">Sapatura mecanica cu excavatorul de 0,40-0,70 mc, cu motor cu ardere interna si comanda hidraulica, in pamint cu umiditate naturala, descarcare in </w:t>
            </w:r>
            <w:r w:rsidRPr="005E2CA0">
              <w:rPr>
                <w:b/>
                <w:bCs/>
                <w:sz w:val="22"/>
                <w:szCs w:val="22"/>
                <w:lang w:val="en-US"/>
              </w:rPr>
              <w:lastRenderedPageBreak/>
              <w:t>autovehicule teren catg. III / Decapare pietris (h=100mm)</w:t>
            </w:r>
          </w:p>
          <w:p w14:paraId="1BF59133"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6D01184" w14:textId="77777777" w:rsidR="00911210" w:rsidRPr="005E2CA0" w:rsidRDefault="00911210" w:rsidP="00676B8A">
            <w:pPr>
              <w:jc w:val="center"/>
              <w:rPr>
                <w:b/>
                <w:bCs/>
                <w:sz w:val="22"/>
                <w:szCs w:val="22"/>
                <w:lang w:val="en-US"/>
              </w:rPr>
            </w:pPr>
            <w:r w:rsidRPr="005E2CA0">
              <w:rPr>
                <w:b/>
                <w:bCs/>
                <w:sz w:val="22"/>
                <w:szCs w:val="22"/>
                <w:lang w:val="en-US"/>
              </w:rPr>
              <w:lastRenderedPageBreak/>
              <w:t>100 m3</w:t>
            </w:r>
          </w:p>
        </w:tc>
        <w:tc>
          <w:tcPr>
            <w:tcW w:w="1106" w:type="dxa"/>
            <w:gridSpan w:val="2"/>
            <w:tcBorders>
              <w:top w:val="single" w:sz="4" w:space="0" w:color="auto"/>
              <w:bottom w:val="single" w:sz="4" w:space="0" w:color="auto"/>
            </w:tcBorders>
            <w:vAlign w:val="center"/>
          </w:tcPr>
          <w:p w14:paraId="673CD37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3884B67" w14:textId="77777777" w:rsidR="00911210" w:rsidRPr="005E2CA0" w:rsidRDefault="00911210" w:rsidP="00676B8A">
            <w:pPr>
              <w:jc w:val="center"/>
              <w:rPr>
                <w:b/>
                <w:bCs/>
                <w:sz w:val="22"/>
                <w:szCs w:val="22"/>
                <w:lang w:val="en-US"/>
              </w:rPr>
            </w:pPr>
            <w:r w:rsidRPr="005E2CA0">
              <w:rPr>
                <w:b/>
                <w:bCs/>
                <w:sz w:val="22"/>
                <w:szCs w:val="22"/>
                <w:lang w:val="en-US"/>
              </w:rPr>
              <w:t>1,888</w:t>
            </w:r>
          </w:p>
          <w:p w14:paraId="3EC16E7B" w14:textId="77777777" w:rsidR="00911210" w:rsidRPr="009B70F2" w:rsidRDefault="00911210" w:rsidP="00676B8A">
            <w:pPr>
              <w:jc w:val="center"/>
              <w:rPr>
                <w:sz w:val="2"/>
                <w:szCs w:val="2"/>
                <w:lang w:val="en-US"/>
              </w:rPr>
            </w:pPr>
          </w:p>
        </w:tc>
      </w:tr>
      <w:tr w:rsidR="00911210" w:rsidRPr="00B40365" w14:paraId="50D65B7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00F8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42AF23"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2B45B3A6"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2C09AA4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9D6C19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ECC5B47" w14:textId="77777777" w:rsidR="00911210" w:rsidRPr="00C97908" w:rsidRDefault="00911210" w:rsidP="00676B8A">
            <w:pPr>
              <w:jc w:val="center"/>
              <w:rPr>
                <w:sz w:val="16"/>
                <w:szCs w:val="16"/>
                <w:lang w:val="en-US"/>
              </w:rPr>
            </w:pPr>
            <w:r w:rsidRPr="00C97908">
              <w:rPr>
                <w:sz w:val="16"/>
                <w:szCs w:val="16"/>
                <w:lang w:val="en-US"/>
              </w:rPr>
              <w:t>4,91</w:t>
            </w:r>
          </w:p>
        </w:tc>
      </w:tr>
      <w:tr w:rsidR="00911210" w:rsidRPr="009B70F2" w14:paraId="2BE1A1C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80495C" w14:textId="77777777" w:rsidR="00911210" w:rsidRPr="005E2CA0" w:rsidRDefault="00911210" w:rsidP="00676B8A">
            <w:pPr>
              <w:jc w:val="center"/>
              <w:rPr>
                <w:b/>
                <w:bCs/>
                <w:sz w:val="22"/>
                <w:szCs w:val="22"/>
                <w:lang w:val="en-US"/>
              </w:rPr>
            </w:pPr>
            <w:r w:rsidRPr="005E2CA0">
              <w:rPr>
                <w:b/>
                <w:bCs/>
                <w:sz w:val="22"/>
                <w:szCs w:val="22"/>
                <w:lang w:val="en-US"/>
              </w:rPr>
              <w:t>134</w:t>
            </w:r>
          </w:p>
        </w:tc>
        <w:tc>
          <w:tcPr>
            <w:tcW w:w="1366" w:type="dxa"/>
            <w:gridSpan w:val="2"/>
            <w:tcBorders>
              <w:top w:val="single" w:sz="4" w:space="0" w:color="auto"/>
              <w:bottom w:val="single" w:sz="4" w:space="0" w:color="auto"/>
            </w:tcBorders>
            <w:vAlign w:val="center"/>
          </w:tcPr>
          <w:p w14:paraId="368B39CC" w14:textId="77777777" w:rsidR="00911210" w:rsidRPr="005E2CA0" w:rsidRDefault="00911210" w:rsidP="00676B8A">
            <w:pPr>
              <w:jc w:val="center"/>
              <w:rPr>
                <w:b/>
                <w:bCs/>
                <w:sz w:val="22"/>
                <w:szCs w:val="22"/>
                <w:lang w:val="en-US"/>
              </w:rPr>
            </w:pPr>
            <w:r w:rsidRPr="005E2CA0">
              <w:rPr>
                <w:b/>
                <w:bCs/>
                <w:sz w:val="22"/>
                <w:szCs w:val="22"/>
                <w:lang w:val="en-US"/>
              </w:rPr>
              <w:t>TsC03G1</w:t>
            </w:r>
          </w:p>
        </w:tc>
        <w:tc>
          <w:tcPr>
            <w:tcW w:w="4254" w:type="dxa"/>
            <w:gridSpan w:val="3"/>
            <w:tcBorders>
              <w:top w:val="single" w:sz="4" w:space="0" w:color="auto"/>
              <w:bottom w:val="single" w:sz="4" w:space="0" w:color="auto"/>
            </w:tcBorders>
          </w:tcPr>
          <w:p w14:paraId="163505C1"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III / Defrisarea solului (h=300mm)</w:t>
            </w:r>
          </w:p>
          <w:p w14:paraId="0B2A6AE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553AC5A"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607FEB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BC49737" w14:textId="77777777" w:rsidR="00911210" w:rsidRPr="005E2CA0" w:rsidRDefault="00911210" w:rsidP="00676B8A">
            <w:pPr>
              <w:jc w:val="center"/>
              <w:rPr>
                <w:b/>
                <w:bCs/>
                <w:sz w:val="22"/>
                <w:szCs w:val="22"/>
                <w:lang w:val="en-US"/>
              </w:rPr>
            </w:pPr>
            <w:r w:rsidRPr="005E2CA0">
              <w:rPr>
                <w:b/>
                <w:bCs/>
                <w:sz w:val="22"/>
                <w:szCs w:val="22"/>
                <w:lang w:val="en-US"/>
              </w:rPr>
              <w:t>3,757</w:t>
            </w:r>
          </w:p>
          <w:p w14:paraId="5FE9EACD" w14:textId="77777777" w:rsidR="00911210" w:rsidRPr="009B70F2" w:rsidRDefault="00911210" w:rsidP="00676B8A">
            <w:pPr>
              <w:jc w:val="center"/>
              <w:rPr>
                <w:sz w:val="2"/>
                <w:szCs w:val="2"/>
                <w:lang w:val="en-US"/>
              </w:rPr>
            </w:pPr>
          </w:p>
        </w:tc>
      </w:tr>
      <w:tr w:rsidR="00911210" w:rsidRPr="00B40365" w14:paraId="4F3B9E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08FB7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5A38402"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D0C05A9"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1142026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C640E3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5829FDD" w14:textId="77777777" w:rsidR="00911210" w:rsidRPr="00C97908" w:rsidRDefault="00911210" w:rsidP="00676B8A">
            <w:pPr>
              <w:jc w:val="center"/>
              <w:rPr>
                <w:sz w:val="16"/>
                <w:szCs w:val="16"/>
                <w:lang w:val="en-US"/>
              </w:rPr>
            </w:pPr>
            <w:r w:rsidRPr="00C97908">
              <w:rPr>
                <w:sz w:val="16"/>
                <w:szCs w:val="16"/>
                <w:lang w:val="en-US"/>
              </w:rPr>
              <w:t>9,77</w:t>
            </w:r>
          </w:p>
        </w:tc>
      </w:tr>
      <w:tr w:rsidR="00911210" w:rsidRPr="009B70F2" w14:paraId="7F0A6B3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2E1E59" w14:textId="77777777" w:rsidR="00911210" w:rsidRPr="005E2CA0" w:rsidRDefault="00911210" w:rsidP="00676B8A">
            <w:pPr>
              <w:jc w:val="center"/>
              <w:rPr>
                <w:b/>
                <w:bCs/>
                <w:sz w:val="22"/>
                <w:szCs w:val="22"/>
                <w:lang w:val="en-US"/>
              </w:rPr>
            </w:pPr>
            <w:r w:rsidRPr="005E2CA0">
              <w:rPr>
                <w:b/>
                <w:bCs/>
                <w:sz w:val="22"/>
                <w:szCs w:val="22"/>
                <w:lang w:val="en-US"/>
              </w:rPr>
              <w:t>135</w:t>
            </w:r>
          </w:p>
        </w:tc>
        <w:tc>
          <w:tcPr>
            <w:tcW w:w="1366" w:type="dxa"/>
            <w:gridSpan w:val="2"/>
            <w:tcBorders>
              <w:top w:val="single" w:sz="4" w:space="0" w:color="auto"/>
              <w:bottom w:val="single" w:sz="4" w:space="0" w:color="auto"/>
            </w:tcBorders>
            <w:vAlign w:val="center"/>
          </w:tcPr>
          <w:p w14:paraId="2D4F0550" w14:textId="77777777" w:rsidR="00911210" w:rsidRPr="005E2CA0" w:rsidRDefault="00911210" w:rsidP="00676B8A">
            <w:pPr>
              <w:jc w:val="center"/>
              <w:rPr>
                <w:b/>
                <w:bCs/>
                <w:sz w:val="22"/>
                <w:szCs w:val="22"/>
                <w:lang w:val="en-US"/>
              </w:rPr>
            </w:pPr>
            <w:r w:rsidRPr="005E2CA0">
              <w:rPr>
                <w:b/>
                <w:bCs/>
                <w:sz w:val="22"/>
                <w:szCs w:val="22"/>
                <w:lang w:val="en-US"/>
              </w:rPr>
              <w:t>RpAcF01A</w:t>
            </w:r>
          </w:p>
        </w:tc>
        <w:tc>
          <w:tcPr>
            <w:tcW w:w="4254" w:type="dxa"/>
            <w:gridSpan w:val="3"/>
            <w:tcBorders>
              <w:top w:val="single" w:sz="4" w:space="0" w:color="auto"/>
              <w:bottom w:val="single" w:sz="4" w:space="0" w:color="auto"/>
            </w:tcBorders>
          </w:tcPr>
          <w:p w14:paraId="4B8BA4C1" w14:textId="77777777" w:rsidR="00911210" w:rsidRPr="005E2CA0" w:rsidRDefault="00911210" w:rsidP="00676B8A">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473C600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23C8CD6"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7F3D29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FE2FDF0" w14:textId="77777777" w:rsidR="00911210" w:rsidRPr="005E2CA0" w:rsidRDefault="00911210" w:rsidP="00676B8A">
            <w:pPr>
              <w:jc w:val="center"/>
              <w:rPr>
                <w:b/>
                <w:bCs/>
                <w:sz w:val="22"/>
                <w:szCs w:val="22"/>
                <w:lang w:val="en-US"/>
              </w:rPr>
            </w:pPr>
            <w:r w:rsidRPr="005E2CA0">
              <w:rPr>
                <w:b/>
                <w:bCs/>
                <w:sz w:val="22"/>
                <w:szCs w:val="22"/>
                <w:lang w:val="en-US"/>
              </w:rPr>
              <w:t>24,000</w:t>
            </w:r>
          </w:p>
          <w:p w14:paraId="4234CF88" w14:textId="77777777" w:rsidR="00911210" w:rsidRPr="009B70F2" w:rsidRDefault="00911210" w:rsidP="00676B8A">
            <w:pPr>
              <w:jc w:val="center"/>
              <w:rPr>
                <w:sz w:val="2"/>
                <w:szCs w:val="2"/>
                <w:lang w:val="en-US"/>
              </w:rPr>
            </w:pPr>
          </w:p>
        </w:tc>
      </w:tr>
      <w:tr w:rsidR="00911210" w:rsidRPr="00B40365" w14:paraId="0AAA2A7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C13DB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96A13DE"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588D276"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CFED62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6A757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A29A4F5" w14:textId="77777777" w:rsidR="00911210" w:rsidRPr="00C97908" w:rsidRDefault="00911210" w:rsidP="00676B8A">
            <w:pPr>
              <w:jc w:val="center"/>
              <w:rPr>
                <w:sz w:val="16"/>
                <w:szCs w:val="16"/>
                <w:lang w:val="en-US"/>
              </w:rPr>
            </w:pPr>
            <w:r w:rsidRPr="00C97908">
              <w:rPr>
                <w:sz w:val="16"/>
                <w:szCs w:val="16"/>
                <w:lang w:val="en-US"/>
              </w:rPr>
              <w:t>19,20</w:t>
            </w:r>
          </w:p>
        </w:tc>
      </w:tr>
      <w:tr w:rsidR="00911210" w:rsidRPr="00B40365" w14:paraId="19686F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2BDA7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667F844" w14:textId="77777777" w:rsidR="00911210" w:rsidRPr="00B40365" w:rsidRDefault="00911210" w:rsidP="00676B8A">
            <w:pPr>
              <w:jc w:val="center"/>
              <w:rPr>
                <w:sz w:val="16"/>
                <w:szCs w:val="16"/>
                <w:lang w:val="en-US"/>
              </w:rPr>
            </w:pPr>
            <w:r w:rsidRPr="00B40365">
              <w:rPr>
                <w:sz w:val="16"/>
                <w:szCs w:val="16"/>
                <w:lang w:val="en-US"/>
              </w:rPr>
              <w:t>7129040010110</w:t>
            </w:r>
          </w:p>
        </w:tc>
        <w:tc>
          <w:tcPr>
            <w:tcW w:w="4238" w:type="dxa"/>
            <w:gridSpan w:val="2"/>
            <w:tcBorders>
              <w:top w:val="nil"/>
              <w:bottom w:val="single" w:sz="2" w:space="0" w:color="auto"/>
            </w:tcBorders>
            <w:vAlign w:val="center"/>
          </w:tcPr>
          <w:p w14:paraId="6DAC3306" w14:textId="77777777" w:rsidR="00911210" w:rsidRPr="00C97908" w:rsidRDefault="00911210" w:rsidP="00676B8A">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022E63B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B44B1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B22CAB" w14:textId="77777777" w:rsidR="00911210" w:rsidRPr="00C97908" w:rsidRDefault="00911210" w:rsidP="00676B8A">
            <w:pPr>
              <w:jc w:val="center"/>
              <w:rPr>
                <w:sz w:val="16"/>
                <w:szCs w:val="16"/>
                <w:lang w:val="en-US"/>
              </w:rPr>
            </w:pPr>
            <w:r w:rsidRPr="00C97908">
              <w:rPr>
                <w:sz w:val="16"/>
                <w:szCs w:val="16"/>
                <w:lang w:val="en-US"/>
              </w:rPr>
              <w:t>10,80</w:t>
            </w:r>
          </w:p>
        </w:tc>
      </w:tr>
      <w:tr w:rsidR="00911210" w:rsidRPr="00B40365" w14:paraId="5E564C9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7C9BC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7224FA" w14:textId="77777777" w:rsidR="00911210" w:rsidRPr="00B40365" w:rsidRDefault="00911210" w:rsidP="00676B8A">
            <w:pPr>
              <w:jc w:val="center"/>
              <w:rPr>
                <w:sz w:val="16"/>
                <w:szCs w:val="16"/>
                <w:lang w:val="en-US"/>
              </w:rPr>
            </w:pPr>
            <w:r w:rsidRPr="00B40365">
              <w:rPr>
                <w:sz w:val="16"/>
                <w:szCs w:val="16"/>
                <w:lang w:val="en-US"/>
              </w:rPr>
              <w:t>2640112300739</w:t>
            </w:r>
          </w:p>
        </w:tc>
        <w:tc>
          <w:tcPr>
            <w:tcW w:w="4238" w:type="dxa"/>
            <w:gridSpan w:val="2"/>
            <w:tcBorders>
              <w:top w:val="nil"/>
              <w:bottom w:val="single" w:sz="2" w:space="0" w:color="auto"/>
            </w:tcBorders>
            <w:vAlign w:val="center"/>
          </w:tcPr>
          <w:p w14:paraId="070136F5" w14:textId="77777777" w:rsidR="00911210" w:rsidRPr="00C97908" w:rsidRDefault="00911210" w:rsidP="00676B8A">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54A607F4"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8C094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74C1F37" w14:textId="77777777" w:rsidR="00911210" w:rsidRPr="00C97908" w:rsidRDefault="00911210" w:rsidP="00676B8A">
            <w:pPr>
              <w:jc w:val="center"/>
              <w:rPr>
                <w:sz w:val="16"/>
                <w:szCs w:val="16"/>
                <w:lang w:val="en-US"/>
              </w:rPr>
            </w:pPr>
            <w:r w:rsidRPr="00C97908">
              <w:rPr>
                <w:sz w:val="16"/>
                <w:szCs w:val="16"/>
                <w:lang w:val="en-US"/>
              </w:rPr>
              <w:t>1 077,12</w:t>
            </w:r>
          </w:p>
        </w:tc>
      </w:tr>
      <w:tr w:rsidR="00911210" w:rsidRPr="00B40365" w14:paraId="3B2B0D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C4E00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ED38AA5" w14:textId="77777777" w:rsidR="00911210" w:rsidRPr="00B40365" w:rsidRDefault="00911210" w:rsidP="00676B8A">
            <w:pPr>
              <w:jc w:val="center"/>
              <w:rPr>
                <w:sz w:val="16"/>
                <w:szCs w:val="16"/>
                <w:lang w:val="en-US"/>
              </w:rPr>
            </w:pPr>
            <w:r w:rsidRPr="00B40365">
              <w:rPr>
                <w:sz w:val="16"/>
                <w:szCs w:val="16"/>
                <w:lang w:val="en-US"/>
              </w:rPr>
              <w:t>2663102101183</w:t>
            </w:r>
          </w:p>
        </w:tc>
        <w:tc>
          <w:tcPr>
            <w:tcW w:w="4238" w:type="dxa"/>
            <w:gridSpan w:val="2"/>
            <w:tcBorders>
              <w:top w:val="nil"/>
              <w:bottom w:val="single" w:sz="2" w:space="0" w:color="auto"/>
            </w:tcBorders>
            <w:vAlign w:val="center"/>
          </w:tcPr>
          <w:p w14:paraId="047A9976" w14:textId="77777777" w:rsidR="00911210" w:rsidRPr="00C97908" w:rsidRDefault="00911210" w:rsidP="00676B8A">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6E5DFC3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A1943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C09BF0" w14:textId="77777777" w:rsidR="00911210" w:rsidRPr="00C97908" w:rsidRDefault="00911210" w:rsidP="00676B8A">
            <w:pPr>
              <w:jc w:val="center"/>
              <w:rPr>
                <w:sz w:val="16"/>
                <w:szCs w:val="16"/>
                <w:lang w:val="en-US"/>
              </w:rPr>
            </w:pPr>
            <w:r w:rsidRPr="00C97908">
              <w:rPr>
                <w:sz w:val="16"/>
                <w:szCs w:val="16"/>
                <w:lang w:val="en-US"/>
              </w:rPr>
              <w:t>0,73</w:t>
            </w:r>
          </w:p>
        </w:tc>
      </w:tr>
      <w:tr w:rsidR="00911210" w:rsidRPr="009B70F2" w14:paraId="6DAE83E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DACBE6A" w14:textId="77777777" w:rsidR="00911210" w:rsidRPr="005E2CA0" w:rsidRDefault="00911210" w:rsidP="00676B8A">
            <w:pPr>
              <w:jc w:val="center"/>
              <w:rPr>
                <w:b/>
                <w:bCs/>
                <w:sz w:val="22"/>
                <w:szCs w:val="22"/>
                <w:lang w:val="en-US"/>
              </w:rPr>
            </w:pPr>
            <w:r w:rsidRPr="005E2CA0">
              <w:rPr>
                <w:b/>
                <w:bCs/>
                <w:sz w:val="22"/>
                <w:szCs w:val="22"/>
                <w:lang w:val="en-US"/>
              </w:rPr>
              <w:t>136</w:t>
            </w:r>
          </w:p>
        </w:tc>
        <w:tc>
          <w:tcPr>
            <w:tcW w:w="1366" w:type="dxa"/>
            <w:gridSpan w:val="2"/>
            <w:tcBorders>
              <w:top w:val="single" w:sz="4" w:space="0" w:color="auto"/>
              <w:bottom w:val="single" w:sz="4" w:space="0" w:color="auto"/>
            </w:tcBorders>
            <w:vAlign w:val="center"/>
          </w:tcPr>
          <w:p w14:paraId="6711DE98"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33955140"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025ACA8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018ABC7"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7D82F27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39CDC35" w14:textId="77777777" w:rsidR="00911210" w:rsidRPr="005E2CA0" w:rsidRDefault="00911210" w:rsidP="00676B8A">
            <w:pPr>
              <w:jc w:val="center"/>
              <w:rPr>
                <w:b/>
                <w:bCs/>
                <w:sz w:val="22"/>
                <w:szCs w:val="22"/>
                <w:lang w:val="en-US"/>
              </w:rPr>
            </w:pPr>
            <w:r w:rsidRPr="005E2CA0">
              <w:rPr>
                <w:b/>
                <w:bCs/>
                <w:sz w:val="22"/>
                <w:szCs w:val="22"/>
                <w:lang w:val="en-US"/>
              </w:rPr>
              <w:t>2 002,510</w:t>
            </w:r>
          </w:p>
          <w:p w14:paraId="53B8A569" w14:textId="77777777" w:rsidR="00911210" w:rsidRPr="009B70F2" w:rsidRDefault="00911210" w:rsidP="00676B8A">
            <w:pPr>
              <w:jc w:val="center"/>
              <w:rPr>
                <w:sz w:val="2"/>
                <w:szCs w:val="2"/>
                <w:lang w:val="en-US"/>
              </w:rPr>
            </w:pPr>
          </w:p>
        </w:tc>
      </w:tr>
      <w:tr w:rsidR="00911210" w:rsidRPr="00B40365" w14:paraId="51CC952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07688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419F4A"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5E88C614"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4023D23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43955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0C507E3" w14:textId="77777777" w:rsidR="00911210" w:rsidRPr="00C97908" w:rsidRDefault="00911210" w:rsidP="00676B8A">
            <w:pPr>
              <w:jc w:val="center"/>
              <w:rPr>
                <w:sz w:val="16"/>
                <w:szCs w:val="16"/>
                <w:lang w:val="en-US"/>
              </w:rPr>
            </w:pPr>
            <w:r w:rsidRPr="00C97908">
              <w:rPr>
                <w:sz w:val="16"/>
                <w:szCs w:val="16"/>
                <w:lang w:val="en-US"/>
              </w:rPr>
              <w:t>364,46</w:t>
            </w:r>
          </w:p>
        </w:tc>
      </w:tr>
      <w:tr w:rsidR="00911210" w:rsidRPr="003E2692" w14:paraId="5008EAB1"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0823B5A"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F2BCB28"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E1D80BF"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CE0D03D"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7A19E7D"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5E49CB4B" w14:textId="77777777" w:rsidR="00911210" w:rsidRPr="003E2692" w:rsidRDefault="00911210" w:rsidP="00676B8A">
            <w:pPr>
              <w:rPr>
                <w:sz w:val="2"/>
                <w:szCs w:val="2"/>
                <w:lang w:val="en-US"/>
              </w:rPr>
            </w:pPr>
          </w:p>
        </w:tc>
      </w:tr>
      <w:tr w:rsidR="00911210" w:rsidRPr="00B449C4" w14:paraId="502D4F17" w14:textId="77777777" w:rsidTr="00676B8A">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0120581B" w14:textId="77777777" w:rsidR="00911210" w:rsidRPr="00B40365" w:rsidRDefault="00911210" w:rsidP="00676B8A">
            <w:pPr>
              <w:rPr>
                <w:sz w:val="22"/>
                <w:szCs w:val="22"/>
                <w:lang w:val="en-US"/>
              </w:rPr>
            </w:pPr>
          </w:p>
        </w:tc>
        <w:tc>
          <w:tcPr>
            <w:tcW w:w="1382" w:type="dxa"/>
            <w:gridSpan w:val="3"/>
            <w:tcBorders>
              <w:top w:val="nil"/>
              <w:bottom w:val="single" w:sz="4" w:space="0" w:color="auto"/>
            </w:tcBorders>
            <w:vAlign w:val="center"/>
          </w:tcPr>
          <w:p w14:paraId="50E0A214" w14:textId="77777777" w:rsidR="00911210" w:rsidRPr="00B40365" w:rsidRDefault="00911210" w:rsidP="00676B8A">
            <w:pPr>
              <w:rPr>
                <w:sz w:val="22"/>
                <w:szCs w:val="22"/>
                <w:lang w:val="en-US"/>
              </w:rPr>
            </w:pPr>
          </w:p>
        </w:tc>
        <w:tc>
          <w:tcPr>
            <w:tcW w:w="4238" w:type="dxa"/>
            <w:gridSpan w:val="2"/>
            <w:tcBorders>
              <w:top w:val="nil"/>
              <w:bottom w:val="single" w:sz="4" w:space="0" w:color="auto"/>
            </w:tcBorders>
          </w:tcPr>
          <w:p w14:paraId="54B6C1CA" w14:textId="77777777" w:rsidR="00911210" w:rsidRPr="000E0709" w:rsidRDefault="00911210" w:rsidP="00676B8A">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0235569A" w14:textId="77777777" w:rsidR="00911210" w:rsidRPr="00B449C4" w:rsidRDefault="00911210" w:rsidP="00676B8A">
            <w:pPr>
              <w:rPr>
                <w:sz w:val="22"/>
                <w:szCs w:val="22"/>
                <w:lang w:val="en-US"/>
              </w:rPr>
            </w:pPr>
          </w:p>
        </w:tc>
        <w:tc>
          <w:tcPr>
            <w:tcW w:w="1106" w:type="dxa"/>
            <w:gridSpan w:val="2"/>
            <w:tcBorders>
              <w:top w:val="nil"/>
              <w:left w:val="nil"/>
              <w:bottom w:val="single" w:sz="4" w:space="0" w:color="auto"/>
              <w:right w:val="nil"/>
            </w:tcBorders>
          </w:tcPr>
          <w:p w14:paraId="5347FADB" w14:textId="77777777" w:rsidR="00911210" w:rsidRPr="00B449C4" w:rsidRDefault="00911210" w:rsidP="00676B8A">
            <w:pPr>
              <w:rPr>
                <w:sz w:val="22"/>
                <w:szCs w:val="22"/>
                <w:lang w:val="en-US"/>
              </w:rPr>
            </w:pPr>
          </w:p>
        </w:tc>
        <w:tc>
          <w:tcPr>
            <w:tcW w:w="1518" w:type="dxa"/>
            <w:tcBorders>
              <w:top w:val="nil"/>
              <w:left w:val="nil"/>
              <w:bottom w:val="single" w:sz="4" w:space="0" w:color="auto"/>
            </w:tcBorders>
          </w:tcPr>
          <w:p w14:paraId="0B6F8426" w14:textId="77777777" w:rsidR="00911210" w:rsidRPr="00B449C4" w:rsidRDefault="00911210" w:rsidP="00676B8A">
            <w:pPr>
              <w:rPr>
                <w:sz w:val="22"/>
                <w:szCs w:val="22"/>
                <w:lang w:val="en-US"/>
              </w:rPr>
            </w:pPr>
          </w:p>
        </w:tc>
      </w:tr>
      <w:tr w:rsidR="00911210" w:rsidRPr="00B40365" w14:paraId="53CB5B46" w14:textId="77777777" w:rsidTr="00676B8A">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7540026A" w14:textId="77777777" w:rsidR="00911210" w:rsidRPr="00B40365" w:rsidRDefault="00911210" w:rsidP="00676B8A">
            <w:pPr>
              <w:rPr>
                <w:sz w:val="22"/>
                <w:szCs w:val="22"/>
                <w:lang w:val="en-US"/>
              </w:rPr>
            </w:pPr>
          </w:p>
        </w:tc>
        <w:tc>
          <w:tcPr>
            <w:tcW w:w="1382" w:type="dxa"/>
            <w:gridSpan w:val="3"/>
            <w:tcBorders>
              <w:bottom w:val="single" w:sz="4" w:space="0" w:color="auto"/>
            </w:tcBorders>
            <w:vAlign w:val="center"/>
          </w:tcPr>
          <w:p w14:paraId="33A98D47" w14:textId="77777777" w:rsidR="00911210" w:rsidRPr="00B40365" w:rsidRDefault="00911210" w:rsidP="00676B8A">
            <w:pPr>
              <w:rPr>
                <w:sz w:val="22"/>
                <w:szCs w:val="22"/>
                <w:lang w:val="en-US"/>
              </w:rPr>
            </w:pPr>
          </w:p>
        </w:tc>
        <w:tc>
          <w:tcPr>
            <w:tcW w:w="4238" w:type="dxa"/>
            <w:gridSpan w:val="2"/>
            <w:tcBorders>
              <w:bottom w:val="single" w:sz="4" w:space="0" w:color="auto"/>
            </w:tcBorders>
          </w:tcPr>
          <w:p w14:paraId="0A9D9E82" w14:textId="77777777" w:rsidR="00911210" w:rsidRPr="00B40365" w:rsidRDefault="00911210" w:rsidP="00676B8A">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2" w:type="dxa"/>
            <w:gridSpan w:val="5"/>
            <w:tcBorders>
              <w:bottom w:val="single" w:sz="4" w:space="0" w:color="auto"/>
              <w:right w:val="single" w:sz="4" w:space="0" w:color="auto"/>
            </w:tcBorders>
          </w:tcPr>
          <w:p w14:paraId="5BD6A02A" w14:textId="77777777" w:rsidR="00911210" w:rsidRPr="00B40365" w:rsidRDefault="00911210" w:rsidP="00676B8A">
            <w:pPr>
              <w:rPr>
                <w:sz w:val="22"/>
                <w:szCs w:val="22"/>
                <w:lang w:val="en-US"/>
              </w:rPr>
            </w:pPr>
          </w:p>
        </w:tc>
      </w:tr>
      <w:tr w:rsidR="00911210" w:rsidRPr="009B70F2" w14:paraId="36F8D91C" w14:textId="77777777" w:rsidTr="00676B8A">
        <w:tblPrEx>
          <w:tblCellMar>
            <w:left w:w="107" w:type="dxa"/>
            <w:right w:w="107" w:type="dxa"/>
          </w:tblCellMar>
        </w:tblPrEx>
        <w:tc>
          <w:tcPr>
            <w:tcW w:w="10348" w:type="dxa"/>
            <w:gridSpan w:val="12"/>
          </w:tcPr>
          <w:p w14:paraId="3B797B79" w14:textId="77777777" w:rsidR="00911210" w:rsidRPr="009B70F2" w:rsidRDefault="00911210" w:rsidP="00676B8A">
            <w:pPr>
              <w:rPr>
                <w:b/>
                <w:bCs/>
                <w:sz w:val="22"/>
                <w:szCs w:val="22"/>
                <w:lang w:val="en-US"/>
              </w:rPr>
            </w:pPr>
            <w:r w:rsidRPr="009B70F2">
              <w:rPr>
                <w:b/>
                <w:bCs/>
                <w:sz w:val="22"/>
                <w:szCs w:val="22"/>
                <w:lang w:val="en-US"/>
              </w:rPr>
              <w:t>6.2. Pavaj pietonal/Pista Ciclisti</w:t>
            </w:r>
          </w:p>
          <w:p w14:paraId="3E82B224" w14:textId="77777777" w:rsidR="00911210" w:rsidRPr="00B12F65" w:rsidRDefault="00911210" w:rsidP="00676B8A">
            <w:pPr>
              <w:rPr>
                <w:sz w:val="2"/>
                <w:szCs w:val="2"/>
                <w:lang w:val="en-US"/>
              </w:rPr>
            </w:pPr>
          </w:p>
        </w:tc>
      </w:tr>
      <w:tr w:rsidR="00911210" w:rsidRPr="009B70F2" w14:paraId="47230F1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ADCC56" w14:textId="77777777" w:rsidR="00911210" w:rsidRPr="005E2CA0" w:rsidRDefault="00911210" w:rsidP="00676B8A">
            <w:pPr>
              <w:jc w:val="center"/>
              <w:rPr>
                <w:b/>
                <w:bCs/>
                <w:sz w:val="22"/>
                <w:szCs w:val="22"/>
                <w:lang w:val="en-US"/>
              </w:rPr>
            </w:pPr>
            <w:r w:rsidRPr="005E2CA0">
              <w:rPr>
                <w:b/>
                <w:bCs/>
                <w:sz w:val="22"/>
                <w:szCs w:val="22"/>
                <w:lang w:val="en-US"/>
              </w:rPr>
              <w:t>137</w:t>
            </w:r>
          </w:p>
        </w:tc>
        <w:tc>
          <w:tcPr>
            <w:tcW w:w="1366" w:type="dxa"/>
            <w:gridSpan w:val="2"/>
            <w:tcBorders>
              <w:top w:val="single" w:sz="4" w:space="0" w:color="auto"/>
              <w:bottom w:val="single" w:sz="4" w:space="0" w:color="auto"/>
            </w:tcBorders>
            <w:vAlign w:val="center"/>
          </w:tcPr>
          <w:p w14:paraId="3D84A575"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24CC4569" w14:textId="77777777" w:rsidR="00911210" w:rsidRPr="005E2CA0" w:rsidRDefault="00911210" w:rsidP="00676B8A">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B8F80B2"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B49054E"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1B5D569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6D046E8" w14:textId="77777777" w:rsidR="00911210" w:rsidRPr="005E2CA0" w:rsidRDefault="00911210" w:rsidP="00676B8A">
            <w:pPr>
              <w:jc w:val="center"/>
              <w:rPr>
                <w:b/>
                <w:bCs/>
                <w:sz w:val="22"/>
                <w:szCs w:val="22"/>
                <w:lang w:val="en-US"/>
              </w:rPr>
            </w:pPr>
            <w:r w:rsidRPr="005E2CA0">
              <w:rPr>
                <w:b/>
                <w:bCs/>
                <w:sz w:val="22"/>
                <w:szCs w:val="22"/>
                <w:lang w:val="en-US"/>
              </w:rPr>
              <w:t>20,133</w:t>
            </w:r>
          </w:p>
          <w:p w14:paraId="5F3D20E0" w14:textId="77777777" w:rsidR="00911210" w:rsidRPr="009B70F2" w:rsidRDefault="00911210" w:rsidP="00676B8A">
            <w:pPr>
              <w:jc w:val="center"/>
              <w:rPr>
                <w:sz w:val="2"/>
                <w:szCs w:val="2"/>
                <w:lang w:val="en-US"/>
              </w:rPr>
            </w:pPr>
          </w:p>
        </w:tc>
      </w:tr>
      <w:tr w:rsidR="00911210" w:rsidRPr="00B40365" w14:paraId="29F531E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0787E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6F6785F"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874B639"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07F56C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31520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F25D8A6" w14:textId="77777777" w:rsidR="00911210" w:rsidRPr="00C97908" w:rsidRDefault="00911210" w:rsidP="00676B8A">
            <w:pPr>
              <w:jc w:val="center"/>
              <w:rPr>
                <w:sz w:val="16"/>
                <w:szCs w:val="16"/>
                <w:lang w:val="en-US"/>
              </w:rPr>
            </w:pPr>
            <w:r w:rsidRPr="00C97908">
              <w:rPr>
                <w:sz w:val="16"/>
                <w:szCs w:val="16"/>
                <w:lang w:val="en-US"/>
              </w:rPr>
              <w:t>181,80</w:t>
            </w:r>
          </w:p>
        </w:tc>
      </w:tr>
      <w:tr w:rsidR="00911210" w:rsidRPr="00B40365" w14:paraId="13D7AEA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88E78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525FF41"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3DBE2DB7"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43EC9BC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721C48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7DBD66" w14:textId="77777777" w:rsidR="00911210" w:rsidRPr="00C97908" w:rsidRDefault="00911210" w:rsidP="00676B8A">
            <w:pPr>
              <w:jc w:val="center"/>
              <w:rPr>
                <w:sz w:val="16"/>
                <w:szCs w:val="16"/>
                <w:lang w:val="en-US"/>
              </w:rPr>
            </w:pPr>
            <w:r w:rsidRPr="00C97908">
              <w:rPr>
                <w:sz w:val="16"/>
                <w:szCs w:val="16"/>
                <w:lang w:val="en-US"/>
              </w:rPr>
              <w:t>20,13</w:t>
            </w:r>
          </w:p>
        </w:tc>
      </w:tr>
      <w:tr w:rsidR="00911210" w:rsidRPr="00B40365" w14:paraId="582E22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54D4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5616351"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142BEFFF"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74A2CDB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4BBF68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9EC455F" w14:textId="77777777" w:rsidR="00911210" w:rsidRPr="00C97908" w:rsidRDefault="00911210" w:rsidP="00676B8A">
            <w:pPr>
              <w:jc w:val="center"/>
              <w:rPr>
                <w:sz w:val="16"/>
                <w:szCs w:val="16"/>
                <w:lang w:val="en-US"/>
              </w:rPr>
            </w:pPr>
            <w:r w:rsidRPr="00C97908">
              <w:rPr>
                <w:sz w:val="16"/>
                <w:szCs w:val="16"/>
                <w:lang w:val="en-US"/>
              </w:rPr>
              <w:t>28,19</w:t>
            </w:r>
          </w:p>
        </w:tc>
      </w:tr>
      <w:tr w:rsidR="00911210" w:rsidRPr="009B70F2" w14:paraId="29B798E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CE2224A" w14:textId="77777777" w:rsidR="00911210" w:rsidRPr="005E2CA0" w:rsidRDefault="00911210" w:rsidP="00676B8A">
            <w:pPr>
              <w:jc w:val="center"/>
              <w:rPr>
                <w:b/>
                <w:bCs/>
                <w:sz w:val="22"/>
                <w:szCs w:val="22"/>
                <w:lang w:val="en-US"/>
              </w:rPr>
            </w:pPr>
            <w:r w:rsidRPr="005E2CA0">
              <w:rPr>
                <w:b/>
                <w:bCs/>
                <w:sz w:val="22"/>
                <w:szCs w:val="22"/>
                <w:lang w:val="en-US"/>
              </w:rPr>
              <w:t>138</w:t>
            </w:r>
          </w:p>
        </w:tc>
        <w:tc>
          <w:tcPr>
            <w:tcW w:w="1366" w:type="dxa"/>
            <w:gridSpan w:val="2"/>
            <w:tcBorders>
              <w:top w:val="single" w:sz="4" w:space="0" w:color="auto"/>
              <w:bottom w:val="single" w:sz="4" w:space="0" w:color="auto"/>
            </w:tcBorders>
            <w:vAlign w:val="center"/>
          </w:tcPr>
          <w:p w14:paraId="0A4A5A16"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616EB25E"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6EBD98B6"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A9872C7"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5783574"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FA7720B" w14:textId="77777777" w:rsidR="00911210" w:rsidRPr="005E2CA0" w:rsidRDefault="00911210" w:rsidP="00676B8A">
            <w:pPr>
              <w:jc w:val="center"/>
              <w:rPr>
                <w:b/>
                <w:bCs/>
                <w:sz w:val="22"/>
                <w:szCs w:val="22"/>
                <w:lang w:val="en-US"/>
              </w:rPr>
            </w:pPr>
            <w:r w:rsidRPr="005E2CA0">
              <w:rPr>
                <w:b/>
                <w:bCs/>
                <w:sz w:val="22"/>
                <w:szCs w:val="22"/>
                <w:lang w:val="en-US"/>
              </w:rPr>
              <w:t>302,000</w:t>
            </w:r>
          </w:p>
          <w:p w14:paraId="45CECDBD" w14:textId="77777777" w:rsidR="00911210" w:rsidRPr="009B70F2" w:rsidRDefault="00911210" w:rsidP="00676B8A">
            <w:pPr>
              <w:jc w:val="center"/>
              <w:rPr>
                <w:sz w:val="2"/>
                <w:szCs w:val="2"/>
                <w:lang w:val="en-US"/>
              </w:rPr>
            </w:pPr>
          </w:p>
        </w:tc>
      </w:tr>
      <w:tr w:rsidR="00911210" w:rsidRPr="00B40365" w14:paraId="6FC9C5D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7206E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87F80BE"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E7AD509"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94B963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CE443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1C17CC" w14:textId="77777777" w:rsidR="00911210" w:rsidRPr="00C97908" w:rsidRDefault="00911210" w:rsidP="00676B8A">
            <w:pPr>
              <w:jc w:val="center"/>
              <w:rPr>
                <w:sz w:val="16"/>
                <w:szCs w:val="16"/>
                <w:lang w:val="en-US"/>
              </w:rPr>
            </w:pPr>
            <w:r w:rsidRPr="00C97908">
              <w:rPr>
                <w:sz w:val="16"/>
                <w:szCs w:val="16"/>
                <w:lang w:val="en-US"/>
              </w:rPr>
              <w:t>298,98</w:t>
            </w:r>
          </w:p>
        </w:tc>
      </w:tr>
      <w:tr w:rsidR="00911210" w:rsidRPr="00B40365" w14:paraId="10DD9D6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B70BE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4FF462"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555F232D"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3DD54B7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ABBFC9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D57B07" w14:textId="77777777" w:rsidR="00911210" w:rsidRPr="00C97908" w:rsidRDefault="00911210" w:rsidP="00676B8A">
            <w:pPr>
              <w:jc w:val="center"/>
              <w:rPr>
                <w:sz w:val="16"/>
                <w:szCs w:val="16"/>
                <w:lang w:val="en-US"/>
              </w:rPr>
            </w:pPr>
            <w:r w:rsidRPr="00C97908">
              <w:rPr>
                <w:sz w:val="16"/>
                <w:szCs w:val="16"/>
                <w:lang w:val="en-US"/>
              </w:rPr>
              <w:t>347,30</w:t>
            </w:r>
          </w:p>
        </w:tc>
      </w:tr>
      <w:tr w:rsidR="00911210" w:rsidRPr="00B40365" w14:paraId="5FC3F33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EC347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A4731F"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FE13C35"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ECFB63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18D2FB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06C8F59" w14:textId="77777777" w:rsidR="00911210" w:rsidRPr="00C97908" w:rsidRDefault="00911210" w:rsidP="00676B8A">
            <w:pPr>
              <w:jc w:val="center"/>
              <w:rPr>
                <w:sz w:val="16"/>
                <w:szCs w:val="16"/>
                <w:lang w:val="en-US"/>
              </w:rPr>
            </w:pPr>
            <w:r w:rsidRPr="00C97908">
              <w:rPr>
                <w:sz w:val="16"/>
                <w:szCs w:val="16"/>
                <w:lang w:val="en-US"/>
              </w:rPr>
              <w:t>30,20</w:t>
            </w:r>
          </w:p>
        </w:tc>
      </w:tr>
      <w:tr w:rsidR="00911210" w:rsidRPr="00B40365" w14:paraId="091100A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56736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96F7DC"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40AF960D"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2B1C567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2E536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1432C8E" w14:textId="77777777" w:rsidR="00911210" w:rsidRPr="00C97908" w:rsidRDefault="00911210" w:rsidP="00676B8A">
            <w:pPr>
              <w:jc w:val="center"/>
              <w:rPr>
                <w:sz w:val="16"/>
                <w:szCs w:val="16"/>
                <w:lang w:val="en-US"/>
              </w:rPr>
            </w:pPr>
            <w:r w:rsidRPr="00C97908">
              <w:rPr>
                <w:sz w:val="16"/>
                <w:szCs w:val="16"/>
                <w:lang w:val="en-US"/>
              </w:rPr>
              <w:t>63,42</w:t>
            </w:r>
          </w:p>
        </w:tc>
      </w:tr>
      <w:tr w:rsidR="00911210" w:rsidRPr="00B40365" w14:paraId="67AB39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52E1E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2B255F1"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E97E521"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43DF00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72D98C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B4BD806" w14:textId="77777777" w:rsidR="00911210" w:rsidRPr="00C97908" w:rsidRDefault="00911210" w:rsidP="00676B8A">
            <w:pPr>
              <w:jc w:val="center"/>
              <w:rPr>
                <w:sz w:val="16"/>
                <w:szCs w:val="16"/>
                <w:lang w:val="en-US"/>
              </w:rPr>
            </w:pPr>
            <w:r w:rsidRPr="00C97908">
              <w:rPr>
                <w:sz w:val="16"/>
                <w:szCs w:val="16"/>
                <w:lang w:val="en-US"/>
              </w:rPr>
              <w:t>126,84</w:t>
            </w:r>
          </w:p>
        </w:tc>
      </w:tr>
      <w:tr w:rsidR="00911210" w:rsidRPr="009B70F2" w14:paraId="74F7D5C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B927AE" w14:textId="77777777" w:rsidR="00911210" w:rsidRPr="005E2CA0" w:rsidRDefault="00911210" w:rsidP="00676B8A">
            <w:pPr>
              <w:jc w:val="center"/>
              <w:rPr>
                <w:b/>
                <w:bCs/>
                <w:sz w:val="22"/>
                <w:szCs w:val="22"/>
                <w:lang w:val="en-US"/>
              </w:rPr>
            </w:pPr>
            <w:r w:rsidRPr="005E2CA0">
              <w:rPr>
                <w:b/>
                <w:bCs/>
                <w:sz w:val="22"/>
                <w:szCs w:val="22"/>
                <w:lang w:val="en-US"/>
              </w:rPr>
              <w:t>139</w:t>
            </w:r>
          </w:p>
        </w:tc>
        <w:tc>
          <w:tcPr>
            <w:tcW w:w="1366" w:type="dxa"/>
            <w:gridSpan w:val="2"/>
            <w:tcBorders>
              <w:top w:val="single" w:sz="4" w:space="0" w:color="auto"/>
              <w:bottom w:val="single" w:sz="4" w:space="0" w:color="auto"/>
            </w:tcBorders>
            <w:vAlign w:val="center"/>
          </w:tcPr>
          <w:p w14:paraId="10340446"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36949E8A" w14:textId="77777777" w:rsidR="00911210" w:rsidRPr="005E2CA0" w:rsidRDefault="00911210" w:rsidP="00676B8A">
            <w:pPr>
              <w:rPr>
                <w:b/>
                <w:bCs/>
                <w:sz w:val="2"/>
                <w:szCs w:val="2"/>
                <w:lang w:val="en-US"/>
              </w:rPr>
            </w:pPr>
            <w:r w:rsidRPr="005E2CA0">
              <w:rPr>
                <w:b/>
                <w:bCs/>
                <w:sz w:val="22"/>
                <w:szCs w:val="22"/>
                <w:lang w:val="en-US"/>
              </w:rPr>
              <w:t>Pavaje executate din placi de trotuare din beton gr.=60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7E92D4F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2002652"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ACB12E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BA0C5BE" w14:textId="77777777" w:rsidR="00911210" w:rsidRPr="005E2CA0" w:rsidRDefault="00911210" w:rsidP="00676B8A">
            <w:pPr>
              <w:jc w:val="center"/>
              <w:rPr>
                <w:b/>
                <w:bCs/>
                <w:sz w:val="22"/>
                <w:szCs w:val="22"/>
                <w:lang w:val="en-US"/>
              </w:rPr>
            </w:pPr>
            <w:r w:rsidRPr="005E2CA0">
              <w:rPr>
                <w:b/>
                <w:bCs/>
                <w:sz w:val="22"/>
                <w:szCs w:val="22"/>
                <w:lang w:val="en-US"/>
              </w:rPr>
              <w:t>2 013,300</w:t>
            </w:r>
          </w:p>
          <w:p w14:paraId="01CEC8BE" w14:textId="77777777" w:rsidR="00911210" w:rsidRPr="009B70F2" w:rsidRDefault="00911210" w:rsidP="00676B8A">
            <w:pPr>
              <w:jc w:val="center"/>
              <w:rPr>
                <w:sz w:val="2"/>
                <w:szCs w:val="2"/>
                <w:lang w:val="en-US"/>
              </w:rPr>
            </w:pPr>
          </w:p>
        </w:tc>
      </w:tr>
      <w:tr w:rsidR="00911210" w:rsidRPr="00B40365" w14:paraId="39F5D04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D0E1F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27A0486"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1E0C2DD9"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44794E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28662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DE449F2" w14:textId="77777777" w:rsidR="00911210" w:rsidRPr="00C97908" w:rsidRDefault="00911210" w:rsidP="00676B8A">
            <w:pPr>
              <w:jc w:val="center"/>
              <w:rPr>
                <w:sz w:val="16"/>
                <w:szCs w:val="16"/>
                <w:lang w:val="en-US"/>
              </w:rPr>
            </w:pPr>
            <w:r w:rsidRPr="00C97908">
              <w:rPr>
                <w:sz w:val="16"/>
                <w:szCs w:val="16"/>
                <w:lang w:val="en-US"/>
              </w:rPr>
              <w:t>2 038,26</w:t>
            </w:r>
          </w:p>
        </w:tc>
      </w:tr>
      <w:tr w:rsidR="00911210" w:rsidRPr="00B40365" w14:paraId="721F87A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549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1730CD"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53B8168B"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845A5D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F71C2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D005DE8" w14:textId="77777777" w:rsidR="00911210" w:rsidRPr="00C97908" w:rsidRDefault="00911210" w:rsidP="00676B8A">
            <w:pPr>
              <w:jc w:val="center"/>
              <w:rPr>
                <w:sz w:val="16"/>
                <w:szCs w:val="16"/>
                <w:lang w:val="en-US"/>
              </w:rPr>
            </w:pPr>
            <w:r w:rsidRPr="00C97908">
              <w:rPr>
                <w:sz w:val="16"/>
                <w:szCs w:val="16"/>
                <w:lang w:val="en-US"/>
              </w:rPr>
              <w:t>63,62</w:t>
            </w:r>
          </w:p>
        </w:tc>
      </w:tr>
      <w:tr w:rsidR="00911210" w:rsidRPr="00B40365" w14:paraId="10B20EE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A380C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1916423" w14:textId="77777777" w:rsidR="00911210" w:rsidRPr="00B40365" w:rsidRDefault="00911210" w:rsidP="00676B8A">
            <w:pPr>
              <w:jc w:val="center"/>
              <w:rPr>
                <w:sz w:val="16"/>
                <w:szCs w:val="16"/>
                <w:lang w:val="en-US"/>
              </w:rPr>
            </w:pPr>
            <w:r w:rsidRPr="00B40365">
              <w:rPr>
                <w:sz w:val="16"/>
                <w:szCs w:val="16"/>
                <w:lang w:val="en-US"/>
              </w:rPr>
              <w:t>266111280065520</w:t>
            </w:r>
          </w:p>
        </w:tc>
        <w:tc>
          <w:tcPr>
            <w:tcW w:w="4238" w:type="dxa"/>
            <w:gridSpan w:val="2"/>
            <w:tcBorders>
              <w:top w:val="nil"/>
              <w:bottom w:val="single" w:sz="2" w:space="0" w:color="auto"/>
            </w:tcBorders>
            <w:vAlign w:val="center"/>
          </w:tcPr>
          <w:p w14:paraId="61BB4B82" w14:textId="77777777" w:rsidR="00911210" w:rsidRPr="00C97908" w:rsidRDefault="00911210" w:rsidP="00676B8A">
            <w:pPr>
              <w:rPr>
                <w:sz w:val="16"/>
                <w:szCs w:val="16"/>
                <w:lang w:val="en-US"/>
              </w:rPr>
            </w:pPr>
            <w:r w:rsidRPr="00C97908">
              <w:rPr>
                <w:sz w:val="16"/>
                <w:szCs w:val="16"/>
                <w:lang w:val="en-US"/>
              </w:rPr>
              <w:t>Placi de trotuare din beton gr.=60 mm</w:t>
            </w:r>
          </w:p>
        </w:tc>
        <w:tc>
          <w:tcPr>
            <w:tcW w:w="998" w:type="dxa"/>
            <w:gridSpan w:val="2"/>
            <w:tcBorders>
              <w:top w:val="nil"/>
              <w:bottom w:val="single" w:sz="2" w:space="0" w:color="auto"/>
            </w:tcBorders>
            <w:vAlign w:val="center"/>
          </w:tcPr>
          <w:p w14:paraId="694CAE4A"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3DC7349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E3920F5" w14:textId="77777777" w:rsidR="00911210" w:rsidRPr="00C97908" w:rsidRDefault="00911210" w:rsidP="00676B8A">
            <w:pPr>
              <w:jc w:val="center"/>
              <w:rPr>
                <w:sz w:val="16"/>
                <w:szCs w:val="16"/>
                <w:lang w:val="en-US"/>
              </w:rPr>
            </w:pPr>
            <w:r w:rsidRPr="00C97908">
              <w:rPr>
                <w:sz w:val="16"/>
                <w:szCs w:val="16"/>
                <w:lang w:val="en-US"/>
              </w:rPr>
              <w:t>2 043,50</w:t>
            </w:r>
          </w:p>
        </w:tc>
      </w:tr>
      <w:tr w:rsidR="00911210" w:rsidRPr="00B40365" w14:paraId="43738C9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27AB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65AFE00"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6BCF03F7"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7FD7FCE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0D688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6F0730" w14:textId="77777777" w:rsidR="00911210" w:rsidRPr="00C97908" w:rsidRDefault="00911210" w:rsidP="00676B8A">
            <w:pPr>
              <w:jc w:val="center"/>
              <w:rPr>
                <w:sz w:val="16"/>
                <w:szCs w:val="16"/>
                <w:lang w:val="en-US"/>
              </w:rPr>
            </w:pPr>
            <w:r w:rsidRPr="00C97908">
              <w:rPr>
                <w:sz w:val="16"/>
                <w:szCs w:val="16"/>
                <w:lang w:val="en-US"/>
              </w:rPr>
              <w:t>3 221,28</w:t>
            </w:r>
          </w:p>
        </w:tc>
      </w:tr>
      <w:tr w:rsidR="00911210" w:rsidRPr="00B40365" w14:paraId="19F4FAC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E6242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20599BA"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7BE738D4"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707C090F"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7481F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DAA5112" w14:textId="77777777" w:rsidR="00911210" w:rsidRPr="00C97908" w:rsidRDefault="00911210" w:rsidP="00676B8A">
            <w:pPr>
              <w:jc w:val="center"/>
              <w:rPr>
                <w:sz w:val="16"/>
                <w:szCs w:val="16"/>
                <w:lang w:val="en-US"/>
              </w:rPr>
            </w:pPr>
            <w:r w:rsidRPr="00C97908">
              <w:rPr>
                <w:sz w:val="16"/>
                <w:szCs w:val="16"/>
                <w:lang w:val="en-US"/>
              </w:rPr>
              <w:t>22 168,45</w:t>
            </w:r>
          </w:p>
        </w:tc>
      </w:tr>
      <w:tr w:rsidR="00911210" w:rsidRPr="00B40365" w14:paraId="5FA766E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466D7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E1D2F5"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1066D65A"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5439E9E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CF070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D4D75A7" w14:textId="77777777" w:rsidR="00911210" w:rsidRPr="00C97908" w:rsidRDefault="00911210" w:rsidP="00676B8A">
            <w:pPr>
              <w:jc w:val="center"/>
              <w:rPr>
                <w:sz w:val="16"/>
                <w:szCs w:val="16"/>
                <w:lang w:val="en-US"/>
              </w:rPr>
            </w:pPr>
            <w:r w:rsidRPr="00C97908">
              <w:rPr>
                <w:sz w:val="16"/>
                <w:szCs w:val="16"/>
                <w:lang w:val="en-US"/>
              </w:rPr>
              <w:t>10,07</w:t>
            </w:r>
          </w:p>
        </w:tc>
      </w:tr>
      <w:tr w:rsidR="00911210" w:rsidRPr="00B40365" w14:paraId="092AED9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23809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08DE12"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5C3C41BD"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0EB2CA6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C0B839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0C5390F" w14:textId="77777777" w:rsidR="00911210" w:rsidRPr="00C97908" w:rsidRDefault="00911210" w:rsidP="00676B8A">
            <w:pPr>
              <w:jc w:val="center"/>
              <w:rPr>
                <w:sz w:val="16"/>
                <w:szCs w:val="16"/>
                <w:lang w:val="en-US"/>
              </w:rPr>
            </w:pPr>
            <w:r w:rsidRPr="00C97908">
              <w:rPr>
                <w:sz w:val="16"/>
                <w:szCs w:val="16"/>
                <w:lang w:val="en-US"/>
              </w:rPr>
              <w:t>120,78</w:t>
            </w:r>
          </w:p>
        </w:tc>
      </w:tr>
      <w:tr w:rsidR="00911210" w:rsidRPr="00B40365" w14:paraId="5EB4495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EA487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CEC0D47"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56C607CD"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0626275B"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C0866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4F10E08" w14:textId="77777777" w:rsidR="00911210" w:rsidRPr="00C97908" w:rsidRDefault="00911210" w:rsidP="00676B8A">
            <w:pPr>
              <w:jc w:val="center"/>
              <w:rPr>
                <w:sz w:val="16"/>
                <w:szCs w:val="16"/>
                <w:lang w:val="en-US"/>
              </w:rPr>
            </w:pPr>
            <w:r w:rsidRPr="00C97908">
              <w:rPr>
                <w:sz w:val="16"/>
                <w:szCs w:val="16"/>
                <w:lang w:val="en-US"/>
              </w:rPr>
              <w:t>40,27</w:t>
            </w:r>
          </w:p>
        </w:tc>
      </w:tr>
      <w:tr w:rsidR="00911210" w:rsidRPr="003E2692" w14:paraId="36F46F42"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56E33FF"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2FCD899E"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7B252CEA"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C3907E4"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12F08B79"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31236C09" w14:textId="77777777" w:rsidR="00911210" w:rsidRPr="003E2692" w:rsidRDefault="00911210" w:rsidP="00676B8A">
            <w:pPr>
              <w:rPr>
                <w:sz w:val="2"/>
                <w:szCs w:val="2"/>
                <w:lang w:val="en-US"/>
              </w:rPr>
            </w:pPr>
          </w:p>
        </w:tc>
      </w:tr>
      <w:tr w:rsidR="00911210" w:rsidRPr="009B70F2" w14:paraId="4A6DE78D" w14:textId="77777777" w:rsidTr="00676B8A">
        <w:tblPrEx>
          <w:tblCellMar>
            <w:left w:w="107" w:type="dxa"/>
            <w:right w:w="107" w:type="dxa"/>
          </w:tblCellMar>
        </w:tblPrEx>
        <w:tc>
          <w:tcPr>
            <w:tcW w:w="10348" w:type="dxa"/>
            <w:gridSpan w:val="12"/>
          </w:tcPr>
          <w:p w14:paraId="5A5D1695" w14:textId="77777777" w:rsidR="00911210" w:rsidRPr="009B70F2" w:rsidRDefault="00911210" w:rsidP="00676B8A">
            <w:pPr>
              <w:rPr>
                <w:b/>
                <w:bCs/>
                <w:sz w:val="22"/>
                <w:szCs w:val="22"/>
                <w:lang w:val="en-US"/>
              </w:rPr>
            </w:pPr>
            <w:r w:rsidRPr="009B70F2">
              <w:rPr>
                <w:b/>
                <w:bCs/>
                <w:sz w:val="22"/>
                <w:szCs w:val="22"/>
                <w:lang w:val="en-US"/>
              </w:rPr>
              <w:t>6.3. Pavaj tactil</w:t>
            </w:r>
          </w:p>
          <w:p w14:paraId="403849A4" w14:textId="77777777" w:rsidR="00911210" w:rsidRPr="00B12F65" w:rsidRDefault="00911210" w:rsidP="00676B8A">
            <w:pPr>
              <w:rPr>
                <w:sz w:val="2"/>
                <w:szCs w:val="2"/>
                <w:lang w:val="en-US"/>
              </w:rPr>
            </w:pPr>
          </w:p>
        </w:tc>
      </w:tr>
      <w:tr w:rsidR="00911210" w:rsidRPr="009B70F2" w14:paraId="42C416C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558F74B" w14:textId="77777777" w:rsidR="00911210" w:rsidRPr="005E2CA0" w:rsidRDefault="00911210" w:rsidP="00676B8A">
            <w:pPr>
              <w:jc w:val="center"/>
              <w:rPr>
                <w:b/>
                <w:bCs/>
                <w:sz w:val="22"/>
                <w:szCs w:val="22"/>
                <w:lang w:val="en-US"/>
              </w:rPr>
            </w:pPr>
            <w:r w:rsidRPr="005E2CA0">
              <w:rPr>
                <w:b/>
                <w:bCs/>
                <w:sz w:val="22"/>
                <w:szCs w:val="22"/>
                <w:lang w:val="en-US"/>
              </w:rPr>
              <w:t>140</w:t>
            </w:r>
          </w:p>
        </w:tc>
        <w:tc>
          <w:tcPr>
            <w:tcW w:w="1366" w:type="dxa"/>
            <w:gridSpan w:val="2"/>
            <w:tcBorders>
              <w:top w:val="single" w:sz="4" w:space="0" w:color="auto"/>
              <w:bottom w:val="single" w:sz="4" w:space="0" w:color="auto"/>
            </w:tcBorders>
            <w:vAlign w:val="center"/>
          </w:tcPr>
          <w:p w14:paraId="7113E7BD" w14:textId="77777777" w:rsidR="00911210" w:rsidRPr="005E2CA0" w:rsidRDefault="00911210" w:rsidP="00676B8A">
            <w:pPr>
              <w:jc w:val="center"/>
              <w:rPr>
                <w:b/>
                <w:bCs/>
                <w:sz w:val="22"/>
                <w:szCs w:val="22"/>
                <w:lang w:val="en-US"/>
              </w:rPr>
            </w:pPr>
            <w:r w:rsidRPr="005E2CA0">
              <w:rPr>
                <w:b/>
                <w:bCs/>
                <w:sz w:val="22"/>
                <w:szCs w:val="22"/>
                <w:lang w:val="en-US"/>
              </w:rPr>
              <w:t>TsE06B</w:t>
            </w:r>
          </w:p>
        </w:tc>
        <w:tc>
          <w:tcPr>
            <w:tcW w:w="4254" w:type="dxa"/>
            <w:gridSpan w:val="3"/>
            <w:tcBorders>
              <w:top w:val="single" w:sz="4" w:space="0" w:color="auto"/>
              <w:bottom w:val="single" w:sz="4" w:space="0" w:color="auto"/>
            </w:tcBorders>
          </w:tcPr>
          <w:p w14:paraId="23AE224A" w14:textId="77777777" w:rsidR="00911210" w:rsidRPr="005E2CA0" w:rsidRDefault="00911210" w:rsidP="00676B8A">
            <w:pPr>
              <w:rPr>
                <w:b/>
                <w:bCs/>
                <w:sz w:val="2"/>
                <w:szCs w:val="2"/>
                <w:lang w:val="en-US"/>
              </w:rPr>
            </w:pPr>
            <w:r w:rsidRPr="005E2CA0">
              <w:rPr>
                <w:b/>
                <w:bCs/>
                <w:sz w:val="22"/>
                <w:szCs w:val="22"/>
                <w:lang w:val="en-US"/>
              </w:rPr>
              <w:t xml:space="preserve">Pregatirea platformei de pamint in vederea asternerii unui strat izolator sau </w:t>
            </w:r>
            <w:r w:rsidRPr="005E2CA0">
              <w:rPr>
                <w:b/>
                <w:bCs/>
                <w:sz w:val="22"/>
                <w:szCs w:val="22"/>
                <w:lang w:val="en-US"/>
              </w:rPr>
              <w:lastRenderedPageBreak/>
              <w:t>de reparatie din nisip sau balast, prin nivelare manuala si compactare cu rulou compresor static autopropulsat, de 10-12 t, in teren coeziv</w:t>
            </w:r>
          </w:p>
          <w:p w14:paraId="6A66489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0FCF07F" w14:textId="77777777" w:rsidR="00911210" w:rsidRPr="005E2CA0" w:rsidRDefault="00911210" w:rsidP="00676B8A">
            <w:pPr>
              <w:jc w:val="center"/>
              <w:rPr>
                <w:b/>
                <w:bCs/>
                <w:sz w:val="22"/>
                <w:szCs w:val="22"/>
                <w:lang w:val="en-US"/>
              </w:rPr>
            </w:pPr>
            <w:r w:rsidRPr="005E2CA0">
              <w:rPr>
                <w:b/>
                <w:bCs/>
                <w:sz w:val="22"/>
                <w:szCs w:val="22"/>
                <w:lang w:val="en-US"/>
              </w:rPr>
              <w:lastRenderedPageBreak/>
              <w:t>100m2</w:t>
            </w:r>
          </w:p>
        </w:tc>
        <w:tc>
          <w:tcPr>
            <w:tcW w:w="1106" w:type="dxa"/>
            <w:gridSpan w:val="2"/>
            <w:tcBorders>
              <w:top w:val="single" w:sz="4" w:space="0" w:color="auto"/>
              <w:bottom w:val="single" w:sz="4" w:space="0" w:color="auto"/>
            </w:tcBorders>
            <w:vAlign w:val="center"/>
          </w:tcPr>
          <w:p w14:paraId="32A3383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AF739D" w14:textId="77777777" w:rsidR="00911210" w:rsidRPr="005E2CA0" w:rsidRDefault="00911210" w:rsidP="00676B8A">
            <w:pPr>
              <w:jc w:val="center"/>
              <w:rPr>
                <w:b/>
                <w:bCs/>
                <w:sz w:val="22"/>
                <w:szCs w:val="22"/>
                <w:lang w:val="en-US"/>
              </w:rPr>
            </w:pPr>
            <w:r w:rsidRPr="005E2CA0">
              <w:rPr>
                <w:b/>
                <w:bCs/>
                <w:sz w:val="22"/>
                <w:szCs w:val="22"/>
                <w:lang w:val="en-US"/>
              </w:rPr>
              <w:t>0,188</w:t>
            </w:r>
          </w:p>
          <w:p w14:paraId="77F31045" w14:textId="77777777" w:rsidR="00911210" w:rsidRPr="009B70F2" w:rsidRDefault="00911210" w:rsidP="00676B8A">
            <w:pPr>
              <w:jc w:val="center"/>
              <w:rPr>
                <w:sz w:val="2"/>
                <w:szCs w:val="2"/>
                <w:lang w:val="en-US"/>
              </w:rPr>
            </w:pPr>
          </w:p>
        </w:tc>
      </w:tr>
      <w:tr w:rsidR="00911210" w:rsidRPr="00B40365" w14:paraId="15CFD51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AAF04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3D032F9"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5406562"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27E1BD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00077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2C1934" w14:textId="77777777" w:rsidR="00911210" w:rsidRPr="00C97908" w:rsidRDefault="00911210" w:rsidP="00676B8A">
            <w:pPr>
              <w:jc w:val="center"/>
              <w:rPr>
                <w:sz w:val="16"/>
                <w:szCs w:val="16"/>
                <w:lang w:val="en-US"/>
              </w:rPr>
            </w:pPr>
            <w:r w:rsidRPr="00C97908">
              <w:rPr>
                <w:sz w:val="16"/>
                <w:szCs w:val="16"/>
                <w:lang w:val="en-US"/>
              </w:rPr>
              <w:t>1,70</w:t>
            </w:r>
          </w:p>
        </w:tc>
      </w:tr>
      <w:tr w:rsidR="00911210" w:rsidRPr="00B40365" w14:paraId="1424ABA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2E3D6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F669CA"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19454E44"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2D83F0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F79FF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2C113E3" w14:textId="77777777" w:rsidR="00911210" w:rsidRPr="00C97908" w:rsidRDefault="00911210" w:rsidP="00676B8A">
            <w:pPr>
              <w:jc w:val="center"/>
              <w:rPr>
                <w:sz w:val="16"/>
                <w:szCs w:val="16"/>
                <w:lang w:val="en-US"/>
              </w:rPr>
            </w:pPr>
            <w:r w:rsidRPr="00C97908">
              <w:rPr>
                <w:sz w:val="16"/>
                <w:szCs w:val="16"/>
                <w:lang w:val="en-US"/>
              </w:rPr>
              <w:t>0,19</w:t>
            </w:r>
          </w:p>
        </w:tc>
      </w:tr>
      <w:tr w:rsidR="00911210" w:rsidRPr="00B40365" w14:paraId="37E66B1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AFF3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57E9683" w14:textId="77777777" w:rsidR="00911210" w:rsidRPr="00B40365" w:rsidRDefault="00911210" w:rsidP="00676B8A">
            <w:pPr>
              <w:jc w:val="center"/>
              <w:rPr>
                <w:sz w:val="16"/>
                <w:szCs w:val="16"/>
                <w:lang w:val="en-US"/>
              </w:rPr>
            </w:pPr>
            <w:r w:rsidRPr="00B40365">
              <w:rPr>
                <w:sz w:val="16"/>
                <w:szCs w:val="16"/>
                <w:lang w:val="en-US"/>
              </w:rPr>
              <w:t>2952240004004</w:t>
            </w:r>
          </w:p>
        </w:tc>
        <w:tc>
          <w:tcPr>
            <w:tcW w:w="4238" w:type="dxa"/>
            <w:gridSpan w:val="2"/>
            <w:tcBorders>
              <w:top w:val="nil"/>
              <w:bottom w:val="single" w:sz="2" w:space="0" w:color="auto"/>
            </w:tcBorders>
            <w:vAlign w:val="center"/>
          </w:tcPr>
          <w:p w14:paraId="5460E0C7" w14:textId="77777777" w:rsidR="00911210" w:rsidRPr="00C97908" w:rsidRDefault="00911210" w:rsidP="00676B8A">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239C0D2F"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4B2843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F86F80A" w14:textId="77777777" w:rsidR="00911210" w:rsidRPr="00C97908" w:rsidRDefault="00911210" w:rsidP="00676B8A">
            <w:pPr>
              <w:jc w:val="center"/>
              <w:rPr>
                <w:sz w:val="16"/>
                <w:szCs w:val="16"/>
                <w:lang w:val="en-US"/>
              </w:rPr>
            </w:pPr>
            <w:r w:rsidRPr="00C97908">
              <w:rPr>
                <w:sz w:val="16"/>
                <w:szCs w:val="16"/>
                <w:lang w:val="en-US"/>
              </w:rPr>
              <w:t>0,26</w:t>
            </w:r>
          </w:p>
        </w:tc>
      </w:tr>
      <w:tr w:rsidR="00911210" w:rsidRPr="009B70F2" w14:paraId="50FBB05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A7ABA0" w14:textId="77777777" w:rsidR="00911210" w:rsidRPr="005E2CA0" w:rsidRDefault="00911210" w:rsidP="00676B8A">
            <w:pPr>
              <w:jc w:val="center"/>
              <w:rPr>
                <w:b/>
                <w:bCs/>
                <w:sz w:val="22"/>
                <w:szCs w:val="22"/>
                <w:lang w:val="en-US"/>
              </w:rPr>
            </w:pPr>
            <w:r w:rsidRPr="005E2CA0">
              <w:rPr>
                <w:b/>
                <w:bCs/>
                <w:sz w:val="22"/>
                <w:szCs w:val="22"/>
                <w:lang w:val="en-US"/>
              </w:rPr>
              <w:t>141</w:t>
            </w:r>
          </w:p>
        </w:tc>
        <w:tc>
          <w:tcPr>
            <w:tcW w:w="1366" w:type="dxa"/>
            <w:gridSpan w:val="2"/>
            <w:tcBorders>
              <w:top w:val="single" w:sz="4" w:space="0" w:color="auto"/>
              <w:bottom w:val="single" w:sz="4" w:space="0" w:color="auto"/>
            </w:tcBorders>
            <w:vAlign w:val="center"/>
          </w:tcPr>
          <w:p w14:paraId="446FD12C" w14:textId="77777777" w:rsidR="00911210" w:rsidRPr="005E2CA0" w:rsidRDefault="00911210" w:rsidP="00676B8A">
            <w:pPr>
              <w:jc w:val="center"/>
              <w:rPr>
                <w:b/>
                <w:bCs/>
                <w:sz w:val="22"/>
                <w:szCs w:val="22"/>
                <w:lang w:val="en-US"/>
              </w:rPr>
            </w:pPr>
            <w:r w:rsidRPr="005E2CA0">
              <w:rPr>
                <w:b/>
                <w:bCs/>
                <w:sz w:val="22"/>
                <w:szCs w:val="22"/>
                <w:lang w:val="en-US"/>
              </w:rPr>
              <w:t>TsC54B</w:t>
            </w:r>
          </w:p>
        </w:tc>
        <w:tc>
          <w:tcPr>
            <w:tcW w:w="4254" w:type="dxa"/>
            <w:gridSpan w:val="3"/>
            <w:tcBorders>
              <w:top w:val="single" w:sz="4" w:space="0" w:color="auto"/>
              <w:bottom w:val="single" w:sz="4" w:space="0" w:color="auto"/>
            </w:tcBorders>
          </w:tcPr>
          <w:p w14:paraId="10B859BB" w14:textId="77777777" w:rsidR="00911210" w:rsidRPr="005E2CA0" w:rsidRDefault="00911210" w:rsidP="00676B8A">
            <w:pPr>
              <w:rPr>
                <w:b/>
                <w:bCs/>
                <w:sz w:val="2"/>
                <w:szCs w:val="2"/>
                <w:lang w:val="en-US"/>
              </w:rPr>
            </w:pPr>
            <w:r w:rsidRPr="005E2CA0">
              <w:rPr>
                <w:b/>
                <w:bCs/>
                <w:sz w:val="22"/>
                <w:szCs w:val="22"/>
                <w:lang w:val="en-US"/>
              </w:rPr>
              <w:t>Strat de fundatie din piatra split LA/30 fr.16-31,5 gr.=150 mm</w:t>
            </w:r>
          </w:p>
          <w:p w14:paraId="0B571F1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851A6FA"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F7F9FE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E2768DE" w14:textId="77777777" w:rsidR="00911210" w:rsidRPr="005E2CA0" w:rsidRDefault="00911210" w:rsidP="00676B8A">
            <w:pPr>
              <w:jc w:val="center"/>
              <w:rPr>
                <w:b/>
                <w:bCs/>
                <w:sz w:val="22"/>
                <w:szCs w:val="22"/>
                <w:lang w:val="en-US"/>
              </w:rPr>
            </w:pPr>
            <w:r w:rsidRPr="005E2CA0">
              <w:rPr>
                <w:b/>
                <w:bCs/>
                <w:sz w:val="22"/>
                <w:szCs w:val="22"/>
                <w:lang w:val="en-US"/>
              </w:rPr>
              <w:t>2,820</w:t>
            </w:r>
          </w:p>
          <w:p w14:paraId="08EEECB6" w14:textId="77777777" w:rsidR="00911210" w:rsidRPr="009B70F2" w:rsidRDefault="00911210" w:rsidP="00676B8A">
            <w:pPr>
              <w:jc w:val="center"/>
              <w:rPr>
                <w:sz w:val="2"/>
                <w:szCs w:val="2"/>
                <w:lang w:val="en-US"/>
              </w:rPr>
            </w:pPr>
          </w:p>
        </w:tc>
      </w:tr>
      <w:tr w:rsidR="00911210" w:rsidRPr="00B40365" w14:paraId="379FFC0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A922F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DAE64E0"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660995F"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2E8D3F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18675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8419939" w14:textId="77777777" w:rsidR="00911210" w:rsidRPr="00C97908" w:rsidRDefault="00911210" w:rsidP="00676B8A">
            <w:pPr>
              <w:jc w:val="center"/>
              <w:rPr>
                <w:sz w:val="16"/>
                <w:szCs w:val="16"/>
                <w:lang w:val="en-US"/>
              </w:rPr>
            </w:pPr>
            <w:r w:rsidRPr="00C97908">
              <w:rPr>
                <w:sz w:val="16"/>
                <w:szCs w:val="16"/>
                <w:lang w:val="en-US"/>
              </w:rPr>
              <w:t>2,79</w:t>
            </w:r>
          </w:p>
        </w:tc>
      </w:tr>
      <w:tr w:rsidR="00911210" w:rsidRPr="00B40365" w14:paraId="2717245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941D4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0337E30" w14:textId="77777777" w:rsidR="00911210" w:rsidRPr="00B40365" w:rsidRDefault="00911210" w:rsidP="00676B8A">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127CD207" w14:textId="77777777" w:rsidR="00911210" w:rsidRPr="00C97908" w:rsidRDefault="00911210" w:rsidP="00676B8A">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5992212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60F6B8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89CEC04" w14:textId="77777777" w:rsidR="00911210" w:rsidRPr="00C97908" w:rsidRDefault="00911210" w:rsidP="00676B8A">
            <w:pPr>
              <w:jc w:val="center"/>
              <w:rPr>
                <w:sz w:val="16"/>
                <w:szCs w:val="16"/>
                <w:lang w:val="en-US"/>
              </w:rPr>
            </w:pPr>
            <w:r w:rsidRPr="00C97908">
              <w:rPr>
                <w:sz w:val="16"/>
                <w:szCs w:val="16"/>
                <w:lang w:val="en-US"/>
              </w:rPr>
              <w:t>3,24</w:t>
            </w:r>
          </w:p>
        </w:tc>
      </w:tr>
      <w:tr w:rsidR="00911210" w:rsidRPr="00B40365" w14:paraId="7813DE0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DA74C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0BFA9BA"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3DF0276"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D6E440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35B48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95CCC3B" w14:textId="77777777" w:rsidR="00911210" w:rsidRPr="00C97908" w:rsidRDefault="00911210" w:rsidP="00676B8A">
            <w:pPr>
              <w:jc w:val="center"/>
              <w:rPr>
                <w:sz w:val="16"/>
                <w:szCs w:val="16"/>
                <w:lang w:val="en-US"/>
              </w:rPr>
            </w:pPr>
            <w:r w:rsidRPr="00C97908">
              <w:rPr>
                <w:sz w:val="16"/>
                <w:szCs w:val="16"/>
                <w:lang w:val="en-US"/>
              </w:rPr>
              <w:t>0,28</w:t>
            </w:r>
          </w:p>
        </w:tc>
      </w:tr>
      <w:tr w:rsidR="00911210" w:rsidRPr="00B40365" w14:paraId="086159E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3AAB3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C6EE4A"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70B06525"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3A253B98"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16C198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B1B10D3" w14:textId="77777777" w:rsidR="00911210" w:rsidRPr="00C97908" w:rsidRDefault="00911210" w:rsidP="00676B8A">
            <w:pPr>
              <w:jc w:val="center"/>
              <w:rPr>
                <w:sz w:val="16"/>
                <w:szCs w:val="16"/>
                <w:lang w:val="en-US"/>
              </w:rPr>
            </w:pPr>
            <w:r w:rsidRPr="00C97908">
              <w:rPr>
                <w:sz w:val="16"/>
                <w:szCs w:val="16"/>
                <w:lang w:val="en-US"/>
              </w:rPr>
              <w:t>0,59</w:t>
            </w:r>
          </w:p>
        </w:tc>
      </w:tr>
      <w:tr w:rsidR="00911210" w:rsidRPr="00B40365" w14:paraId="7D93783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C1BD8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90544F"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13FF2EFF"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FBAAD60"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79A135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6CE3E34A" w14:textId="77777777" w:rsidR="00911210" w:rsidRPr="00C97908" w:rsidRDefault="00911210" w:rsidP="00676B8A">
            <w:pPr>
              <w:jc w:val="center"/>
              <w:rPr>
                <w:sz w:val="16"/>
                <w:szCs w:val="16"/>
                <w:lang w:val="en-US"/>
              </w:rPr>
            </w:pPr>
            <w:r w:rsidRPr="00C97908">
              <w:rPr>
                <w:sz w:val="16"/>
                <w:szCs w:val="16"/>
                <w:lang w:val="en-US"/>
              </w:rPr>
              <w:t>1,18</w:t>
            </w:r>
          </w:p>
        </w:tc>
      </w:tr>
      <w:tr w:rsidR="00911210" w:rsidRPr="009B70F2" w14:paraId="29B11D5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775981" w14:textId="77777777" w:rsidR="00911210" w:rsidRPr="005E2CA0" w:rsidRDefault="00911210" w:rsidP="00676B8A">
            <w:pPr>
              <w:jc w:val="center"/>
              <w:rPr>
                <w:b/>
                <w:bCs/>
                <w:sz w:val="22"/>
                <w:szCs w:val="22"/>
                <w:lang w:val="en-US"/>
              </w:rPr>
            </w:pPr>
            <w:r w:rsidRPr="005E2CA0">
              <w:rPr>
                <w:b/>
                <w:bCs/>
                <w:sz w:val="22"/>
                <w:szCs w:val="22"/>
                <w:lang w:val="en-US"/>
              </w:rPr>
              <w:t>142</w:t>
            </w:r>
          </w:p>
        </w:tc>
        <w:tc>
          <w:tcPr>
            <w:tcW w:w="1366" w:type="dxa"/>
            <w:gridSpan w:val="2"/>
            <w:tcBorders>
              <w:top w:val="single" w:sz="4" w:space="0" w:color="auto"/>
              <w:bottom w:val="single" w:sz="4" w:space="0" w:color="auto"/>
            </w:tcBorders>
            <w:vAlign w:val="center"/>
          </w:tcPr>
          <w:p w14:paraId="06B17206" w14:textId="77777777" w:rsidR="00911210" w:rsidRPr="005E2CA0" w:rsidRDefault="00911210" w:rsidP="00676B8A">
            <w:pPr>
              <w:jc w:val="center"/>
              <w:rPr>
                <w:b/>
                <w:bCs/>
                <w:sz w:val="22"/>
                <w:szCs w:val="22"/>
                <w:lang w:val="en-US"/>
              </w:rPr>
            </w:pPr>
            <w:r w:rsidRPr="005E2CA0">
              <w:rPr>
                <w:b/>
                <w:bCs/>
                <w:sz w:val="22"/>
                <w:szCs w:val="22"/>
                <w:lang w:val="en-US"/>
              </w:rPr>
              <w:t>DE18B</w:t>
            </w:r>
          </w:p>
        </w:tc>
        <w:tc>
          <w:tcPr>
            <w:tcW w:w="4254" w:type="dxa"/>
            <w:gridSpan w:val="3"/>
            <w:tcBorders>
              <w:top w:val="single" w:sz="4" w:space="0" w:color="auto"/>
              <w:bottom w:val="single" w:sz="4" w:space="0" w:color="auto"/>
            </w:tcBorders>
          </w:tcPr>
          <w:p w14:paraId="60700095" w14:textId="77777777" w:rsidR="00911210" w:rsidRPr="005E2CA0" w:rsidRDefault="00911210" w:rsidP="00676B8A">
            <w:pPr>
              <w:rPr>
                <w:b/>
                <w:bCs/>
                <w:sz w:val="2"/>
                <w:szCs w:val="2"/>
                <w:lang w:val="en-US"/>
              </w:rPr>
            </w:pPr>
            <w:r w:rsidRPr="005E2CA0">
              <w:rPr>
                <w:b/>
                <w:bCs/>
                <w:sz w:val="22"/>
                <w:szCs w:val="22"/>
                <w:lang w:val="en-US"/>
              </w:rPr>
              <w:t>Pavaje executate din placi de pavaj tactil gr.=60 mm mm prefabricat asezate pe un strat din amestec uscat de ciment si nisip, in proportie 1:6, rostuit cu amestec uscat de ciment si nisip, grosime strat de 10 cm / k=0,7 la Ciment portland M400 saci, (pentru strat) si la Nisip pentru constructii 0,3-0,7 mm (pentru strat) pentru grsoimea stratului suport de 7 cm</w:t>
            </w:r>
          </w:p>
          <w:p w14:paraId="43D33B0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98B7E44"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777B592"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67D64B9" w14:textId="77777777" w:rsidR="00911210" w:rsidRPr="005E2CA0" w:rsidRDefault="00911210" w:rsidP="00676B8A">
            <w:pPr>
              <w:jc w:val="center"/>
              <w:rPr>
                <w:b/>
                <w:bCs/>
                <w:sz w:val="22"/>
                <w:szCs w:val="22"/>
                <w:lang w:val="en-US"/>
              </w:rPr>
            </w:pPr>
            <w:r w:rsidRPr="005E2CA0">
              <w:rPr>
                <w:b/>
                <w:bCs/>
                <w:sz w:val="22"/>
                <w:szCs w:val="22"/>
                <w:lang w:val="en-US"/>
              </w:rPr>
              <w:t>18,800</w:t>
            </w:r>
          </w:p>
          <w:p w14:paraId="738E005E" w14:textId="77777777" w:rsidR="00911210" w:rsidRPr="009B70F2" w:rsidRDefault="00911210" w:rsidP="00676B8A">
            <w:pPr>
              <w:jc w:val="center"/>
              <w:rPr>
                <w:sz w:val="2"/>
                <w:szCs w:val="2"/>
                <w:lang w:val="en-US"/>
              </w:rPr>
            </w:pPr>
          </w:p>
        </w:tc>
      </w:tr>
      <w:tr w:rsidR="00911210" w:rsidRPr="00B40365" w14:paraId="470E9AA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BEA05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1A035E"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57001E37"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3A94017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0A0C9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932567" w14:textId="77777777" w:rsidR="00911210" w:rsidRPr="00C97908" w:rsidRDefault="00911210" w:rsidP="00676B8A">
            <w:pPr>
              <w:jc w:val="center"/>
              <w:rPr>
                <w:sz w:val="16"/>
                <w:szCs w:val="16"/>
                <w:lang w:val="en-US"/>
              </w:rPr>
            </w:pPr>
            <w:r w:rsidRPr="00C97908">
              <w:rPr>
                <w:sz w:val="16"/>
                <w:szCs w:val="16"/>
                <w:lang w:val="en-US"/>
              </w:rPr>
              <w:t>19,03</w:t>
            </w:r>
          </w:p>
        </w:tc>
      </w:tr>
      <w:tr w:rsidR="00911210" w:rsidRPr="00B40365" w14:paraId="376165C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4F3E3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912F6D5"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7943952"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C67E70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16515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83AEB4A" w14:textId="77777777" w:rsidR="00911210" w:rsidRPr="00C97908" w:rsidRDefault="00911210" w:rsidP="00676B8A">
            <w:pPr>
              <w:jc w:val="center"/>
              <w:rPr>
                <w:sz w:val="16"/>
                <w:szCs w:val="16"/>
                <w:lang w:val="en-US"/>
              </w:rPr>
            </w:pPr>
            <w:r w:rsidRPr="00C97908">
              <w:rPr>
                <w:sz w:val="16"/>
                <w:szCs w:val="16"/>
                <w:lang w:val="en-US"/>
              </w:rPr>
              <w:t>0,59</w:t>
            </w:r>
          </w:p>
        </w:tc>
      </w:tr>
      <w:tr w:rsidR="00911210" w:rsidRPr="00B40365" w14:paraId="1E0665F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957D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5FC55FB" w14:textId="77777777" w:rsidR="00911210" w:rsidRPr="00B40365" w:rsidRDefault="00911210" w:rsidP="00676B8A">
            <w:pPr>
              <w:jc w:val="center"/>
              <w:rPr>
                <w:sz w:val="16"/>
                <w:szCs w:val="16"/>
                <w:lang w:val="en-US"/>
              </w:rPr>
            </w:pPr>
            <w:r w:rsidRPr="00B40365">
              <w:rPr>
                <w:sz w:val="16"/>
                <w:szCs w:val="16"/>
                <w:lang w:val="en-US"/>
              </w:rPr>
              <w:t>2661112800655120</w:t>
            </w:r>
          </w:p>
        </w:tc>
        <w:tc>
          <w:tcPr>
            <w:tcW w:w="4238" w:type="dxa"/>
            <w:gridSpan w:val="2"/>
            <w:tcBorders>
              <w:top w:val="nil"/>
              <w:bottom w:val="single" w:sz="2" w:space="0" w:color="auto"/>
            </w:tcBorders>
            <w:vAlign w:val="center"/>
          </w:tcPr>
          <w:p w14:paraId="1C7B6DD4" w14:textId="77777777" w:rsidR="00911210" w:rsidRPr="00C97908" w:rsidRDefault="00911210" w:rsidP="00676B8A">
            <w:pPr>
              <w:rPr>
                <w:sz w:val="16"/>
                <w:szCs w:val="16"/>
                <w:lang w:val="en-US"/>
              </w:rPr>
            </w:pPr>
            <w:r w:rsidRPr="00C97908">
              <w:rPr>
                <w:sz w:val="16"/>
                <w:szCs w:val="16"/>
                <w:lang w:val="en-US"/>
              </w:rPr>
              <w:t>Placi de pavaj tactil gr.=60 mm</w:t>
            </w:r>
          </w:p>
        </w:tc>
        <w:tc>
          <w:tcPr>
            <w:tcW w:w="998" w:type="dxa"/>
            <w:gridSpan w:val="2"/>
            <w:tcBorders>
              <w:top w:val="nil"/>
              <w:bottom w:val="single" w:sz="2" w:space="0" w:color="auto"/>
            </w:tcBorders>
            <w:vAlign w:val="center"/>
          </w:tcPr>
          <w:p w14:paraId="46312A38"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72D75C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0BCEB9" w14:textId="77777777" w:rsidR="00911210" w:rsidRPr="00C97908" w:rsidRDefault="00911210" w:rsidP="00676B8A">
            <w:pPr>
              <w:jc w:val="center"/>
              <w:rPr>
                <w:sz w:val="16"/>
                <w:szCs w:val="16"/>
                <w:lang w:val="en-US"/>
              </w:rPr>
            </w:pPr>
            <w:r w:rsidRPr="00C97908">
              <w:rPr>
                <w:sz w:val="16"/>
                <w:szCs w:val="16"/>
                <w:lang w:val="en-US"/>
              </w:rPr>
              <w:t>19,08</w:t>
            </w:r>
          </w:p>
        </w:tc>
      </w:tr>
      <w:tr w:rsidR="00911210" w:rsidRPr="00B40365" w14:paraId="3761AD6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82E85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17EDC8" w14:textId="77777777" w:rsidR="00911210" w:rsidRPr="00B40365" w:rsidRDefault="00911210" w:rsidP="00676B8A">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0C09D086" w14:textId="77777777" w:rsidR="00911210" w:rsidRPr="00C97908" w:rsidRDefault="00911210" w:rsidP="00676B8A">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6F91675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374DF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CB64429" w14:textId="77777777" w:rsidR="00911210" w:rsidRPr="00C97908" w:rsidRDefault="00911210" w:rsidP="00676B8A">
            <w:pPr>
              <w:jc w:val="center"/>
              <w:rPr>
                <w:sz w:val="16"/>
                <w:szCs w:val="16"/>
                <w:lang w:val="en-US"/>
              </w:rPr>
            </w:pPr>
            <w:r w:rsidRPr="00C97908">
              <w:rPr>
                <w:sz w:val="16"/>
                <w:szCs w:val="16"/>
                <w:lang w:val="en-US"/>
              </w:rPr>
              <w:t>30,08</w:t>
            </w:r>
          </w:p>
        </w:tc>
      </w:tr>
      <w:tr w:rsidR="00911210" w:rsidRPr="00B40365" w14:paraId="33C2E54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46912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3B503F" w14:textId="77777777" w:rsidR="00911210" w:rsidRPr="00B40365" w:rsidRDefault="00911210" w:rsidP="00676B8A">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75825ADF" w14:textId="77777777" w:rsidR="00911210" w:rsidRPr="00C97908" w:rsidRDefault="00911210" w:rsidP="00676B8A">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24E522F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7BEEB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E80F1A3" w14:textId="77777777" w:rsidR="00911210" w:rsidRPr="00C97908" w:rsidRDefault="00911210" w:rsidP="00676B8A">
            <w:pPr>
              <w:jc w:val="center"/>
              <w:rPr>
                <w:sz w:val="16"/>
                <w:szCs w:val="16"/>
                <w:lang w:val="en-US"/>
              </w:rPr>
            </w:pPr>
            <w:r w:rsidRPr="00C97908">
              <w:rPr>
                <w:sz w:val="16"/>
                <w:szCs w:val="16"/>
                <w:lang w:val="en-US"/>
              </w:rPr>
              <w:t>207,01</w:t>
            </w:r>
          </w:p>
        </w:tc>
      </w:tr>
      <w:tr w:rsidR="00911210" w:rsidRPr="00B40365" w14:paraId="6886010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3111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0136496" w14:textId="77777777" w:rsidR="00911210" w:rsidRPr="00B40365" w:rsidRDefault="00911210" w:rsidP="00676B8A">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6306C866" w14:textId="77777777" w:rsidR="00911210" w:rsidRPr="00C97908" w:rsidRDefault="00911210" w:rsidP="00676B8A">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1642DF34"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E7981D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676040C" w14:textId="77777777" w:rsidR="00911210" w:rsidRPr="00C97908" w:rsidRDefault="00911210" w:rsidP="00676B8A">
            <w:pPr>
              <w:jc w:val="center"/>
              <w:rPr>
                <w:sz w:val="16"/>
                <w:szCs w:val="16"/>
                <w:lang w:val="en-US"/>
              </w:rPr>
            </w:pPr>
            <w:r w:rsidRPr="00C97908">
              <w:rPr>
                <w:sz w:val="16"/>
                <w:szCs w:val="16"/>
                <w:lang w:val="en-US"/>
              </w:rPr>
              <w:t>0,09</w:t>
            </w:r>
          </w:p>
        </w:tc>
      </w:tr>
      <w:tr w:rsidR="00911210" w:rsidRPr="00B40365" w14:paraId="1593F1C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E213A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718CAA8" w14:textId="77777777" w:rsidR="00911210" w:rsidRPr="00B40365" w:rsidRDefault="00911210" w:rsidP="00676B8A">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4D23528B" w14:textId="77777777" w:rsidR="00911210" w:rsidRPr="00C97908" w:rsidRDefault="00911210" w:rsidP="00676B8A">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5F226B3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78438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EC42389" w14:textId="77777777" w:rsidR="00911210" w:rsidRPr="00C97908" w:rsidRDefault="00911210" w:rsidP="00676B8A">
            <w:pPr>
              <w:jc w:val="center"/>
              <w:rPr>
                <w:sz w:val="16"/>
                <w:szCs w:val="16"/>
                <w:lang w:val="en-US"/>
              </w:rPr>
            </w:pPr>
            <w:r w:rsidRPr="00C97908">
              <w:rPr>
                <w:sz w:val="16"/>
                <w:szCs w:val="16"/>
                <w:lang w:val="en-US"/>
              </w:rPr>
              <w:t>1,13</w:t>
            </w:r>
          </w:p>
        </w:tc>
      </w:tr>
      <w:tr w:rsidR="00911210" w:rsidRPr="00B40365" w14:paraId="3AF6701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AFED5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30C7FE" w14:textId="77777777" w:rsidR="00911210" w:rsidRPr="00B40365" w:rsidRDefault="00911210" w:rsidP="00676B8A">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61754D9D" w14:textId="77777777" w:rsidR="00911210" w:rsidRPr="00C97908" w:rsidRDefault="00911210" w:rsidP="00676B8A">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6C2F60EA"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A5EBE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8575F79" w14:textId="77777777" w:rsidR="00911210" w:rsidRPr="00C97908" w:rsidRDefault="00911210" w:rsidP="00676B8A">
            <w:pPr>
              <w:jc w:val="center"/>
              <w:rPr>
                <w:sz w:val="16"/>
                <w:szCs w:val="16"/>
                <w:lang w:val="en-US"/>
              </w:rPr>
            </w:pPr>
            <w:r w:rsidRPr="00C97908">
              <w:rPr>
                <w:sz w:val="16"/>
                <w:szCs w:val="16"/>
                <w:lang w:val="en-US"/>
              </w:rPr>
              <w:t>0,38</w:t>
            </w:r>
          </w:p>
        </w:tc>
      </w:tr>
      <w:tr w:rsidR="00911210" w:rsidRPr="003E2692" w14:paraId="5B492336"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B37C322"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4545A47A"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BC3ADD8"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3CF102EC"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509EE35"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9040BE4" w14:textId="77777777" w:rsidR="00911210" w:rsidRPr="003E2692" w:rsidRDefault="00911210" w:rsidP="00676B8A">
            <w:pPr>
              <w:rPr>
                <w:sz w:val="2"/>
                <w:szCs w:val="2"/>
                <w:lang w:val="en-US"/>
              </w:rPr>
            </w:pPr>
          </w:p>
        </w:tc>
      </w:tr>
      <w:tr w:rsidR="00911210" w:rsidRPr="009B70F2" w14:paraId="1FE8CB4F" w14:textId="77777777" w:rsidTr="00676B8A">
        <w:tblPrEx>
          <w:tblCellMar>
            <w:left w:w="107" w:type="dxa"/>
            <w:right w:w="107" w:type="dxa"/>
          </w:tblCellMar>
        </w:tblPrEx>
        <w:tc>
          <w:tcPr>
            <w:tcW w:w="10348" w:type="dxa"/>
            <w:gridSpan w:val="12"/>
          </w:tcPr>
          <w:p w14:paraId="1FD8B259" w14:textId="77777777" w:rsidR="00911210" w:rsidRPr="009B70F2" w:rsidRDefault="00911210" w:rsidP="00676B8A">
            <w:pPr>
              <w:rPr>
                <w:b/>
                <w:bCs/>
                <w:sz w:val="22"/>
                <w:szCs w:val="22"/>
                <w:lang w:val="en-US"/>
              </w:rPr>
            </w:pPr>
            <w:r w:rsidRPr="009B70F2">
              <w:rPr>
                <w:b/>
                <w:bCs/>
                <w:sz w:val="22"/>
                <w:szCs w:val="22"/>
                <w:lang w:val="en-US"/>
              </w:rPr>
              <w:t>6.4. Spatii verzi</w:t>
            </w:r>
          </w:p>
          <w:p w14:paraId="573ED11B" w14:textId="77777777" w:rsidR="00911210" w:rsidRPr="00B12F65" w:rsidRDefault="00911210" w:rsidP="00676B8A">
            <w:pPr>
              <w:rPr>
                <w:sz w:val="2"/>
                <w:szCs w:val="2"/>
                <w:lang w:val="en-US"/>
              </w:rPr>
            </w:pPr>
          </w:p>
        </w:tc>
      </w:tr>
      <w:tr w:rsidR="00911210" w:rsidRPr="009B70F2" w14:paraId="395A8A0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CC48A7" w14:textId="77777777" w:rsidR="00911210" w:rsidRPr="005E2CA0" w:rsidRDefault="00911210" w:rsidP="00676B8A">
            <w:pPr>
              <w:jc w:val="center"/>
              <w:rPr>
                <w:b/>
                <w:bCs/>
                <w:sz w:val="22"/>
                <w:szCs w:val="22"/>
                <w:lang w:val="en-US"/>
              </w:rPr>
            </w:pPr>
            <w:r w:rsidRPr="005E2CA0">
              <w:rPr>
                <w:b/>
                <w:bCs/>
                <w:sz w:val="22"/>
                <w:szCs w:val="22"/>
                <w:lang w:val="en-US"/>
              </w:rPr>
              <w:t>143</w:t>
            </w:r>
          </w:p>
        </w:tc>
        <w:tc>
          <w:tcPr>
            <w:tcW w:w="1366" w:type="dxa"/>
            <w:gridSpan w:val="2"/>
            <w:tcBorders>
              <w:top w:val="single" w:sz="4" w:space="0" w:color="auto"/>
              <w:bottom w:val="single" w:sz="4" w:space="0" w:color="auto"/>
            </w:tcBorders>
            <w:vAlign w:val="center"/>
          </w:tcPr>
          <w:p w14:paraId="780BF5EC" w14:textId="77777777" w:rsidR="00911210" w:rsidRPr="005E2CA0" w:rsidRDefault="00911210" w:rsidP="00676B8A">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7DE654F8" w14:textId="77777777" w:rsidR="00911210" w:rsidRPr="005E2CA0" w:rsidRDefault="00911210" w:rsidP="00676B8A">
            <w:pPr>
              <w:rPr>
                <w:b/>
                <w:bCs/>
                <w:sz w:val="2"/>
                <w:szCs w:val="2"/>
                <w:lang w:val="en-US"/>
              </w:rPr>
            </w:pPr>
            <w:r w:rsidRPr="005E2CA0">
              <w:rPr>
                <w:b/>
                <w:bCs/>
                <w:sz w:val="22"/>
                <w:szCs w:val="22"/>
                <w:lang w:val="en-US"/>
              </w:rPr>
              <w:t>Strat de fundatie din nisip gr.=50 mm</w:t>
            </w:r>
          </w:p>
          <w:p w14:paraId="0856A037"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E4D03AA"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B929EF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72E98701" w14:textId="77777777" w:rsidR="00911210" w:rsidRPr="005E2CA0" w:rsidRDefault="00911210" w:rsidP="00676B8A">
            <w:pPr>
              <w:jc w:val="center"/>
              <w:rPr>
                <w:b/>
                <w:bCs/>
                <w:sz w:val="22"/>
                <w:szCs w:val="22"/>
                <w:lang w:val="en-US"/>
              </w:rPr>
            </w:pPr>
            <w:r w:rsidRPr="005E2CA0">
              <w:rPr>
                <w:b/>
                <w:bCs/>
                <w:sz w:val="22"/>
                <w:szCs w:val="22"/>
                <w:lang w:val="en-US"/>
              </w:rPr>
              <w:t>54,000</w:t>
            </w:r>
          </w:p>
          <w:p w14:paraId="03ED1566" w14:textId="77777777" w:rsidR="00911210" w:rsidRPr="009B70F2" w:rsidRDefault="00911210" w:rsidP="00676B8A">
            <w:pPr>
              <w:jc w:val="center"/>
              <w:rPr>
                <w:sz w:val="2"/>
                <w:szCs w:val="2"/>
                <w:lang w:val="en-US"/>
              </w:rPr>
            </w:pPr>
          </w:p>
        </w:tc>
      </w:tr>
      <w:tr w:rsidR="00911210" w:rsidRPr="00B40365" w14:paraId="5510718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6EDDB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3C1914"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D9B1A8A"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255E6C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83B83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3FC25F" w14:textId="77777777" w:rsidR="00911210" w:rsidRPr="00C97908" w:rsidRDefault="00911210" w:rsidP="00676B8A">
            <w:pPr>
              <w:jc w:val="center"/>
              <w:rPr>
                <w:sz w:val="16"/>
                <w:szCs w:val="16"/>
                <w:lang w:val="en-US"/>
              </w:rPr>
            </w:pPr>
            <w:r w:rsidRPr="00C97908">
              <w:rPr>
                <w:sz w:val="16"/>
                <w:szCs w:val="16"/>
                <w:lang w:val="en-US"/>
              </w:rPr>
              <w:t>48,60</w:t>
            </w:r>
          </w:p>
        </w:tc>
      </w:tr>
      <w:tr w:rsidR="00911210" w:rsidRPr="00B40365" w14:paraId="12EEDA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E1338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82547A"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6EF9A2B"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40FA594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F3F198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2C461F6" w14:textId="77777777" w:rsidR="00911210" w:rsidRPr="00C97908" w:rsidRDefault="00911210" w:rsidP="00676B8A">
            <w:pPr>
              <w:jc w:val="center"/>
              <w:rPr>
                <w:sz w:val="16"/>
                <w:szCs w:val="16"/>
                <w:lang w:val="en-US"/>
              </w:rPr>
            </w:pPr>
            <w:r w:rsidRPr="00C97908">
              <w:rPr>
                <w:sz w:val="16"/>
                <w:szCs w:val="16"/>
                <w:lang w:val="en-US"/>
              </w:rPr>
              <w:t>59,40</w:t>
            </w:r>
          </w:p>
        </w:tc>
      </w:tr>
      <w:tr w:rsidR="00911210" w:rsidRPr="00B40365" w14:paraId="3D04A71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313E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2907989"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B936226"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0291C8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374C6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87A75C3" w14:textId="77777777" w:rsidR="00911210" w:rsidRPr="00C97908" w:rsidRDefault="00911210" w:rsidP="00676B8A">
            <w:pPr>
              <w:jc w:val="center"/>
              <w:rPr>
                <w:sz w:val="16"/>
                <w:szCs w:val="16"/>
                <w:lang w:val="en-US"/>
              </w:rPr>
            </w:pPr>
            <w:r w:rsidRPr="00C97908">
              <w:rPr>
                <w:sz w:val="16"/>
                <w:szCs w:val="16"/>
                <w:lang w:val="en-US"/>
              </w:rPr>
              <w:t>5,40</w:t>
            </w:r>
          </w:p>
        </w:tc>
      </w:tr>
      <w:tr w:rsidR="00911210" w:rsidRPr="00B40365" w14:paraId="6ABEEFC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8ACA6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83182C"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51433284"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19F5C65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C625DD"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0A73C3E" w14:textId="77777777" w:rsidR="00911210" w:rsidRPr="00C97908" w:rsidRDefault="00911210" w:rsidP="00676B8A">
            <w:pPr>
              <w:jc w:val="center"/>
              <w:rPr>
                <w:sz w:val="16"/>
                <w:szCs w:val="16"/>
                <w:lang w:val="en-US"/>
              </w:rPr>
            </w:pPr>
            <w:r w:rsidRPr="00C97908">
              <w:rPr>
                <w:sz w:val="16"/>
                <w:szCs w:val="16"/>
                <w:lang w:val="en-US"/>
              </w:rPr>
              <w:t>11,34</w:t>
            </w:r>
          </w:p>
        </w:tc>
      </w:tr>
      <w:tr w:rsidR="00911210" w:rsidRPr="00B40365" w14:paraId="310F9A8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00F27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639FC4"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75F513CB"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56053AA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1A8AFEE"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F71EFF6" w14:textId="77777777" w:rsidR="00911210" w:rsidRPr="00C97908" w:rsidRDefault="00911210" w:rsidP="00676B8A">
            <w:pPr>
              <w:jc w:val="center"/>
              <w:rPr>
                <w:sz w:val="16"/>
                <w:szCs w:val="16"/>
                <w:lang w:val="en-US"/>
              </w:rPr>
            </w:pPr>
            <w:r w:rsidRPr="00C97908">
              <w:rPr>
                <w:sz w:val="16"/>
                <w:szCs w:val="16"/>
                <w:lang w:val="en-US"/>
              </w:rPr>
              <w:t>22,68</w:t>
            </w:r>
          </w:p>
        </w:tc>
      </w:tr>
      <w:tr w:rsidR="00911210" w:rsidRPr="009B70F2" w14:paraId="4AFD27E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A888BC" w14:textId="77777777" w:rsidR="00911210" w:rsidRPr="005E2CA0" w:rsidRDefault="00911210" w:rsidP="00676B8A">
            <w:pPr>
              <w:jc w:val="center"/>
              <w:rPr>
                <w:b/>
                <w:bCs/>
                <w:sz w:val="22"/>
                <w:szCs w:val="22"/>
                <w:lang w:val="en-US"/>
              </w:rPr>
            </w:pPr>
            <w:r w:rsidRPr="005E2CA0">
              <w:rPr>
                <w:b/>
                <w:bCs/>
                <w:sz w:val="22"/>
                <w:szCs w:val="22"/>
                <w:lang w:val="en-US"/>
              </w:rPr>
              <w:t>144</w:t>
            </w:r>
          </w:p>
        </w:tc>
        <w:tc>
          <w:tcPr>
            <w:tcW w:w="1366" w:type="dxa"/>
            <w:gridSpan w:val="2"/>
            <w:tcBorders>
              <w:top w:val="single" w:sz="4" w:space="0" w:color="auto"/>
              <w:bottom w:val="single" w:sz="4" w:space="0" w:color="auto"/>
            </w:tcBorders>
            <w:vAlign w:val="center"/>
          </w:tcPr>
          <w:p w14:paraId="62925DA6" w14:textId="77777777" w:rsidR="00911210" w:rsidRPr="005E2CA0" w:rsidRDefault="00911210" w:rsidP="00676B8A">
            <w:pPr>
              <w:jc w:val="center"/>
              <w:rPr>
                <w:b/>
                <w:bCs/>
                <w:sz w:val="22"/>
                <w:szCs w:val="22"/>
                <w:lang w:val="en-US"/>
              </w:rPr>
            </w:pPr>
            <w:r w:rsidRPr="005E2CA0">
              <w:rPr>
                <w:b/>
                <w:bCs/>
                <w:sz w:val="22"/>
                <w:szCs w:val="22"/>
                <w:lang w:val="en-US"/>
              </w:rPr>
              <w:t>IzF04J1</w:t>
            </w:r>
          </w:p>
        </w:tc>
        <w:tc>
          <w:tcPr>
            <w:tcW w:w="4254" w:type="dxa"/>
            <w:gridSpan w:val="3"/>
            <w:tcBorders>
              <w:top w:val="single" w:sz="4" w:space="0" w:color="auto"/>
              <w:bottom w:val="single" w:sz="4" w:space="0" w:color="auto"/>
            </w:tcBorders>
          </w:tcPr>
          <w:p w14:paraId="241FA2D7"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Folie geotextil 150-200 g/m2</w:t>
            </w:r>
          </w:p>
          <w:p w14:paraId="6CB6DD68"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E58CDAD"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FD73917"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EB61FFE" w14:textId="77777777" w:rsidR="00911210" w:rsidRPr="005E2CA0" w:rsidRDefault="00911210" w:rsidP="00676B8A">
            <w:pPr>
              <w:jc w:val="center"/>
              <w:rPr>
                <w:b/>
                <w:bCs/>
                <w:sz w:val="22"/>
                <w:szCs w:val="22"/>
                <w:lang w:val="en-US"/>
              </w:rPr>
            </w:pPr>
            <w:r w:rsidRPr="005E2CA0">
              <w:rPr>
                <w:b/>
                <w:bCs/>
                <w:sz w:val="22"/>
                <w:szCs w:val="22"/>
                <w:lang w:val="en-US"/>
              </w:rPr>
              <w:t>1 079,400</w:t>
            </w:r>
          </w:p>
          <w:p w14:paraId="1BF617D6" w14:textId="77777777" w:rsidR="00911210" w:rsidRPr="009B70F2" w:rsidRDefault="00911210" w:rsidP="00676B8A">
            <w:pPr>
              <w:jc w:val="center"/>
              <w:rPr>
                <w:sz w:val="2"/>
                <w:szCs w:val="2"/>
                <w:lang w:val="en-US"/>
              </w:rPr>
            </w:pPr>
          </w:p>
        </w:tc>
      </w:tr>
      <w:tr w:rsidR="00911210" w:rsidRPr="00B40365" w14:paraId="64F3AD1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F1E8B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78CB95"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1026E195"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3EA8CB6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90D43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29FDA0" w14:textId="77777777" w:rsidR="00911210" w:rsidRPr="00C97908" w:rsidRDefault="00911210" w:rsidP="00676B8A">
            <w:pPr>
              <w:jc w:val="center"/>
              <w:rPr>
                <w:sz w:val="16"/>
                <w:szCs w:val="16"/>
                <w:lang w:val="en-US"/>
              </w:rPr>
            </w:pPr>
            <w:r w:rsidRPr="00C97908">
              <w:rPr>
                <w:sz w:val="16"/>
                <w:szCs w:val="16"/>
                <w:lang w:val="en-US"/>
              </w:rPr>
              <w:t>21,59</w:t>
            </w:r>
          </w:p>
        </w:tc>
      </w:tr>
      <w:tr w:rsidR="00911210" w:rsidRPr="00B40365" w14:paraId="41648A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3BC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8AF94FE" w14:textId="77777777" w:rsidR="00911210" w:rsidRPr="00B40365" w:rsidRDefault="00911210" w:rsidP="00676B8A">
            <w:pPr>
              <w:jc w:val="center"/>
              <w:rPr>
                <w:sz w:val="16"/>
                <w:szCs w:val="16"/>
                <w:lang w:val="en-US"/>
              </w:rPr>
            </w:pPr>
            <w:r w:rsidRPr="00B40365">
              <w:rPr>
                <w:sz w:val="16"/>
                <w:szCs w:val="16"/>
                <w:lang w:val="en-US"/>
              </w:rPr>
              <w:t>268213260162622</w:t>
            </w:r>
          </w:p>
        </w:tc>
        <w:tc>
          <w:tcPr>
            <w:tcW w:w="4238" w:type="dxa"/>
            <w:gridSpan w:val="2"/>
            <w:tcBorders>
              <w:top w:val="nil"/>
              <w:bottom w:val="single" w:sz="2" w:space="0" w:color="auto"/>
            </w:tcBorders>
            <w:vAlign w:val="center"/>
          </w:tcPr>
          <w:p w14:paraId="52F37983" w14:textId="77777777" w:rsidR="00911210" w:rsidRPr="00C97908" w:rsidRDefault="00911210" w:rsidP="00676B8A">
            <w:pPr>
              <w:rPr>
                <w:sz w:val="16"/>
                <w:szCs w:val="16"/>
                <w:lang w:val="en-US"/>
              </w:rPr>
            </w:pPr>
            <w:r w:rsidRPr="00C97908">
              <w:rPr>
                <w:sz w:val="16"/>
                <w:szCs w:val="16"/>
                <w:lang w:val="en-US"/>
              </w:rPr>
              <w:t>Folie geotextil 150-200 g/m2</w:t>
            </w:r>
          </w:p>
        </w:tc>
        <w:tc>
          <w:tcPr>
            <w:tcW w:w="998" w:type="dxa"/>
            <w:gridSpan w:val="2"/>
            <w:tcBorders>
              <w:top w:val="nil"/>
              <w:bottom w:val="single" w:sz="2" w:space="0" w:color="auto"/>
            </w:tcBorders>
            <w:vAlign w:val="center"/>
          </w:tcPr>
          <w:p w14:paraId="61897AFE"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72404B6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7995BD4" w14:textId="77777777" w:rsidR="00911210" w:rsidRPr="00C97908" w:rsidRDefault="00911210" w:rsidP="00676B8A">
            <w:pPr>
              <w:jc w:val="center"/>
              <w:rPr>
                <w:sz w:val="16"/>
                <w:szCs w:val="16"/>
                <w:lang w:val="en-US"/>
              </w:rPr>
            </w:pPr>
            <w:r w:rsidRPr="00C97908">
              <w:rPr>
                <w:sz w:val="16"/>
                <w:szCs w:val="16"/>
                <w:lang w:val="en-US"/>
              </w:rPr>
              <w:t>1 165,75</w:t>
            </w:r>
          </w:p>
        </w:tc>
      </w:tr>
      <w:tr w:rsidR="00911210" w:rsidRPr="00B40365" w14:paraId="6477F1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21B9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DCD806E"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3FC4D92C"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7DCC4552"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8C60EA"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46EA9E1" w14:textId="77777777" w:rsidR="00911210" w:rsidRPr="00C97908" w:rsidRDefault="00911210" w:rsidP="00676B8A">
            <w:pPr>
              <w:jc w:val="center"/>
              <w:rPr>
                <w:sz w:val="16"/>
                <w:szCs w:val="16"/>
                <w:lang w:val="en-US"/>
              </w:rPr>
            </w:pPr>
            <w:r w:rsidRPr="00C97908">
              <w:rPr>
                <w:sz w:val="16"/>
                <w:szCs w:val="16"/>
                <w:lang w:val="en-US"/>
              </w:rPr>
              <w:t>0,54</w:t>
            </w:r>
          </w:p>
        </w:tc>
      </w:tr>
      <w:tr w:rsidR="00911210" w:rsidRPr="009B70F2" w14:paraId="109DC10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75065C" w14:textId="77777777" w:rsidR="00911210" w:rsidRPr="005E2CA0" w:rsidRDefault="00911210" w:rsidP="00676B8A">
            <w:pPr>
              <w:jc w:val="center"/>
              <w:rPr>
                <w:b/>
                <w:bCs/>
                <w:sz w:val="22"/>
                <w:szCs w:val="22"/>
                <w:lang w:val="en-US"/>
              </w:rPr>
            </w:pPr>
            <w:r w:rsidRPr="005E2CA0">
              <w:rPr>
                <w:b/>
                <w:bCs/>
                <w:sz w:val="22"/>
                <w:szCs w:val="22"/>
                <w:lang w:val="en-US"/>
              </w:rPr>
              <w:t>145</w:t>
            </w:r>
          </w:p>
        </w:tc>
        <w:tc>
          <w:tcPr>
            <w:tcW w:w="1366" w:type="dxa"/>
            <w:gridSpan w:val="2"/>
            <w:tcBorders>
              <w:top w:val="single" w:sz="4" w:space="0" w:color="auto"/>
              <w:bottom w:val="single" w:sz="4" w:space="0" w:color="auto"/>
            </w:tcBorders>
            <w:vAlign w:val="center"/>
          </w:tcPr>
          <w:p w14:paraId="6C81E09E"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4D930E80"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Sol fertil</w:t>
            </w:r>
          </w:p>
          <w:p w14:paraId="1DA01D2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28AC359"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074FBEF"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2F1C80E" w14:textId="77777777" w:rsidR="00911210" w:rsidRPr="005E2CA0" w:rsidRDefault="00911210" w:rsidP="00676B8A">
            <w:pPr>
              <w:jc w:val="center"/>
              <w:rPr>
                <w:b/>
                <w:bCs/>
                <w:sz w:val="22"/>
                <w:szCs w:val="22"/>
                <w:lang w:val="en-US"/>
              </w:rPr>
            </w:pPr>
            <w:r w:rsidRPr="005E2CA0">
              <w:rPr>
                <w:b/>
                <w:bCs/>
                <w:sz w:val="22"/>
                <w:szCs w:val="22"/>
                <w:lang w:val="en-US"/>
              </w:rPr>
              <w:t>1,080</w:t>
            </w:r>
          </w:p>
          <w:p w14:paraId="70949ED2" w14:textId="77777777" w:rsidR="00911210" w:rsidRPr="009B70F2" w:rsidRDefault="00911210" w:rsidP="00676B8A">
            <w:pPr>
              <w:jc w:val="center"/>
              <w:rPr>
                <w:sz w:val="2"/>
                <w:szCs w:val="2"/>
                <w:lang w:val="en-US"/>
              </w:rPr>
            </w:pPr>
          </w:p>
        </w:tc>
      </w:tr>
      <w:tr w:rsidR="00911210" w:rsidRPr="00B40365" w14:paraId="16A839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03AC6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AFA748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1554B828"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6E29A5F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ED0702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D6BABBD" w14:textId="77777777" w:rsidR="00911210" w:rsidRPr="00C97908" w:rsidRDefault="00911210" w:rsidP="00676B8A">
            <w:pPr>
              <w:jc w:val="center"/>
              <w:rPr>
                <w:sz w:val="16"/>
                <w:szCs w:val="16"/>
                <w:lang w:val="en-US"/>
              </w:rPr>
            </w:pPr>
            <w:r w:rsidRPr="00C97908">
              <w:rPr>
                <w:sz w:val="16"/>
                <w:szCs w:val="16"/>
                <w:lang w:val="en-US"/>
              </w:rPr>
              <w:t>2,43</w:t>
            </w:r>
          </w:p>
        </w:tc>
      </w:tr>
      <w:tr w:rsidR="00911210" w:rsidRPr="009B70F2" w14:paraId="384481B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A4FEDB" w14:textId="77777777" w:rsidR="00911210" w:rsidRPr="005E2CA0" w:rsidRDefault="00911210" w:rsidP="00676B8A">
            <w:pPr>
              <w:jc w:val="center"/>
              <w:rPr>
                <w:b/>
                <w:bCs/>
                <w:sz w:val="22"/>
                <w:szCs w:val="22"/>
                <w:lang w:val="en-US"/>
              </w:rPr>
            </w:pPr>
            <w:r w:rsidRPr="005E2CA0">
              <w:rPr>
                <w:b/>
                <w:bCs/>
                <w:sz w:val="22"/>
                <w:szCs w:val="22"/>
                <w:lang w:val="en-US"/>
              </w:rPr>
              <w:t>146</w:t>
            </w:r>
          </w:p>
        </w:tc>
        <w:tc>
          <w:tcPr>
            <w:tcW w:w="1366" w:type="dxa"/>
            <w:gridSpan w:val="2"/>
            <w:tcBorders>
              <w:top w:val="single" w:sz="4" w:space="0" w:color="auto"/>
              <w:bottom w:val="single" w:sz="4" w:space="0" w:color="auto"/>
            </w:tcBorders>
            <w:vAlign w:val="center"/>
          </w:tcPr>
          <w:p w14:paraId="2AD1FD2A"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54E9F36C"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2E2C54C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5BDD26C"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0E3E81E8"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F0A60C0" w14:textId="77777777" w:rsidR="00911210" w:rsidRPr="005E2CA0" w:rsidRDefault="00911210" w:rsidP="00676B8A">
            <w:pPr>
              <w:jc w:val="center"/>
              <w:rPr>
                <w:b/>
                <w:bCs/>
                <w:sz w:val="22"/>
                <w:szCs w:val="22"/>
                <w:lang w:val="en-US"/>
              </w:rPr>
            </w:pPr>
            <w:r w:rsidRPr="005E2CA0">
              <w:rPr>
                <w:b/>
                <w:bCs/>
                <w:sz w:val="22"/>
                <w:szCs w:val="22"/>
                <w:lang w:val="en-US"/>
              </w:rPr>
              <w:t>183,600</w:t>
            </w:r>
          </w:p>
          <w:p w14:paraId="1C2E5375" w14:textId="77777777" w:rsidR="00911210" w:rsidRPr="009B70F2" w:rsidRDefault="00911210" w:rsidP="00676B8A">
            <w:pPr>
              <w:jc w:val="center"/>
              <w:rPr>
                <w:sz w:val="2"/>
                <w:szCs w:val="2"/>
                <w:lang w:val="en-US"/>
              </w:rPr>
            </w:pPr>
          </w:p>
        </w:tc>
      </w:tr>
      <w:tr w:rsidR="00911210" w:rsidRPr="00B40365" w14:paraId="67F91D5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3093D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DA42A1E"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7DF0B5A2"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167507E8"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BD1318"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A9241F4" w14:textId="77777777" w:rsidR="00911210" w:rsidRPr="00C97908" w:rsidRDefault="00911210" w:rsidP="00676B8A">
            <w:pPr>
              <w:jc w:val="center"/>
              <w:rPr>
                <w:sz w:val="16"/>
                <w:szCs w:val="16"/>
                <w:lang w:val="en-US"/>
              </w:rPr>
            </w:pPr>
            <w:r w:rsidRPr="00C97908">
              <w:rPr>
                <w:sz w:val="16"/>
                <w:szCs w:val="16"/>
                <w:lang w:val="en-US"/>
              </w:rPr>
              <w:t>33,42</w:t>
            </w:r>
          </w:p>
        </w:tc>
      </w:tr>
      <w:tr w:rsidR="00911210" w:rsidRPr="009B70F2" w14:paraId="0E049EB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E82597" w14:textId="77777777" w:rsidR="00911210" w:rsidRPr="005E2CA0" w:rsidRDefault="00911210" w:rsidP="00676B8A">
            <w:pPr>
              <w:jc w:val="center"/>
              <w:rPr>
                <w:b/>
                <w:bCs/>
                <w:sz w:val="22"/>
                <w:szCs w:val="22"/>
                <w:lang w:val="en-US"/>
              </w:rPr>
            </w:pPr>
            <w:r w:rsidRPr="005E2CA0">
              <w:rPr>
                <w:b/>
                <w:bCs/>
                <w:sz w:val="22"/>
                <w:szCs w:val="22"/>
                <w:lang w:val="en-US"/>
              </w:rPr>
              <w:t>147</w:t>
            </w:r>
          </w:p>
        </w:tc>
        <w:tc>
          <w:tcPr>
            <w:tcW w:w="1366" w:type="dxa"/>
            <w:gridSpan w:val="2"/>
            <w:tcBorders>
              <w:top w:val="single" w:sz="4" w:space="0" w:color="auto"/>
              <w:bottom w:val="single" w:sz="4" w:space="0" w:color="auto"/>
            </w:tcBorders>
            <w:vAlign w:val="center"/>
          </w:tcPr>
          <w:p w14:paraId="16F70386" w14:textId="77777777" w:rsidR="00911210" w:rsidRPr="005E2CA0" w:rsidRDefault="00911210" w:rsidP="00676B8A">
            <w:pPr>
              <w:jc w:val="center"/>
              <w:rPr>
                <w:b/>
                <w:bCs/>
                <w:sz w:val="22"/>
                <w:szCs w:val="22"/>
                <w:lang w:val="en-US"/>
              </w:rPr>
            </w:pPr>
            <w:r w:rsidRPr="005E2CA0">
              <w:rPr>
                <w:b/>
                <w:bCs/>
                <w:sz w:val="22"/>
                <w:szCs w:val="22"/>
                <w:lang w:val="en-US"/>
              </w:rPr>
              <w:t>TsH05A</w:t>
            </w:r>
          </w:p>
        </w:tc>
        <w:tc>
          <w:tcPr>
            <w:tcW w:w="4254" w:type="dxa"/>
            <w:gridSpan w:val="3"/>
            <w:tcBorders>
              <w:top w:val="single" w:sz="4" w:space="0" w:color="auto"/>
              <w:bottom w:val="single" w:sz="4" w:space="0" w:color="auto"/>
            </w:tcBorders>
          </w:tcPr>
          <w:p w14:paraId="1D4EF436" w14:textId="77777777" w:rsidR="00911210" w:rsidRPr="005E2CA0" w:rsidRDefault="00911210" w:rsidP="00676B8A">
            <w:pPr>
              <w:rPr>
                <w:b/>
                <w:bCs/>
                <w:sz w:val="2"/>
                <w:szCs w:val="2"/>
                <w:lang w:val="en-US"/>
              </w:rPr>
            </w:pPr>
            <w:r w:rsidRPr="005E2CA0">
              <w:rPr>
                <w:b/>
                <w:bCs/>
                <w:sz w:val="22"/>
                <w:szCs w:val="22"/>
                <w:lang w:val="en-US"/>
              </w:rPr>
              <w:t>Asternerea uniforma a stratului de pamint vegetal, pe teren orizontal sau cu  panta de 20%, cu pastrarea structurii, in straturi de 10 cm grosime</w:t>
            </w:r>
          </w:p>
          <w:p w14:paraId="78FB8EDC"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5A4868E" w14:textId="77777777" w:rsidR="00911210" w:rsidRPr="005E2CA0" w:rsidRDefault="00911210" w:rsidP="00676B8A">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14:paraId="73CAE08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913BCC8" w14:textId="77777777" w:rsidR="00911210" w:rsidRPr="005E2CA0" w:rsidRDefault="00911210" w:rsidP="00676B8A">
            <w:pPr>
              <w:jc w:val="center"/>
              <w:rPr>
                <w:b/>
                <w:bCs/>
                <w:sz w:val="22"/>
                <w:szCs w:val="22"/>
                <w:lang w:val="en-US"/>
              </w:rPr>
            </w:pPr>
            <w:r w:rsidRPr="005E2CA0">
              <w:rPr>
                <w:b/>
                <w:bCs/>
                <w:sz w:val="22"/>
                <w:szCs w:val="22"/>
                <w:lang w:val="en-US"/>
              </w:rPr>
              <w:t>1 079,400</w:t>
            </w:r>
          </w:p>
          <w:p w14:paraId="153E31AE" w14:textId="77777777" w:rsidR="00911210" w:rsidRPr="009B70F2" w:rsidRDefault="00911210" w:rsidP="00676B8A">
            <w:pPr>
              <w:jc w:val="center"/>
              <w:rPr>
                <w:sz w:val="2"/>
                <w:szCs w:val="2"/>
                <w:lang w:val="en-US"/>
              </w:rPr>
            </w:pPr>
          </w:p>
        </w:tc>
      </w:tr>
      <w:tr w:rsidR="00911210" w:rsidRPr="00B40365" w14:paraId="0BE3E68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49259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B343FFE"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0E87ABD9"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5D85CA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665A3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99ECB23" w14:textId="77777777" w:rsidR="00911210" w:rsidRPr="00C97908" w:rsidRDefault="00911210" w:rsidP="00676B8A">
            <w:pPr>
              <w:jc w:val="center"/>
              <w:rPr>
                <w:sz w:val="16"/>
                <w:szCs w:val="16"/>
                <w:lang w:val="en-US"/>
              </w:rPr>
            </w:pPr>
            <w:r w:rsidRPr="00C97908">
              <w:rPr>
                <w:sz w:val="16"/>
                <w:szCs w:val="16"/>
                <w:lang w:val="en-US"/>
              </w:rPr>
              <w:t>118,73</w:t>
            </w:r>
          </w:p>
        </w:tc>
      </w:tr>
      <w:tr w:rsidR="00911210" w:rsidRPr="009B70F2" w14:paraId="5A4D7B7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101A65" w14:textId="77777777" w:rsidR="00911210" w:rsidRPr="005E2CA0" w:rsidRDefault="00911210" w:rsidP="00676B8A">
            <w:pPr>
              <w:jc w:val="center"/>
              <w:rPr>
                <w:b/>
                <w:bCs/>
                <w:sz w:val="22"/>
                <w:szCs w:val="22"/>
                <w:lang w:val="en-US"/>
              </w:rPr>
            </w:pPr>
            <w:r w:rsidRPr="005E2CA0">
              <w:rPr>
                <w:b/>
                <w:bCs/>
                <w:sz w:val="22"/>
                <w:szCs w:val="22"/>
                <w:lang w:val="en-US"/>
              </w:rPr>
              <w:t>148</w:t>
            </w:r>
          </w:p>
        </w:tc>
        <w:tc>
          <w:tcPr>
            <w:tcW w:w="1366" w:type="dxa"/>
            <w:gridSpan w:val="2"/>
            <w:tcBorders>
              <w:top w:val="single" w:sz="4" w:space="0" w:color="auto"/>
              <w:bottom w:val="single" w:sz="4" w:space="0" w:color="auto"/>
            </w:tcBorders>
            <w:vAlign w:val="center"/>
          </w:tcPr>
          <w:p w14:paraId="21D15B80" w14:textId="77777777" w:rsidR="00911210" w:rsidRPr="005E2CA0" w:rsidRDefault="00911210" w:rsidP="00676B8A">
            <w:pPr>
              <w:jc w:val="center"/>
              <w:rPr>
                <w:b/>
                <w:bCs/>
                <w:sz w:val="22"/>
                <w:szCs w:val="22"/>
                <w:lang w:val="en-US"/>
              </w:rPr>
            </w:pPr>
            <w:r w:rsidRPr="005E2CA0">
              <w:rPr>
                <w:b/>
                <w:bCs/>
                <w:sz w:val="22"/>
                <w:szCs w:val="22"/>
                <w:lang w:val="en-US"/>
              </w:rPr>
              <w:t>TsH09A</w:t>
            </w:r>
          </w:p>
        </w:tc>
        <w:tc>
          <w:tcPr>
            <w:tcW w:w="4254" w:type="dxa"/>
            <w:gridSpan w:val="3"/>
            <w:tcBorders>
              <w:top w:val="single" w:sz="4" w:space="0" w:color="auto"/>
              <w:bottom w:val="single" w:sz="4" w:space="0" w:color="auto"/>
            </w:tcBorders>
          </w:tcPr>
          <w:p w14:paraId="77B009EC" w14:textId="77777777" w:rsidR="00911210" w:rsidRPr="005E2CA0" w:rsidRDefault="00911210" w:rsidP="00676B8A">
            <w:pPr>
              <w:rPr>
                <w:b/>
                <w:bCs/>
                <w:sz w:val="2"/>
                <w:szCs w:val="2"/>
                <w:lang w:val="en-US"/>
              </w:rPr>
            </w:pPr>
            <w:r w:rsidRPr="005E2CA0">
              <w:rPr>
                <w:b/>
                <w:bCs/>
                <w:sz w:val="22"/>
                <w:szCs w:val="22"/>
                <w:lang w:val="en-US"/>
              </w:rPr>
              <w:t>Semanarea gazonului pe suprafete orizontale sau in panta sub 30%</w:t>
            </w:r>
          </w:p>
          <w:p w14:paraId="3779AD6D"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1FF10D4"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413573E0"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AB3091" w14:textId="77777777" w:rsidR="00911210" w:rsidRPr="005E2CA0" w:rsidRDefault="00911210" w:rsidP="00676B8A">
            <w:pPr>
              <w:jc w:val="center"/>
              <w:rPr>
                <w:b/>
                <w:bCs/>
                <w:sz w:val="22"/>
                <w:szCs w:val="22"/>
                <w:lang w:val="en-US"/>
              </w:rPr>
            </w:pPr>
            <w:r w:rsidRPr="005E2CA0">
              <w:rPr>
                <w:b/>
                <w:bCs/>
                <w:sz w:val="22"/>
                <w:szCs w:val="22"/>
                <w:lang w:val="en-US"/>
              </w:rPr>
              <w:t>10,794</w:t>
            </w:r>
          </w:p>
          <w:p w14:paraId="5472FC7F" w14:textId="77777777" w:rsidR="00911210" w:rsidRPr="009B70F2" w:rsidRDefault="00911210" w:rsidP="00676B8A">
            <w:pPr>
              <w:jc w:val="center"/>
              <w:rPr>
                <w:sz w:val="2"/>
                <w:szCs w:val="2"/>
                <w:lang w:val="en-US"/>
              </w:rPr>
            </w:pPr>
          </w:p>
        </w:tc>
      </w:tr>
      <w:tr w:rsidR="00911210" w:rsidRPr="00B40365" w14:paraId="753FEF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864A3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FD9EC7B"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465215FB"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56221C3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A1689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C370176" w14:textId="77777777" w:rsidR="00911210" w:rsidRPr="00C97908" w:rsidRDefault="00911210" w:rsidP="00676B8A">
            <w:pPr>
              <w:jc w:val="center"/>
              <w:rPr>
                <w:sz w:val="16"/>
                <w:szCs w:val="16"/>
                <w:lang w:val="en-US"/>
              </w:rPr>
            </w:pPr>
            <w:r w:rsidRPr="00C97908">
              <w:rPr>
                <w:sz w:val="16"/>
                <w:szCs w:val="16"/>
                <w:lang w:val="en-US"/>
              </w:rPr>
              <w:t>52,03</w:t>
            </w:r>
          </w:p>
        </w:tc>
      </w:tr>
      <w:tr w:rsidR="00911210" w:rsidRPr="00B40365" w14:paraId="678E667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C6522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349A736" w14:textId="77777777" w:rsidR="00911210" w:rsidRPr="00B40365" w:rsidRDefault="00911210" w:rsidP="00676B8A">
            <w:pPr>
              <w:jc w:val="center"/>
              <w:rPr>
                <w:sz w:val="16"/>
                <w:szCs w:val="16"/>
                <w:lang w:val="en-US"/>
              </w:rPr>
            </w:pPr>
            <w:r w:rsidRPr="00B40365">
              <w:rPr>
                <w:sz w:val="16"/>
                <w:szCs w:val="16"/>
                <w:lang w:val="en-US"/>
              </w:rPr>
              <w:t>0221107204435</w:t>
            </w:r>
          </w:p>
        </w:tc>
        <w:tc>
          <w:tcPr>
            <w:tcW w:w="4238" w:type="dxa"/>
            <w:gridSpan w:val="2"/>
            <w:tcBorders>
              <w:top w:val="nil"/>
              <w:bottom w:val="single" w:sz="2" w:space="0" w:color="auto"/>
            </w:tcBorders>
            <w:vAlign w:val="center"/>
          </w:tcPr>
          <w:p w14:paraId="7BA099AE" w14:textId="77777777" w:rsidR="00911210" w:rsidRPr="00C97908" w:rsidRDefault="00911210" w:rsidP="00676B8A">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5B34AAF6"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8F77D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0F5FA41" w14:textId="77777777" w:rsidR="00911210" w:rsidRPr="00C97908" w:rsidRDefault="00911210" w:rsidP="00676B8A">
            <w:pPr>
              <w:jc w:val="center"/>
              <w:rPr>
                <w:sz w:val="16"/>
                <w:szCs w:val="16"/>
                <w:lang w:val="en-US"/>
              </w:rPr>
            </w:pPr>
            <w:r w:rsidRPr="00C97908">
              <w:rPr>
                <w:sz w:val="16"/>
                <w:szCs w:val="16"/>
                <w:lang w:val="en-US"/>
              </w:rPr>
              <w:t>42,74</w:t>
            </w:r>
          </w:p>
        </w:tc>
      </w:tr>
      <w:tr w:rsidR="00911210" w:rsidRPr="009B70F2" w14:paraId="2C8C768B"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FD5DFC" w14:textId="77777777" w:rsidR="00911210" w:rsidRPr="005E2CA0" w:rsidRDefault="00911210" w:rsidP="00676B8A">
            <w:pPr>
              <w:jc w:val="center"/>
              <w:rPr>
                <w:b/>
                <w:bCs/>
                <w:sz w:val="22"/>
                <w:szCs w:val="22"/>
                <w:lang w:val="en-US"/>
              </w:rPr>
            </w:pPr>
            <w:r w:rsidRPr="005E2CA0">
              <w:rPr>
                <w:b/>
                <w:bCs/>
                <w:sz w:val="22"/>
                <w:szCs w:val="22"/>
                <w:lang w:val="en-US"/>
              </w:rPr>
              <w:t>149</w:t>
            </w:r>
          </w:p>
        </w:tc>
        <w:tc>
          <w:tcPr>
            <w:tcW w:w="1366" w:type="dxa"/>
            <w:gridSpan w:val="2"/>
            <w:tcBorders>
              <w:top w:val="single" w:sz="4" w:space="0" w:color="auto"/>
              <w:bottom w:val="single" w:sz="4" w:space="0" w:color="auto"/>
            </w:tcBorders>
            <w:vAlign w:val="center"/>
          </w:tcPr>
          <w:p w14:paraId="7F0B7152" w14:textId="77777777" w:rsidR="00911210" w:rsidRPr="005E2CA0" w:rsidRDefault="00911210" w:rsidP="00676B8A">
            <w:pPr>
              <w:jc w:val="center"/>
              <w:rPr>
                <w:b/>
                <w:bCs/>
                <w:sz w:val="22"/>
                <w:szCs w:val="22"/>
                <w:lang w:val="en-US"/>
              </w:rPr>
            </w:pPr>
            <w:r w:rsidRPr="005E2CA0">
              <w:rPr>
                <w:b/>
                <w:bCs/>
                <w:sz w:val="22"/>
                <w:szCs w:val="22"/>
                <w:lang w:val="en-US"/>
              </w:rPr>
              <w:t>TsH12B</w:t>
            </w:r>
          </w:p>
        </w:tc>
        <w:tc>
          <w:tcPr>
            <w:tcW w:w="4254" w:type="dxa"/>
            <w:gridSpan w:val="3"/>
            <w:tcBorders>
              <w:top w:val="single" w:sz="4" w:space="0" w:color="auto"/>
              <w:bottom w:val="single" w:sz="4" w:space="0" w:color="auto"/>
            </w:tcBorders>
          </w:tcPr>
          <w:p w14:paraId="750762C1" w14:textId="77777777" w:rsidR="00911210" w:rsidRPr="005E2CA0" w:rsidRDefault="00911210" w:rsidP="00676B8A">
            <w:pPr>
              <w:rPr>
                <w:b/>
                <w:bCs/>
                <w:sz w:val="2"/>
                <w:szCs w:val="2"/>
                <w:lang w:val="en-US"/>
              </w:rPr>
            </w:pPr>
            <w:r w:rsidRPr="005E2CA0">
              <w:rPr>
                <w:b/>
                <w:bCs/>
                <w:sz w:val="22"/>
                <w:szCs w:val="22"/>
                <w:lang w:val="en-US"/>
              </w:rPr>
              <w:t>Udarea suprafetelor cu furtunul de la cisterna</w:t>
            </w:r>
          </w:p>
          <w:p w14:paraId="37646BA4"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2825137" w14:textId="77777777" w:rsidR="00911210" w:rsidRPr="005E2CA0" w:rsidRDefault="00911210" w:rsidP="00676B8A">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C726E4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CFD04E3" w14:textId="77777777" w:rsidR="00911210" w:rsidRPr="005E2CA0" w:rsidRDefault="00911210" w:rsidP="00676B8A">
            <w:pPr>
              <w:jc w:val="center"/>
              <w:rPr>
                <w:b/>
                <w:bCs/>
                <w:sz w:val="22"/>
                <w:szCs w:val="22"/>
                <w:lang w:val="en-US"/>
              </w:rPr>
            </w:pPr>
            <w:r w:rsidRPr="005E2CA0">
              <w:rPr>
                <w:b/>
                <w:bCs/>
                <w:sz w:val="22"/>
                <w:szCs w:val="22"/>
                <w:lang w:val="en-US"/>
              </w:rPr>
              <w:t>10,794</w:t>
            </w:r>
          </w:p>
          <w:p w14:paraId="21B15EBE" w14:textId="77777777" w:rsidR="00911210" w:rsidRPr="009B70F2" w:rsidRDefault="00911210" w:rsidP="00676B8A">
            <w:pPr>
              <w:jc w:val="center"/>
              <w:rPr>
                <w:sz w:val="2"/>
                <w:szCs w:val="2"/>
                <w:lang w:val="en-US"/>
              </w:rPr>
            </w:pPr>
          </w:p>
        </w:tc>
      </w:tr>
      <w:tr w:rsidR="00911210" w:rsidRPr="00B40365" w14:paraId="175F39C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C6BF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B6C8C9" w14:textId="77777777" w:rsidR="00911210" w:rsidRPr="00B40365" w:rsidRDefault="00911210" w:rsidP="00676B8A">
            <w:pPr>
              <w:jc w:val="center"/>
              <w:rPr>
                <w:sz w:val="16"/>
                <w:szCs w:val="16"/>
                <w:lang w:val="en-US"/>
              </w:rPr>
            </w:pPr>
            <w:r w:rsidRPr="00B40365">
              <w:rPr>
                <w:sz w:val="16"/>
                <w:szCs w:val="16"/>
                <w:lang w:val="en-US"/>
              </w:rPr>
              <w:t>7129020012880</w:t>
            </w:r>
          </w:p>
        </w:tc>
        <w:tc>
          <w:tcPr>
            <w:tcW w:w="4238" w:type="dxa"/>
            <w:gridSpan w:val="2"/>
            <w:tcBorders>
              <w:top w:val="nil"/>
              <w:bottom w:val="single" w:sz="2" w:space="0" w:color="auto"/>
            </w:tcBorders>
            <w:vAlign w:val="center"/>
          </w:tcPr>
          <w:p w14:paraId="074189A2" w14:textId="77777777" w:rsidR="00911210" w:rsidRPr="00C97908" w:rsidRDefault="00911210" w:rsidP="00676B8A">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7849D1A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FE0B8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70C211E" w14:textId="77777777" w:rsidR="00911210" w:rsidRPr="00C97908" w:rsidRDefault="00911210" w:rsidP="00676B8A">
            <w:pPr>
              <w:jc w:val="center"/>
              <w:rPr>
                <w:sz w:val="16"/>
                <w:szCs w:val="16"/>
                <w:lang w:val="en-US"/>
              </w:rPr>
            </w:pPr>
            <w:r w:rsidRPr="00C97908">
              <w:rPr>
                <w:sz w:val="16"/>
                <w:szCs w:val="16"/>
                <w:lang w:val="en-US"/>
              </w:rPr>
              <w:t>7,12</w:t>
            </w:r>
          </w:p>
        </w:tc>
      </w:tr>
      <w:tr w:rsidR="00911210" w:rsidRPr="00B40365" w14:paraId="526D68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38D592"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661E0E" w14:textId="77777777" w:rsidR="00911210" w:rsidRPr="00B40365" w:rsidRDefault="00911210" w:rsidP="00676B8A">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7E9BB4A8" w14:textId="77777777" w:rsidR="00911210" w:rsidRPr="00C97908" w:rsidRDefault="00911210" w:rsidP="00676B8A">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366E8C5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A0BA50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BC6BDD5" w14:textId="77777777" w:rsidR="00911210" w:rsidRPr="00C97908" w:rsidRDefault="00911210" w:rsidP="00676B8A">
            <w:pPr>
              <w:jc w:val="center"/>
              <w:rPr>
                <w:sz w:val="16"/>
                <w:szCs w:val="16"/>
                <w:lang w:val="en-US"/>
              </w:rPr>
            </w:pPr>
            <w:r w:rsidRPr="00C97908">
              <w:rPr>
                <w:sz w:val="16"/>
                <w:szCs w:val="16"/>
                <w:lang w:val="en-US"/>
              </w:rPr>
              <w:t>10,79</w:t>
            </w:r>
          </w:p>
        </w:tc>
      </w:tr>
      <w:tr w:rsidR="00911210" w:rsidRPr="00B40365" w14:paraId="1726D00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49F61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2732B60" w14:textId="77777777" w:rsidR="00911210" w:rsidRPr="00B40365" w:rsidRDefault="00911210" w:rsidP="00676B8A">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6753B2E0" w14:textId="77777777" w:rsidR="00911210" w:rsidRPr="00C97908" w:rsidRDefault="00911210" w:rsidP="00676B8A">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110233A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83BC26"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4D5BFAC" w14:textId="77777777" w:rsidR="00911210" w:rsidRPr="00C97908" w:rsidRDefault="00911210" w:rsidP="00676B8A">
            <w:pPr>
              <w:jc w:val="center"/>
              <w:rPr>
                <w:sz w:val="16"/>
                <w:szCs w:val="16"/>
                <w:lang w:val="en-US"/>
              </w:rPr>
            </w:pPr>
            <w:r w:rsidRPr="00C97908">
              <w:rPr>
                <w:sz w:val="16"/>
                <w:szCs w:val="16"/>
                <w:lang w:val="en-US"/>
              </w:rPr>
              <w:t>4,17</w:t>
            </w:r>
          </w:p>
        </w:tc>
      </w:tr>
      <w:tr w:rsidR="00911210" w:rsidRPr="003E2692" w14:paraId="65B85BE3"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706516A"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586E18F0"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2BF8954"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590422B2"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EB3F5F0"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28EEA18D" w14:textId="77777777" w:rsidR="00911210" w:rsidRPr="003E2692" w:rsidRDefault="00911210" w:rsidP="00676B8A">
            <w:pPr>
              <w:rPr>
                <w:sz w:val="2"/>
                <w:szCs w:val="2"/>
                <w:lang w:val="en-US"/>
              </w:rPr>
            </w:pPr>
          </w:p>
        </w:tc>
      </w:tr>
      <w:tr w:rsidR="00911210" w:rsidRPr="009B70F2" w14:paraId="4DAE47BF" w14:textId="77777777" w:rsidTr="00676B8A">
        <w:tblPrEx>
          <w:tblCellMar>
            <w:left w:w="107" w:type="dxa"/>
            <w:right w:w="107" w:type="dxa"/>
          </w:tblCellMar>
        </w:tblPrEx>
        <w:tc>
          <w:tcPr>
            <w:tcW w:w="10348" w:type="dxa"/>
            <w:gridSpan w:val="12"/>
          </w:tcPr>
          <w:p w14:paraId="6CAA001C" w14:textId="77777777" w:rsidR="00911210" w:rsidRPr="009B70F2" w:rsidRDefault="00911210" w:rsidP="00676B8A">
            <w:pPr>
              <w:rPr>
                <w:b/>
                <w:bCs/>
                <w:sz w:val="22"/>
                <w:szCs w:val="22"/>
                <w:lang w:val="en-US"/>
              </w:rPr>
            </w:pPr>
            <w:r w:rsidRPr="009B70F2">
              <w:rPr>
                <w:b/>
                <w:bCs/>
                <w:sz w:val="22"/>
                <w:szCs w:val="22"/>
                <w:lang w:val="en-US"/>
              </w:rPr>
              <w:t>6.5. Borduri</w:t>
            </w:r>
          </w:p>
          <w:p w14:paraId="50D31A8C" w14:textId="77777777" w:rsidR="00911210" w:rsidRPr="00B12F65" w:rsidRDefault="00911210" w:rsidP="00676B8A">
            <w:pPr>
              <w:rPr>
                <w:sz w:val="2"/>
                <w:szCs w:val="2"/>
                <w:lang w:val="en-US"/>
              </w:rPr>
            </w:pPr>
          </w:p>
        </w:tc>
      </w:tr>
      <w:tr w:rsidR="00911210" w:rsidRPr="009B70F2" w14:paraId="772D107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0350E4" w14:textId="77777777" w:rsidR="00911210" w:rsidRPr="005E2CA0" w:rsidRDefault="00911210" w:rsidP="00676B8A">
            <w:pPr>
              <w:jc w:val="center"/>
              <w:rPr>
                <w:b/>
                <w:bCs/>
                <w:sz w:val="22"/>
                <w:szCs w:val="22"/>
                <w:lang w:val="en-US"/>
              </w:rPr>
            </w:pPr>
            <w:r w:rsidRPr="005E2CA0">
              <w:rPr>
                <w:b/>
                <w:bCs/>
                <w:sz w:val="22"/>
                <w:szCs w:val="22"/>
                <w:lang w:val="en-US"/>
              </w:rPr>
              <w:t>150</w:t>
            </w:r>
          </w:p>
        </w:tc>
        <w:tc>
          <w:tcPr>
            <w:tcW w:w="1366" w:type="dxa"/>
            <w:gridSpan w:val="2"/>
            <w:tcBorders>
              <w:top w:val="single" w:sz="4" w:space="0" w:color="auto"/>
              <w:bottom w:val="single" w:sz="4" w:space="0" w:color="auto"/>
            </w:tcBorders>
            <w:vAlign w:val="center"/>
          </w:tcPr>
          <w:p w14:paraId="444300E3"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5985D7EF"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100.30.15, pe fundatie de Beton B15 30x15 cm</w:t>
            </w:r>
          </w:p>
          <w:p w14:paraId="7EB9D2F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9E08569"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56AE1E3"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068AC04" w14:textId="77777777" w:rsidR="00911210" w:rsidRPr="005E2CA0" w:rsidRDefault="00911210" w:rsidP="00676B8A">
            <w:pPr>
              <w:jc w:val="center"/>
              <w:rPr>
                <w:b/>
                <w:bCs/>
                <w:sz w:val="22"/>
                <w:szCs w:val="22"/>
                <w:lang w:val="en-US"/>
              </w:rPr>
            </w:pPr>
            <w:r w:rsidRPr="005E2CA0">
              <w:rPr>
                <w:b/>
                <w:bCs/>
                <w:sz w:val="22"/>
                <w:szCs w:val="22"/>
                <w:lang w:val="en-US"/>
              </w:rPr>
              <w:t>56,100</w:t>
            </w:r>
          </w:p>
          <w:p w14:paraId="6A9BD451" w14:textId="77777777" w:rsidR="00911210" w:rsidRPr="009B70F2" w:rsidRDefault="00911210" w:rsidP="00676B8A">
            <w:pPr>
              <w:jc w:val="center"/>
              <w:rPr>
                <w:sz w:val="2"/>
                <w:szCs w:val="2"/>
                <w:lang w:val="en-US"/>
              </w:rPr>
            </w:pPr>
          </w:p>
        </w:tc>
      </w:tr>
      <w:tr w:rsidR="00911210" w:rsidRPr="00B40365" w14:paraId="57D9A64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DDE52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9ABB725"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B9DDAF6"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1E5E50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8F6F2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A89E9C" w14:textId="77777777" w:rsidR="00911210" w:rsidRPr="00C97908" w:rsidRDefault="00911210" w:rsidP="00676B8A">
            <w:pPr>
              <w:jc w:val="center"/>
              <w:rPr>
                <w:sz w:val="16"/>
                <w:szCs w:val="16"/>
                <w:lang w:val="en-US"/>
              </w:rPr>
            </w:pPr>
            <w:r w:rsidRPr="00C97908">
              <w:rPr>
                <w:sz w:val="16"/>
                <w:szCs w:val="16"/>
                <w:lang w:val="en-US"/>
              </w:rPr>
              <w:t>8,42</w:t>
            </w:r>
          </w:p>
        </w:tc>
      </w:tr>
      <w:tr w:rsidR="00911210" w:rsidRPr="00B40365" w14:paraId="0C8F3D9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CCE94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1F244F"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00C0D5C7"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0D5D62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684C1F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E116652" w14:textId="77777777" w:rsidR="00911210" w:rsidRPr="00C97908" w:rsidRDefault="00911210" w:rsidP="00676B8A">
            <w:pPr>
              <w:jc w:val="center"/>
              <w:rPr>
                <w:sz w:val="16"/>
                <w:szCs w:val="16"/>
                <w:lang w:val="en-US"/>
              </w:rPr>
            </w:pPr>
            <w:r w:rsidRPr="00C97908">
              <w:rPr>
                <w:sz w:val="16"/>
                <w:szCs w:val="16"/>
                <w:lang w:val="en-US"/>
              </w:rPr>
              <w:t>29,17</w:t>
            </w:r>
          </w:p>
        </w:tc>
      </w:tr>
      <w:tr w:rsidR="00911210" w:rsidRPr="00B40365" w14:paraId="507F16F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3A3A9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AE5CAC8"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6CA1291B"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7DB2D17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1AA85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9B99B14" w14:textId="77777777" w:rsidR="00911210" w:rsidRPr="00C97908" w:rsidRDefault="00911210" w:rsidP="00676B8A">
            <w:pPr>
              <w:jc w:val="center"/>
              <w:rPr>
                <w:sz w:val="16"/>
                <w:szCs w:val="16"/>
                <w:lang w:val="en-US"/>
              </w:rPr>
            </w:pPr>
            <w:r w:rsidRPr="00C97908">
              <w:rPr>
                <w:sz w:val="16"/>
                <w:szCs w:val="16"/>
                <w:lang w:val="en-US"/>
              </w:rPr>
              <w:t>2,52</w:t>
            </w:r>
          </w:p>
        </w:tc>
      </w:tr>
      <w:tr w:rsidR="00911210" w:rsidRPr="00B40365" w14:paraId="6D391D3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A0231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6F401D"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1EFB5DB2"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2C46423E"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68106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94AFF84" w14:textId="77777777" w:rsidR="00911210" w:rsidRPr="00C97908" w:rsidRDefault="00911210" w:rsidP="00676B8A">
            <w:pPr>
              <w:jc w:val="center"/>
              <w:rPr>
                <w:sz w:val="16"/>
                <w:szCs w:val="16"/>
                <w:lang w:val="en-US"/>
              </w:rPr>
            </w:pPr>
            <w:r w:rsidRPr="00C97908">
              <w:rPr>
                <w:sz w:val="16"/>
                <w:szCs w:val="16"/>
                <w:lang w:val="en-US"/>
              </w:rPr>
              <w:t>177,84</w:t>
            </w:r>
          </w:p>
        </w:tc>
      </w:tr>
      <w:tr w:rsidR="00911210" w:rsidRPr="00B40365" w14:paraId="24D5557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2335B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D00924"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FFB803F"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0E73C66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A8E5AB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23C0D42" w14:textId="77777777" w:rsidR="00911210" w:rsidRPr="00C97908" w:rsidRDefault="00911210" w:rsidP="00676B8A">
            <w:pPr>
              <w:jc w:val="center"/>
              <w:rPr>
                <w:sz w:val="16"/>
                <w:szCs w:val="16"/>
                <w:lang w:val="en-US"/>
              </w:rPr>
            </w:pPr>
            <w:r w:rsidRPr="00C97908">
              <w:rPr>
                <w:sz w:val="16"/>
                <w:szCs w:val="16"/>
                <w:lang w:val="en-US"/>
              </w:rPr>
              <w:t>0,50</w:t>
            </w:r>
          </w:p>
        </w:tc>
      </w:tr>
      <w:tr w:rsidR="00911210" w:rsidRPr="00B40365" w14:paraId="265DD4C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3CDB2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4B012A0"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1C76B73"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A72071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388232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8B86DED" w14:textId="77777777" w:rsidR="00911210" w:rsidRPr="00C97908" w:rsidRDefault="00911210" w:rsidP="00676B8A">
            <w:pPr>
              <w:jc w:val="center"/>
              <w:rPr>
                <w:sz w:val="16"/>
                <w:szCs w:val="16"/>
                <w:lang w:val="en-US"/>
              </w:rPr>
            </w:pPr>
            <w:r w:rsidRPr="00C97908">
              <w:rPr>
                <w:sz w:val="16"/>
                <w:szCs w:val="16"/>
                <w:lang w:val="en-US"/>
              </w:rPr>
              <w:t>0,34</w:t>
            </w:r>
          </w:p>
        </w:tc>
      </w:tr>
      <w:tr w:rsidR="00911210" w:rsidRPr="00B40365" w14:paraId="398E518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B861D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8E012B" w14:textId="77777777" w:rsidR="00911210" w:rsidRPr="00B40365" w:rsidRDefault="00911210" w:rsidP="00676B8A">
            <w:pPr>
              <w:jc w:val="center"/>
              <w:rPr>
                <w:sz w:val="16"/>
                <w:szCs w:val="16"/>
                <w:lang w:val="en-US"/>
              </w:rPr>
            </w:pPr>
            <w:r w:rsidRPr="00B40365">
              <w:rPr>
                <w:sz w:val="16"/>
                <w:szCs w:val="16"/>
                <w:lang w:val="en-US"/>
              </w:rPr>
              <w:t>26661228002868</w:t>
            </w:r>
          </w:p>
        </w:tc>
        <w:tc>
          <w:tcPr>
            <w:tcW w:w="4238" w:type="dxa"/>
            <w:gridSpan w:val="2"/>
            <w:tcBorders>
              <w:top w:val="nil"/>
              <w:bottom w:val="single" w:sz="2" w:space="0" w:color="auto"/>
            </w:tcBorders>
            <w:vAlign w:val="center"/>
          </w:tcPr>
          <w:p w14:paraId="66CFB1E6" w14:textId="77777777" w:rsidR="00911210" w:rsidRPr="00C97908" w:rsidRDefault="00911210" w:rsidP="00676B8A">
            <w:pPr>
              <w:rPr>
                <w:sz w:val="16"/>
                <w:szCs w:val="16"/>
                <w:lang w:val="en-US"/>
              </w:rPr>
            </w:pPr>
            <w:r w:rsidRPr="00C97908">
              <w:rPr>
                <w:sz w:val="16"/>
                <w:szCs w:val="16"/>
                <w:lang w:val="en-US"/>
              </w:rPr>
              <w:t>Bordura BR 100.30.15</w:t>
            </w:r>
          </w:p>
        </w:tc>
        <w:tc>
          <w:tcPr>
            <w:tcW w:w="998" w:type="dxa"/>
            <w:gridSpan w:val="2"/>
            <w:tcBorders>
              <w:top w:val="nil"/>
              <w:bottom w:val="single" w:sz="2" w:space="0" w:color="auto"/>
            </w:tcBorders>
            <w:vAlign w:val="center"/>
          </w:tcPr>
          <w:p w14:paraId="48E8B83E"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2F10DB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4A92F75" w14:textId="77777777" w:rsidR="00911210" w:rsidRPr="00C97908" w:rsidRDefault="00911210" w:rsidP="00676B8A">
            <w:pPr>
              <w:jc w:val="center"/>
              <w:rPr>
                <w:sz w:val="16"/>
                <w:szCs w:val="16"/>
                <w:lang w:val="en-US"/>
              </w:rPr>
            </w:pPr>
            <w:r w:rsidRPr="00C97908">
              <w:rPr>
                <w:sz w:val="16"/>
                <w:szCs w:val="16"/>
                <w:lang w:val="en-US"/>
              </w:rPr>
              <w:t>56,38</w:t>
            </w:r>
          </w:p>
        </w:tc>
      </w:tr>
      <w:tr w:rsidR="00911210" w:rsidRPr="009B70F2" w14:paraId="155AECC5"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3DA8076" w14:textId="77777777" w:rsidR="00911210" w:rsidRPr="005E2CA0" w:rsidRDefault="00911210" w:rsidP="00676B8A">
            <w:pPr>
              <w:jc w:val="center"/>
              <w:rPr>
                <w:b/>
                <w:bCs/>
                <w:sz w:val="22"/>
                <w:szCs w:val="22"/>
                <w:lang w:val="en-US"/>
              </w:rPr>
            </w:pPr>
            <w:r w:rsidRPr="005E2CA0">
              <w:rPr>
                <w:b/>
                <w:bCs/>
                <w:sz w:val="22"/>
                <w:szCs w:val="22"/>
                <w:lang w:val="en-US"/>
              </w:rPr>
              <w:t>151</w:t>
            </w:r>
          </w:p>
        </w:tc>
        <w:tc>
          <w:tcPr>
            <w:tcW w:w="1366" w:type="dxa"/>
            <w:gridSpan w:val="2"/>
            <w:tcBorders>
              <w:top w:val="single" w:sz="4" w:space="0" w:color="auto"/>
              <w:bottom w:val="single" w:sz="4" w:space="0" w:color="auto"/>
            </w:tcBorders>
            <w:vAlign w:val="center"/>
          </w:tcPr>
          <w:p w14:paraId="107EEF3C" w14:textId="77777777" w:rsidR="00911210" w:rsidRPr="005E2CA0" w:rsidRDefault="00911210" w:rsidP="00676B8A">
            <w:pPr>
              <w:jc w:val="center"/>
              <w:rPr>
                <w:b/>
                <w:bCs/>
                <w:sz w:val="22"/>
                <w:szCs w:val="22"/>
                <w:lang w:val="en-US"/>
              </w:rPr>
            </w:pPr>
            <w:r w:rsidRPr="005E2CA0">
              <w:rPr>
                <w:b/>
                <w:bCs/>
                <w:sz w:val="22"/>
                <w:szCs w:val="22"/>
                <w:lang w:val="en-US"/>
              </w:rPr>
              <w:t>DE10C</w:t>
            </w:r>
          </w:p>
        </w:tc>
        <w:tc>
          <w:tcPr>
            <w:tcW w:w="4254" w:type="dxa"/>
            <w:gridSpan w:val="3"/>
            <w:tcBorders>
              <w:top w:val="single" w:sz="4" w:space="0" w:color="auto"/>
              <w:bottom w:val="single" w:sz="4" w:space="0" w:color="auto"/>
            </w:tcBorders>
          </w:tcPr>
          <w:p w14:paraId="70AC8565" w14:textId="77777777" w:rsidR="00911210" w:rsidRPr="005E2CA0" w:rsidRDefault="00911210" w:rsidP="00676B8A">
            <w:pPr>
              <w:rPr>
                <w:b/>
                <w:bCs/>
                <w:sz w:val="2"/>
                <w:szCs w:val="2"/>
                <w:lang w:val="en-US"/>
              </w:rPr>
            </w:pPr>
            <w:r w:rsidRPr="005E2CA0">
              <w:rPr>
                <w:b/>
                <w:bCs/>
                <w:sz w:val="22"/>
                <w:szCs w:val="22"/>
                <w:lang w:val="en-US"/>
              </w:rPr>
              <w:t>Borduri prefabricate din beton, pentru trotuare BR 100.20.8, pe fundatie de Beton B15 30x15 cm</w:t>
            </w:r>
          </w:p>
          <w:p w14:paraId="2586612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F4A4A45" w14:textId="77777777" w:rsidR="00911210" w:rsidRPr="005E2CA0" w:rsidRDefault="00911210" w:rsidP="00676B8A">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01013E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3D77E46" w14:textId="77777777" w:rsidR="00911210" w:rsidRPr="005E2CA0" w:rsidRDefault="00911210" w:rsidP="00676B8A">
            <w:pPr>
              <w:jc w:val="center"/>
              <w:rPr>
                <w:b/>
                <w:bCs/>
                <w:sz w:val="22"/>
                <w:szCs w:val="22"/>
                <w:lang w:val="en-US"/>
              </w:rPr>
            </w:pPr>
            <w:r w:rsidRPr="005E2CA0">
              <w:rPr>
                <w:b/>
                <w:bCs/>
                <w:sz w:val="22"/>
                <w:szCs w:val="22"/>
                <w:lang w:val="en-US"/>
              </w:rPr>
              <w:t>626,800</w:t>
            </w:r>
          </w:p>
          <w:p w14:paraId="4D140D9C" w14:textId="77777777" w:rsidR="00911210" w:rsidRPr="009B70F2" w:rsidRDefault="00911210" w:rsidP="00676B8A">
            <w:pPr>
              <w:jc w:val="center"/>
              <w:rPr>
                <w:sz w:val="2"/>
                <w:szCs w:val="2"/>
                <w:lang w:val="en-US"/>
              </w:rPr>
            </w:pPr>
          </w:p>
        </w:tc>
      </w:tr>
      <w:tr w:rsidR="00911210" w:rsidRPr="00B40365" w14:paraId="72CF32F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3A05E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9013B9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7F5722E8"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CE31A70"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7A13C7"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559202" w14:textId="77777777" w:rsidR="00911210" w:rsidRPr="00C97908" w:rsidRDefault="00911210" w:rsidP="00676B8A">
            <w:pPr>
              <w:jc w:val="center"/>
              <w:rPr>
                <w:sz w:val="16"/>
                <w:szCs w:val="16"/>
                <w:lang w:val="en-US"/>
              </w:rPr>
            </w:pPr>
            <w:r w:rsidRPr="00C97908">
              <w:rPr>
                <w:sz w:val="16"/>
                <w:szCs w:val="16"/>
                <w:lang w:val="en-US"/>
              </w:rPr>
              <w:t>94,02</w:t>
            </w:r>
          </w:p>
        </w:tc>
      </w:tr>
      <w:tr w:rsidR="00911210" w:rsidRPr="00B40365" w14:paraId="292E0B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E2F83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58F85F" w14:textId="77777777" w:rsidR="00911210" w:rsidRPr="00B40365" w:rsidRDefault="00911210" w:rsidP="00676B8A">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2F3D3CAA" w14:textId="77777777" w:rsidR="00911210" w:rsidRPr="00C97908" w:rsidRDefault="00911210" w:rsidP="00676B8A">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B4D0BA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C564A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0B34A15" w14:textId="77777777" w:rsidR="00911210" w:rsidRPr="00C97908" w:rsidRDefault="00911210" w:rsidP="00676B8A">
            <w:pPr>
              <w:jc w:val="center"/>
              <w:rPr>
                <w:sz w:val="16"/>
                <w:szCs w:val="16"/>
                <w:lang w:val="en-US"/>
              </w:rPr>
            </w:pPr>
            <w:r w:rsidRPr="00C97908">
              <w:rPr>
                <w:sz w:val="16"/>
                <w:szCs w:val="16"/>
                <w:lang w:val="en-US"/>
              </w:rPr>
              <w:t>325,94</w:t>
            </w:r>
          </w:p>
        </w:tc>
      </w:tr>
      <w:tr w:rsidR="00911210" w:rsidRPr="00B40365" w14:paraId="60ED60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1E19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FB8CC48" w14:textId="77777777" w:rsidR="00911210" w:rsidRPr="00B40365" w:rsidRDefault="00911210" w:rsidP="00676B8A">
            <w:pPr>
              <w:jc w:val="center"/>
              <w:rPr>
                <w:sz w:val="16"/>
                <w:szCs w:val="16"/>
                <w:lang w:val="en-US"/>
              </w:rPr>
            </w:pPr>
            <w:r w:rsidRPr="00B40365">
              <w:rPr>
                <w:sz w:val="16"/>
                <w:szCs w:val="16"/>
                <w:lang w:val="en-US"/>
              </w:rPr>
              <w:t>266310210000200</w:t>
            </w:r>
          </w:p>
        </w:tc>
        <w:tc>
          <w:tcPr>
            <w:tcW w:w="4238" w:type="dxa"/>
            <w:gridSpan w:val="2"/>
            <w:tcBorders>
              <w:top w:val="nil"/>
              <w:bottom w:val="single" w:sz="2" w:space="0" w:color="auto"/>
            </w:tcBorders>
            <w:vAlign w:val="center"/>
          </w:tcPr>
          <w:p w14:paraId="0F8198E3"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79D2EED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C20A42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B46A9CF" w14:textId="77777777" w:rsidR="00911210" w:rsidRPr="00C97908" w:rsidRDefault="00911210" w:rsidP="00676B8A">
            <w:pPr>
              <w:jc w:val="center"/>
              <w:rPr>
                <w:sz w:val="16"/>
                <w:szCs w:val="16"/>
                <w:lang w:val="en-US"/>
              </w:rPr>
            </w:pPr>
            <w:r w:rsidRPr="00C97908">
              <w:rPr>
                <w:sz w:val="16"/>
                <w:szCs w:val="16"/>
                <w:lang w:val="en-US"/>
              </w:rPr>
              <w:t>28,21</w:t>
            </w:r>
          </w:p>
        </w:tc>
      </w:tr>
      <w:tr w:rsidR="00911210" w:rsidRPr="00B40365" w14:paraId="0E88869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8DF4F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FB3778" w14:textId="77777777" w:rsidR="00911210" w:rsidRPr="00B40365" w:rsidRDefault="00911210" w:rsidP="00676B8A">
            <w:pPr>
              <w:jc w:val="center"/>
              <w:rPr>
                <w:sz w:val="16"/>
                <w:szCs w:val="16"/>
                <w:lang w:val="en-US"/>
              </w:rPr>
            </w:pPr>
            <w:r w:rsidRPr="00B40365">
              <w:rPr>
                <w:sz w:val="16"/>
                <w:szCs w:val="16"/>
                <w:lang w:val="en-US"/>
              </w:rPr>
              <w:t>2651122100024</w:t>
            </w:r>
          </w:p>
        </w:tc>
        <w:tc>
          <w:tcPr>
            <w:tcW w:w="4238" w:type="dxa"/>
            <w:gridSpan w:val="2"/>
            <w:tcBorders>
              <w:top w:val="nil"/>
              <w:bottom w:val="single" w:sz="2" w:space="0" w:color="auto"/>
            </w:tcBorders>
            <w:vAlign w:val="center"/>
          </w:tcPr>
          <w:p w14:paraId="558BAF9D" w14:textId="77777777" w:rsidR="00911210" w:rsidRPr="00C97908" w:rsidRDefault="00911210" w:rsidP="00676B8A">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6ADCFCA3"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D4FAE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7AACD09" w14:textId="77777777" w:rsidR="00911210" w:rsidRPr="00C97908" w:rsidRDefault="00911210" w:rsidP="00676B8A">
            <w:pPr>
              <w:jc w:val="center"/>
              <w:rPr>
                <w:sz w:val="16"/>
                <w:szCs w:val="16"/>
                <w:lang w:val="en-US"/>
              </w:rPr>
            </w:pPr>
            <w:r w:rsidRPr="00C97908">
              <w:rPr>
                <w:sz w:val="16"/>
                <w:szCs w:val="16"/>
                <w:lang w:val="en-US"/>
              </w:rPr>
              <w:t>1 986,96</w:t>
            </w:r>
          </w:p>
        </w:tc>
      </w:tr>
      <w:tr w:rsidR="00911210" w:rsidRPr="00B40365" w14:paraId="5C95853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9F60A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4B1FA3" w14:textId="77777777" w:rsidR="00911210" w:rsidRPr="00B40365" w:rsidRDefault="00911210" w:rsidP="00676B8A">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1C098290" w14:textId="77777777" w:rsidR="00911210" w:rsidRPr="00C97908" w:rsidRDefault="00911210" w:rsidP="00676B8A">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33E299B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2EEAC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DF28998" w14:textId="77777777" w:rsidR="00911210" w:rsidRPr="00C97908" w:rsidRDefault="00911210" w:rsidP="00676B8A">
            <w:pPr>
              <w:jc w:val="center"/>
              <w:rPr>
                <w:sz w:val="16"/>
                <w:szCs w:val="16"/>
                <w:lang w:val="en-US"/>
              </w:rPr>
            </w:pPr>
            <w:r w:rsidRPr="00C97908">
              <w:rPr>
                <w:sz w:val="16"/>
                <w:szCs w:val="16"/>
                <w:lang w:val="en-US"/>
              </w:rPr>
              <w:t>5,64</w:t>
            </w:r>
          </w:p>
        </w:tc>
      </w:tr>
      <w:tr w:rsidR="00911210" w:rsidRPr="00B40365" w14:paraId="6E9256A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24E96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61AB409"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979B048"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C6CB377"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12DB91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2219D09" w14:textId="77777777" w:rsidR="00911210" w:rsidRPr="00C97908" w:rsidRDefault="00911210" w:rsidP="00676B8A">
            <w:pPr>
              <w:jc w:val="center"/>
              <w:rPr>
                <w:sz w:val="16"/>
                <w:szCs w:val="16"/>
                <w:lang w:val="en-US"/>
              </w:rPr>
            </w:pPr>
            <w:r w:rsidRPr="00C97908">
              <w:rPr>
                <w:sz w:val="16"/>
                <w:szCs w:val="16"/>
                <w:lang w:val="en-US"/>
              </w:rPr>
              <w:t>3,76</w:t>
            </w:r>
          </w:p>
        </w:tc>
      </w:tr>
      <w:tr w:rsidR="00911210" w:rsidRPr="00B40365" w14:paraId="5FD39E6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126D8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100A472" w14:textId="77777777" w:rsidR="00911210" w:rsidRPr="00B40365" w:rsidRDefault="00911210" w:rsidP="00676B8A">
            <w:pPr>
              <w:jc w:val="center"/>
              <w:rPr>
                <w:sz w:val="16"/>
                <w:szCs w:val="16"/>
                <w:lang w:val="en-US"/>
              </w:rPr>
            </w:pPr>
            <w:r w:rsidRPr="00B40365">
              <w:rPr>
                <w:sz w:val="16"/>
                <w:szCs w:val="16"/>
                <w:lang w:val="en-US"/>
              </w:rPr>
              <w:t>266612280023636</w:t>
            </w:r>
          </w:p>
        </w:tc>
        <w:tc>
          <w:tcPr>
            <w:tcW w:w="4238" w:type="dxa"/>
            <w:gridSpan w:val="2"/>
            <w:tcBorders>
              <w:top w:val="nil"/>
              <w:bottom w:val="single" w:sz="2" w:space="0" w:color="auto"/>
            </w:tcBorders>
            <w:vAlign w:val="center"/>
          </w:tcPr>
          <w:p w14:paraId="10B15926" w14:textId="77777777" w:rsidR="00911210" w:rsidRPr="00C97908" w:rsidRDefault="00911210" w:rsidP="00676B8A">
            <w:pPr>
              <w:rPr>
                <w:sz w:val="16"/>
                <w:szCs w:val="16"/>
                <w:lang w:val="en-US"/>
              </w:rPr>
            </w:pPr>
            <w:r w:rsidRPr="00C97908">
              <w:rPr>
                <w:sz w:val="16"/>
                <w:szCs w:val="16"/>
                <w:lang w:val="en-US"/>
              </w:rPr>
              <w:t>Bordura BR100.20.8</w:t>
            </w:r>
          </w:p>
        </w:tc>
        <w:tc>
          <w:tcPr>
            <w:tcW w:w="998" w:type="dxa"/>
            <w:gridSpan w:val="2"/>
            <w:tcBorders>
              <w:top w:val="nil"/>
              <w:bottom w:val="single" w:sz="2" w:space="0" w:color="auto"/>
            </w:tcBorders>
            <w:vAlign w:val="center"/>
          </w:tcPr>
          <w:p w14:paraId="7EB5AEF7" w14:textId="77777777" w:rsidR="00911210" w:rsidRPr="00C97908" w:rsidRDefault="00911210" w:rsidP="00676B8A">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B062CD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6F3BE2D" w14:textId="77777777" w:rsidR="00911210" w:rsidRPr="00C97908" w:rsidRDefault="00911210" w:rsidP="00676B8A">
            <w:pPr>
              <w:jc w:val="center"/>
              <w:rPr>
                <w:sz w:val="16"/>
                <w:szCs w:val="16"/>
                <w:lang w:val="en-US"/>
              </w:rPr>
            </w:pPr>
            <w:r w:rsidRPr="00C97908">
              <w:rPr>
                <w:sz w:val="16"/>
                <w:szCs w:val="16"/>
                <w:lang w:val="en-US"/>
              </w:rPr>
              <w:t>629,93</w:t>
            </w:r>
          </w:p>
        </w:tc>
      </w:tr>
      <w:tr w:rsidR="00911210" w:rsidRPr="003E2692" w14:paraId="2D4EDDFC"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47108B8"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0F686E3D"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3459C326"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72A049FD"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0A43702A"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5832BB78" w14:textId="77777777" w:rsidR="00911210" w:rsidRPr="003E2692" w:rsidRDefault="00911210" w:rsidP="00676B8A">
            <w:pPr>
              <w:rPr>
                <w:sz w:val="2"/>
                <w:szCs w:val="2"/>
                <w:lang w:val="en-US"/>
              </w:rPr>
            </w:pPr>
          </w:p>
        </w:tc>
      </w:tr>
      <w:tr w:rsidR="00911210" w:rsidRPr="009B70F2" w14:paraId="42519EE9" w14:textId="77777777" w:rsidTr="00676B8A">
        <w:tblPrEx>
          <w:tblCellMar>
            <w:left w:w="107" w:type="dxa"/>
            <w:right w:w="107" w:type="dxa"/>
          </w:tblCellMar>
        </w:tblPrEx>
        <w:tc>
          <w:tcPr>
            <w:tcW w:w="10348" w:type="dxa"/>
            <w:gridSpan w:val="12"/>
          </w:tcPr>
          <w:p w14:paraId="45A6DBE5" w14:textId="77777777" w:rsidR="00911210" w:rsidRPr="009B70F2" w:rsidRDefault="00911210" w:rsidP="00676B8A">
            <w:pPr>
              <w:rPr>
                <w:b/>
                <w:bCs/>
                <w:sz w:val="22"/>
                <w:szCs w:val="22"/>
                <w:lang w:val="en-US"/>
              </w:rPr>
            </w:pPr>
            <w:r w:rsidRPr="009B70F2">
              <w:rPr>
                <w:b/>
                <w:bCs/>
                <w:sz w:val="22"/>
                <w:szCs w:val="22"/>
                <w:lang w:val="en-US"/>
              </w:rPr>
              <w:t>6.6. Mobilier urban</w:t>
            </w:r>
          </w:p>
          <w:p w14:paraId="2D4EC7BE" w14:textId="77777777" w:rsidR="00911210" w:rsidRPr="00B12F65" w:rsidRDefault="00911210" w:rsidP="00676B8A">
            <w:pPr>
              <w:rPr>
                <w:sz w:val="2"/>
                <w:szCs w:val="2"/>
                <w:lang w:val="en-US"/>
              </w:rPr>
            </w:pPr>
          </w:p>
        </w:tc>
      </w:tr>
      <w:tr w:rsidR="00911210" w:rsidRPr="009B70F2" w14:paraId="5EF7D03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4A3725" w14:textId="77777777" w:rsidR="00911210" w:rsidRPr="005E2CA0" w:rsidRDefault="00911210" w:rsidP="00676B8A">
            <w:pPr>
              <w:jc w:val="center"/>
              <w:rPr>
                <w:b/>
                <w:bCs/>
                <w:sz w:val="22"/>
                <w:szCs w:val="22"/>
                <w:lang w:val="en-US"/>
              </w:rPr>
            </w:pPr>
            <w:r w:rsidRPr="005E2CA0">
              <w:rPr>
                <w:b/>
                <w:bCs/>
                <w:sz w:val="22"/>
                <w:szCs w:val="22"/>
                <w:lang w:val="en-US"/>
              </w:rPr>
              <w:t>152</w:t>
            </w:r>
          </w:p>
        </w:tc>
        <w:tc>
          <w:tcPr>
            <w:tcW w:w="1366" w:type="dxa"/>
            <w:gridSpan w:val="2"/>
            <w:tcBorders>
              <w:top w:val="single" w:sz="4" w:space="0" w:color="auto"/>
              <w:bottom w:val="single" w:sz="4" w:space="0" w:color="auto"/>
            </w:tcBorders>
            <w:vAlign w:val="center"/>
          </w:tcPr>
          <w:p w14:paraId="4A3272DD" w14:textId="77777777" w:rsidR="00911210" w:rsidRPr="005E2CA0" w:rsidRDefault="00911210" w:rsidP="00676B8A">
            <w:pPr>
              <w:jc w:val="center"/>
              <w:rPr>
                <w:b/>
                <w:bCs/>
                <w:sz w:val="22"/>
                <w:szCs w:val="22"/>
                <w:lang w:val="en-US"/>
              </w:rPr>
            </w:pPr>
            <w:r w:rsidRPr="005E2CA0">
              <w:rPr>
                <w:b/>
                <w:bCs/>
                <w:sz w:val="22"/>
                <w:szCs w:val="22"/>
                <w:lang w:val="en-US"/>
              </w:rPr>
              <w:t>TsH91A</w:t>
            </w:r>
          </w:p>
        </w:tc>
        <w:tc>
          <w:tcPr>
            <w:tcW w:w="4254" w:type="dxa"/>
            <w:gridSpan w:val="3"/>
            <w:tcBorders>
              <w:top w:val="single" w:sz="4" w:space="0" w:color="auto"/>
              <w:bottom w:val="single" w:sz="4" w:space="0" w:color="auto"/>
            </w:tcBorders>
          </w:tcPr>
          <w:p w14:paraId="0C6D5BC2" w14:textId="77777777" w:rsidR="00911210" w:rsidRPr="005E2CA0" w:rsidRDefault="00911210" w:rsidP="00676B8A">
            <w:pPr>
              <w:rPr>
                <w:b/>
                <w:bCs/>
                <w:sz w:val="2"/>
                <w:szCs w:val="2"/>
                <w:lang w:val="en-US"/>
              </w:rPr>
            </w:pPr>
            <w:r w:rsidRPr="005E2CA0">
              <w:rPr>
                <w:b/>
                <w:bCs/>
                <w:sz w:val="22"/>
                <w:szCs w:val="22"/>
                <w:lang w:val="en-US"/>
              </w:rPr>
              <w:t>Instalarea banci din lemn pe beton B15</w:t>
            </w:r>
          </w:p>
          <w:p w14:paraId="5A65E24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1A70F4C"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0284FD"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8B4C875" w14:textId="77777777" w:rsidR="00911210" w:rsidRPr="005E2CA0" w:rsidRDefault="00911210" w:rsidP="00676B8A">
            <w:pPr>
              <w:jc w:val="center"/>
              <w:rPr>
                <w:b/>
                <w:bCs/>
                <w:sz w:val="22"/>
                <w:szCs w:val="22"/>
                <w:lang w:val="en-US"/>
              </w:rPr>
            </w:pPr>
            <w:r w:rsidRPr="005E2CA0">
              <w:rPr>
                <w:b/>
                <w:bCs/>
                <w:sz w:val="22"/>
                <w:szCs w:val="22"/>
                <w:lang w:val="en-US"/>
              </w:rPr>
              <w:t>15,000</w:t>
            </w:r>
          </w:p>
          <w:p w14:paraId="7A7B1594" w14:textId="77777777" w:rsidR="00911210" w:rsidRPr="009B70F2" w:rsidRDefault="00911210" w:rsidP="00676B8A">
            <w:pPr>
              <w:jc w:val="center"/>
              <w:rPr>
                <w:sz w:val="2"/>
                <w:szCs w:val="2"/>
                <w:lang w:val="en-US"/>
              </w:rPr>
            </w:pPr>
          </w:p>
        </w:tc>
      </w:tr>
      <w:tr w:rsidR="00911210" w:rsidRPr="00B40365" w14:paraId="50797BA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FCAF9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FE82DBB"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92F59E4"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8985C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2201E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BAEEAFC" w14:textId="77777777" w:rsidR="00911210" w:rsidRPr="00C97908" w:rsidRDefault="00911210" w:rsidP="00676B8A">
            <w:pPr>
              <w:jc w:val="center"/>
              <w:rPr>
                <w:sz w:val="16"/>
                <w:szCs w:val="16"/>
                <w:lang w:val="en-US"/>
              </w:rPr>
            </w:pPr>
            <w:r w:rsidRPr="00C97908">
              <w:rPr>
                <w:sz w:val="16"/>
                <w:szCs w:val="16"/>
                <w:lang w:val="en-US"/>
              </w:rPr>
              <w:t>28,50</w:t>
            </w:r>
          </w:p>
        </w:tc>
      </w:tr>
      <w:tr w:rsidR="00911210" w:rsidRPr="00B40365" w14:paraId="2C64993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89485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0A87AC2"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4A7A3FD0"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4EEEF88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C08D4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5F8FF3D" w14:textId="77777777" w:rsidR="00911210" w:rsidRPr="00C97908" w:rsidRDefault="00911210" w:rsidP="00676B8A">
            <w:pPr>
              <w:jc w:val="center"/>
              <w:rPr>
                <w:sz w:val="16"/>
                <w:szCs w:val="16"/>
                <w:lang w:val="en-US"/>
              </w:rPr>
            </w:pPr>
            <w:r w:rsidRPr="00C97908">
              <w:rPr>
                <w:sz w:val="16"/>
                <w:szCs w:val="16"/>
                <w:lang w:val="en-US"/>
              </w:rPr>
              <w:t>6,75</w:t>
            </w:r>
          </w:p>
        </w:tc>
      </w:tr>
      <w:tr w:rsidR="00911210" w:rsidRPr="00B40365" w14:paraId="0D8222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565C2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18F13F" w14:textId="77777777" w:rsidR="00911210" w:rsidRPr="00B40365" w:rsidRDefault="00911210" w:rsidP="00676B8A">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2DEBCB84" w14:textId="77777777" w:rsidR="00911210" w:rsidRPr="00C97908" w:rsidRDefault="00911210" w:rsidP="00676B8A">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49EB415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35D3B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908B12E" w14:textId="77777777" w:rsidR="00911210" w:rsidRPr="00C97908" w:rsidRDefault="00911210" w:rsidP="00676B8A">
            <w:pPr>
              <w:jc w:val="center"/>
              <w:rPr>
                <w:sz w:val="16"/>
                <w:szCs w:val="16"/>
                <w:lang w:val="en-US"/>
              </w:rPr>
            </w:pPr>
            <w:r w:rsidRPr="00C97908">
              <w:rPr>
                <w:sz w:val="16"/>
                <w:szCs w:val="16"/>
                <w:lang w:val="en-US"/>
              </w:rPr>
              <w:t>72,75</w:t>
            </w:r>
          </w:p>
        </w:tc>
      </w:tr>
      <w:tr w:rsidR="00911210" w:rsidRPr="00B40365" w14:paraId="6058A88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EAA7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8DE03C" w14:textId="77777777" w:rsidR="00911210" w:rsidRPr="00B40365" w:rsidRDefault="00911210" w:rsidP="00676B8A">
            <w:pPr>
              <w:jc w:val="center"/>
              <w:rPr>
                <w:sz w:val="16"/>
                <w:szCs w:val="16"/>
                <w:lang w:val="en-US"/>
              </w:rPr>
            </w:pPr>
            <w:r w:rsidRPr="00B40365">
              <w:rPr>
                <w:sz w:val="16"/>
                <w:szCs w:val="16"/>
                <w:lang w:val="en-US"/>
              </w:rPr>
              <w:t>251320662146030</w:t>
            </w:r>
          </w:p>
        </w:tc>
        <w:tc>
          <w:tcPr>
            <w:tcW w:w="4238" w:type="dxa"/>
            <w:gridSpan w:val="2"/>
            <w:tcBorders>
              <w:top w:val="nil"/>
              <w:bottom w:val="single" w:sz="2" w:space="0" w:color="auto"/>
            </w:tcBorders>
            <w:vAlign w:val="center"/>
          </w:tcPr>
          <w:p w14:paraId="41E02B33" w14:textId="77777777" w:rsidR="00911210" w:rsidRPr="00C97908" w:rsidRDefault="00911210" w:rsidP="00676B8A">
            <w:pPr>
              <w:rPr>
                <w:sz w:val="16"/>
                <w:szCs w:val="16"/>
                <w:lang w:val="en-US"/>
              </w:rPr>
            </w:pPr>
            <w:r w:rsidRPr="00C97908">
              <w:rPr>
                <w:sz w:val="16"/>
                <w:szCs w:val="16"/>
                <w:lang w:val="en-US"/>
              </w:rPr>
              <w:t>Banca pe 2 picioare din lemn</w:t>
            </w:r>
          </w:p>
        </w:tc>
        <w:tc>
          <w:tcPr>
            <w:tcW w:w="998" w:type="dxa"/>
            <w:gridSpan w:val="2"/>
            <w:tcBorders>
              <w:top w:val="nil"/>
              <w:bottom w:val="single" w:sz="2" w:space="0" w:color="auto"/>
            </w:tcBorders>
            <w:vAlign w:val="center"/>
          </w:tcPr>
          <w:p w14:paraId="4FE60F5B"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7E7E90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6E2A820" w14:textId="77777777" w:rsidR="00911210" w:rsidRPr="00C97908" w:rsidRDefault="00911210" w:rsidP="00676B8A">
            <w:pPr>
              <w:jc w:val="center"/>
              <w:rPr>
                <w:sz w:val="16"/>
                <w:szCs w:val="16"/>
                <w:lang w:val="en-US"/>
              </w:rPr>
            </w:pPr>
            <w:r w:rsidRPr="00C97908">
              <w:rPr>
                <w:sz w:val="16"/>
                <w:szCs w:val="16"/>
                <w:lang w:val="en-US"/>
              </w:rPr>
              <w:t>15,00</w:t>
            </w:r>
          </w:p>
        </w:tc>
      </w:tr>
      <w:tr w:rsidR="00911210" w:rsidRPr="00B40365" w14:paraId="0F338C3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45C87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4274D86" w14:textId="77777777" w:rsidR="00911210" w:rsidRPr="00B40365" w:rsidRDefault="00911210" w:rsidP="00676B8A">
            <w:pPr>
              <w:jc w:val="center"/>
              <w:rPr>
                <w:sz w:val="16"/>
                <w:szCs w:val="16"/>
                <w:lang w:val="en-US"/>
              </w:rPr>
            </w:pPr>
            <w:r w:rsidRPr="00B40365">
              <w:rPr>
                <w:sz w:val="16"/>
                <w:szCs w:val="16"/>
                <w:lang w:val="en-US"/>
              </w:rPr>
              <w:t>266310210000030</w:t>
            </w:r>
          </w:p>
        </w:tc>
        <w:tc>
          <w:tcPr>
            <w:tcW w:w="4238" w:type="dxa"/>
            <w:gridSpan w:val="2"/>
            <w:tcBorders>
              <w:top w:val="nil"/>
              <w:bottom w:val="single" w:sz="2" w:space="0" w:color="auto"/>
            </w:tcBorders>
            <w:vAlign w:val="center"/>
          </w:tcPr>
          <w:p w14:paraId="32D5E98B"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536D477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25CB05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8E61EAC" w14:textId="77777777" w:rsidR="00911210" w:rsidRPr="00C97908" w:rsidRDefault="00911210" w:rsidP="00676B8A">
            <w:pPr>
              <w:jc w:val="center"/>
              <w:rPr>
                <w:sz w:val="16"/>
                <w:szCs w:val="16"/>
                <w:lang w:val="en-US"/>
              </w:rPr>
            </w:pPr>
            <w:r w:rsidRPr="00C97908">
              <w:rPr>
                <w:sz w:val="16"/>
                <w:szCs w:val="16"/>
                <w:lang w:val="en-US"/>
              </w:rPr>
              <w:t>0,54</w:t>
            </w:r>
          </w:p>
        </w:tc>
      </w:tr>
      <w:tr w:rsidR="00911210" w:rsidRPr="00B40365" w14:paraId="2166488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98059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E1BF868" w14:textId="77777777" w:rsidR="00911210" w:rsidRPr="00B40365" w:rsidRDefault="00911210" w:rsidP="00676B8A">
            <w:pPr>
              <w:jc w:val="center"/>
              <w:rPr>
                <w:sz w:val="16"/>
                <w:szCs w:val="16"/>
                <w:lang w:val="en-US"/>
              </w:rPr>
            </w:pPr>
            <w:r w:rsidRPr="00B40365">
              <w:rPr>
                <w:sz w:val="16"/>
                <w:szCs w:val="16"/>
                <w:lang w:val="en-US"/>
              </w:rPr>
              <w:t>1212121212121</w:t>
            </w:r>
          </w:p>
        </w:tc>
        <w:tc>
          <w:tcPr>
            <w:tcW w:w="4238" w:type="dxa"/>
            <w:gridSpan w:val="2"/>
            <w:tcBorders>
              <w:top w:val="nil"/>
              <w:bottom w:val="single" w:sz="2" w:space="0" w:color="auto"/>
            </w:tcBorders>
            <w:vAlign w:val="center"/>
          </w:tcPr>
          <w:p w14:paraId="0215733E"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BF2D39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DACE97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84F98B" w14:textId="77777777" w:rsidR="00911210" w:rsidRPr="00C97908" w:rsidRDefault="00911210" w:rsidP="00676B8A">
            <w:pPr>
              <w:jc w:val="center"/>
              <w:rPr>
                <w:sz w:val="16"/>
                <w:szCs w:val="16"/>
                <w:lang w:val="en-US"/>
              </w:rPr>
            </w:pPr>
            <w:r w:rsidRPr="00C97908">
              <w:rPr>
                <w:sz w:val="16"/>
                <w:szCs w:val="16"/>
                <w:lang w:val="en-US"/>
              </w:rPr>
              <w:t>2,25</w:t>
            </w:r>
          </w:p>
        </w:tc>
      </w:tr>
      <w:tr w:rsidR="00911210" w:rsidRPr="009B70F2" w14:paraId="58D987C8"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F82BD7" w14:textId="77777777" w:rsidR="00911210" w:rsidRPr="005E2CA0" w:rsidRDefault="00911210" w:rsidP="00676B8A">
            <w:pPr>
              <w:jc w:val="center"/>
              <w:rPr>
                <w:b/>
                <w:bCs/>
                <w:sz w:val="22"/>
                <w:szCs w:val="22"/>
                <w:lang w:val="en-US"/>
              </w:rPr>
            </w:pPr>
            <w:r w:rsidRPr="005E2CA0">
              <w:rPr>
                <w:b/>
                <w:bCs/>
                <w:sz w:val="22"/>
                <w:szCs w:val="22"/>
                <w:lang w:val="en-US"/>
              </w:rPr>
              <w:t>153</w:t>
            </w:r>
          </w:p>
        </w:tc>
        <w:tc>
          <w:tcPr>
            <w:tcW w:w="1366" w:type="dxa"/>
            <w:gridSpan w:val="2"/>
            <w:tcBorders>
              <w:top w:val="single" w:sz="4" w:space="0" w:color="auto"/>
              <w:bottom w:val="single" w:sz="4" w:space="0" w:color="auto"/>
            </w:tcBorders>
            <w:vAlign w:val="center"/>
          </w:tcPr>
          <w:p w14:paraId="2AB6D30A" w14:textId="77777777" w:rsidR="00911210" w:rsidRPr="005E2CA0" w:rsidRDefault="00911210" w:rsidP="00676B8A">
            <w:pPr>
              <w:jc w:val="center"/>
              <w:rPr>
                <w:b/>
                <w:bCs/>
                <w:sz w:val="22"/>
                <w:szCs w:val="22"/>
                <w:lang w:val="en-US"/>
              </w:rPr>
            </w:pPr>
            <w:r w:rsidRPr="005E2CA0">
              <w:rPr>
                <w:b/>
                <w:bCs/>
                <w:sz w:val="22"/>
                <w:szCs w:val="22"/>
                <w:lang w:val="en-US"/>
              </w:rPr>
              <w:t>TsH91B</w:t>
            </w:r>
          </w:p>
        </w:tc>
        <w:tc>
          <w:tcPr>
            <w:tcW w:w="4254" w:type="dxa"/>
            <w:gridSpan w:val="3"/>
            <w:tcBorders>
              <w:top w:val="single" w:sz="4" w:space="0" w:color="auto"/>
              <w:bottom w:val="single" w:sz="4" w:space="0" w:color="auto"/>
            </w:tcBorders>
          </w:tcPr>
          <w:p w14:paraId="42CAEAE5" w14:textId="77777777" w:rsidR="00911210" w:rsidRPr="005E2CA0" w:rsidRDefault="00911210" w:rsidP="00676B8A">
            <w:pPr>
              <w:rPr>
                <w:b/>
                <w:bCs/>
                <w:sz w:val="2"/>
                <w:szCs w:val="2"/>
                <w:lang w:val="en-US"/>
              </w:rPr>
            </w:pPr>
            <w:r w:rsidRPr="005E2CA0">
              <w:rPr>
                <w:b/>
                <w:bCs/>
                <w:sz w:val="22"/>
                <w:szCs w:val="22"/>
                <w:lang w:val="en-US"/>
              </w:rPr>
              <w:t>Instalarea cos de gunoi pe beton B15</w:t>
            </w:r>
          </w:p>
          <w:p w14:paraId="7DA218D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EA1205E"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6638BA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3F0F616" w14:textId="77777777" w:rsidR="00911210" w:rsidRPr="005E2CA0" w:rsidRDefault="00911210" w:rsidP="00676B8A">
            <w:pPr>
              <w:jc w:val="center"/>
              <w:rPr>
                <w:b/>
                <w:bCs/>
                <w:sz w:val="22"/>
                <w:szCs w:val="22"/>
                <w:lang w:val="en-US"/>
              </w:rPr>
            </w:pPr>
            <w:r w:rsidRPr="005E2CA0">
              <w:rPr>
                <w:b/>
                <w:bCs/>
                <w:sz w:val="22"/>
                <w:szCs w:val="22"/>
                <w:lang w:val="en-US"/>
              </w:rPr>
              <w:t>15,000</w:t>
            </w:r>
          </w:p>
          <w:p w14:paraId="4E1D65DC" w14:textId="77777777" w:rsidR="00911210" w:rsidRPr="009B70F2" w:rsidRDefault="00911210" w:rsidP="00676B8A">
            <w:pPr>
              <w:jc w:val="center"/>
              <w:rPr>
                <w:sz w:val="2"/>
                <w:szCs w:val="2"/>
                <w:lang w:val="en-US"/>
              </w:rPr>
            </w:pPr>
          </w:p>
        </w:tc>
      </w:tr>
      <w:tr w:rsidR="00911210" w:rsidRPr="00B40365" w14:paraId="04BF362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3ADBD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910E5A7"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8471EFE"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B7CE29E"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0EBA4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D0C87B7" w14:textId="77777777" w:rsidR="00911210" w:rsidRPr="00C97908" w:rsidRDefault="00911210" w:rsidP="00676B8A">
            <w:pPr>
              <w:jc w:val="center"/>
              <w:rPr>
                <w:sz w:val="16"/>
                <w:szCs w:val="16"/>
                <w:lang w:val="en-US"/>
              </w:rPr>
            </w:pPr>
            <w:r w:rsidRPr="00C97908">
              <w:rPr>
                <w:sz w:val="16"/>
                <w:szCs w:val="16"/>
                <w:lang w:val="en-US"/>
              </w:rPr>
              <w:t>9,00</w:t>
            </w:r>
          </w:p>
        </w:tc>
      </w:tr>
      <w:tr w:rsidR="00911210" w:rsidRPr="00B40365" w14:paraId="237FF40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C176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76AC9F2" w14:textId="77777777" w:rsidR="00911210" w:rsidRPr="00B40365" w:rsidRDefault="00911210" w:rsidP="00676B8A">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16D2289A" w14:textId="77777777" w:rsidR="00911210" w:rsidRPr="00C97908" w:rsidRDefault="00911210" w:rsidP="00676B8A">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76C4DB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ED96E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5C22130" w14:textId="77777777" w:rsidR="00911210" w:rsidRPr="00C97908" w:rsidRDefault="00911210" w:rsidP="00676B8A">
            <w:pPr>
              <w:jc w:val="center"/>
              <w:rPr>
                <w:sz w:val="16"/>
                <w:szCs w:val="16"/>
                <w:lang w:val="en-US"/>
              </w:rPr>
            </w:pPr>
            <w:r w:rsidRPr="00C97908">
              <w:rPr>
                <w:sz w:val="16"/>
                <w:szCs w:val="16"/>
                <w:lang w:val="en-US"/>
              </w:rPr>
              <w:t>6,75</w:t>
            </w:r>
          </w:p>
        </w:tc>
      </w:tr>
      <w:tr w:rsidR="00911210" w:rsidRPr="00B40365" w14:paraId="27E94A6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C2406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2CC923" w14:textId="77777777" w:rsidR="00911210" w:rsidRPr="00B40365" w:rsidRDefault="00911210" w:rsidP="00676B8A">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3A2D4651" w14:textId="77777777" w:rsidR="00911210" w:rsidRPr="00C97908" w:rsidRDefault="00911210" w:rsidP="00676B8A">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75EF5BF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A87BC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CA097B8" w14:textId="77777777" w:rsidR="00911210" w:rsidRPr="00C97908" w:rsidRDefault="00911210" w:rsidP="00676B8A">
            <w:pPr>
              <w:jc w:val="center"/>
              <w:rPr>
                <w:sz w:val="16"/>
                <w:szCs w:val="16"/>
                <w:lang w:val="en-US"/>
              </w:rPr>
            </w:pPr>
            <w:r w:rsidRPr="00C97908">
              <w:rPr>
                <w:sz w:val="16"/>
                <w:szCs w:val="16"/>
                <w:lang w:val="en-US"/>
              </w:rPr>
              <w:t>72,75</w:t>
            </w:r>
          </w:p>
        </w:tc>
      </w:tr>
      <w:tr w:rsidR="00911210" w:rsidRPr="00B40365" w14:paraId="09E6611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D7519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E61EC57" w14:textId="77777777" w:rsidR="00911210" w:rsidRPr="00B40365" w:rsidRDefault="00911210" w:rsidP="00676B8A">
            <w:pPr>
              <w:jc w:val="center"/>
              <w:rPr>
                <w:sz w:val="16"/>
                <w:szCs w:val="16"/>
                <w:lang w:val="en-US"/>
              </w:rPr>
            </w:pPr>
            <w:r w:rsidRPr="00B40365">
              <w:rPr>
                <w:sz w:val="16"/>
                <w:szCs w:val="16"/>
                <w:lang w:val="en-US"/>
              </w:rPr>
              <w:t>203011293110231</w:t>
            </w:r>
          </w:p>
        </w:tc>
        <w:tc>
          <w:tcPr>
            <w:tcW w:w="4238" w:type="dxa"/>
            <w:gridSpan w:val="2"/>
            <w:tcBorders>
              <w:top w:val="nil"/>
              <w:bottom w:val="single" w:sz="2" w:space="0" w:color="auto"/>
            </w:tcBorders>
            <w:vAlign w:val="center"/>
          </w:tcPr>
          <w:p w14:paraId="1DB4A152" w14:textId="77777777" w:rsidR="00911210" w:rsidRPr="00C97908" w:rsidRDefault="00911210" w:rsidP="00676B8A">
            <w:pPr>
              <w:rPr>
                <w:sz w:val="16"/>
                <w:szCs w:val="16"/>
                <w:lang w:val="en-US"/>
              </w:rPr>
            </w:pPr>
            <w:r w:rsidRPr="00C97908">
              <w:rPr>
                <w:sz w:val="16"/>
                <w:szCs w:val="16"/>
                <w:lang w:val="en-US"/>
              </w:rPr>
              <w:t>Cos de gunoi</w:t>
            </w:r>
          </w:p>
        </w:tc>
        <w:tc>
          <w:tcPr>
            <w:tcW w:w="998" w:type="dxa"/>
            <w:gridSpan w:val="2"/>
            <w:tcBorders>
              <w:top w:val="nil"/>
              <w:bottom w:val="single" w:sz="2" w:space="0" w:color="auto"/>
            </w:tcBorders>
            <w:vAlign w:val="center"/>
          </w:tcPr>
          <w:p w14:paraId="359D86DB"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4B3EA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AF3DE6" w14:textId="77777777" w:rsidR="00911210" w:rsidRPr="00C97908" w:rsidRDefault="00911210" w:rsidP="00676B8A">
            <w:pPr>
              <w:jc w:val="center"/>
              <w:rPr>
                <w:sz w:val="16"/>
                <w:szCs w:val="16"/>
                <w:lang w:val="en-US"/>
              </w:rPr>
            </w:pPr>
            <w:r w:rsidRPr="00C97908">
              <w:rPr>
                <w:sz w:val="16"/>
                <w:szCs w:val="16"/>
                <w:lang w:val="en-US"/>
              </w:rPr>
              <w:t>15,00</w:t>
            </w:r>
          </w:p>
        </w:tc>
      </w:tr>
      <w:tr w:rsidR="00911210" w:rsidRPr="00B40365" w14:paraId="1503B31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26B21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8A6821" w14:textId="77777777" w:rsidR="00911210" w:rsidRPr="00B40365" w:rsidRDefault="00911210" w:rsidP="00676B8A">
            <w:pPr>
              <w:jc w:val="center"/>
              <w:rPr>
                <w:sz w:val="16"/>
                <w:szCs w:val="16"/>
                <w:lang w:val="en-US"/>
              </w:rPr>
            </w:pPr>
            <w:r w:rsidRPr="00B40365">
              <w:rPr>
                <w:sz w:val="16"/>
                <w:szCs w:val="16"/>
                <w:lang w:val="en-US"/>
              </w:rPr>
              <w:t>266310210000030</w:t>
            </w:r>
          </w:p>
        </w:tc>
        <w:tc>
          <w:tcPr>
            <w:tcW w:w="4238" w:type="dxa"/>
            <w:gridSpan w:val="2"/>
            <w:tcBorders>
              <w:top w:val="nil"/>
              <w:bottom w:val="single" w:sz="2" w:space="0" w:color="auto"/>
            </w:tcBorders>
            <w:vAlign w:val="center"/>
          </w:tcPr>
          <w:p w14:paraId="59C9A309" w14:textId="77777777" w:rsidR="00911210" w:rsidRPr="00C97908" w:rsidRDefault="00911210" w:rsidP="00676B8A">
            <w:pPr>
              <w:rPr>
                <w:sz w:val="16"/>
                <w:szCs w:val="16"/>
                <w:lang w:val="en-US"/>
              </w:rPr>
            </w:pPr>
            <w:r w:rsidRPr="00C97908">
              <w:rPr>
                <w:sz w:val="16"/>
                <w:szCs w:val="16"/>
                <w:lang w:val="en-US"/>
              </w:rPr>
              <w:t>Beton B15</w:t>
            </w:r>
          </w:p>
        </w:tc>
        <w:tc>
          <w:tcPr>
            <w:tcW w:w="998" w:type="dxa"/>
            <w:gridSpan w:val="2"/>
            <w:tcBorders>
              <w:top w:val="nil"/>
              <w:bottom w:val="single" w:sz="2" w:space="0" w:color="auto"/>
            </w:tcBorders>
            <w:vAlign w:val="center"/>
          </w:tcPr>
          <w:p w14:paraId="27808396"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844D9E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4672BAF" w14:textId="77777777" w:rsidR="00911210" w:rsidRPr="00C97908" w:rsidRDefault="00911210" w:rsidP="00676B8A">
            <w:pPr>
              <w:jc w:val="center"/>
              <w:rPr>
                <w:sz w:val="16"/>
                <w:szCs w:val="16"/>
                <w:lang w:val="en-US"/>
              </w:rPr>
            </w:pPr>
            <w:r w:rsidRPr="00C97908">
              <w:rPr>
                <w:sz w:val="16"/>
                <w:szCs w:val="16"/>
                <w:lang w:val="en-US"/>
              </w:rPr>
              <w:t>1,26</w:t>
            </w:r>
          </w:p>
        </w:tc>
      </w:tr>
      <w:tr w:rsidR="00911210" w:rsidRPr="00B40365" w14:paraId="09DC7A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A3D0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0039D1E" w14:textId="77777777" w:rsidR="00911210" w:rsidRPr="00B40365" w:rsidRDefault="00911210" w:rsidP="00676B8A">
            <w:pPr>
              <w:jc w:val="center"/>
              <w:rPr>
                <w:sz w:val="16"/>
                <w:szCs w:val="16"/>
                <w:lang w:val="en-US"/>
              </w:rPr>
            </w:pPr>
            <w:r w:rsidRPr="00B40365">
              <w:rPr>
                <w:sz w:val="16"/>
                <w:szCs w:val="16"/>
                <w:lang w:val="en-US"/>
              </w:rPr>
              <w:t>1212121212121</w:t>
            </w:r>
          </w:p>
        </w:tc>
        <w:tc>
          <w:tcPr>
            <w:tcW w:w="4238" w:type="dxa"/>
            <w:gridSpan w:val="2"/>
            <w:tcBorders>
              <w:top w:val="nil"/>
              <w:bottom w:val="single" w:sz="2" w:space="0" w:color="auto"/>
            </w:tcBorders>
            <w:vAlign w:val="center"/>
          </w:tcPr>
          <w:p w14:paraId="45AF597F"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3092F8E"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72534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6F25610" w14:textId="77777777" w:rsidR="00911210" w:rsidRPr="00C97908" w:rsidRDefault="00911210" w:rsidP="00676B8A">
            <w:pPr>
              <w:jc w:val="center"/>
              <w:rPr>
                <w:sz w:val="16"/>
                <w:szCs w:val="16"/>
                <w:lang w:val="en-US"/>
              </w:rPr>
            </w:pPr>
            <w:r w:rsidRPr="00C97908">
              <w:rPr>
                <w:sz w:val="16"/>
                <w:szCs w:val="16"/>
                <w:lang w:val="en-US"/>
              </w:rPr>
              <w:t>2,25</w:t>
            </w:r>
          </w:p>
        </w:tc>
      </w:tr>
      <w:tr w:rsidR="00911210" w:rsidRPr="003E2692" w14:paraId="17D7EFD9"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A4BE728"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CEFE2E9"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19E10EBD"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9FF3981"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F4E09B0"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6FD6A07E" w14:textId="77777777" w:rsidR="00911210" w:rsidRPr="003E2692" w:rsidRDefault="00911210" w:rsidP="00676B8A">
            <w:pPr>
              <w:rPr>
                <w:sz w:val="2"/>
                <w:szCs w:val="2"/>
                <w:lang w:val="en-US"/>
              </w:rPr>
            </w:pPr>
          </w:p>
        </w:tc>
      </w:tr>
      <w:tr w:rsidR="00911210" w:rsidRPr="009B70F2" w14:paraId="38212E4E" w14:textId="77777777" w:rsidTr="00676B8A">
        <w:tblPrEx>
          <w:tblCellMar>
            <w:left w:w="107" w:type="dxa"/>
            <w:right w:w="107" w:type="dxa"/>
          </w:tblCellMar>
        </w:tblPrEx>
        <w:tc>
          <w:tcPr>
            <w:tcW w:w="10348" w:type="dxa"/>
            <w:gridSpan w:val="12"/>
          </w:tcPr>
          <w:p w14:paraId="521904DD" w14:textId="77777777" w:rsidR="00911210" w:rsidRPr="009B70F2" w:rsidRDefault="00911210" w:rsidP="00676B8A">
            <w:pPr>
              <w:rPr>
                <w:b/>
                <w:bCs/>
                <w:sz w:val="22"/>
                <w:szCs w:val="22"/>
                <w:lang w:val="en-US"/>
              </w:rPr>
            </w:pPr>
            <w:r w:rsidRPr="009B70F2">
              <w:rPr>
                <w:b/>
                <w:bCs/>
                <w:sz w:val="22"/>
                <w:szCs w:val="22"/>
                <w:lang w:val="en-US"/>
              </w:rPr>
              <w:t>6.7. Diverse</w:t>
            </w:r>
          </w:p>
          <w:p w14:paraId="24DC727F" w14:textId="77777777" w:rsidR="00911210" w:rsidRPr="00B12F65" w:rsidRDefault="00911210" w:rsidP="00676B8A">
            <w:pPr>
              <w:rPr>
                <w:sz w:val="2"/>
                <w:szCs w:val="2"/>
                <w:lang w:val="en-US"/>
              </w:rPr>
            </w:pPr>
          </w:p>
        </w:tc>
      </w:tr>
      <w:tr w:rsidR="00911210" w:rsidRPr="009B70F2" w14:paraId="103B544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FA3AB4" w14:textId="77777777" w:rsidR="00911210" w:rsidRPr="005E2CA0" w:rsidRDefault="00911210" w:rsidP="00676B8A">
            <w:pPr>
              <w:jc w:val="center"/>
              <w:rPr>
                <w:b/>
                <w:bCs/>
                <w:sz w:val="22"/>
                <w:szCs w:val="22"/>
                <w:lang w:val="en-US"/>
              </w:rPr>
            </w:pPr>
            <w:r w:rsidRPr="005E2CA0">
              <w:rPr>
                <w:b/>
                <w:bCs/>
                <w:sz w:val="22"/>
                <w:szCs w:val="22"/>
                <w:lang w:val="en-US"/>
              </w:rPr>
              <w:t>154</w:t>
            </w:r>
          </w:p>
        </w:tc>
        <w:tc>
          <w:tcPr>
            <w:tcW w:w="1366" w:type="dxa"/>
            <w:gridSpan w:val="2"/>
            <w:tcBorders>
              <w:top w:val="single" w:sz="4" w:space="0" w:color="auto"/>
              <w:bottom w:val="single" w:sz="4" w:space="0" w:color="auto"/>
            </w:tcBorders>
            <w:vAlign w:val="center"/>
          </w:tcPr>
          <w:p w14:paraId="79AAF975" w14:textId="77777777" w:rsidR="00911210" w:rsidRPr="005E2CA0" w:rsidRDefault="00911210" w:rsidP="00676B8A">
            <w:pPr>
              <w:jc w:val="center"/>
              <w:rPr>
                <w:b/>
                <w:bCs/>
                <w:sz w:val="22"/>
                <w:szCs w:val="22"/>
                <w:lang w:val="en-US"/>
              </w:rPr>
            </w:pPr>
            <w:r w:rsidRPr="005E2CA0">
              <w:rPr>
                <w:b/>
                <w:bCs/>
                <w:sz w:val="22"/>
                <w:szCs w:val="22"/>
                <w:lang w:val="en-US"/>
              </w:rPr>
              <w:t>AcE07C</w:t>
            </w:r>
          </w:p>
        </w:tc>
        <w:tc>
          <w:tcPr>
            <w:tcW w:w="4254" w:type="dxa"/>
            <w:gridSpan w:val="3"/>
            <w:tcBorders>
              <w:top w:val="single" w:sz="4" w:space="0" w:color="auto"/>
              <w:bottom w:val="single" w:sz="4" w:space="0" w:color="auto"/>
            </w:tcBorders>
          </w:tcPr>
          <w:p w14:paraId="2F30F744" w14:textId="77777777" w:rsidR="00911210" w:rsidRPr="005E2CA0" w:rsidRDefault="00911210" w:rsidP="00676B8A">
            <w:pPr>
              <w:rPr>
                <w:b/>
                <w:bCs/>
                <w:sz w:val="2"/>
                <w:szCs w:val="2"/>
                <w:lang w:val="en-US"/>
              </w:rPr>
            </w:pPr>
            <w:r w:rsidRPr="005E2CA0">
              <w:rPr>
                <w:b/>
                <w:bCs/>
                <w:sz w:val="22"/>
                <w:szCs w:val="22"/>
                <w:lang w:val="en-US"/>
              </w:rPr>
              <w:t>Montarea capacelor din fonta sau fonta-beton fara piesa-suport, la caminele de vizitare ale instalatiilor de alimentare cu apa si canalizare, carosabil tip III A si B</w:t>
            </w:r>
          </w:p>
          <w:p w14:paraId="048AA5A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600AE42" w14:textId="77777777" w:rsidR="00911210" w:rsidRPr="005E2CA0" w:rsidRDefault="00911210" w:rsidP="00676B8A">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32A109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FCB38F0" w14:textId="77777777" w:rsidR="00911210" w:rsidRPr="005E2CA0" w:rsidRDefault="00911210" w:rsidP="00676B8A">
            <w:pPr>
              <w:jc w:val="center"/>
              <w:rPr>
                <w:b/>
                <w:bCs/>
                <w:sz w:val="22"/>
                <w:szCs w:val="22"/>
                <w:lang w:val="en-US"/>
              </w:rPr>
            </w:pPr>
            <w:r w:rsidRPr="005E2CA0">
              <w:rPr>
                <w:b/>
                <w:bCs/>
                <w:sz w:val="22"/>
                <w:szCs w:val="22"/>
                <w:lang w:val="en-US"/>
              </w:rPr>
              <w:t>24,000</w:t>
            </w:r>
          </w:p>
          <w:p w14:paraId="22541F23" w14:textId="77777777" w:rsidR="00911210" w:rsidRPr="009B70F2" w:rsidRDefault="00911210" w:rsidP="00676B8A">
            <w:pPr>
              <w:jc w:val="center"/>
              <w:rPr>
                <w:sz w:val="2"/>
                <w:szCs w:val="2"/>
                <w:lang w:val="en-US"/>
              </w:rPr>
            </w:pPr>
          </w:p>
        </w:tc>
      </w:tr>
      <w:tr w:rsidR="00911210" w:rsidRPr="00B40365" w14:paraId="141EFC8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1D54C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4B25F9" w14:textId="77777777" w:rsidR="00911210" w:rsidRPr="00B40365" w:rsidRDefault="00911210" w:rsidP="00676B8A">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64FC91B4" w14:textId="77777777" w:rsidR="00911210" w:rsidRPr="00C97908" w:rsidRDefault="00911210" w:rsidP="00676B8A">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486E94D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50A58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1EB8A22" w14:textId="77777777" w:rsidR="00911210" w:rsidRPr="00C97908" w:rsidRDefault="00911210" w:rsidP="00676B8A">
            <w:pPr>
              <w:jc w:val="center"/>
              <w:rPr>
                <w:sz w:val="16"/>
                <w:szCs w:val="16"/>
                <w:lang w:val="en-US"/>
              </w:rPr>
            </w:pPr>
            <w:r w:rsidRPr="00C97908">
              <w:rPr>
                <w:sz w:val="16"/>
                <w:szCs w:val="16"/>
                <w:lang w:val="en-US"/>
              </w:rPr>
              <w:t>19,68</w:t>
            </w:r>
          </w:p>
        </w:tc>
      </w:tr>
      <w:tr w:rsidR="00911210" w:rsidRPr="00B40365" w14:paraId="61DE80B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CA165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C7DEE5" w14:textId="77777777" w:rsidR="00911210" w:rsidRPr="00B40365" w:rsidRDefault="00911210" w:rsidP="00676B8A">
            <w:pPr>
              <w:jc w:val="center"/>
              <w:rPr>
                <w:sz w:val="16"/>
                <w:szCs w:val="16"/>
                <w:lang w:val="en-US"/>
              </w:rPr>
            </w:pPr>
            <w:r w:rsidRPr="00B40365">
              <w:rPr>
                <w:sz w:val="16"/>
                <w:szCs w:val="16"/>
                <w:lang w:val="en-US"/>
              </w:rPr>
              <w:t>2875274200000</w:t>
            </w:r>
          </w:p>
        </w:tc>
        <w:tc>
          <w:tcPr>
            <w:tcW w:w="4238" w:type="dxa"/>
            <w:gridSpan w:val="2"/>
            <w:tcBorders>
              <w:top w:val="nil"/>
              <w:bottom w:val="single" w:sz="2" w:space="0" w:color="auto"/>
            </w:tcBorders>
            <w:vAlign w:val="center"/>
          </w:tcPr>
          <w:p w14:paraId="60BEE87B" w14:textId="77777777" w:rsidR="00911210" w:rsidRPr="00C97908" w:rsidRDefault="00911210" w:rsidP="00676B8A">
            <w:pPr>
              <w:rPr>
                <w:sz w:val="16"/>
                <w:szCs w:val="16"/>
                <w:lang w:val="en-US"/>
              </w:rPr>
            </w:pPr>
            <w:r w:rsidRPr="00C97908">
              <w:rPr>
                <w:sz w:val="16"/>
                <w:szCs w:val="16"/>
                <w:lang w:val="en-US"/>
              </w:rPr>
              <w:t xml:space="preserve">Capac cu rama </w:t>
            </w:r>
          </w:p>
        </w:tc>
        <w:tc>
          <w:tcPr>
            <w:tcW w:w="998" w:type="dxa"/>
            <w:gridSpan w:val="2"/>
            <w:tcBorders>
              <w:top w:val="nil"/>
              <w:bottom w:val="single" w:sz="2" w:space="0" w:color="auto"/>
            </w:tcBorders>
            <w:vAlign w:val="center"/>
          </w:tcPr>
          <w:p w14:paraId="16E9A91A"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090BE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F1BA038" w14:textId="77777777" w:rsidR="00911210" w:rsidRPr="00C97908" w:rsidRDefault="00911210" w:rsidP="00676B8A">
            <w:pPr>
              <w:jc w:val="center"/>
              <w:rPr>
                <w:sz w:val="16"/>
                <w:szCs w:val="16"/>
                <w:lang w:val="en-US"/>
              </w:rPr>
            </w:pPr>
            <w:r w:rsidRPr="00C97908">
              <w:rPr>
                <w:sz w:val="16"/>
                <w:szCs w:val="16"/>
                <w:lang w:val="en-US"/>
              </w:rPr>
              <w:t>24,48</w:t>
            </w:r>
          </w:p>
        </w:tc>
      </w:tr>
      <w:tr w:rsidR="00911210" w:rsidRPr="00B40365" w14:paraId="49F8CDD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D272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D2E260" w14:textId="77777777" w:rsidR="00911210" w:rsidRPr="00B40365" w:rsidRDefault="00911210" w:rsidP="00676B8A">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3E4337FE" w14:textId="77777777" w:rsidR="00911210" w:rsidRPr="00C97908" w:rsidRDefault="00911210" w:rsidP="00676B8A">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33C7F12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7C266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DD9720A" w14:textId="77777777" w:rsidR="00911210" w:rsidRPr="00C97908" w:rsidRDefault="00911210" w:rsidP="00676B8A">
            <w:pPr>
              <w:jc w:val="center"/>
              <w:rPr>
                <w:sz w:val="16"/>
                <w:szCs w:val="16"/>
                <w:lang w:val="en-US"/>
              </w:rPr>
            </w:pPr>
            <w:r w:rsidRPr="00C97908">
              <w:rPr>
                <w:sz w:val="16"/>
                <w:szCs w:val="16"/>
                <w:lang w:val="en-US"/>
              </w:rPr>
              <w:t>330,48</w:t>
            </w:r>
          </w:p>
        </w:tc>
      </w:tr>
      <w:tr w:rsidR="00911210" w:rsidRPr="00B40365" w14:paraId="3EB284E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FC78D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B550A9" w14:textId="77777777" w:rsidR="00911210" w:rsidRPr="00B40365" w:rsidRDefault="00911210" w:rsidP="00676B8A">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1EE43AD7" w14:textId="77777777" w:rsidR="00911210" w:rsidRPr="00C97908" w:rsidRDefault="00911210" w:rsidP="00676B8A">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34B1FC9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B34B07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F634749" w14:textId="77777777" w:rsidR="00911210" w:rsidRPr="00C97908" w:rsidRDefault="00911210" w:rsidP="00676B8A">
            <w:pPr>
              <w:jc w:val="center"/>
              <w:rPr>
                <w:sz w:val="16"/>
                <w:szCs w:val="16"/>
                <w:lang w:val="en-US"/>
              </w:rPr>
            </w:pPr>
            <w:r w:rsidRPr="00C97908">
              <w:rPr>
                <w:sz w:val="16"/>
                <w:szCs w:val="16"/>
                <w:lang w:val="en-US"/>
              </w:rPr>
              <w:t>1,27</w:t>
            </w:r>
          </w:p>
        </w:tc>
      </w:tr>
      <w:tr w:rsidR="00911210" w:rsidRPr="00B40365" w14:paraId="033AF69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A0588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F71BE29"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99919CA"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17F2DA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7064BC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7953C67" w14:textId="77777777" w:rsidR="00911210" w:rsidRPr="00C97908" w:rsidRDefault="00911210" w:rsidP="00676B8A">
            <w:pPr>
              <w:jc w:val="center"/>
              <w:rPr>
                <w:sz w:val="16"/>
                <w:szCs w:val="16"/>
                <w:lang w:val="en-US"/>
              </w:rPr>
            </w:pPr>
            <w:r w:rsidRPr="00C97908">
              <w:rPr>
                <w:sz w:val="16"/>
                <w:szCs w:val="16"/>
                <w:lang w:val="en-US"/>
              </w:rPr>
              <w:t>0,32</w:t>
            </w:r>
          </w:p>
        </w:tc>
      </w:tr>
      <w:tr w:rsidR="00911210" w:rsidRPr="003E2692" w14:paraId="47BCF1C7"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813AB8C"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75A8CA6A"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676A29F3"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ED83E18"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78D3115B"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544DCCF7" w14:textId="77777777" w:rsidR="00911210" w:rsidRPr="003E2692" w:rsidRDefault="00911210" w:rsidP="00676B8A">
            <w:pPr>
              <w:rPr>
                <w:sz w:val="2"/>
                <w:szCs w:val="2"/>
                <w:lang w:val="en-US"/>
              </w:rPr>
            </w:pPr>
          </w:p>
        </w:tc>
      </w:tr>
      <w:tr w:rsidR="00911210" w:rsidRPr="009B70F2" w14:paraId="142D965E" w14:textId="77777777" w:rsidTr="00676B8A">
        <w:tblPrEx>
          <w:tblCellMar>
            <w:left w:w="107" w:type="dxa"/>
            <w:right w:w="107" w:type="dxa"/>
          </w:tblCellMar>
        </w:tblPrEx>
        <w:tc>
          <w:tcPr>
            <w:tcW w:w="10348" w:type="dxa"/>
            <w:gridSpan w:val="12"/>
          </w:tcPr>
          <w:p w14:paraId="36943529" w14:textId="77777777" w:rsidR="00911210" w:rsidRPr="009B70F2" w:rsidRDefault="00911210" w:rsidP="00676B8A">
            <w:pPr>
              <w:rPr>
                <w:b/>
                <w:bCs/>
                <w:sz w:val="22"/>
                <w:szCs w:val="22"/>
                <w:lang w:val="en-US"/>
              </w:rPr>
            </w:pPr>
            <w:r w:rsidRPr="009B70F2">
              <w:rPr>
                <w:b/>
                <w:bCs/>
                <w:sz w:val="22"/>
                <w:szCs w:val="22"/>
                <w:lang w:val="en-US"/>
              </w:rPr>
              <w:t>6.8. Perete de sprijin</w:t>
            </w:r>
          </w:p>
          <w:p w14:paraId="6EC845E0" w14:textId="77777777" w:rsidR="00911210" w:rsidRPr="00B12F65" w:rsidRDefault="00911210" w:rsidP="00676B8A">
            <w:pPr>
              <w:rPr>
                <w:sz w:val="2"/>
                <w:szCs w:val="2"/>
                <w:lang w:val="en-US"/>
              </w:rPr>
            </w:pPr>
          </w:p>
        </w:tc>
      </w:tr>
      <w:tr w:rsidR="00911210" w:rsidRPr="009B70F2" w14:paraId="2B57657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EE4E85" w14:textId="77777777" w:rsidR="00911210" w:rsidRPr="005E2CA0" w:rsidRDefault="00911210" w:rsidP="00676B8A">
            <w:pPr>
              <w:jc w:val="center"/>
              <w:rPr>
                <w:b/>
                <w:bCs/>
                <w:sz w:val="22"/>
                <w:szCs w:val="22"/>
                <w:lang w:val="en-US"/>
              </w:rPr>
            </w:pPr>
            <w:r w:rsidRPr="005E2CA0">
              <w:rPr>
                <w:b/>
                <w:bCs/>
                <w:sz w:val="22"/>
                <w:szCs w:val="22"/>
                <w:lang w:val="en-US"/>
              </w:rPr>
              <w:t>155</w:t>
            </w:r>
          </w:p>
        </w:tc>
        <w:tc>
          <w:tcPr>
            <w:tcW w:w="1366" w:type="dxa"/>
            <w:gridSpan w:val="2"/>
            <w:tcBorders>
              <w:top w:val="single" w:sz="4" w:space="0" w:color="auto"/>
              <w:bottom w:val="single" w:sz="4" w:space="0" w:color="auto"/>
            </w:tcBorders>
            <w:vAlign w:val="center"/>
          </w:tcPr>
          <w:p w14:paraId="58470AE6" w14:textId="77777777" w:rsidR="00911210" w:rsidRPr="005E2CA0" w:rsidRDefault="00911210" w:rsidP="00676B8A">
            <w:pPr>
              <w:jc w:val="center"/>
              <w:rPr>
                <w:b/>
                <w:bCs/>
                <w:sz w:val="22"/>
                <w:szCs w:val="22"/>
                <w:lang w:val="en-US"/>
              </w:rPr>
            </w:pPr>
            <w:r w:rsidRPr="005E2CA0">
              <w:rPr>
                <w:b/>
                <w:bCs/>
                <w:sz w:val="22"/>
                <w:szCs w:val="22"/>
                <w:lang w:val="en-US"/>
              </w:rPr>
              <w:t>TsC03F1</w:t>
            </w:r>
          </w:p>
        </w:tc>
        <w:tc>
          <w:tcPr>
            <w:tcW w:w="4254" w:type="dxa"/>
            <w:gridSpan w:val="3"/>
            <w:tcBorders>
              <w:top w:val="single" w:sz="4" w:space="0" w:color="auto"/>
              <w:bottom w:val="single" w:sz="4" w:space="0" w:color="auto"/>
            </w:tcBorders>
          </w:tcPr>
          <w:p w14:paraId="3879F771"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3A16746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0A7B8E46"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410DCF8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9DF1515" w14:textId="77777777" w:rsidR="00911210" w:rsidRPr="005E2CA0" w:rsidRDefault="00911210" w:rsidP="00676B8A">
            <w:pPr>
              <w:jc w:val="center"/>
              <w:rPr>
                <w:b/>
                <w:bCs/>
                <w:sz w:val="22"/>
                <w:szCs w:val="22"/>
                <w:lang w:val="en-US"/>
              </w:rPr>
            </w:pPr>
            <w:r w:rsidRPr="005E2CA0">
              <w:rPr>
                <w:b/>
                <w:bCs/>
                <w:sz w:val="22"/>
                <w:szCs w:val="22"/>
                <w:lang w:val="en-US"/>
              </w:rPr>
              <w:t>0,274</w:t>
            </w:r>
          </w:p>
          <w:p w14:paraId="0E389276" w14:textId="77777777" w:rsidR="00911210" w:rsidRPr="009B70F2" w:rsidRDefault="00911210" w:rsidP="00676B8A">
            <w:pPr>
              <w:jc w:val="center"/>
              <w:rPr>
                <w:sz w:val="2"/>
                <w:szCs w:val="2"/>
                <w:lang w:val="en-US"/>
              </w:rPr>
            </w:pPr>
          </w:p>
        </w:tc>
      </w:tr>
      <w:tr w:rsidR="00911210" w:rsidRPr="00B40365" w14:paraId="2CE913B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DBC98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CF8807"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38A246AA"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447DC498"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EBD71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DA70EA2" w14:textId="77777777" w:rsidR="00911210" w:rsidRPr="00C97908" w:rsidRDefault="00911210" w:rsidP="00676B8A">
            <w:pPr>
              <w:jc w:val="center"/>
              <w:rPr>
                <w:sz w:val="16"/>
                <w:szCs w:val="16"/>
                <w:lang w:val="en-US"/>
              </w:rPr>
            </w:pPr>
            <w:r w:rsidRPr="00C97908">
              <w:rPr>
                <w:sz w:val="16"/>
                <w:szCs w:val="16"/>
                <w:lang w:val="en-US"/>
              </w:rPr>
              <w:t>0,62</w:t>
            </w:r>
          </w:p>
        </w:tc>
      </w:tr>
      <w:tr w:rsidR="00911210" w:rsidRPr="009B70F2" w14:paraId="71DEFEF4"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A5925F" w14:textId="77777777" w:rsidR="00911210" w:rsidRPr="005E2CA0" w:rsidRDefault="00911210" w:rsidP="00676B8A">
            <w:pPr>
              <w:jc w:val="center"/>
              <w:rPr>
                <w:b/>
                <w:bCs/>
                <w:sz w:val="22"/>
                <w:szCs w:val="22"/>
                <w:lang w:val="en-US"/>
              </w:rPr>
            </w:pPr>
            <w:r w:rsidRPr="005E2CA0">
              <w:rPr>
                <w:b/>
                <w:bCs/>
                <w:sz w:val="22"/>
                <w:szCs w:val="22"/>
                <w:lang w:val="en-US"/>
              </w:rPr>
              <w:t>156</w:t>
            </w:r>
          </w:p>
        </w:tc>
        <w:tc>
          <w:tcPr>
            <w:tcW w:w="1366" w:type="dxa"/>
            <w:gridSpan w:val="2"/>
            <w:tcBorders>
              <w:top w:val="single" w:sz="4" w:space="0" w:color="auto"/>
              <w:bottom w:val="single" w:sz="4" w:space="0" w:color="auto"/>
            </w:tcBorders>
            <w:vAlign w:val="center"/>
          </w:tcPr>
          <w:p w14:paraId="5EECFFE8" w14:textId="77777777" w:rsidR="00911210" w:rsidRPr="005E2CA0" w:rsidRDefault="00911210" w:rsidP="00676B8A">
            <w:pPr>
              <w:jc w:val="center"/>
              <w:rPr>
                <w:b/>
                <w:bCs/>
                <w:sz w:val="22"/>
                <w:szCs w:val="22"/>
                <w:lang w:val="en-US"/>
              </w:rPr>
            </w:pPr>
            <w:r w:rsidRPr="005E2CA0">
              <w:rPr>
                <w:b/>
                <w:bCs/>
                <w:sz w:val="22"/>
                <w:szCs w:val="22"/>
                <w:lang w:val="en-US"/>
              </w:rPr>
              <w:t>TsI50A10</w:t>
            </w:r>
          </w:p>
        </w:tc>
        <w:tc>
          <w:tcPr>
            <w:tcW w:w="4254" w:type="dxa"/>
            <w:gridSpan w:val="3"/>
            <w:tcBorders>
              <w:top w:val="single" w:sz="4" w:space="0" w:color="auto"/>
              <w:bottom w:val="single" w:sz="4" w:space="0" w:color="auto"/>
            </w:tcBorders>
          </w:tcPr>
          <w:p w14:paraId="4522465E" w14:textId="77777777" w:rsidR="00911210" w:rsidRPr="005E2CA0" w:rsidRDefault="00911210" w:rsidP="00676B8A">
            <w:pPr>
              <w:rPr>
                <w:b/>
                <w:bCs/>
                <w:sz w:val="2"/>
                <w:szCs w:val="2"/>
                <w:lang w:val="en-US"/>
              </w:rPr>
            </w:pPr>
            <w:r w:rsidRPr="005E2CA0">
              <w:rPr>
                <w:b/>
                <w:bCs/>
                <w:sz w:val="22"/>
                <w:szCs w:val="22"/>
                <w:lang w:val="en-US"/>
              </w:rPr>
              <w:t>Transportarea pamintului cu autobasculanta de 5 t la distanta de 10 km</w:t>
            </w:r>
          </w:p>
          <w:p w14:paraId="4EF24AE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02F858F" w14:textId="77777777" w:rsidR="00911210" w:rsidRPr="005E2CA0" w:rsidRDefault="00911210" w:rsidP="00676B8A">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7A23A76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4D9D5D6" w14:textId="77777777" w:rsidR="00911210" w:rsidRPr="005E2CA0" w:rsidRDefault="00911210" w:rsidP="00676B8A">
            <w:pPr>
              <w:jc w:val="center"/>
              <w:rPr>
                <w:b/>
                <w:bCs/>
                <w:sz w:val="22"/>
                <w:szCs w:val="22"/>
                <w:lang w:val="en-US"/>
              </w:rPr>
            </w:pPr>
            <w:r w:rsidRPr="005E2CA0">
              <w:rPr>
                <w:b/>
                <w:bCs/>
                <w:sz w:val="22"/>
                <w:szCs w:val="22"/>
                <w:lang w:val="en-US"/>
              </w:rPr>
              <w:t>46,600</w:t>
            </w:r>
          </w:p>
          <w:p w14:paraId="73ED4E3A" w14:textId="77777777" w:rsidR="00911210" w:rsidRPr="009B70F2" w:rsidRDefault="00911210" w:rsidP="00676B8A">
            <w:pPr>
              <w:jc w:val="center"/>
              <w:rPr>
                <w:sz w:val="2"/>
                <w:szCs w:val="2"/>
                <w:lang w:val="en-US"/>
              </w:rPr>
            </w:pPr>
          </w:p>
        </w:tc>
      </w:tr>
      <w:tr w:rsidR="00911210" w:rsidRPr="00B40365" w14:paraId="1A14A8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E7C87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02070B" w14:textId="77777777" w:rsidR="00911210" w:rsidRPr="00B40365" w:rsidRDefault="00911210" w:rsidP="00676B8A">
            <w:pPr>
              <w:jc w:val="center"/>
              <w:rPr>
                <w:sz w:val="16"/>
                <w:szCs w:val="16"/>
                <w:lang w:val="en-US"/>
              </w:rPr>
            </w:pPr>
            <w:r w:rsidRPr="00B40365">
              <w:rPr>
                <w:sz w:val="16"/>
                <w:szCs w:val="16"/>
                <w:lang w:val="en-US"/>
              </w:rPr>
              <w:t>3410540000006</w:t>
            </w:r>
          </w:p>
        </w:tc>
        <w:tc>
          <w:tcPr>
            <w:tcW w:w="4238" w:type="dxa"/>
            <w:gridSpan w:val="2"/>
            <w:tcBorders>
              <w:top w:val="nil"/>
              <w:bottom w:val="single" w:sz="2" w:space="0" w:color="auto"/>
            </w:tcBorders>
            <w:vAlign w:val="center"/>
          </w:tcPr>
          <w:p w14:paraId="25D52955" w14:textId="77777777" w:rsidR="00911210" w:rsidRPr="00C97908" w:rsidRDefault="00911210" w:rsidP="00676B8A">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7D9F70C6"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8B6666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883244E" w14:textId="77777777" w:rsidR="00911210" w:rsidRPr="00C97908" w:rsidRDefault="00911210" w:rsidP="00676B8A">
            <w:pPr>
              <w:jc w:val="center"/>
              <w:rPr>
                <w:sz w:val="16"/>
                <w:szCs w:val="16"/>
                <w:lang w:val="en-US"/>
              </w:rPr>
            </w:pPr>
            <w:r w:rsidRPr="00C97908">
              <w:rPr>
                <w:sz w:val="16"/>
                <w:szCs w:val="16"/>
                <w:lang w:val="en-US"/>
              </w:rPr>
              <w:t>8,48</w:t>
            </w:r>
          </w:p>
        </w:tc>
      </w:tr>
      <w:tr w:rsidR="00911210" w:rsidRPr="009B70F2" w14:paraId="13214EBC"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94840C" w14:textId="77777777" w:rsidR="00911210" w:rsidRPr="005E2CA0" w:rsidRDefault="00911210" w:rsidP="00676B8A">
            <w:pPr>
              <w:jc w:val="center"/>
              <w:rPr>
                <w:b/>
                <w:bCs/>
                <w:sz w:val="22"/>
                <w:szCs w:val="22"/>
                <w:lang w:val="en-US"/>
              </w:rPr>
            </w:pPr>
            <w:r w:rsidRPr="005E2CA0">
              <w:rPr>
                <w:b/>
                <w:bCs/>
                <w:sz w:val="22"/>
                <w:szCs w:val="22"/>
                <w:lang w:val="en-US"/>
              </w:rPr>
              <w:t>157</w:t>
            </w:r>
          </w:p>
        </w:tc>
        <w:tc>
          <w:tcPr>
            <w:tcW w:w="1366" w:type="dxa"/>
            <w:gridSpan w:val="2"/>
            <w:tcBorders>
              <w:top w:val="single" w:sz="4" w:space="0" w:color="auto"/>
              <w:bottom w:val="single" w:sz="4" w:space="0" w:color="auto"/>
            </w:tcBorders>
            <w:vAlign w:val="center"/>
          </w:tcPr>
          <w:p w14:paraId="4D9A7602" w14:textId="77777777" w:rsidR="00911210" w:rsidRPr="005E2CA0" w:rsidRDefault="00911210" w:rsidP="00676B8A">
            <w:pPr>
              <w:jc w:val="center"/>
              <w:rPr>
                <w:b/>
                <w:bCs/>
                <w:sz w:val="22"/>
                <w:szCs w:val="22"/>
                <w:lang w:val="en-US"/>
              </w:rPr>
            </w:pPr>
            <w:r w:rsidRPr="005E2CA0">
              <w:rPr>
                <w:b/>
                <w:bCs/>
                <w:sz w:val="22"/>
                <w:szCs w:val="22"/>
                <w:lang w:val="en-US"/>
              </w:rPr>
              <w:t>TsC03B1</w:t>
            </w:r>
          </w:p>
        </w:tc>
        <w:tc>
          <w:tcPr>
            <w:tcW w:w="4254" w:type="dxa"/>
            <w:gridSpan w:val="3"/>
            <w:tcBorders>
              <w:top w:val="single" w:sz="4" w:space="0" w:color="auto"/>
              <w:bottom w:val="single" w:sz="4" w:space="0" w:color="auto"/>
            </w:tcBorders>
          </w:tcPr>
          <w:p w14:paraId="39AE06AA" w14:textId="77777777" w:rsidR="00911210" w:rsidRPr="005E2CA0" w:rsidRDefault="00911210" w:rsidP="00676B8A">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depozit teren catg. II</w:t>
            </w:r>
          </w:p>
          <w:p w14:paraId="64427CB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5B7C4A8"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5600601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773EE68" w14:textId="77777777" w:rsidR="00911210" w:rsidRPr="005E2CA0" w:rsidRDefault="00911210" w:rsidP="00676B8A">
            <w:pPr>
              <w:jc w:val="center"/>
              <w:rPr>
                <w:b/>
                <w:bCs/>
                <w:sz w:val="22"/>
                <w:szCs w:val="22"/>
                <w:lang w:val="en-US"/>
              </w:rPr>
            </w:pPr>
            <w:r w:rsidRPr="005E2CA0">
              <w:rPr>
                <w:b/>
                <w:bCs/>
                <w:sz w:val="22"/>
                <w:szCs w:val="22"/>
                <w:lang w:val="en-US"/>
              </w:rPr>
              <w:t>0,603</w:t>
            </w:r>
          </w:p>
          <w:p w14:paraId="658DFC9F" w14:textId="77777777" w:rsidR="00911210" w:rsidRPr="009B70F2" w:rsidRDefault="00911210" w:rsidP="00676B8A">
            <w:pPr>
              <w:jc w:val="center"/>
              <w:rPr>
                <w:sz w:val="2"/>
                <w:szCs w:val="2"/>
                <w:lang w:val="en-US"/>
              </w:rPr>
            </w:pPr>
          </w:p>
        </w:tc>
      </w:tr>
      <w:tr w:rsidR="00911210" w:rsidRPr="00B40365" w14:paraId="35E2948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D63625"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7E81DF4" w14:textId="77777777" w:rsidR="00911210" w:rsidRPr="00B40365" w:rsidRDefault="00911210" w:rsidP="00676B8A">
            <w:pPr>
              <w:jc w:val="center"/>
              <w:rPr>
                <w:sz w:val="16"/>
                <w:szCs w:val="16"/>
                <w:lang w:val="en-US"/>
              </w:rPr>
            </w:pPr>
            <w:r w:rsidRPr="00B40365">
              <w:rPr>
                <w:sz w:val="16"/>
                <w:szCs w:val="16"/>
                <w:lang w:val="en-US"/>
              </w:rPr>
              <w:t>2952260003501</w:t>
            </w:r>
          </w:p>
        </w:tc>
        <w:tc>
          <w:tcPr>
            <w:tcW w:w="4238" w:type="dxa"/>
            <w:gridSpan w:val="2"/>
            <w:tcBorders>
              <w:top w:val="nil"/>
              <w:bottom w:val="single" w:sz="2" w:space="0" w:color="auto"/>
            </w:tcBorders>
            <w:vAlign w:val="center"/>
          </w:tcPr>
          <w:p w14:paraId="7ED204DC" w14:textId="77777777" w:rsidR="00911210" w:rsidRPr="00C97908" w:rsidRDefault="00911210" w:rsidP="00676B8A">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5A11695A"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9037E3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60E83C9" w14:textId="77777777" w:rsidR="00911210" w:rsidRPr="00C97908" w:rsidRDefault="00911210" w:rsidP="00676B8A">
            <w:pPr>
              <w:jc w:val="center"/>
              <w:rPr>
                <w:sz w:val="16"/>
                <w:szCs w:val="16"/>
                <w:lang w:val="en-US"/>
              </w:rPr>
            </w:pPr>
            <w:r w:rsidRPr="00C97908">
              <w:rPr>
                <w:sz w:val="16"/>
                <w:szCs w:val="16"/>
                <w:lang w:val="en-US"/>
              </w:rPr>
              <w:t>1,24</w:t>
            </w:r>
          </w:p>
        </w:tc>
      </w:tr>
      <w:tr w:rsidR="00911210" w:rsidRPr="009B70F2" w14:paraId="41D8B893"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67F493" w14:textId="77777777" w:rsidR="00911210" w:rsidRPr="005E2CA0" w:rsidRDefault="00911210" w:rsidP="00676B8A">
            <w:pPr>
              <w:jc w:val="center"/>
              <w:rPr>
                <w:b/>
                <w:bCs/>
                <w:sz w:val="22"/>
                <w:szCs w:val="22"/>
                <w:lang w:val="en-US"/>
              </w:rPr>
            </w:pPr>
            <w:r w:rsidRPr="005E2CA0">
              <w:rPr>
                <w:b/>
                <w:bCs/>
                <w:sz w:val="22"/>
                <w:szCs w:val="22"/>
                <w:lang w:val="en-US"/>
              </w:rPr>
              <w:t>158</w:t>
            </w:r>
          </w:p>
        </w:tc>
        <w:tc>
          <w:tcPr>
            <w:tcW w:w="1366" w:type="dxa"/>
            <w:gridSpan w:val="2"/>
            <w:tcBorders>
              <w:top w:val="single" w:sz="4" w:space="0" w:color="auto"/>
              <w:bottom w:val="single" w:sz="4" w:space="0" w:color="auto"/>
            </w:tcBorders>
            <w:vAlign w:val="center"/>
          </w:tcPr>
          <w:p w14:paraId="3F1E91D4" w14:textId="77777777" w:rsidR="00911210" w:rsidRPr="005E2CA0" w:rsidRDefault="00911210" w:rsidP="00676B8A">
            <w:pPr>
              <w:jc w:val="center"/>
              <w:rPr>
                <w:b/>
                <w:bCs/>
                <w:sz w:val="22"/>
                <w:szCs w:val="22"/>
                <w:lang w:val="en-US"/>
              </w:rPr>
            </w:pPr>
            <w:r w:rsidRPr="005E2CA0">
              <w:rPr>
                <w:b/>
                <w:bCs/>
                <w:sz w:val="22"/>
                <w:szCs w:val="22"/>
                <w:lang w:val="en-US"/>
              </w:rPr>
              <w:t>TsC54C</w:t>
            </w:r>
          </w:p>
        </w:tc>
        <w:tc>
          <w:tcPr>
            <w:tcW w:w="4254" w:type="dxa"/>
            <w:gridSpan w:val="3"/>
            <w:tcBorders>
              <w:top w:val="single" w:sz="4" w:space="0" w:color="auto"/>
              <w:bottom w:val="single" w:sz="4" w:space="0" w:color="auto"/>
            </w:tcBorders>
          </w:tcPr>
          <w:p w14:paraId="12CD5779" w14:textId="77777777" w:rsidR="00911210" w:rsidRPr="005E2CA0" w:rsidRDefault="00911210" w:rsidP="00676B8A">
            <w:pPr>
              <w:rPr>
                <w:b/>
                <w:bCs/>
                <w:sz w:val="2"/>
                <w:szCs w:val="2"/>
                <w:lang w:val="en-US"/>
              </w:rPr>
            </w:pPr>
            <w:r w:rsidRPr="005E2CA0">
              <w:rPr>
                <w:b/>
                <w:bCs/>
                <w:sz w:val="22"/>
                <w:szCs w:val="22"/>
                <w:lang w:val="en-US"/>
              </w:rPr>
              <w:t>Strat de fundatie din pietris cu fractia 20/40 gr.=150 mm</w:t>
            </w:r>
          </w:p>
          <w:p w14:paraId="6AA16E2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E0CE7E0"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0285E4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7B6BFB0" w14:textId="77777777" w:rsidR="00911210" w:rsidRPr="005E2CA0" w:rsidRDefault="00911210" w:rsidP="00676B8A">
            <w:pPr>
              <w:jc w:val="center"/>
              <w:rPr>
                <w:b/>
                <w:bCs/>
                <w:sz w:val="22"/>
                <w:szCs w:val="22"/>
                <w:lang w:val="en-US"/>
              </w:rPr>
            </w:pPr>
            <w:r w:rsidRPr="005E2CA0">
              <w:rPr>
                <w:b/>
                <w:bCs/>
                <w:sz w:val="22"/>
                <w:szCs w:val="22"/>
                <w:lang w:val="en-US"/>
              </w:rPr>
              <w:t>6,800</w:t>
            </w:r>
          </w:p>
          <w:p w14:paraId="08E48541" w14:textId="77777777" w:rsidR="00911210" w:rsidRPr="009B70F2" w:rsidRDefault="00911210" w:rsidP="00676B8A">
            <w:pPr>
              <w:jc w:val="center"/>
              <w:rPr>
                <w:sz w:val="2"/>
                <w:szCs w:val="2"/>
                <w:lang w:val="en-US"/>
              </w:rPr>
            </w:pPr>
          </w:p>
        </w:tc>
      </w:tr>
      <w:tr w:rsidR="00911210" w:rsidRPr="00B40365" w14:paraId="2256691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2DAE7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8A63D2"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124344C"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4F72C9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77572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25858E0" w14:textId="77777777" w:rsidR="00911210" w:rsidRPr="00C97908" w:rsidRDefault="00911210" w:rsidP="00676B8A">
            <w:pPr>
              <w:jc w:val="center"/>
              <w:rPr>
                <w:sz w:val="16"/>
                <w:szCs w:val="16"/>
                <w:lang w:val="en-US"/>
              </w:rPr>
            </w:pPr>
            <w:r w:rsidRPr="00C97908">
              <w:rPr>
                <w:sz w:val="16"/>
                <w:szCs w:val="16"/>
                <w:lang w:val="en-US"/>
              </w:rPr>
              <w:t>6,73</w:t>
            </w:r>
          </w:p>
        </w:tc>
      </w:tr>
      <w:tr w:rsidR="00911210" w:rsidRPr="00B40365" w14:paraId="1CEAF9E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093C9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5655187" w14:textId="77777777" w:rsidR="00911210" w:rsidRPr="00B40365" w:rsidRDefault="00911210" w:rsidP="00676B8A">
            <w:pPr>
              <w:jc w:val="center"/>
              <w:rPr>
                <w:sz w:val="16"/>
                <w:szCs w:val="16"/>
                <w:lang w:val="en-US"/>
              </w:rPr>
            </w:pPr>
            <w:r w:rsidRPr="00B40365">
              <w:rPr>
                <w:sz w:val="16"/>
                <w:szCs w:val="16"/>
                <w:lang w:val="en-US"/>
              </w:rPr>
              <w:t>1421102200068</w:t>
            </w:r>
          </w:p>
        </w:tc>
        <w:tc>
          <w:tcPr>
            <w:tcW w:w="4238" w:type="dxa"/>
            <w:gridSpan w:val="2"/>
            <w:tcBorders>
              <w:top w:val="nil"/>
              <w:bottom w:val="single" w:sz="2" w:space="0" w:color="auto"/>
            </w:tcBorders>
            <w:vAlign w:val="center"/>
          </w:tcPr>
          <w:p w14:paraId="5AF5937D" w14:textId="77777777" w:rsidR="00911210" w:rsidRPr="00C97908" w:rsidRDefault="00911210" w:rsidP="00676B8A">
            <w:pPr>
              <w:rPr>
                <w:sz w:val="16"/>
                <w:szCs w:val="16"/>
                <w:lang w:val="en-US"/>
              </w:rPr>
            </w:pPr>
            <w:r w:rsidRPr="00C97908">
              <w:rPr>
                <w:sz w:val="16"/>
                <w:szCs w:val="16"/>
                <w:lang w:val="en-US"/>
              </w:rPr>
              <w:t>Pietris ciuruit nespalat de riu 7-15mm</w:t>
            </w:r>
          </w:p>
        </w:tc>
        <w:tc>
          <w:tcPr>
            <w:tcW w:w="998" w:type="dxa"/>
            <w:gridSpan w:val="2"/>
            <w:tcBorders>
              <w:top w:val="nil"/>
              <w:bottom w:val="single" w:sz="2" w:space="0" w:color="auto"/>
            </w:tcBorders>
            <w:vAlign w:val="center"/>
          </w:tcPr>
          <w:p w14:paraId="1A280E62"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DBC95A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6C4F4AB" w14:textId="77777777" w:rsidR="00911210" w:rsidRPr="00C97908" w:rsidRDefault="00911210" w:rsidP="00676B8A">
            <w:pPr>
              <w:jc w:val="center"/>
              <w:rPr>
                <w:sz w:val="16"/>
                <w:szCs w:val="16"/>
                <w:lang w:val="en-US"/>
              </w:rPr>
            </w:pPr>
            <w:r w:rsidRPr="00C97908">
              <w:rPr>
                <w:sz w:val="16"/>
                <w:szCs w:val="16"/>
                <w:lang w:val="en-US"/>
              </w:rPr>
              <w:t>7,82</w:t>
            </w:r>
          </w:p>
        </w:tc>
      </w:tr>
      <w:tr w:rsidR="00911210" w:rsidRPr="00B40365" w14:paraId="2004A49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82963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5CABB9E"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D8C4FE0"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AE1160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817A3C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DF1CAF9" w14:textId="77777777" w:rsidR="00911210" w:rsidRPr="00C97908" w:rsidRDefault="00911210" w:rsidP="00676B8A">
            <w:pPr>
              <w:jc w:val="center"/>
              <w:rPr>
                <w:sz w:val="16"/>
                <w:szCs w:val="16"/>
                <w:lang w:val="en-US"/>
              </w:rPr>
            </w:pPr>
            <w:r w:rsidRPr="00C97908">
              <w:rPr>
                <w:sz w:val="16"/>
                <w:szCs w:val="16"/>
                <w:lang w:val="en-US"/>
              </w:rPr>
              <w:t>0,68</w:t>
            </w:r>
          </w:p>
        </w:tc>
      </w:tr>
      <w:tr w:rsidR="00911210" w:rsidRPr="00B40365" w14:paraId="3A12D61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2A676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CCD520" w14:textId="77777777" w:rsidR="00911210" w:rsidRPr="00B40365" w:rsidRDefault="00911210" w:rsidP="00676B8A">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6318DADB" w14:textId="77777777" w:rsidR="00911210" w:rsidRPr="00C97908" w:rsidRDefault="00911210" w:rsidP="00676B8A">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4B90E02B"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FF4BEF2"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B4DFDEA" w14:textId="77777777" w:rsidR="00911210" w:rsidRPr="00C97908" w:rsidRDefault="00911210" w:rsidP="00676B8A">
            <w:pPr>
              <w:jc w:val="center"/>
              <w:rPr>
                <w:sz w:val="16"/>
                <w:szCs w:val="16"/>
                <w:lang w:val="en-US"/>
              </w:rPr>
            </w:pPr>
            <w:r w:rsidRPr="00C97908">
              <w:rPr>
                <w:sz w:val="16"/>
                <w:szCs w:val="16"/>
                <w:lang w:val="en-US"/>
              </w:rPr>
              <w:t>1,43</w:t>
            </w:r>
          </w:p>
        </w:tc>
      </w:tr>
      <w:tr w:rsidR="00911210" w:rsidRPr="00B40365" w14:paraId="6CD2A04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AC399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D2B7FFA" w14:textId="77777777" w:rsidR="00911210" w:rsidRPr="00B40365" w:rsidRDefault="00911210" w:rsidP="00676B8A">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58D94CFF" w14:textId="77777777" w:rsidR="00911210" w:rsidRPr="00C97908" w:rsidRDefault="00911210" w:rsidP="00676B8A">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236BAECD"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1DB1F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0F41DD47" w14:textId="77777777" w:rsidR="00911210" w:rsidRPr="00C97908" w:rsidRDefault="00911210" w:rsidP="00676B8A">
            <w:pPr>
              <w:jc w:val="center"/>
              <w:rPr>
                <w:sz w:val="16"/>
                <w:szCs w:val="16"/>
                <w:lang w:val="en-US"/>
              </w:rPr>
            </w:pPr>
            <w:r w:rsidRPr="00C97908">
              <w:rPr>
                <w:sz w:val="16"/>
                <w:szCs w:val="16"/>
                <w:lang w:val="en-US"/>
              </w:rPr>
              <w:t>2,86</w:t>
            </w:r>
          </w:p>
        </w:tc>
      </w:tr>
      <w:tr w:rsidR="00911210" w:rsidRPr="009B70F2" w14:paraId="69F5E836"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5B48BC" w14:textId="77777777" w:rsidR="00911210" w:rsidRPr="005E2CA0" w:rsidRDefault="00911210" w:rsidP="00676B8A">
            <w:pPr>
              <w:jc w:val="center"/>
              <w:rPr>
                <w:b/>
                <w:bCs/>
                <w:sz w:val="22"/>
                <w:szCs w:val="22"/>
                <w:lang w:val="en-US"/>
              </w:rPr>
            </w:pPr>
            <w:r w:rsidRPr="005E2CA0">
              <w:rPr>
                <w:b/>
                <w:bCs/>
                <w:sz w:val="22"/>
                <w:szCs w:val="22"/>
                <w:lang w:val="en-US"/>
              </w:rPr>
              <w:t>159</w:t>
            </w:r>
          </w:p>
        </w:tc>
        <w:tc>
          <w:tcPr>
            <w:tcW w:w="1366" w:type="dxa"/>
            <w:gridSpan w:val="2"/>
            <w:tcBorders>
              <w:top w:val="single" w:sz="4" w:space="0" w:color="auto"/>
              <w:bottom w:val="single" w:sz="4" w:space="0" w:color="auto"/>
            </w:tcBorders>
            <w:vAlign w:val="center"/>
          </w:tcPr>
          <w:p w14:paraId="34025433" w14:textId="77777777" w:rsidR="00911210" w:rsidRPr="005E2CA0" w:rsidRDefault="00911210" w:rsidP="00676B8A">
            <w:pPr>
              <w:jc w:val="center"/>
              <w:rPr>
                <w:b/>
                <w:bCs/>
                <w:sz w:val="22"/>
                <w:szCs w:val="22"/>
                <w:lang w:val="en-US"/>
              </w:rPr>
            </w:pPr>
            <w:r w:rsidRPr="005E2CA0">
              <w:rPr>
                <w:b/>
                <w:bCs/>
                <w:sz w:val="22"/>
                <w:szCs w:val="22"/>
                <w:lang w:val="en-US"/>
              </w:rPr>
              <w:t>CA02C</w:t>
            </w:r>
          </w:p>
        </w:tc>
        <w:tc>
          <w:tcPr>
            <w:tcW w:w="4254" w:type="dxa"/>
            <w:gridSpan w:val="3"/>
            <w:tcBorders>
              <w:top w:val="single" w:sz="4" w:space="0" w:color="auto"/>
              <w:bottom w:val="single" w:sz="4" w:space="0" w:color="auto"/>
            </w:tcBorders>
          </w:tcPr>
          <w:p w14:paraId="586504B0" w14:textId="77777777" w:rsidR="00911210" w:rsidRPr="005E2CA0" w:rsidRDefault="00911210" w:rsidP="00676B8A">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 Beton cl.B7,5</w:t>
            </w:r>
          </w:p>
          <w:p w14:paraId="3671BDD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448BA14A"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BB76DB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6F923E2" w14:textId="77777777" w:rsidR="00911210" w:rsidRPr="005E2CA0" w:rsidRDefault="00911210" w:rsidP="00676B8A">
            <w:pPr>
              <w:jc w:val="center"/>
              <w:rPr>
                <w:b/>
                <w:bCs/>
                <w:sz w:val="22"/>
                <w:szCs w:val="22"/>
                <w:lang w:val="en-US"/>
              </w:rPr>
            </w:pPr>
            <w:r w:rsidRPr="005E2CA0">
              <w:rPr>
                <w:b/>
                <w:bCs/>
                <w:sz w:val="22"/>
                <w:szCs w:val="22"/>
                <w:lang w:val="en-US"/>
              </w:rPr>
              <w:t>4,600</w:t>
            </w:r>
          </w:p>
          <w:p w14:paraId="1EE24821" w14:textId="77777777" w:rsidR="00911210" w:rsidRPr="009B70F2" w:rsidRDefault="00911210" w:rsidP="00676B8A">
            <w:pPr>
              <w:jc w:val="center"/>
              <w:rPr>
                <w:sz w:val="2"/>
                <w:szCs w:val="2"/>
                <w:lang w:val="en-US"/>
              </w:rPr>
            </w:pPr>
          </w:p>
        </w:tc>
      </w:tr>
      <w:tr w:rsidR="00911210" w:rsidRPr="00B40365" w14:paraId="5CDDE6B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DA51B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77E6546" w14:textId="77777777" w:rsidR="00911210" w:rsidRPr="00B40365" w:rsidRDefault="00911210" w:rsidP="00676B8A">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77000F4F" w14:textId="77777777" w:rsidR="00911210" w:rsidRPr="00C97908" w:rsidRDefault="00911210" w:rsidP="00676B8A">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58584495"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4BDDC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287C001" w14:textId="77777777" w:rsidR="00911210" w:rsidRPr="00C97908" w:rsidRDefault="00911210" w:rsidP="00676B8A">
            <w:pPr>
              <w:jc w:val="center"/>
              <w:rPr>
                <w:sz w:val="16"/>
                <w:szCs w:val="16"/>
                <w:lang w:val="en-US"/>
              </w:rPr>
            </w:pPr>
            <w:r w:rsidRPr="00C97908">
              <w:rPr>
                <w:sz w:val="16"/>
                <w:szCs w:val="16"/>
                <w:lang w:val="en-US"/>
              </w:rPr>
              <w:t>17,71</w:t>
            </w:r>
          </w:p>
        </w:tc>
      </w:tr>
      <w:tr w:rsidR="00911210" w:rsidRPr="00B40365" w14:paraId="0501D04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E8DA2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B065560" w14:textId="77777777" w:rsidR="00911210" w:rsidRPr="00B40365" w:rsidRDefault="00911210" w:rsidP="00676B8A">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4D060EBA" w14:textId="77777777" w:rsidR="00911210" w:rsidRPr="00C97908" w:rsidRDefault="00911210" w:rsidP="00676B8A">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C6FE10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18426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CB91FB3" w14:textId="77777777" w:rsidR="00911210" w:rsidRPr="00C97908" w:rsidRDefault="00911210" w:rsidP="00676B8A">
            <w:pPr>
              <w:jc w:val="center"/>
              <w:rPr>
                <w:sz w:val="16"/>
                <w:szCs w:val="16"/>
                <w:lang w:val="en-US"/>
              </w:rPr>
            </w:pPr>
            <w:r w:rsidRPr="00C97908">
              <w:rPr>
                <w:sz w:val="16"/>
                <w:szCs w:val="16"/>
                <w:lang w:val="en-US"/>
              </w:rPr>
              <w:t>2,99</w:t>
            </w:r>
          </w:p>
        </w:tc>
      </w:tr>
      <w:tr w:rsidR="00911210" w:rsidRPr="00B40365" w14:paraId="1D474F2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EDFE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7003A52" w14:textId="77777777" w:rsidR="00911210" w:rsidRPr="00B40365" w:rsidRDefault="00911210" w:rsidP="00676B8A">
            <w:pPr>
              <w:jc w:val="center"/>
              <w:rPr>
                <w:sz w:val="16"/>
                <w:szCs w:val="16"/>
                <w:lang w:val="en-US"/>
              </w:rPr>
            </w:pPr>
            <w:r w:rsidRPr="00B40365">
              <w:rPr>
                <w:sz w:val="16"/>
                <w:szCs w:val="16"/>
                <w:lang w:val="en-US"/>
              </w:rPr>
              <w:t>2663102100000322</w:t>
            </w:r>
          </w:p>
        </w:tc>
        <w:tc>
          <w:tcPr>
            <w:tcW w:w="4238" w:type="dxa"/>
            <w:gridSpan w:val="2"/>
            <w:tcBorders>
              <w:top w:val="nil"/>
              <w:bottom w:val="single" w:sz="2" w:space="0" w:color="auto"/>
            </w:tcBorders>
            <w:vAlign w:val="center"/>
          </w:tcPr>
          <w:p w14:paraId="1ECA255F" w14:textId="77777777" w:rsidR="00911210" w:rsidRPr="00C97908" w:rsidRDefault="00911210" w:rsidP="00676B8A">
            <w:pPr>
              <w:rPr>
                <w:sz w:val="16"/>
                <w:szCs w:val="16"/>
                <w:lang w:val="en-US"/>
              </w:rPr>
            </w:pPr>
            <w:r w:rsidRPr="00C97908">
              <w:rPr>
                <w:sz w:val="16"/>
                <w:szCs w:val="16"/>
                <w:lang w:val="en-US"/>
              </w:rPr>
              <w:t>Beton cl.B7,5</w:t>
            </w:r>
          </w:p>
        </w:tc>
        <w:tc>
          <w:tcPr>
            <w:tcW w:w="998" w:type="dxa"/>
            <w:gridSpan w:val="2"/>
            <w:tcBorders>
              <w:top w:val="nil"/>
              <w:bottom w:val="single" w:sz="2" w:space="0" w:color="auto"/>
            </w:tcBorders>
            <w:vAlign w:val="center"/>
          </w:tcPr>
          <w:p w14:paraId="4C086F39"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9FC30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0913BE" w14:textId="77777777" w:rsidR="00911210" w:rsidRPr="00C97908" w:rsidRDefault="00911210" w:rsidP="00676B8A">
            <w:pPr>
              <w:jc w:val="center"/>
              <w:rPr>
                <w:sz w:val="16"/>
                <w:szCs w:val="16"/>
                <w:lang w:val="en-US"/>
              </w:rPr>
            </w:pPr>
            <w:r w:rsidRPr="00C97908">
              <w:rPr>
                <w:sz w:val="16"/>
                <w:szCs w:val="16"/>
                <w:lang w:val="en-US"/>
              </w:rPr>
              <w:t>4,76</w:t>
            </w:r>
          </w:p>
        </w:tc>
      </w:tr>
      <w:tr w:rsidR="00911210" w:rsidRPr="00B40365" w14:paraId="548CB57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B4003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B799D58"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4395FE81"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6C5163E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730C09"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DA16AD8" w14:textId="77777777" w:rsidR="00911210" w:rsidRPr="00C97908" w:rsidRDefault="00911210" w:rsidP="00676B8A">
            <w:pPr>
              <w:jc w:val="center"/>
              <w:rPr>
                <w:sz w:val="16"/>
                <w:szCs w:val="16"/>
                <w:lang w:val="en-US"/>
              </w:rPr>
            </w:pPr>
            <w:r w:rsidRPr="00C97908">
              <w:rPr>
                <w:sz w:val="16"/>
                <w:szCs w:val="16"/>
                <w:lang w:val="en-US"/>
              </w:rPr>
              <w:t>0,46</w:t>
            </w:r>
          </w:p>
        </w:tc>
      </w:tr>
      <w:tr w:rsidR="00911210" w:rsidRPr="00B40365" w14:paraId="7681CEC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1962C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9EF4502" w14:textId="77777777" w:rsidR="00911210" w:rsidRPr="00B40365" w:rsidRDefault="00911210" w:rsidP="00676B8A">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5B3739F6" w14:textId="77777777" w:rsidR="00911210" w:rsidRPr="00C97908" w:rsidRDefault="00911210" w:rsidP="00676B8A">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70B78335"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317739"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3B79FFF" w14:textId="77777777" w:rsidR="00911210" w:rsidRPr="00C97908" w:rsidRDefault="00911210" w:rsidP="00676B8A">
            <w:pPr>
              <w:jc w:val="center"/>
              <w:rPr>
                <w:sz w:val="16"/>
                <w:szCs w:val="16"/>
                <w:lang w:val="en-US"/>
              </w:rPr>
            </w:pPr>
            <w:r w:rsidRPr="00C97908">
              <w:rPr>
                <w:sz w:val="16"/>
                <w:szCs w:val="16"/>
                <w:lang w:val="en-US"/>
              </w:rPr>
              <w:t>1,15</w:t>
            </w:r>
          </w:p>
        </w:tc>
      </w:tr>
      <w:tr w:rsidR="00911210" w:rsidRPr="00B40365" w14:paraId="4004B88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E5A92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969AA0" w14:textId="77777777" w:rsidR="00911210" w:rsidRPr="00B40365" w:rsidRDefault="00911210" w:rsidP="00676B8A">
            <w:pPr>
              <w:jc w:val="center"/>
              <w:rPr>
                <w:sz w:val="16"/>
                <w:szCs w:val="16"/>
                <w:lang w:val="en-US"/>
              </w:rPr>
            </w:pPr>
            <w:r w:rsidRPr="00B40365">
              <w:rPr>
                <w:sz w:val="16"/>
                <w:szCs w:val="16"/>
                <w:lang w:val="en-US"/>
              </w:rPr>
              <w:t>2952270003000</w:t>
            </w:r>
          </w:p>
        </w:tc>
        <w:tc>
          <w:tcPr>
            <w:tcW w:w="4238" w:type="dxa"/>
            <w:gridSpan w:val="2"/>
            <w:tcBorders>
              <w:top w:val="nil"/>
              <w:bottom w:val="single" w:sz="2" w:space="0" w:color="auto"/>
            </w:tcBorders>
            <w:vAlign w:val="center"/>
          </w:tcPr>
          <w:p w14:paraId="49B6D027" w14:textId="77777777" w:rsidR="00911210" w:rsidRPr="00C97908" w:rsidRDefault="00911210" w:rsidP="00676B8A">
            <w:pPr>
              <w:rPr>
                <w:sz w:val="16"/>
                <w:szCs w:val="16"/>
                <w:lang w:val="en-US"/>
              </w:rPr>
            </w:pPr>
            <w:r w:rsidRPr="00C97908">
              <w:rPr>
                <w:sz w:val="16"/>
                <w:szCs w:val="16"/>
                <w:lang w:val="en-US"/>
              </w:rPr>
              <w:t>Vibrator de suprafata</w:t>
            </w:r>
          </w:p>
        </w:tc>
        <w:tc>
          <w:tcPr>
            <w:tcW w:w="998" w:type="dxa"/>
            <w:gridSpan w:val="2"/>
            <w:tcBorders>
              <w:top w:val="nil"/>
              <w:bottom w:val="single" w:sz="2" w:space="0" w:color="auto"/>
            </w:tcBorders>
            <w:vAlign w:val="center"/>
          </w:tcPr>
          <w:p w14:paraId="055C54D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2E97F0"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087AD01" w14:textId="77777777" w:rsidR="00911210" w:rsidRPr="00C97908" w:rsidRDefault="00911210" w:rsidP="00676B8A">
            <w:pPr>
              <w:jc w:val="center"/>
              <w:rPr>
                <w:sz w:val="16"/>
                <w:szCs w:val="16"/>
                <w:lang w:val="en-US"/>
              </w:rPr>
            </w:pPr>
            <w:r w:rsidRPr="00C97908">
              <w:rPr>
                <w:sz w:val="16"/>
                <w:szCs w:val="16"/>
                <w:lang w:val="en-US"/>
              </w:rPr>
              <w:t>1,84</w:t>
            </w:r>
          </w:p>
        </w:tc>
      </w:tr>
      <w:tr w:rsidR="00911210" w:rsidRPr="009B70F2" w14:paraId="0F5703C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2829F4" w14:textId="77777777" w:rsidR="00911210" w:rsidRPr="005E2CA0" w:rsidRDefault="00911210" w:rsidP="00676B8A">
            <w:pPr>
              <w:jc w:val="center"/>
              <w:rPr>
                <w:b/>
                <w:bCs/>
                <w:sz w:val="22"/>
                <w:szCs w:val="22"/>
                <w:lang w:val="en-US"/>
              </w:rPr>
            </w:pPr>
            <w:r w:rsidRPr="005E2CA0">
              <w:rPr>
                <w:b/>
                <w:bCs/>
                <w:sz w:val="22"/>
                <w:szCs w:val="22"/>
                <w:lang w:val="en-US"/>
              </w:rPr>
              <w:t>160</w:t>
            </w:r>
          </w:p>
        </w:tc>
        <w:tc>
          <w:tcPr>
            <w:tcW w:w="1366" w:type="dxa"/>
            <w:gridSpan w:val="2"/>
            <w:tcBorders>
              <w:top w:val="single" w:sz="4" w:space="0" w:color="auto"/>
              <w:bottom w:val="single" w:sz="4" w:space="0" w:color="auto"/>
            </w:tcBorders>
            <w:vAlign w:val="center"/>
          </w:tcPr>
          <w:p w14:paraId="6FDE225F" w14:textId="77777777" w:rsidR="00911210" w:rsidRPr="005E2CA0" w:rsidRDefault="00911210" w:rsidP="00676B8A">
            <w:pPr>
              <w:jc w:val="center"/>
              <w:rPr>
                <w:b/>
                <w:bCs/>
                <w:sz w:val="22"/>
                <w:szCs w:val="22"/>
                <w:lang w:val="en-US"/>
              </w:rPr>
            </w:pPr>
            <w:r w:rsidRPr="005E2CA0">
              <w:rPr>
                <w:b/>
                <w:bCs/>
                <w:sz w:val="22"/>
                <w:szCs w:val="22"/>
                <w:lang w:val="en-US"/>
              </w:rPr>
              <w:t>CB03B</w:t>
            </w:r>
          </w:p>
        </w:tc>
        <w:tc>
          <w:tcPr>
            <w:tcW w:w="4254" w:type="dxa"/>
            <w:gridSpan w:val="3"/>
            <w:tcBorders>
              <w:top w:val="single" w:sz="4" w:space="0" w:color="auto"/>
              <w:bottom w:val="single" w:sz="4" w:space="0" w:color="auto"/>
            </w:tcBorders>
          </w:tcPr>
          <w:p w14:paraId="37D98136" w14:textId="77777777" w:rsidR="00911210" w:rsidRPr="005E2CA0" w:rsidRDefault="00911210" w:rsidP="00676B8A">
            <w:pPr>
              <w:rPr>
                <w:b/>
                <w:bCs/>
                <w:sz w:val="2"/>
                <w:szCs w:val="2"/>
                <w:lang w:val="en-US"/>
              </w:rPr>
            </w:pPr>
            <w:r w:rsidRPr="005E2CA0">
              <w:rPr>
                <w:b/>
                <w:bCs/>
                <w:sz w:val="22"/>
                <w:szCs w:val="22"/>
                <w:lang w:val="en-US"/>
              </w:rPr>
              <w:t>Cofraje din panouri refolosibile, cu placaj de 15 mm pentru turnarea betonului in elevatii, ziduri drepte pina la 6 m inaltime inclusiv,  sprijinirile fiind incluse / Pentru beton aparent</w:t>
            </w:r>
          </w:p>
          <w:p w14:paraId="2E3EC14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88946F0"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5733AFC"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0AA8833" w14:textId="77777777" w:rsidR="00911210" w:rsidRPr="005E2CA0" w:rsidRDefault="00911210" w:rsidP="00676B8A">
            <w:pPr>
              <w:jc w:val="center"/>
              <w:rPr>
                <w:b/>
                <w:bCs/>
                <w:sz w:val="22"/>
                <w:szCs w:val="22"/>
                <w:lang w:val="en-US"/>
              </w:rPr>
            </w:pPr>
            <w:r w:rsidRPr="005E2CA0">
              <w:rPr>
                <w:b/>
                <w:bCs/>
                <w:sz w:val="22"/>
                <w:szCs w:val="22"/>
                <w:lang w:val="en-US"/>
              </w:rPr>
              <w:t>126,200</w:t>
            </w:r>
          </w:p>
          <w:p w14:paraId="1937DE47" w14:textId="77777777" w:rsidR="00911210" w:rsidRPr="009B70F2" w:rsidRDefault="00911210" w:rsidP="00676B8A">
            <w:pPr>
              <w:jc w:val="center"/>
              <w:rPr>
                <w:sz w:val="2"/>
                <w:szCs w:val="2"/>
                <w:lang w:val="en-US"/>
              </w:rPr>
            </w:pPr>
          </w:p>
        </w:tc>
      </w:tr>
      <w:tr w:rsidR="00911210" w:rsidRPr="00B40365" w14:paraId="260F036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9267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865589" w14:textId="77777777" w:rsidR="00911210" w:rsidRPr="00B40365" w:rsidRDefault="00911210" w:rsidP="00676B8A">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38C5797" w14:textId="77777777" w:rsidR="00911210" w:rsidRPr="00C97908" w:rsidRDefault="00911210" w:rsidP="00676B8A">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A09082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789D6B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E00216C" w14:textId="77777777" w:rsidR="00911210" w:rsidRPr="00C97908" w:rsidRDefault="00911210" w:rsidP="00676B8A">
            <w:pPr>
              <w:jc w:val="center"/>
              <w:rPr>
                <w:sz w:val="16"/>
                <w:szCs w:val="16"/>
                <w:lang w:val="en-US"/>
              </w:rPr>
            </w:pPr>
            <w:r w:rsidRPr="00C97908">
              <w:rPr>
                <w:sz w:val="16"/>
                <w:szCs w:val="16"/>
                <w:lang w:val="en-US"/>
              </w:rPr>
              <w:t>18,93</w:t>
            </w:r>
          </w:p>
        </w:tc>
      </w:tr>
      <w:tr w:rsidR="00911210" w:rsidRPr="00B40365" w14:paraId="225738B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015D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46274BB" w14:textId="77777777" w:rsidR="00911210" w:rsidRPr="00B40365" w:rsidRDefault="00911210" w:rsidP="00676B8A">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4024EAAC" w14:textId="77777777" w:rsidR="00911210" w:rsidRPr="00C97908" w:rsidRDefault="00911210" w:rsidP="00676B8A">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634B9FE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431FF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52E0A8B" w14:textId="77777777" w:rsidR="00911210" w:rsidRPr="00C97908" w:rsidRDefault="00911210" w:rsidP="00676B8A">
            <w:pPr>
              <w:jc w:val="center"/>
              <w:rPr>
                <w:sz w:val="16"/>
                <w:szCs w:val="16"/>
                <w:lang w:val="en-US"/>
              </w:rPr>
            </w:pPr>
            <w:r w:rsidRPr="00C97908">
              <w:rPr>
                <w:sz w:val="16"/>
                <w:szCs w:val="16"/>
                <w:lang w:val="en-US"/>
              </w:rPr>
              <w:t>100,96</w:t>
            </w:r>
          </w:p>
        </w:tc>
      </w:tr>
      <w:tr w:rsidR="00911210" w:rsidRPr="00B40365" w14:paraId="319A87A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284D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037D2D7" w14:textId="77777777" w:rsidR="00911210" w:rsidRPr="00B40365" w:rsidRDefault="00911210" w:rsidP="00676B8A">
            <w:pPr>
              <w:jc w:val="center"/>
              <w:rPr>
                <w:sz w:val="16"/>
                <w:szCs w:val="16"/>
                <w:lang w:val="en-US"/>
              </w:rPr>
            </w:pPr>
            <w:r w:rsidRPr="00B40365">
              <w:rPr>
                <w:sz w:val="16"/>
                <w:szCs w:val="16"/>
                <w:lang w:val="en-US"/>
              </w:rPr>
              <w:t>2874125881241</w:t>
            </w:r>
          </w:p>
        </w:tc>
        <w:tc>
          <w:tcPr>
            <w:tcW w:w="4238" w:type="dxa"/>
            <w:gridSpan w:val="2"/>
            <w:tcBorders>
              <w:top w:val="nil"/>
              <w:bottom w:val="single" w:sz="2" w:space="0" w:color="auto"/>
            </w:tcBorders>
            <w:vAlign w:val="center"/>
          </w:tcPr>
          <w:p w14:paraId="68A04D68" w14:textId="77777777" w:rsidR="00911210" w:rsidRPr="00C97908" w:rsidRDefault="00911210" w:rsidP="00676B8A">
            <w:pPr>
              <w:rPr>
                <w:sz w:val="16"/>
                <w:szCs w:val="16"/>
                <w:lang w:val="en-US"/>
              </w:rPr>
            </w:pPr>
            <w:r w:rsidRPr="00C97908">
              <w:rPr>
                <w:sz w:val="16"/>
                <w:szCs w:val="16"/>
                <w:lang w:val="en-US"/>
              </w:rPr>
              <w:t>Saibe uzuale M 10</w:t>
            </w:r>
          </w:p>
        </w:tc>
        <w:tc>
          <w:tcPr>
            <w:tcW w:w="998" w:type="dxa"/>
            <w:gridSpan w:val="2"/>
            <w:tcBorders>
              <w:top w:val="nil"/>
              <w:bottom w:val="single" w:sz="2" w:space="0" w:color="auto"/>
            </w:tcBorders>
            <w:vAlign w:val="center"/>
          </w:tcPr>
          <w:p w14:paraId="68C67DA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1D0291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C54FFD" w14:textId="77777777" w:rsidR="00911210" w:rsidRPr="00C97908" w:rsidRDefault="00911210" w:rsidP="00676B8A">
            <w:pPr>
              <w:jc w:val="center"/>
              <w:rPr>
                <w:sz w:val="16"/>
                <w:szCs w:val="16"/>
                <w:lang w:val="en-US"/>
              </w:rPr>
            </w:pPr>
            <w:r w:rsidRPr="00C97908">
              <w:rPr>
                <w:sz w:val="16"/>
                <w:szCs w:val="16"/>
                <w:lang w:val="en-US"/>
              </w:rPr>
              <w:t>0,63</w:t>
            </w:r>
          </w:p>
        </w:tc>
      </w:tr>
      <w:tr w:rsidR="00911210" w:rsidRPr="00B40365" w14:paraId="7A17D3C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54183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3104EB" w14:textId="77777777" w:rsidR="00911210" w:rsidRPr="00B40365" w:rsidRDefault="00911210" w:rsidP="00676B8A">
            <w:pPr>
              <w:jc w:val="center"/>
              <w:rPr>
                <w:sz w:val="16"/>
                <w:szCs w:val="16"/>
                <w:lang w:val="en-US"/>
              </w:rPr>
            </w:pPr>
            <w:r w:rsidRPr="00B40365">
              <w:rPr>
                <w:sz w:val="16"/>
                <w:szCs w:val="16"/>
                <w:lang w:val="en-US"/>
              </w:rPr>
              <w:t>2874115841033</w:t>
            </w:r>
          </w:p>
        </w:tc>
        <w:tc>
          <w:tcPr>
            <w:tcW w:w="4238" w:type="dxa"/>
            <w:gridSpan w:val="2"/>
            <w:tcBorders>
              <w:top w:val="nil"/>
              <w:bottom w:val="single" w:sz="2" w:space="0" w:color="auto"/>
            </w:tcBorders>
            <w:vAlign w:val="center"/>
          </w:tcPr>
          <w:p w14:paraId="44965B2D" w14:textId="77777777" w:rsidR="00911210" w:rsidRPr="00C97908" w:rsidRDefault="00911210" w:rsidP="00676B8A">
            <w:pPr>
              <w:rPr>
                <w:sz w:val="16"/>
                <w:szCs w:val="16"/>
                <w:lang w:val="en-US"/>
              </w:rPr>
            </w:pPr>
            <w:r w:rsidRPr="00C97908">
              <w:rPr>
                <w:sz w:val="16"/>
                <w:szCs w:val="16"/>
                <w:lang w:val="en-US"/>
              </w:rPr>
              <w:t>Piulite uzuale patrate M 10</w:t>
            </w:r>
          </w:p>
        </w:tc>
        <w:tc>
          <w:tcPr>
            <w:tcW w:w="998" w:type="dxa"/>
            <w:gridSpan w:val="2"/>
            <w:tcBorders>
              <w:top w:val="nil"/>
              <w:bottom w:val="single" w:sz="2" w:space="0" w:color="auto"/>
            </w:tcBorders>
            <w:vAlign w:val="center"/>
          </w:tcPr>
          <w:p w14:paraId="5734A2D7"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57F59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E7643E7" w14:textId="77777777" w:rsidR="00911210" w:rsidRPr="00C97908" w:rsidRDefault="00911210" w:rsidP="00676B8A">
            <w:pPr>
              <w:jc w:val="center"/>
              <w:rPr>
                <w:sz w:val="16"/>
                <w:szCs w:val="16"/>
                <w:lang w:val="en-US"/>
              </w:rPr>
            </w:pPr>
            <w:r w:rsidRPr="00C97908">
              <w:rPr>
                <w:sz w:val="16"/>
                <w:szCs w:val="16"/>
                <w:lang w:val="en-US"/>
              </w:rPr>
              <w:t>37,86</w:t>
            </w:r>
          </w:p>
        </w:tc>
      </w:tr>
      <w:tr w:rsidR="00911210" w:rsidRPr="00B40365" w14:paraId="1DD63D5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24517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56D3F2" w14:textId="77777777" w:rsidR="00911210" w:rsidRPr="00B40365" w:rsidRDefault="00911210" w:rsidP="00676B8A">
            <w:pPr>
              <w:jc w:val="center"/>
              <w:rPr>
                <w:sz w:val="16"/>
                <w:szCs w:val="16"/>
                <w:lang w:val="en-US"/>
              </w:rPr>
            </w:pPr>
            <w:r w:rsidRPr="00B40365">
              <w:rPr>
                <w:sz w:val="16"/>
                <w:szCs w:val="16"/>
                <w:lang w:val="en-US"/>
              </w:rPr>
              <w:t>2874115825003</w:t>
            </w:r>
          </w:p>
        </w:tc>
        <w:tc>
          <w:tcPr>
            <w:tcW w:w="4238" w:type="dxa"/>
            <w:gridSpan w:val="2"/>
            <w:tcBorders>
              <w:top w:val="nil"/>
              <w:bottom w:val="single" w:sz="2" w:space="0" w:color="auto"/>
            </w:tcBorders>
            <w:vAlign w:val="center"/>
          </w:tcPr>
          <w:p w14:paraId="310DB2EC" w14:textId="77777777" w:rsidR="00911210" w:rsidRPr="00C97908" w:rsidRDefault="00911210" w:rsidP="00676B8A">
            <w:pPr>
              <w:rPr>
                <w:sz w:val="16"/>
                <w:szCs w:val="16"/>
                <w:lang w:val="en-US"/>
              </w:rPr>
            </w:pPr>
            <w:r w:rsidRPr="00C97908">
              <w:rPr>
                <w:sz w:val="16"/>
                <w:szCs w:val="16"/>
                <w:lang w:val="en-US"/>
              </w:rPr>
              <w:t>Suruburi uzuale patrate M 10 x 140 mm</w:t>
            </w:r>
          </w:p>
        </w:tc>
        <w:tc>
          <w:tcPr>
            <w:tcW w:w="998" w:type="dxa"/>
            <w:gridSpan w:val="2"/>
            <w:tcBorders>
              <w:top w:val="nil"/>
              <w:bottom w:val="single" w:sz="2" w:space="0" w:color="auto"/>
            </w:tcBorders>
            <w:vAlign w:val="center"/>
          </w:tcPr>
          <w:p w14:paraId="7595D090"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F6F136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494B30" w14:textId="77777777" w:rsidR="00911210" w:rsidRPr="00C97908" w:rsidRDefault="00911210" w:rsidP="00676B8A">
            <w:pPr>
              <w:jc w:val="center"/>
              <w:rPr>
                <w:sz w:val="16"/>
                <w:szCs w:val="16"/>
                <w:lang w:val="en-US"/>
              </w:rPr>
            </w:pPr>
            <w:r w:rsidRPr="00C97908">
              <w:rPr>
                <w:sz w:val="16"/>
                <w:szCs w:val="16"/>
                <w:lang w:val="en-US"/>
              </w:rPr>
              <w:t>37,86</w:t>
            </w:r>
          </w:p>
        </w:tc>
      </w:tr>
      <w:tr w:rsidR="00911210" w:rsidRPr="00B40365" w14:paraId="3658528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FB0DD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04EBA89" w14:textId="77777777" w:rsidR="00911210" w:rsidRPr="00B40365" w:rsidRDefault="00911210" w:rsidP="00676B8A">
            <w:pPr>
              <w:jc w:val="center"/>
              <w:rPr>
                <w:sz w:val="16"/>
                <w:szCs w:val="16"/>
                <w:lang w:val="en-US"/>
              </w:rPr>
            </w:pPr>
            <w:r w:rsidRPr="00B40365">
              <w:rPr>
                <w:sz w:val="16"/>
                <w:szCs w:val="16"/>
                <w:lang w:val="en-US"/>
              </w:rPr>
              <w:t>2875276311528</w:t>
            </w:r>
          </w:p>
        </w:tc>
        <w:tc>
          <w:tcPr>
            <w:tcW w:w="4238" w:type="dxa"/>
            <w:gridSpan w:val="2"/>
            <w:tcBorders>
              <w:top w:val="nil"/>
              <w:bottom w:val="single" w:sz="2" w:space="0" w:color="auto"/>
            </w:tcBorders>
            <w:vAlign w:val="center"/>
          </w:tcPr>
          <w:p w14:paraId="2756F3E9" w14:textId="77777777" w:rsidR="00911210" w:rsidRPr="00C97908" w:rsidRDefault="00911210" w:rsidP="00676B8A">
            <w:pPr>
              <w:rPr>
                <w:sz w:val="16"/>
                <w:szCs w:val="16"/>
                <w:lang w:val="en-US"/>
              </w:rPr>
            </w:pPr>
            <w:r w:rsidRPr="00C97908">
              <w:rPr>
                <w:sz w:val="16"/>
                <w:szCs w:val="16"/>
                <w:lang w:val="en-US"/>
              </w:rPr>
              <w:t>Scoabe din otel pentru constructii</w:t>
            </w:r>
          </w:p>
        </w:tc>
        <w:tc>
          <w:tcPr>
            <w:tcW w:w="998" w:type="dxa"/>
            <w:gridSpan w:val="2"/>
            <w:tcBorders>
              <w:top w:val="nil"/>
              <w:bottom w:val="single" w:sz="2" w:space="0" w:color="auto"/>
            </w:tcBorders>
            <w:vAlign w:val="center"/>
          </w:tcPr>
          <w:p w14:paraId="4DD7F8D3"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71A5E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F71E76" w14:textId="77777777" w:rsidR="00911210" w:rsidRPr="00C97908" w:rsidRDefault="00911210" w:rsidP="00676B8A">
            <w:pPr>
              <w:jc w:val="center"/>
              <w:rPr>
                <w:sz w:val="16"/>
                <w:szCs w:val="16"/>
                <w:lang w:val="en-US"/>
              </w:rPr>
            </w:pPr>
            <w:r w:rsidRPr="00C97908">
              <w:rPr>
                <w:sz w:val="16"/>
                <w:szCs w:val="16"/>
                <w:lang w:val="en-US"/>
              </w:rPr>
              <w:t>3,79</w:t>
            </w:r>
          </w:p>
        </w:tc>
      </w:tr>
      <w:tr w:rsidR="00911210" w:rsidRPr="00B40365" w14:paraId="3BC249B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63180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59E9318" w14:textId="77777777" w:rsidR="00911210" w:rsidRPr="00B40365" w:rsidRDefault="00911210" w:rsidP="00676B8A">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14:paraId="5F7E00F8" w14:textId="77777777" w:rsidR="00911210" w:rsidRPr="00C97908" w:rsidRDefault="00911210" w:rsidP="00676B8A">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14:paraId="7FF810A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A4638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F8A67F0" w14:textId="77777777" w:rsidR="00911210" w:rsidRPr="00C97908" w:rsidRDefault="00911210" w:rsidP="00676B8A">
            <w:pPr>
              <w:jc w:val="center"/>
              <w:rPr>
                <w:sz w:val="16"/>
                <w:szCs w:val="16"/>
                <w:lang w:val="en-US"/>
              </w:rPr>
            </w:pPr>
            <w:r w:rsidRPr="00C97908">
              <w:rPr>
                <w:sz w:val="16"/>
                <w:szCs w:val="16"/>
                <w:lang w:val="en-US"/>
              </w:rPr>
              <w:t>3,79</w:t>
            </w:r>
          </w:p>
        </w:tc>
      </w:tr>
      <w:tr w:rsidR="00911210" w:rsidRPr="00B40365" w14:paraId="7C1CBFC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93B28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8358B5C" w14:textId="77777777" w:rsidR="00911210" w:rsidRPr="00B40365" w:rsidRDefault="00911210" w:rsidP="00676B8A">
            <w:pPr>
              <w:jc w:val="center"/>
              <w:rPr>
                <w:sz w:val="16"/>
                <w:szCs w:val="16"/>
                <w:lang w:val="en-US"/>
              </w:rPr>
            </w:pPr>
            <w:r w:rsidRPr="00B40365">
              <w:rPr>
                <w:sz w:val="16"/>
                <w:szCs w:val="16"/>
                <w:lang w:val="en-US"/>
              </w:rPr>
              <w:t>2030122928385</w:t>
            </w:r>
          </w:p>
        </w:tc>
        <w:tc>
          <w:tcPr>
            <w:tcW w:w="4238" w:type="dxa"/>
            <w:gridSpan w:val="2"/>
            <w:tcBorders>
              <w:top w:val="nil"/>
              <w:bottom w:val="single" w:sz="2" w:space="0" w:color="auto"/>
            </w:tcBorders>
            <w:vAlign w:val="center"/>
          </w:tcPr>
          <w:p w14:paraId="693034D7" w14:textId="77777777" w:rsidR="00911210" w:rsidRPr="00C97908" w:rsidRDefault="00911210" w:rsidP="00676B8A">
            <w:pPr>
              <w:rPr>
                <w:sz w:val="16"/>
                <w:szCs w:val="16"/>
                <w:lang w:val="en-US"/>
              </w:rPr>
            </w:pPr>
            <w:r w:rsidRPr="00C97908">
              <w:rPr>
                <w:sz w:val="16"/>
                <w:szCs w:val="16"/>
                <w:lang w:val="en-US"/>
              </w:rPr>
              <w:t xml:space="preserve">Panou de cofraj cu placaj de 15 mm  </w:t>
            </w:r>
          </w:p>
        </w:tc>
        <w:tc>
          <w:tcPr>
            <w:tcW w:w="998" w:type="dxa"/>
            <w:gridSpan w:val="2"/>
            <w:tcBorders>
              <w:top w:val="nil"/>
              <w:bottom w:val="single" w:sz="2" w:space="0" w:color="auto"/>
            </w:tcBorders>
            <w:vAlign w:val="center"/>
          </w:tcPr>
          <w:p w14:paraId="796815F0" w14:textId="77777777" w:rsidR="00911210" w:rsidRPr="00C97908" w:rsidRDefault="00911210" w:rsidP="00676B8A">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91E7F5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208F146" w14:textId="77777777" w:rsidR="00911210" w:rsidRPr="00C97908" w:rsidRDefault="00911210" w:rsidP="00676B8A">
            <w:pPr>
              <w:jc w:val="center"/>
              <w:rPr>
                <w:sz w:val="16"/>
                <w:szCs w:val="16"/>
                <w:lang w:val="en-US"/>
              </w:rPr>
            </w:pPr>
            <w:r w:rsidRPr="00C97908">
              <w:rPr>
                <w:sz w:val="16"/>
                <w:szCs w:val="16"/>
                <w:lang w:val="en-US"/>
              </w:rPr>
              <w:t>13,88</w:t>
            </w:r>
          </w:p>
        </w:tc>
      </w:tr>
      <w:tr w:rsidR="00911210" w:rsidRPr="00B40365" w14:paraId="180810E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F61BB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D92475E" w14:textId="77777777" w:rsidR="00911210" w:rsidRPr="00B40365" w:rsidRDefault="00911210" w:rsidP="00676B8A">
            <w:pPr>
              <w:jc w:val="center"/>
              <w:rPr>
                <w:sz w:val="16"/>
                <w:szCs w:val="16"/>
                <w:lang w:val="en-US"/>
              </w:rPr>
            </w:pPr>
            <w:r w:rsidRPr="00B40365">
              <w:rPr>
                <w:sz w:val="16"/>
                <w:szCs w:val="16"/>
                <w:lang w:val="en-US"/>
              </w:rPr>
              <w:t>2010102904340</w:t>
            </w:r>
          </w:p>
        </w:tc>
        <w:tc>
          <w:tcPr>
            <w:tcW w:w="4238" w:type="dxa"/>
            <w:gridSpan w:val="2"/>
            <w:tcBorders>
              <w:top w:val="nil"/>
              <w:bottom w:val="single" w:sz="2" w:space="0" w:color="auto"/>
            </w:tcBorders>
            <w:vAlign w:val="center"/>
          </w:tcPr>
          <w:p w14:paraId="6FC8E625" w14:textId="77777777" w:rsidR="00911210" w:rsidRPr="00C97908" w:rsidRDefault="00911210" w:rsidP="00676B8A">
            <w:pPr>
              <w:rPr>
                <w:sz w:val="16"/>
                <w:szCs w:val="16"/>
                <w:lang w:val="en-US"/>
              </w:rPr>
            </w:pPr>
            <w:r w:rsidRPr="00C97908">
              <w:rPr>
                <w:sz w:val="16"/>
                <w:szCs w:val="16"/>
                <w:lang w:val="en-US"/>
              </w:rPr>
              <w:t>Dulapi de rasinoase</w:t>
            </w:r>
          </w:p>
        </w:tc>
        <w:tc>
          <w:tcPr>
            <w:tcW w:w="998" w:type="dxa"/>
            <w:gridSpan w:val="2"/>
            <w:tcBorders>
              <w:top w:val="nil"/>
              <w:bottom w:val="single" w:sz="2" w:space="0" w:color="auto"/>
            </w:tcBorders>
            <w:vAlign w:val="center"/>
          </w:tcPr>
          <w:p w14:paraId="0932032B"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B0477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B34919" w14:textId="77777777" w:rsidR="00911210" w:rsidRPr="00C97908" w:rsidRDefault="00911210" w:rsidP="00676B8A">
            <w:pPr>
              <w:jc w:val="center"/>
              <w:rPr>
                <w:sz w:val="16"/>
                <w:szCs w:val="16"/>
                <w:lang w:val="en-US"/>
              </w:rPr>
            </w:pPr>
            <w:r w:rsidRPr="00C97908">
              <w:rPr>
                <w:sz w:val="16"/>
                <w:szCs w:val="16"/>
                <w:lang w:val="en-US"/>
              </w:rPr>
              <w:t>0,13</w:t>
            </w:r>
          </w:p>
        </w:tc>
      </w:tr>
      <w:tr w:rsidR="00911210" w:rsidRPr="00B40365" w14:paraId="112EED2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7C8EE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D834E32" w14:textId="77777777" w:rsidR="00911210" w:rsidRPr="00B40365" w:rsidRDefault="00911210" w:rsidP="00676B8A">
            <w:pPr>
              <w:jc w:val="center"/>
              <w:rPr>
                <w:sz w:val="16"/>
                <w:szCs w:val="16"/>
                <w:lang w:val="en-US"/>
              </w:rPr>
            </w:pPr>
            <w:r w:rsidRPr="00B40365">
              <w:rPr>
                <w:sz w:val="16"/>
                <w:szCs w:val="16"/>
                <w:lang w:val="en-US"/>
              </w:rPr>
              <w:t>2010102903495</w:t>
            </w:r>
          </w:p>
        </w:tc>
        <w:tc>
          <w:tcPr>
            <w:tcW w:w="4238" w:type="dxa"/>
            <w:gridSpan w:val="2"/>
            <w:tcBorders>
              <w:top w:val="nil"/>
              <w:bottom w:val="single" w:sz="2" w:space="0" w:color="auto"/>
            </w:tcBorders>
            <w:vAlign w:val="center"/>
          </w:tcPr>
          <w:p w14:paraId="215BADEE" w14:textId="77777777" w:rsidR="00911210" w:rsidRPr="00C97908" w:rsidRDefault="00911210" w:rsidP="00676B8A">
            <w:pPr>
              <w:rPr>
                <w:sz w:val="16"/>
                <w:szCs w:val="16"/>
                <w:lang w:val="en-US"/>
              </w:rPr>
            </w:pPr>
            <w:r w:rsidRPr="00C97908">
              <w:rPr>
                <w:sz w:val="16"/>
                <w:szCs w:val="16"/>
                <w:lang w:val="en-US"/>
              </w:rPr>
              <w:t>Scinduri de rasinoase</w:t>
            </w:r>
          </w:p>
        </w:tc>
        <w:tc>
          <w:tcPr>
            <w:tcW w:w="998" w:type="dxa"/>
            <w:gridSpan w:val="2"/>
            <w:tcBorders>
              <w:top w:val="nil"/>
              <w:bottom w:val="single" w:sz="2" w:space="0" w:color="auto"/>
            </w:tcBorders>
            <w:vAlign w:val="center"/>
          </w:tcPr>
          <w:p w14:paraId="552C4E2A"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FBF7EC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06F196C" w14:textId="77777777" w:rsidR="00911210" w:rsidRPr="00C97908" w:rsidRDefault="00911210" w:rsidP="00676B8A">
            <w:pPr>
              <w:jc w:val="center"/>
              <w:rPr>
                <w:sz w:val="16"/>
                <w:szCs w:val="16"/>
                <w:lang w:val="en-US"/>
              </w:rPr>
            </w:pPr>
            <w:r w:rsidRPr="00C97908">
              <w:rPr>
                <w:sz w:val="16"/>
                <w:szCs w:val="16"/>
                <w:lang w:val="en-US"/>
              </w:rPr>
              <w:t>0,13</w:t>
            </w:r>
          </w:p>
        </w:tc>
      </w:tr>
      <w:tr w:rsidR="00911210" w:rsidRPr="00B40365" w14:paraId="6A996B2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4C850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981631" w14:textId="77777777" w:rsidR="00911210" w:rsidRPr="00B40365" w:rsidRDefault="00911210" w:rsidP="00676B8A">
            <w:pPr>
              <w:jc w:val="center"/>
              <w:rPr>
                <w:sz w:val="16"/>
                <w:szCs w:val="16"/>
                <w:lang w:val="en-US"/>
              </w:rPr>
            </w:pPr>
            <w:r w:rsidRPr="00B40365">
              <w:rPr>
                <w:sz w:val="16"/>
                <w:szCs w:val="16"/>
                <w:lang w:val="en-US"/>
              </w:rPr>
              <w:t>2010102900900</w:t>
            </w:r>
          </w:p>
        </w:tc>
        <w:tc>
          <w:tcPr>
            <w:tcW w:w="4238" w:type="dxa"/>
            <w:gridSpan w:val="2"/>
            <w:tcBorders>
              <w:top w:val="nil"/>
              <w:bottom w:val="single" w:sz="2" w:space="0" w:color="auto"/>
            </w:tcBorders>
            <w:vAlign w:val="center"/>
          </w:tcPr>
          <w:p w14:paraId="3F981591" w14:textId="77777777" w:rsidR="00911210" w:rsidRPr="00C97908" w:rsidRDefault="00911210" w:rsidP="00676B8A">
            <w:pPr>
              <w:rPr>
                <w:sz w:val="16"/>
                <w:szCs w:val="16"/>
                <w:lang w:val="en-US"/>
              </w:rPr>
            </w:pPr>
            <w:r w:rsidRPr="00C97908">
              <w:rPr>
                <w:sz w:val="16"/>
                <w:szCs w:val="16"/>
                <w:lang w:val="en-US"/>
              </w:rPr>
              <w:t>Lemn rotund de rasinoase</w:t>
            </w:r>
          </w:p>
        </w:tc>
        <w:tc>
          <w:tcPr>
            <w:tcW w:w="998" w:type="dxa"/>
            <w:gridSpan w:val="2"/>
            <w:tcBorders>
              <w:top w:val="nil"/>
              <w:bottom w:val="single" w:sz="2" w:space="0" w:color="auto"/>
            </w:tcBorders>
            <w:vAlign w:val="center"/>
          </w:tcPr>
          <w:p w14:paraId="48802541"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72216B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1CD433D" w14:textId="77777777" w:rsidR="00911210" w:rsidRPr="00C97908" w:rsidRDefault="00911210" w:rsidP="00676B8A">
            <w:pPr>
              <w:jc w:val="center"/>
              <w:rPr>
                <w:sz w:val="16"/>
                <w:szCs w:val="16"/>
                <w:lang w:val="en-US"/>
              </w:rPr>
            </w:pPr>
            <w:r w:rsidRPr="00C97908">
              <w:rPr>
                <w:sz w:val="16"/>
                <w:szCs w:val="16"/>
                <w:lang w:val="en-US"/>
              </w:rPr>
              <w:t>0,19</w:t>
            </w:r>
          </w:p>
        </w:tc>
      </w:tr>
      <w:tr w:rsidR="00911210" w:rsidRPr="00B40365" w14:paraId="326650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18C7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8669962" w14:textId="77777777" w:rsidR="00911210" w:rsidRPr="00B40365" w:rsidRDefault="00911210" w:rsidP="00676B8A">
            <w:pPr>
              <w:jc w:val="center"/>
              <w:rPr>
                <w:sz w:val="16"/>
                <w:szCs w:val="16"/>
                <w:lang w:val="en-US"/>
              </w:rPr>
            </w:pPr>
            <w:r w:rsidRPr="00B40365">
              <w:rPr>
                <w:sz w:val="16"/>
                <w:szCs w:val="16"/>
                <w:lang w:val="en-US"/>
              </w:rPr>
              <w:t>2320187315789</w:t>
            </w:r>
          </w:p>
        </w:tc>
        <w:tc>
          <w:tcPr>
            <w:tcW w:w="4238" w:type="dxa"/>
            <w:gridSpan w:val="2"/>
            <w:tcBorders>
              <w:top w:val="nil"/>
              <w:bottom w:val="single" w:sz="2" w:space="0" w:color="auto"/>
            </w:tcBorders>
            <w:vAlign w:val="center"/>
          </w:tcPr>
          <w:p w14:paraId="03170A84" w14:textId="77777777" w:rsidR="00911210" w:rsidRPr="00C97908" w:rsidRDefault="00911210" w:rsidP="00676B8A">
            <w:pPr>
              <w:rPr>
                <w:sz w:val="16"/>
                <w:szCs w:val="16"/>
                <w:lang w:val="en-US"/>
              </w:rPr>
            </w:pPr>
            <w:r w:rsidRPr="00C97908">
              <w:rPr>
                <w:sz w:val="16"/>
                <w:szCs w:val="16"/>
                <w:lang w:val="en-US"/>
              </w:rPr>
              <w:t>Decofrol</w:t>
            </w:r>
          </w:p>
        </w:tc>
        <w:tc>
          <w:tcPr>
            <w:tcW w:w="998" w:type="dxa"/>
            <w:gridSpan w:val="2"/>
            <w:tcBorders>
              <w:top w:val="nil"/>
              <w:bottom w:val="single" w:sz="2" w:space="0" w:color="auto"/>
            </w:tcBorders>
            <w:vAlign w:val="center"/>
          </w:tcPr>
          <w:p w14:paraId="25FB0920"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99D9A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40DCDF" w14:textId="77777777" w:rsidR="00911210" w:rsidRPr="00C97908" w:rsidRDefault="00911210" w:rsidP="00676B8A">
            <w:pPr>
              <w:jc w:val="center"/>
              <w:rPr>
                <w:sz w:val="16"/>
                <w:szCs w:val="16"/>
                <w:lang w:val="en-US"/>
              </w:rPr>
            </w:pPr>
            <w:r w:rsidRPr="00C97908">
              <w:rPr>
                <w:sz w:val="16"/>
                <w:szCs w:val="16"/>
                <w:lang w:val="en-US"/>
              </w:rPr>
              <w:t>15,14</w:t>
            </w:r>
          </w:p>
        </w:tc>
      </w:tr>
      <w:tr w:rsidR="00911210" w:rsidRPr="00B40365" w14:paraId="24609A8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1B96F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F7A5672" w14:textId="77777777" w:rsidR="00911210" w:rsidRPr="00B40365" w:rsidRDefault="00911210" w:rsidP="00676B8A">
            <w:pPr>
              <w:jc w:val="center"/>
              <w:rPr>
                <w:sz w:val="16"/>
                <w:szCs w:val="16"/>
                <w:lang w:val="en-US"/>
              </w:rPr>
            </w:pPr>
            <w:r w:rsidRPr="00B40365">
              <w:rPr>
                <w:sz w:val="16"/>
                <w:szCs w:val="16"/>
                <w:lang w:val="en-US"/>
              </w:rPr>
              <w:t>3410520006752</w:t>
            </w:r>
          </w:p>
        </w:tc>
        <w:tc>
          <w:tcPr>
            <w:tcW w:w="4238" w:type="dxa"/>
            <w:gridSpan w:val="2"/>
            <w:tcBorders>
              <w:top w:val="nil"/>
              <w:bottom w:val="single" w:sz="2" w:space="0" w:color="auto"/>
            </w:tcBorders>
            <w:vAlign w:val="center"/>
          </w:tcPr>
          <w:p w14:paraId="0353246A" w14:textId="77777777" w:rsidR="00911210" w:rsidRPr="00C97908" w:rsidRDefault="00911210" w:rsidP="00676B8A">
            <w:pPr>
              <w:rPr>
                <w:sz w:val="16"/>
                <w:szCs w:val="16"/>
                <w:lang w:val="en-US"/>
              </w:rPr>
            </w:pPr>
            <w:r w:rsidRPr="00C97908">
              <w:rPr>
                <w:sz w:val="16"/>
                <w:szCs w:val="16"/>
                <w:lang w:val="en-US"/>
              </w:rPr>
              <w:t>Automacara 6 - 10 tf</w:t>
            </w:r>
          </w:p>
        </w:tc>
        <w:tc>
          <w:tcPr>
            <w:tcW w:w="998" w:type="dxa"/>
            <w:gridSpan w:val="2"/>
            <w:tcBorders>
              <w:top w:val="nil"/>
              <w:bottom w:val="single" w:sz="2" w:space="0" w:color="auto"/>
            </w:tcBorders>
            <w:vAlign w:val="center"/>
          </w:tcPr>
          <w:p w14:paraId="27A8B78C"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9642D1"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358E04F2" w14:textId="77777777" w:rsidR="00911210" w:rsidRPr="00C97908" w:rsidRDefault="00911210" w:rsidP="00676B8A">
            <w:pPr>
              <w:jc w:val="center"/>
              <w:rPr>
                <w:sz w:val="16"/>
                <w:szCs w:val="16"/>
                <w:lang w:val="en-US"/>
              </w:rPr>
            </w:pPr>
            <w:r w:rsidRPr="00C97908">
              <w:rPr>
                <w:sz w:val="16"/>
                <w:szCs w:val="16"/>
                <w:lang w:val="en-US"/>
              </w:rPr>
              <w:t>2,52</w:t>
            </w:r>
          </w:p>
        </w:tc>
      </w:tr>
      <w:tr w:rsidR="00911210" w:rsidRPr="009B70F2" w14:paraId="38526B6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14BBA8" w14:textId="77777777" w:rsidR="00911210" w:rsidRPr="005E2CA0" w:rsidRDefault="00911210" w:rsidP="00676B8A">
            <w:pPr>
              <w:jc w:val="center"/>
              <w:rPr>
                <w:b/>
                <w:bCs/>
                <w:sz w:val="22"/>
                <w:szCs w:val="22"/>
                <w:lang w:val="en-US"/>
              </w:rPr>
            </w:pPr>
            <w:r w:rsidRPr="005E2CA0">
              <w:rPr>
                <w:b/>
                <w:bCs/>
                <w:sz w:val="22"/>
                <w:szCs w:val="22"/>
                <w:lang w:val="en-US"/>
              </w:rPr>
              <w:t>161</w:t>
            </w:r>
          </w:p>
        </w:tc>
        <w:tc>
          <w:tcPr>
            <w:tcW w:w="1366" w:type="dxa"/>
            <w:gridSpan w:val="2"/>
            <w:tcBorders>
              <w:top w:val="single" w:sz="4" w:space="0" w:color="auto"/>
              <w:bottom w:val="single" w:sz="4" w:space="0" w:color="auto"/>
            </w:tcBorders>
            <w:vAlign w:val="center"/>
          </w:tcPr>
          <w:p w14:paraId="1B6FDF9E" w14:textId="77777777" w:rsidR="00911210" w:rsidRPr="005E2CA0" w:rsidRDefault="00911210" w:rsidP="00676B8A">
            <w:pPr>
              <w:jc w:val="center"/>
              <w:rPr>
                <w:b/>
                <w:bCs/>
                <w:sz w:val="22"/>
                <w:szCs w:val="22"/>
                <w:lang w:val="en-US"/>
              </w:rPr>
            </w:pPr>
            <w:r w:rsidRPr="005E2CA0">
              <w:rPr>
                <w:b/>
                <w:bCs/>
                <w:sz w:val="22"/>
                <w:szCs w:val="22"/>
                <w:lang w:val="en-US"/>
              </w:rPr>
              <w:t>CC01E</w:t>
            </w:r>
          </w:p>
        </w:tc>
        <w:tc>
          <w:tcPr>
            <w:tcW w:w="4254" w:type="dxa"/>
            <w:gridSpan w:val="3"/>
            <w:tcBorders>
              <w:top w:val="single" w:sz="4" w:space="0" w:color="auto"/>
              <w:bottom w:val="single" w:sz="4" w:space="0" w:color="auto"/>
            </w:tcBorders>
          </w:tcPr>
          <w:p w14:paraId="2DE28418" w14:textId="77777777" w:rsidR="00911210" w:rsidRPr="005E2CA0" w:rsidRDefault="00911210" w:rsidP="00676B8A">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14:paraId="65F2626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EB734BD" w14:textId="77777777" w:rsidR="00911210" w:rsidRPr="005E2CA0" w:rsidRDefault="00911210" w:rsidP="00676B8A">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756EE629"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A80B93E" w14:textId="77777777" w:rsidR="00911210" w:rsidRPr="005E2CA0" w:rsidRDefault="00911210" w:rsidP="00676B8A">
            <w:pPr>
              <w:jc w:val="center"/>
              <w:rPr>
                <w:b/>
                <w:bCs/>
                <w:sz w:val="22"/>
                <w:szCs w:val="22"/>
                <w:lang w:val="en-US"/>
              </w:rPr>
            </w:pPr>
            <w:r w:rsidRPr="005E2CA0">
              <w:rPr>
                <w:b/>
                <w:bCs/>
                <w:sz w:val="22"/>
                <w:szCs w:val="22"/>
                <w:lang w:val="en-US"/>
              </w:rPr>
              <w:t>28,080</w:t>
            </w:r>
          </w:p>
          <w:p w14:paraId="774F4D39" w14:textId="77777777" w:rsidR="00911210" w:rsidRPr="009B70F2" w:rsidRDefault="00911210" w:rsidP="00676B8A">
            <w:pPr>
              <w:jc w:val="center"/>
              <w:rPr>
                <w:sz w:val="2"/>
                <w:szCs w:val="2"/>
                <w:lang w:val="en-US"/>
              </w:rPr>
            </w:pPr>
          </w:p>
        </w:tc>
      </w:tr>
      <w:tr w:rsidR="00911210" w:rsidRPr="00B40365" w14:paraId="53E404D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EF5D9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5E6E192" w14:textId="77777777" w:rsidR="00911210" w:rsidRPr="00B40365" w:rsidRDefault="00911210" w:rsidP="00676B8A">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556864D8" w14:textId="77777777" w:rsidR="00911210" w:rsidRPr="00C97908" w:rsidRDefault="00911210" w:rsidP="00676B8A">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20F1A543"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5DB94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9AC77E" w14:textId="77777777" w:rsidR="00911210" w:rsidRPr="00C97908" w:rsidRDefault="00911210" w:rsidP="00676B8A">
            <w:pPr>
              <w:jc w:val="center"/>
              <w:rPr>
                <w:sz w:val="16"/>
                <w:szCs w:val="16"/>
                <w:lang w:val="en-US"/>
              </w:rPr>
            </w:pPr>
            <w:r w:rsidRPr="00C97908">
              <w:rPr>
                <w:sz w:val="16"/>
                <w:szCs w:val="16"/>
                <w:lang w:val="en-US"/>
              </w:rPr>
              <w:t>1,80</w:t>
            </w:r>
          </w:p>
        </w:tc>
      </w:tr>
      <w:tr w:rsidR="00911210" w:rsidRPr="00B40365" w14:paraId="0A57CC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9989C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48B9C5" w14:textId="77777777" w:rsidR="00911210" w:rsidRPr="00B40365" w:rsidRDefault="00911210" w:rsidP="00676B8A">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F0B7FE1" w14:textId="77777777" w:rsidR="00911210" w:rsidRPr="00C97908" w:rsidRDefault="00911210" w:rsidP="00676B8A">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17358EE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B7847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7628A13" w14:textId="77777777" w:rsidR="00911210" w:rsidRPr="00C97908" w:rsidRDefault="00911210" w:rsidP="00676B8A">
            <w:pPr>
              <w:jc w:val="center"/>
              <w:rPr>
                <w:sz w:val="16"/>
                <w:szCs w:val="16"/>
                <w:lang w:val="en-US"/>
              </w:rPr>
            </w:pPr>
            <w:r w:rsidRPr="00C97908">
              <w:rPr>
                <w:sz w:val="16"/>
                <w:szCs w:val="16"/>
                <w:lang w:val="en-US"/>
              </w:rPr>
              <w:t>0,08</w:t>
            </w:r>
          </w:p>
        </w:tc>
      </w:tr>
      <w:tr w:rsidR="00911210" w:rsidRPr="00B40365" w14:paraId="702E4F4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52DCA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6E82FDD" w14:textId="77777777" w:rsidR="00911210" w:rsidRPr="00B40365" w:rsidRDefault="00911210" w:rsidP="00676B8A">
            <w:pPr>
              <w:jc w:val="center"/>
              <w:rPr>
                <w:sz w:val="16"/>
                <w:szCs w:val="16"/>
                <w:lang w:val="en-US"/>
              </w:rPr>
            </w:pPr>
            <w:r w:rsidRPr="00B40365">
              <w:rPr>
                <w:sz w:val="16"/>
                <w:szCs w:val="16"/>
                <w:lang w:val="en-US"/>
              </w:rPr>
              <w:t>2710602100000</w:t>
            </w:r>
          </w:p>
        </w:tc>
        <w:tc>
          <w:tcPr>
            <w:tcW w:w="4238" w:type="dxa"/>
            <w:gridSpan w:val="2"/>
            <w:tcBorders>
              <w:top w:val="nil"/>
              <w:bottom w:val="single" w:sz="2" w:space="0" w:color="auto"/>
            </w:tcBorders>
            <w:vAlign w:val="center"/>
          </w:tcPr>
          <w:p w14:paraId="0480FD6B" w14:textId="77777777" w:rsidR="00911210" w:rsidRPr="00C97908" w:rsidRDefault="00911210" w:rsidP="00676B8A">
            <w:pPr>
              <w:rPr>
                <w:sz w:val="16"/>
                <w:szCs w:val="16"/>
                <w:lang w:val="en-US"/>
              </w:rPr>
            </w:pPr>
            <w:r w:rsidRPr="00C97908">
              <w:rPr>
                <w:sz w:val="16"/>
                <w:szCs w:val="16"/>
                <w:lang w:val="en-US"/>
              </w:rPr>
              <w:t>Otel beton OB 37 diam. mai mic sau egal de 8 mm</w:t>
            </w:r>
          </w:p>
        </w:tc>
        <w:tc>
          <w:tcPr>
            <w:tcW w:w="998" w:type="dxa"/>
            <w:gridSpan w:val="2"/>
            <w:tcBorders>
              <w:top w:val="nil"/>
              <w:bottom w:val="single" w:sz="2" w:space="0" w:color="auto"/>
            </w:tcBorders>
            <w:vAlign w:val="center"/>
          </w:tcPr>
          <w:p w14:paraId="638693F6"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E7370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D361E1F" w14:textId="77777777" w:rsidR="00911210" w:rsidRPr="00C97908" w:rsidRDefault="00911210" w:rsidP="00676B8A">
            <w:pPr>
              <w:jc w:val="center"/>
              <w:rPr>
                <w:sz w:val="16"/>
                <w:szCs w:val="16"/>
                <w:lang w:val="en-US"/>
              </w:rPr>
            </w:pPr>
            <w:r w:rsidRPr="00C97908">
              <w:rPr>
                <w:sz w:val="16"/>
                <w:szCs w:val="16"/>
                <w:lang w:val="en-US"/>
              </w:rPr>
              <w:t>28,78</w:t>
            </w:r>
          </w:p>
        </w:tc>
      </w:tr>
      <w:tr w:rsidR="00911210" w:rsidRPr="00B40365" w14:paraId="0B8630D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A4EDC0"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141C22E" w14:textId="77777777" w:rsidR="00911210" w:rsidRPr="00B40365" w:rsidRDefault="00911210" w:rsidP="00676B8A">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12C339FA" w14:textId="77777777" w:rsidR="00911210" w:rsidRPr="00C97908" w:rsidRDefault="00911210" w:rsidP="00676B8A">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6693E86F"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48E881"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F0C7235" w14:textId="77777777" w:rsidR="00911210" w:rsidRPr="00C97908" w:rsidRDefault="00911210" w:rsidP="00676B8A">
            <w:pPr>
              <w:jc w:val="center"/>
              <w:rPr>
                <w:sz w:val="16"/>
                <w:szCs w:val="16"/>
                <w:lang w:val="en-US"/>
              </w:rPr>
            </w:pPr>
            <w:r w:rsidRPr="00C97908">
              <w:rPr>
                <w:sz w:val="16"/>
                <w:szCs w:val="16"/>
                <w:lang w:val="en-US"/>
              </w:rPr>
              <w:t>4,21</w:t>
            </w:r>
          </w:p>
        </w:tc>
      </w:tr>
      <w:tr w:rsidR="00911210" w:rsidRPr="00B40365" w14:paraId="67297FB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0BD2C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EA160F2" w14:textId="77777777" w:rsidR="00911210" w:rsidRPr="00B40365" w:rsidRDefault="00911210" w:rsidP="00676B8A">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10112984" w14:textId="77777777" w:rsidR="00911210" w:rsidRPr="00C97908" w:rsidRDefault="00911210" w:rsidP="00676B8A">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7D725B55"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26B66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33158D4" w14:textId="77777777" w:rsidR="00911210" w:rsidRPr="00C97908" w:rsidRDefault="00911210" w:rsidP="00676B8A">
            <w:pPr>
              <w:jc w:val="center"/>
              <w:rPr>
                <w:sz w:val="16"/>
                <w:szCs w:val="16"/>
                <w:lang w:val="en-US"/>
              </w:rPr>
            </w:pPr>
            <w:r w:rsidRPr="00C97908">
              <w:rPr>
                <w:sz w:val="16"/>
                <w:szCs w:val="16"/>
                <w:lang w:val="en-US"/>
              </w:rPr>
              <w:t>0,28</w:t>
            </w:r>
          </w:p>
        </w:tc>
      </w:tr>
      <w:tr w:rsidR="00911210" w:rsidRPr="009B70F2" w14:paraId="669BE572"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14E931" w14:textId="77777777" w:rsidR="00911210" w:rsidRPr="005E2CA0" w:rsidRDefault="00911210" w:rsidP="00676B8A">
            <w:pPr>
              <w:jc w:val="center"/>
              <w:rPr>
                <w:b/>
                <w:bCs/>
                <w:sz w:val="22"/>
                <w:szCs w:val="22"/>
                <w:lang w:val="en-US"/>
              </w:rPr>
            </w:pPr>
            <w:r w:rsidRPr="005E2CA0">
              <w:rPr>
                <w:b/>
                <w:bCs/>
                <w:sz w:val="22"/>
                <w:szCs w:val="22"/>
                <w:lang w:val="en-US"/>
              </w:rPr>
              <w:t>162</w:t>
            </w:r>
          </w:p>
        </w:tc>
        <w:tc>
          <w:tcPr>
            <w:tcW w:w="1366" w:type="dxa"/>
            <w:gridSpan w:val="2"/>
            <w:tcBorders>
              <w:top w:val="single" w:sz="4" w:space="0" w:color="auto"/>
              <w:bottom w:val="single" w:sz="4" w:space="0" w:color="auto"/>
            </w:tcBorders>
            <w:vAlign w:val="center"/>
          </w:tcPr>
          <w:p w14:paraId="4342DD9C" w14:textId="77777777" w:rsidR="00911210" w:rsidRPr="005E2CA0" w:rsidRDefault="00911210" w:rsidP="00676B8A">
            <w:pPr>
              <w:jc w:val="center"/>
              <w:rPr>
                <w:b/>
                <w:bCs/>
                <w:sz w:val="22"/>
                <w:szCs w:val="22"/>
                <w:lang w:val="en-US"/>
              </w:rPr>
            </w:pPr>
            <w:r w:rsidRPr="005E2CA0">
              <w:rPr>
                <w:b/>
                <w:bCs/>
                <w:sz w:val="22"/>
                <w:szCs w:val="22"/>
                <w:lang w:val="en-US"/>
              </w:rPr>
              <w:t>CC01F1</w:t>
            </w:r>
          </w:p>
        </w:tc>
        <w:tc>
          <w:tcPr>
            <w:tcW w:w="4254" w:type="dxa"/>
            <w:gridSpan w:val="3"/>
            <w:tcBorders>
              <w:top w:val="single" w:sz="4" w:space="0" w:color="auto"/>
              <w:bottom w:val="single" w:sz="4" w:space="0" w:color="auto"/>
            </w:tcBorders>
          </w:tcPr>
          <w:p w14:paraId="773C7738" w14:textId="77777777" w:rsidR="00911210" w:rsidRPr="005E2CA0" w:rsidRDefault="00911210" w:rsidP="00676B8A">
            <w:pPr>
              <w:rPr>
                <w:b/>
                <w:bCs/>
                <w:sz w:val="2"/>
                <w:szCs w:val="2"/>
                <w:lang w:val="en-US"/>
              </w:rPr>
            </w:pPr>
            <w:r w:rsidRPr="005E2CA0">
              <w:rPr>
                <w:b/>
                <w:bCs/>
                <w:sz w:val="22"/>
                <w:szCs w:val="22"/>
                <w:lang w:val="en-US"/>
              </w:rPr>
              <w:t>Armaturi din otel beton PC 52  fasonate in ateliere de santier si montate cu diametrul barelor peste  8 mm inclusiv in fundatii continue si radiere</w:t>
            </w:r>
          </w:p>
          <w:p w14:paraId="65B69F78"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A10AFD0" w14:textId="77777777" w:rsidR="00911210" w:rsidRPr="005E2CA0" w:rsidRDefault="00911210" w:rsidP="00676B8A">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5D3583A5"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9083CE9" w14:textId="77777777" w:rsidR="00911210" w:rsidRPr="005E2CA0" w:rsidRDefault="00911210" w:rsidP="00676B8A">
            <w:pPr>
              <w:jc w:val="center"/>
              <w:rPr>
                <w:b/>
                <w:bCs/>
                <w:sz w:val="22"/>
                <w:szCs w:val="22"/>
                <w:lang w:val="en-US"/>
              </w:rPr>
            </w:pPr>
            <w:r w:rsidRPr="005E2CA0">
              <w:rPr>
                <w:b/>
                <w:bCs/>
                <w:sz w:val="22"/>
                <w:szCs w:val="22"/>
                <w:lang w:val="en-US"/>
              </w:rPr>
              <w:t>2 264,200</w:t>
            </w:r>
          </w:p>
          <w:p w14:paraId="7C15AD07" w14:textId="77777777" w:rsidR="00911210" w:rsidRPr="009B70F2" w:rsidRDefault="00911210" w:rsidP="00676B8A">
            <w:pPr>
              <w:jc w:val="center"/>
              <w:rPr>
                <w:sz w:val="2"/>
                <w:szCs w:val="2"/>
                <w:lang w:val="en-US"/>
              </w:rPr>
            </w:pPr>
          </w:p>
        </w:tc>
      </w:tr>
      <w:tr w:rsidR="00911210" w:rsidRPr="00B40365" w14:paraId="25F6038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BE22A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A442B25" w14:textId="77777777" w:rsidR="00911210" w:rsidRPr="00B40365" w:rsidRDefault="00911210" w:rsidP="00676B8A">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14:paraId="54381969" w14:textId="77777777" w:rsidR="00911210" w:rsidRPr="00C97908" w:rsidRDefault="00911210" w:rsidP="00676B8A">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14:paraId="0733AB5D"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41B692"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805EA30" w14:textId="77777777" w:rsidR="00911210" w:rsidRPr="00C97908" w:rsidRDefault="00911210" w:rsidP="00676B8A">
            <w:pPr>
              <w:jc w:val="center"/>
              <w:rPr>
                <w:sz w:val="16"/>
                <w:szCs w:val="16"/>
                <w:lang w:val="en-US"/>
              </w:rPr>
            </w:pPr>
            <w:r w:rsidRPr="00C97908">
              <w:rPr>
                <w:sz w:val="16"/>
                <w:szCs w:val="16"/>
                <w:lang w:val="en-US"/>
              </w:rPr>
              <w:t>122,27</w:t>
            </w:r>
          </w:p>
        </w:tc>
      </w:tr>
      <w:tr w:rsidR="00911210" w:rsidRPr="00B40365" w14:paraId="49C25D4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F27F46"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7099ED6" w14:textId="77777777" w:rsidR="00911210" w:rsidRPr="00B40365" w:rsidRDefault="00911210" w:rsidP="00676B8A">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71F3BA0" w14:textId="77777777" w:rsidR="00911210" w:rsidRPr="00C97908" w:rsidRDefault="00911210" w:rsidP="00676B8A">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43F58B2"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D3A69E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4FD701A" w14:textId="77777777" w:rsidR="00911210" w:rsidRPr="00C97908" w:rsidRDefault="00911210" w:rsidP="00676B8A">
            <w:pPr>
              <w:jc w:val="center"/>
              <w:rPr>
                <w:sz w:val="16"/>
                <w:szCs w:val="16"/>
                <w:lang w:val="en-US"/>
              </w:rPr>
            </w:pPr>
            <w:r w:rsidRPr="00C97908">
              <w:rPr>
                <w:sz w:val="16"/>
                <w:szCs w:val="16"/>
                <w:lang w:val="en-US"/>
              </w:rPr>
              <w:t>6,79</w:t>
            </w:r>
          </w:p>
        </w:tc>
      </w:tr>
      <w:tr w:rsidR="00911210" w:rsidRPr="00B40365" w14:paraId="5E08B7D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82343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E1A8C6E" w14:textId="77777777" w:rsidR="00911210" w:rsidRPr="00B40365" w:rsidRDefault="00911210" w:rsidP="00676B8A">
            <w:pPr>
              <w:jc w:val="center"/>
              <w:rPr>
                <w:sz w:val="16"/>
                <w:szCs w:val="16"/>
                <w:lang w:val="en-US"/>
              </w:rPr>
            </w:pPr>
            <w:r w:rsidRPr="00B40365">
              <w:rPr>
                <w:sz w:val="16"/>
                <w:szCs w:val="16"/>
                <w:lang w:val="en-US"/>
              </w:rPr>
              <w:t>2710602200000</w:t>
            </w:r>
          </w:p>
        </w:tc>
        <w:tc>
          <w:tcPr>
            <w:tcW w:w="4238" w:type="dxa"/>
            <w:gridSpan w:val="2"/>
            <w:tcBorders>
              <w:top w:val="nil"/>
              <w:bottom w:val="single" w:sz="2" w:space="0" w:color="auto"/>
            </w:tcBorders>
            <w:vAlign w:val="center"/>
          </w:tcPr>
          <w:p w14:paraId="3B8A3F5D" w14:textId="77777777" w:rsidR="00911210" w:rsidRPr="00C97908" w:rsidRDefault="00911210" w:rsidP="00676B8A">
            <w:pPr>
              <w:rPr>
                <w:sz w:val="16"/>
                <w:szCs w:val="16"/>
                <w:lang w:val="en-US"/>
              </w:rPr>
            </w:pPr>
            <w:r w:rsidRPr="00C97908">
              <w:rPr>
                <w:sz w:val="16"/>
                <w:szCs w:val="16"/>
                <w:lang w:val="en-US"/>
              </w:rPr>
              <w:t>Otel beton PC 52  diam mai mare de 8 mm</w:t>
            </w:r>
          </w:p>
        </w:tc>
        <w:tc>
          <w:tcPr>
            <w:tcW w:w="998" w:type="dxa"/>
            <w:gridSpan w:val="2"/>
            <w:tcBorders>
              <w:top w:val="nil"/>
              <w:bottom w:val="single" w:sz="2" w:space="0" w:color="auto"/>
            </w:tcBorders>
            <w:vAlign w:val="center"/>
          </w:tcPr>
          <w:p w14:paraId="41AD9FBD"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D5DE0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3B4114D" w14:textId="77777777" w:rsidR="00911210" w:rsidRPr="00C97908" w:rsidRDefault="00911210" w:rsidP="00676B8A">
            <w:pPr>
              <w:jc w:val="center"/>
              <w:rPr>
                <w:sz w:val="16"/>
                <w:szCs w:val="16"/>
                <w:lang w:val="en-US"/>
              </w:rPr>
            </w:pPr>
            <w:r w:rsidRPr="00C97908">
              <w:rPr>
                <w:sz w:val="16"/>
                <w:szCs w:val="16"/>
                <w:lang w:val="en-US"/>
              </w:rPr>
              <w:t>2 320,80</w:t>
            </w:r>
          </w:p>
        </w:tc>
      </w:tr>
      <w:tr w:rsidR="00911210" w:rsidRPr="00B40365" w14:paraId="303B2B6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81E9D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5F5513A" w14:textId="77777777" w:rsidR="00911210" w:rsidRPr="00B40365" w:rsidRDefault="00911210" w:rsidP="00676B8A">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14:paraId="2F39C94E" w14:textId="77777777" w:rsidR="00911210" w:rsidRPr="00C97908" w:rsidRDefault="00911210" w:rsidP="00676B8A">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14:paraId="56EC87C2"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B20EFD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9D3D08" w14:textId="77777777" w:rsidR="00911210" w:rsidRPr="00C97908" w:rsidRDefault="00911210" w:rsidP="00676B8A">
            <w:pPr>
              <w:jc w:val="center"/>
              <w:rPr>
                <w:sz w:val="16"/>
                <w:szCs w:val="16"/>
                <w:lang w:val="en-US"/>
              </w:rPr>
            </w:pPr>
            <w:r w:rsidRPr="00C97908">
              <w:rPr>
                <w:sz w:val="16"/>
                <w:szCs w:val="16"/>
                <w:lang w:val="en-US"/>
              </w:rPr>
              <w:t>339,63</w:t>
            </w:r>
          </w:p>
        </w:tc>
      </w:tr>
      <w:tr w:rsidR="00911210" w:rsidRPr="00B40365" w14:paraId="17E0C82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FD03E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D8BADED" w14:textId="77777777" w:rsidR="00911210" w:rsidRPr="00B40365" w:rsidRDefault="00911210" w:rsidP="00676B8A">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14:paraId="029C445A" w14:textId="77777777" w:rsidR="00911210" w:rsidRPr="00C97908" w:rsidRDefault="00911210" w:rsidP="00676B8A">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14:paraId="3FF6EFB6"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56E9BD"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451F996" w14:textId="77777777" w:rsidR="00911210" w:rsidRPr="00C97908" w:rsidRDefault="00911210" w:rsidP="00676B8A">
            <w:pPr>
              <w:jc w:val="center"/>
              <w:rPr>
                <w:sz w:val="16"/>
                <w:szCs w:val="16"/>
                <w:lang w:val="en-US"/>
              </w:rPr>
            </w:pPr>
            <w:r w:rsidRPr="00C97908">
              <w:rPr>
                <w:sz w:val="16"/>
                <w:szCs w:val="16"/>
                <w:lang w:val="en-US"/>
              </w:rPr>
              <w:t>22,64</w:t>
            </w:r>
          </w:p>
        </w:tc>
      </w:tr>
      <w:tr w:rsidR="00911210" w:rsidRPr="009B70F2" w14:paraId="18F45DD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6A959F" w14:textId="77777777" w:rsidR="00911210" w:rsidRPr="005E2CA0" w:rsidRDefault="00911210" w:rsidP="00676B8A">
            <w:pPr>
              <w:jc w:val="center"/>
              <w:rPr>
                <w:b/>
                <w:bCs/>
                <w:sz w:val="22"/>
                <w:szCs w:val="22"/>
                <w:lang w:val="en-US"/>
              </w:rPr>
            </w:pPr>
            <w:r w:rsidRPr="005E2CA0">
              <w:rPr>
                <w:b/>
                <w:bCs/>
                <w:sz w:val="22"/>
                <w:szCs w:val="22"/>
                <w:lang w:val="en-US"/>
              </w:rPr>
              <w:t>163</w:t>
            </w:r>
          </w:p>
        </w:tc>
        <w:tc>
          <w:tcPr>
            <w:tcW w:w="1366" w:type="dxa"/>
            <w:gridSpan w:val="2"/>
            <w:tcBorders>
              <w:top w:val="single" w:sz="4" w:space="0" w:color="auto"/>
              <w:bottom w:val="single" w:sz="4" w:space="0" w:color="auto"/>
            </w:tcBorders>
            <w:vAlign w:val="center"/>
          </w:tcPr>
          <w:p w14:paraId="04FAC35E" w14:textId="77777777" w:rsidR="00911210" w:rsidRPr="005E2CA0" w:rsidRDefault="00911210" w:rsidP="00676B8A">
            <w:pPr>
              <w:jc w:val="center"/>
              <w:rPr>
                <w:b/>
                <w:bCs/>
                <w:sz w:val="22"/>
                <w:szCs w:val="22"/>
                <w:lang w:val="en-US"/>
              </w:rPr>
            </w:pPr>
            <w:r w:rsidRPr="005E2CA0">
              <w:rPr>
                <w:b/>
                <w:bCs/>
                <w:sz w:val="22"/>
                <w:szCs w:val="22"/>
                <w:lang w:val="en-US"/>
              </w:rPr>
              <w:t>CA03G</w:t>
            </w:r>
          </w:p>
        </w:tc>
        <w:tc>
          <w:tcPr>
            <w:tcW w:w="4254" w:type="dxa"/>
            <w:gridSpan w:val="3"/>
            <w:tcBorders>
              <w:top w:val="single" w:sz="4" w:space="0" w:color="auto"/>
              <w:bottom w:val="single" w:sz="4" w:space="0" w:color="auto"/>
            </w:tcBorders>
          </w:tcPr>
          <w:p w14:paraId="23258F05" w14:textId="77777777" w:rsidR="00911210" w:rsidRPr="005E2CA0" w:rsidRDefault="00911210" w:rsidP="00676B8A">
            <w:pPr>
              <w:rPr>
                <w:b/>
                <w:bCs/>
                <w:sz w:val="2"/>
                <w:szCs w:val="2"/>
                <w:lang w:val="en-US"/>
              </w:rPr>
            </w:pPr>
            <w:r w:rsidRPr="005E2CA0">
              <w:rPr>
                <w:b/>
                <w:bCs/>
                <w:sz w:val="22"/>
                <w:szCs w:val="22"/>
                <w:lang w:val="en-US"/>
              </w:rPr>
              <w:t xml:space="preserve">Beton armat turnat cu mijloace clasice,  in fundatii, socluri, ziduri de sprijin, pereti sub cota zero, preparat cu centrala de </w:t>
            </w:r>
            <w:r w:rsidRPr="005E2CA0">
              <w:rPr>
                <w:b/>
                <w:bCs/>
                <w:sz w:val="22"/>
                <w:szCs w:val="22"/>
                <w:lang w:val="en-US"/>
              </w:rPr>
              <w:lastRenderedPageBreak/>
              <w:t>betoane sau beton marfa conform. art. CA01, turnare cu mijloace clasice, beton armat clasa B15</w:t>
            </w:r>
          </w:p>
          <w:p w14:paraId="72EC6A30"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72B29631" w14:textId="77777777" w:rsidR="00911210" w:rsidRPr="005E2CA0" w:rsidRDefault="00911210" w:rsidP="00676B8A">
            <w:pPr>
              <w:jc w:val="center"/>
              <w:rPr>
                <w:b/>
                <w:bCs/>
                <w:sz w:val="22"/>
                <w:szCs w:val="22"/>
                <w:lang w:val="en-US"/>
              </w:rPr>
            </w:pPr>
            <w:r w:rsidRPr="005E2CA0">
              <w:rPr>
                <w:b/>
                <w:bCs/>
                <w:sz w:val="22"/>
                <w:szCs w:val="22"/>
                <w:lang w:val="en-US"/>
              </w:rPr>
              <w:lastRenderedPageBreak/>
              <w:t>m3</w:t>
            </w:r>
          </w:p>
        </w:tc>
        <w:tc>
          <w:tcPr>
            <w:tcW w:w="1106" w:type="dxa"/>
            <w:gridSpan w:val="2"/>
            <w:tcBorders>
              <w:top w:val="single" w:sz="4" w:space="0" w:color="auto"/>
              <w:bottom w:val="single" w:sz="4" w:space="0" w:color="auto"/>
            </w:tcBorders>
            <w:vAlign w:val="center"/>
          </w:tcPr>
          <w:p w14:paraId="4838BF3A"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40CDD6D" w14:textId="77777777" w:rsidR="00911210" w:rsidRPr="005E2CA0" w:rsidRDefault="00911210" w:rsidP="00676B8A">
            <w:pPr>
              <w:jc w:val="center"/>
              <w:rPr>
                <w:b/>
                <w:bCs/>
                <w:sz w:val="22"/>
                <w:szCs w:val="22"/>
                <w:lang w:val="en-US"/>
              </w:rPr>
            </w:pPr>
            <w:r w:rsidRPr="005E2CA0">
              <w:rPr>
                <w:b/>
                <w:bCs/>
                <w:sz w:val="22"/>
                <w:szCs w:val="22"/>
                <w:lang w:val="en-US"/>
              </w:rPr>
              <w:t>32,600</w:t>
            </w:r>
          </w:p>
          <w:p w14:paraId="3C9771C5" w14:textId="77777777" w:rsidR="00911210" w:rsidRPr="009B70F2" w:rsidRDefault="00911210" w:rsidP="00676B8A">
            <w:pPr>
              <w:jc w:val="center"/>
              <w:rPr>
                <w:sz w:val="2"/>
                <w:szCs w:val="2"/>
                <w:lang w:val="en-US"/>
              </w:rPr>
            </w:pPr>
          </w:p>
        </w:tc>
      </w:tr>
      <w:tr w:rsidR="00911210" w:rsidRPr="00B40365" w14:paraId="55E8C27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C1FC8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A0233BE" w14:textId="77777777" w:rsidR="00911210" w:rsidRPr="00B40365" w:rsidRDefault="00911210" w:rsidP="00676B8A">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0187D260" w14:textId="77777777" w:rsidR="00911210" w:rsidRPr="00C97908" w:rsidRDefault="00911210" w:rsidP="00676B8A">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529E51E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B8675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360DC1B" w14:textId="77777777" w:rsidR="00911210" w:rsidRPr="00C97908" w:rsidRDefault="00911210" w:rsidP="00676B8A">
            <w:pPr>
              <w:jc w:val="center"/>
              <w:rPr>
                <w:sz w:val="16"/>
                <w:szCs w:val="16"/>
                <w:lang w:val="en-US"/>
              </w:rPr>
            </w:pPr>
            <w:r w:rsidRPr="00C97908">
              <w:rPr>
                <w:sz w:val="16"/>
                <w:szCs w:val="16"/>
                <w:lang w:val="en-US"/>
              </w:rPr>
              <w:t>130,40</w:t>
            </w:r>
          </w:p>
        </w:tc>
      </w:tr>
      <w:tr w:rsidR="00911210" w:rsidRPr="00B40365" w14:paraId="224D7AA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78193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36CBE67" w14:textId="77777777" w:rsidR="00911210" w:rsidRPr="00B40365" w:rsidRDefault="00911210" w:rsidP="00676B8A">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DD16AAE" w14:textId="77777777" w:rsidR="00911210" w:rsidRPr="00C97908" w:rsidRDefault="00911210" w:rsidP="00676B8A">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5F6795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98E5A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3B0021A" w14:textId="77777777" w:rsidR="00911210" w:rsidRPr="00C97908" w:rsidRDefault="00911210" w:rsidP="00676B8A">
            <w:pPr>
              <w:jc w:val="center"/>
              <w:rPr>
                <w:sz w:val="16"/>
                <w:szCs w:val="16"/>
                <w:lang w:val="en-US"/>
              </w:rPr>
            </w:pPr>
            <w:r w:rsidRPr="00C97908">
              <w:rPr>
                <w:sz w:val="16"/>
                <w:szCs w:val="16"/>
                <w:lang w:val="en-US"/>
              </w:rPr>
              <w:t>13,04</w:t>
            </w:r>
          </w:p>
        </w:tc>
      </w:tr>
      <w:tr w:rsidR="00911210" w:rsidRPr="00B40365" w14:paraId="2F52D00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6674D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9E1E39" w14:textId="77777777" w:rsidR="00911210" w:rsidRPr="00B40365" w:rsidRDefault="00911210" w:rsidP="00676B8A">
            <w:pPr>
              <w:jc w:val="center"/>
              <w:rPr>
                <w:sz w:val="16"/>
                <w:szCs w:val="16"/>
                <w:lang w:val="en-US"/>
              </w:rPr>
            </w:pPr>
            <w:r w:rsidRPr="00B40365">
              <w:rPr>
                <w:sz w:val="16"/>
                <w:szCs w:val="16"/>
                <w:lang w:val="en-US"/>
              </w:rPr>
              <w:t>2663102100000326</w:t>
            </w:r>
          </w:p>
        </w:tc>
        <w:tc>
          <w:tcPr>
            <w:tcW w:w="4238" w:type="dxa"/>
            <w:gridSpan w:val="2"/>
            <w:tcBorders>
              <w:top w:val="nil"/>
              <w:bottom w:val="single" w:sz="2" w:space="0" w:color="auto"/>
            </w:tcBorders>
            <w:vAlign w:val="center"/>
          </w:tcPr>
          <w:p w14:paraId="26FA45AD" w14:textId="77777777" w:rsidR="00911210" w:rsidRPr="00C97908" w:rsidRDefault="00911210" w:rsidP="00676B8A">
            <w:pPr>
              <w:rPr>
                <w:sz w:val="16"/>
                <w:szCs w:val="16"/>
                <w:lang w:val="en-US"/>
              </w:rPr>
            </w:pPr>
            <w:r w:rsidRPr="00C97908">
              <w:rPr>
                <w:sz w:val="16"/>
                <w:szCs w:val="16"/>
                <w:lang w:val="en-US"/>
              </w:rPr>
              <w:t>Beton cl.B15</w:t>
            </w:r>
          </w:p>
        </w:tc>
        <w:tc>
          <w:tcPr>
            <w:tcW w:w="998" w:type="dxa"/>
            <w:gridSpan w:val="2"/>
            <w:tcBorders>
              <w:top w:val="nil"/>
              <w:bottom w:val="single" w:sz="2" w:space="0" w:color="auto"/>
            </w:tcBorders>
            <w:vAlign w:val="center"/>
          </w:tcPr>
          <w:p w14:paraId="6A4FD6EF"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3F58DE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E51B327" w14:textId="77777777" w:rsidR="00911210" w:rsidRPr="00C97908" w:rsidRDefault="00911210" w:rsidP="00676B8A">
            <w:pPr>
              <w:jc w:val="center"/>
              <w:rPr>
                <w:sz w:val="16"/>
                <w:szCs w:val="16"/>
                <w:lang w:val="en-US"/>
              </w:rPr>
            </w:pPr>
            <w:r w:rsidRPr="00C97908">
              <w:rPr>
                <w:sz w:val="16"/>
                <w:szCs w:val="16"/>
                <w:lang w:val="en-US"/>
              </w:rPr>
              <w:t>33,92</w:t>
            </w:r>
          </w:p>
        </w:tc>
      </w:tr>
      <w:tr w:rsidR="00911210" w:rsidRPr="00B40365" w14:paraId="762A2BB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02CBB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14D45E0"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6C7E96E3"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4F6F6D9D"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0CCF04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12AE89A" w14:textId="77777777" w:rsidR="00911210" w:rsidRPr="00C97908" w:rsidRDefault="00911210" w:rsidP="00676B8A">
            <w:pPr>
              <w:jc w:val="center"/>
              <w:rPr>
                <w:sz w:val="16"/>
                <w:szCs w:val="16"/>
                <w:lang w:val="en-US"/>
              </w:rPr>
            </w:pPr>
            <w:r w:rsidRPr="00C97908">
              <w:rPr>
                <w:sz w:val="16"/>
                <w:szCs w:val="16"/>
                <w:lang w:val="en-US"/>
              </w:rPr>
              <w:t>3,31</w:t>
            </w:r>
          </w:p>
        </w:tc>
      </w:tr>
      <w:tr w:rsidR="00911210" w:rsidRPr="00B40365" w14:paraId="351DF48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DD0E7C"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D818BA2" w14:textId="77777777" w:rsidR="00911210" w:rsidRPr="00B40365" w:rsidRDefault="00911210" w:rsidP="00676B8A">
            <w:pPr>
              <w:jc w:val="center"/>
              <w:rPr>
                <w:sz w:val="16"/>
                <w:szCs w:val="16"/>
                <w:lang w:val="en-US"/>
              </w:rPr>
            </w:pPr>
            <w:r w:rsidRPr="00B40365">
              <w:rPr>
                <w:sz w:val="16"/>
                <w:szCs w:val="16"/>
                <w:lang w:val="en-US"/>
              </w:rPr>
              <w:t>2952270003100</w:t>
            </w:r>
          </w:p>
        </w:tc>
        <w:tc>
          <w:tcPr>
            <w:tcW w:w="4238" w:type="dxa"/>
            <w:gridSpan w:val="2"/>
            <w:tcBorders>
              <w:top w:val="nil"/>
              <w:bottom w:val="single" w:sz="2" w:space="0" w:color="auto"/>
            </w:tcBorders>
            <w:vAlign w:val="center"/>
          </w:tcPr>
          <w:p w14:paraId="0DD67E80" w14:textId="77777777" w:rsidR="00911210" w:rsidRPr="00C97908" w:rsidRDefault="00911210" w:rsidP="00676B8A">
            <w:pPr>
              <w:rPr>
                <w:sz w:val="16"/>
                <w:szCs w:val="16"/>
                <w:lang w:val="en-US"/>
              </w:rPr>
            </w:pPr>
            <w:r w:rsidRPr="00C97908">
              <w:rPr>
                <w:sz w:val="16"/>
                <w:szCs w:val="16"/>
                <w:lang w:val="en-US"/>
              </w:rPr>
              <w:t>Vibrator de adincime</w:t>
            </w:r>
          </w:p>
        </w:tc>
        <w:tc>
          <w:tcPr>
            <w:tcW w:w="998" w:type="dxa"/>
            <w:gridSpan w:val="2"/>
            <w:tcBorders>
              <w:top w:val="nil"/>
              <w:bottom w:val="single" w:sz="2" w:space="0" w:color="auto"/>
            </w:tcBorders>
            <w:vAlign w:val="center"/>
          </w:tcPr>
          <w:p w14:paraId="78BFB443"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735E48"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DF4D861" w14:textId="77777777" w:rsidR="00911210" w:rsidRPr="00C97908" w:rsidRDefault="00911210" w:rsidP="00676B8A">
            <w:pPr>
              <w:jc w:val="center"/>
              <w:rPr>
                <w:sz w:val="16"/>
                <w:szCs w:val="16"/>
                <w:lang w:val="en-US"/>
              </w:rPr>
            </w:pPr>
            <w:r w:rsidRPr="00C97908">
              <w:rPr>
                <w:sz w:val="16"/>
                <w:szCs w:val="16"/>
                <w:lang w:val="en-US"/>
              </w:rPr>
              <w:t>19,56</w:t>
            </w:r>
          </w:p>
        </w:tc>
      </w:tr>
      <w:tr w:rsidR="00911210" w:rsidRPr="00B40365" w14:paraId="55E4BC0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3BB40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276D645" w14:textId="77777777" w:rsidR="00911210" w:rsidRPr="00B40365" w:rsidRDefault="00911210" w:rsidP="00676B8A">
            <w:pPr>
              <w:jc w:val="center"/>
              <w:rPr>
                <w:sz w:val="16"/>
                <w:szCs w:val="16"/>
                <w:lang w:val="en-US"/>
              </w:rPr>
            </w:pPr>
            <w:r w:rsidRPr="00B40365">
              <w:rPr>
                <w:sz w:val="16"/>
                <w:szCs w:val="16"/>
                <w:lang w:val="en-US"/>
              </w:rPr>
              <w:t>3410520006752</w:t>
            </w:r>
          </w:p>
        </w:tc>
        <w:tc>
          <w:tcPr>
            <w:tcW w:w="4238" w:type="dxa"/>
            <w:gridSpan w:val="2"/>
            <w:tcBorders>
              <w:top w:val="nil"/>
              <w:bottom w:val="single" w:sz="2" w:space="0" w:color="auto"/>
            </w:tcBorders>
            <w:vAlign w:val="center"/>
          </w:tcPr>
          <w:p w14:paraId="040711D3" w14:textId="77777777" w:rsidR="00911210" w:rsidRPr="00C97908" w:rsidRDefault="00911210" w:rsidP="00676B8A">
            <w:pPr>
              <w:rPr>
                <w:sz w:val="16"/>
                <w:szCs w:val="16"/>
                <w:lang w:val="en-US"/>
              </w:rPr>
            </w:pPr>
            <w:r w:rsidRPr="00C97908">
              <w:rPr>
                <w:sz w:val="16"/>
                <w:szCs w:val="16"/>
                <w:lang w:val="en-US"/>
              </w:rPr>
              <w:t>Automacara 6 - 10 tf</w:t>
            </w:r>
          </w:p>
        </w:tc>
        <w:tc>
          <w:tcPr>
            <w:tcW w:w="998" w:type="dxa"/>
            <w:gridSpan w:val="2"/>
            <w:tcBorders>
              <w:top w:val="nil"/>
              <w:bottom w:val="single" w:sz="2" w:space="0" w:color="auto"/>
            </w:tcBorders>
            <w:vAlign w:val="center"/>
          </w:tcPr>
          <w:p w14:paraId="1E438FB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0EC2A1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F17249F" w14:textId="77777777" w:rsidR="00911210" w:rsidRPr="00C97908" w:rsidRDefault="00911210" w:rsidP="00676B8A">
            <w:pPr>
              <w:jc w:val="center"/>
              <w:rPr>
                <w:sz w:val="16"/>
                <w:szCs w:val="16"/>
                <w:lang w:val="en-US"/>
              </w:rPr>
            </w:pPr>
            <w:r w:rsidRPr="00C97908">
              <w:rPr>
                <w:sz w:val="16"/>
                <w:szCs w:val="16"/>
                <w:lang w:val="en-US"/>
              </w:rPr>
              <w:t>8,15</w:t>
            </w:r>
          </w:p>
        </w:tc>
      </w:tr>
      <w:tr w:rsidR="00911210" w:rsidRPr="009B70F2" w14:paraId="635931B0"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F4C30" w14:textId="77777777" w:rsidR="00911210" w:rsidRPr="005E2CA0" w:rsidRDefault="00911210" w:rsidP="00676B8A">
            <w:pPr>
              <w:jc w:val="center"/>
              <w:rPr>
                <w:b/>
                <w:bCs/>
                <w:sz w:val="22"/>
                <w:szCs w:val="22"/>
                <w:lang w:val="en-US"/>
              </w:rPr>
            </w:pPr>
            <w:r w:rsidRPr="005E2CA0">
              <w:rPr>
                <w:b/>
                <w:bCs/>
                <w:sz w:val="22"/>
                <w:szCs w:val="22"/>
                <w:lang w:val="en-US"/>
              </w:rPr>
              <w:t>164</w:t>
            </w:r>
          </w:p>
        </w:tc>
        <w:tc>
          <w:tcPr>
            <w:tcW w:w="1366" w:type="dxa"/>
            <w:gridSpan w:val="2"/>
            <w:tcBorders>
              <w:top w:val="single" w:sz="4" w:space="0" w:color="auto"/>
              <w:bottom w:val="single" w:sz="4" w:space="0" w:color="auto"/>
            </w:tcBorders>
            <w:vAlign w:val="center"/>
          </w:tcPr>
          <w:p w14:paraId="3CEAA4E1" w14:textId="77777777" w:rsidR="00911210" w:rsidRPr="005E2CA0" w:rsidRDefault="00911210" w:rsidP="00676B8A">
            <w:pPr>
              <w:jc w:val="center"/>
              <w:rPr>
                <w:b/>
                <w:bCs/>
                <w:sz w:val="22"/>
                <w:szCs w:val="22"/>
                <w:lang w:val="en-US"/>
              </w:rPr>
            </w:pPr>
            <w:r w:rsidRPr="005E2CA0">
              <w:rPr>
                <w:b/>
                <w:bCs/>
                <w:sz w:val="22"/>
                <w:szCs w:val="22"/>
                <w:lang w:val="en-US"/>
              </w:rPr>
              <w:t>IzF01B</w:t>
            </w:r>
          </w:p>
        </w:tc>
        <w:tc>
          <w:tcPr>
            <w:tcW w:w="4254" w:type="dxa"/>
            <w:gridSpan w:val="3"/>
            <w:tcBorders>
              <w:top w:val="single" w:sz="4" w:space="0" w:color="auto"/>
              <w:bottom w:val="single" w:sz="4" w:space="0" w:color="auto"/>
            </w:tcBorders>
          </w:tcPr>
          <w:p w14:paraId="10C4249B" w14:textId="77777777" w:rsidR="00911210" w:rsidRPr="005E2CA0" w:rsidRDefault="00911210" w:rsidP="00676B8A">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4FBD121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236CF180"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257984DB"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41EA98BB" w14:textId="77777777" w:rsidR="00911210" w:rsidRPr="005E2CA0" w:rsidRDefault="00911210" w:rsidP="00676B8A">
            <w:pPr>
              <w:jc w:val="center"/>
              <w:rPr>
                <w:b/>
                <w:bCs/>
                <w:sz w:val="22"/>
                <w:szCs w:val="22"/>
                <w:lang w:val="en-US"/>
              </w:rPr>
            </w:pPr>
            <w:r w:rsidRPr="005E2CA0">
              <w:rPr>
                <w:b/>
                <w:bCs/>
                <w:sz w:val="22"/>
                <w:szCs w:val="22"/>
                <w:lang w:val="en-US"/>
              </w:rPr>
              <w:t>86,320</w:t>
            </w:r>
          </w:p>
          <w:p w14:paraId="5FF2093C" w14:textId="77777777" w:rsidR="00911210" w:rsidRPr="009B70F2" w:rsidRDefault="00911210" w:rsidP="00676B8A">
            <w:pPr>
              <w:jc w:val="center"/>
              <w:rPr>
                <w:sz w:val="2"/>
                <w:szCs w:val="2"/>
                <w:lang w:val="en-US"/>
              </w:rPr>
            </w:pPr>
          </w:p>
        </w:tc>
      </w:tr>
      <w:tr w:rsidR="00911210" w:rsidRPr="00B40365" w14:paraId="5E0C51E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D4268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8D79B22"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42672BE9"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0B0C6B3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79706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2BD9CFF9" w14:textId="77777777" w:rsidR="00911210" w:rsidRPr="00C97908" w:rsidRDefault="00911210" w:rsidP="00676B8A">
            <w:pPr>
              <w:jc w:val="center"/>
              <w:rPr>
                <w:sz w:val="16"/>
                <w:szCs w:val="16"/>
                <w:lang w:val="en-US"/>
              </w:rPr>
            </w:pPr>
            <w:r w:rsidRPr="00C97908">
              <w:rPr>
                <w:sz w:val="16"/>
                <w:szCs w:val="16"/>
                <w:lang w:val="en-US"/>
              </w:rPr>
              <w:t>3,45</w:t>
            </w:r>
          </w:p>
        </w:tc>
      </w:tr>
      <w:tr w:rsidR="00911210" w:rsidRPr="00B40365" w14:paraId="226F9C5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F11F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C500A2A" w14:textId="77777777" w:rsidR="00911210" w:rsidRPr="00B40365" w:rsidRDefault="00911210" w:rsidP="00676B8A">
            <w:pPr>
              <w:jc w:val="center"/>
              <w:rPr>
                <w:sz w:val="16"/>
                <w:szCs w:val="16"/>
                <w:lang w:val="en-US"/>
              </w:rPr>
            </w:pPr>
            <w:r w:rsidRPr="00B40365">
              <w:rPr>
                <w:sz w:val="16"/>
                <w:szCs w:val="16"/>
                <w:lang w:val="en-US"/>
              </w:rPr>
              <w:t>2413317346000</w:t>
            </w:r>
          </w:p>
        </w:tc>
        <w:tc>
          <w:tcPr>
            <w:tcW w:w="4238" w:type="dxa"/>
            <w:gridSpan w:val="2"/>
            <w:tcBorders>
              <w:top w:val="nil"/>
              <w:bottom w:val="single" w:sz="2" w:space="0" w:color="auto"/>
            </w:tcBorders>
            <w:vAlign w:val="center"/>
          </w:tcPr>
          <w:p w14:paraId="55A2CF43" w14:textId="77777777" w:rsidR="00911210" w:rsidRPr="00C97908" w:rsidRDefault="00911210" w:rsidP="00676B8A">
            <w:pPr>
              <w:rPr>
                <w:sz w:val="16"/>
                <w:szCs w:val="16"/>
                <w:lang w:val="en-US"/>
              </w:rPr>
            </w:pPr>
            <w:r w:rsidRPr="00C97908">
              <w:rPr>
                <w:sz w:val="16"/>
                <w:szCs w:val="16"/>
                <w:lang w:val="en-US"/>
              </w:rPr>
              <w:t>Suspensie de bitum filerizat-subif</w:t>
            </w:r>
          </w:p>
        </w:tc>
        <w:tc>
          <w:tcPr>
            <w:tcW w:w="998" w:type="dxa"/>
            <w:gridSpan w:val="2"/>
            <w:tcBorders>
              <w:top w:val="nil"/>
              <w:bottom w:val="single" w:sz="2" w:space="0" w:color="auto"/>
            </w:tcBorders>
            <w:vAlign w:val="center"/>
          </w:tcPr>
          <w:p w14:paraId="61F62DA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426A9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5AFFCD30" w14:textId="77777777" w:rsidR="00911210" w:rsidRPr="00C97908" w:rsidRDefault="00911210" w:rsidP="00676B8A">
            <w:pPr>
              <w:jc w:val="center"/>
              <w:rPr>
                <w:sz w:val="16"/>
                <w:szCs w:val="16"/>
                <w:lang w:val="en-US"/>
              </w:rPr>
            </w:pPr>
            <w:r w:rsidRPr="00C97908">
              <w:rPr>
                <w:sz w:val="16"/>
                <w:szCs w:val="16"/>
                <w:lang w:val="en-US"/>
              </w:rPr>
              <w:t>25,90</w:t>
            </w:r>
          </w:p>
        </w:tc>
      </w:tr>
      <w:tr w:rsidR="00911210" w:rsidRPr="00B40365" w14:paraId="380FC48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CD1FF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4F9A87" w14:textId="77777777" w:rsidR="00911210" w:rsidRPr="00B40365" w:rsidRDefault="00911210" w:rsidP="00676B8A">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EE7DA14" w14:textId="77777777" w:rsidR="00911210" w:rsidRPr="00C97908" w:rsidRDefault="00911210" w:rsidP="00676B8A">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3FA5EB1C"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3973B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61894C3" w14:textId="77777777" w:rsidR="00911210" w:rsidRPr="00C97908" w:rsidRDefault="00911210" w:rsidP="00676B8A">
            <w:pPr>
              <w:jc w:val="center"/>
              <w:rPr>
                <w:sz w:val="16"/>
                <w:szCs w:val="16"/>
                <w:lang w:val="en-US"/>
              </w:rPr>
            </w:pPr>
            <w:r w:rsidRPr="00C97908">
              <w:rPr>
                <w:sz w:val="16"/>
                <w:szCs w:val="16"/>
                <w:lang w:val="en-US"/>
              </w:rPr>
              <w:t>0,09</w:t>
            </w:r>
          </w:p>
        </w:tc>
      </w:tr>
      <w:tr w:rsidR="00911210" w:rsidRPr="00B40365" w14:paraId="16AB044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F4022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F0477F3"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497A8BEE"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7D56FD74"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463CBC"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5A94B9DC" w14:textId="77777777" w:rsidR="00911210" w:rsidRPr="00C97908" w:rsidRDefault="00911210" w:rsidP="00676B8A">
            <w:pPr>
              <w:jc w:val="center"/>
              <w:rPr>
                <w:sz w:val="16"/>
                <w:szCs w:val="16"/>
                <w:lang w:val="en-US"/>
              </w:rPr>
            </w:pPr>
            <w:r w:rsidRPr="00C97908">
              <w:rPr>
                <w:sz w:val="16"/>
                <w:szCs w:val="16"/>
                <w:lang w:val="en-US"/>
              </w:rPr>
              <w:t>0,03</w:t>
            </w:r>
          </w:p>
        </w:tc>
      </w:tr>
      <w:tr w:rsidR="00911210" w:rsidRPr="009B70F2" w14:paraId="73F00E59"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9D05CC8" w14:textId="77777777" w:rsidR="00911210" w:rsidRPr="005E2CA0" w:rsidRDefault="00911210" w:rsidP="00676B8A">
            <w:pPr>
              <w:jc w:val="center"/>
              <w:rPr>
                <w:b/>
                <w:bCs/>
                <w:sz w:val="22"/>
                <w:szCs w:val="22"/>
                <w:lang w:val="en-US"/>
              </w:rPr>
            </w:pPr>
            <w:r w:rsidRPr="005E2CA0">
              <w:rPr>
                <w:b/>
                <w:bCs/>
                <w:sz w:val="22"/>
                <w:szCs w:val="22"/>
                <w:lang w:val="en-US"/>
              </w:rPr>
              <w:t>165</w:t>
            </w:r>
          </w:p>
        </w:tc>
        <w:tc>
          <w:tcPr>
            <w:tcW w:w="1366" w:type="dxa"/>
            <w:gridSpan w:val="2"/>
            <w:tcBorders>
              <w:top w:val="single" w:sz="4" w:space="0" w:color="auto"/>
              <w:bottom w:val="single" w:sz="4" w:space="0" w:color="auto"/>
            </w:tcBorders>
            <w:vAlign w:val="center"/>
          </w:tcPr>
          <w:p w14:paraId="09842C97" w14:textId="77777777" w:rsidR="00911210" w:rsidRPr="005E2CA0" w:rsidRDefault="00911210" w:rsidP="00676B8A">
            <w:pPr>
              <w:jc w:val="center"/>
              <w:rPr>
                <w:b/>
                <w:bCs/>
                <w:sz w:val="22"/>
                <w:szCs w:val="22"/>
                <w:lang w:val="en-US"/>
              </w:rPr>
            </w:pPr>
            <w:r w:rsidRPr="005E2CA0">
              <w:rPr>
                <w:b/>
                <w:bCs/>
                <w:sz w:val="22"/>
                <w:szCs w:val="22"/>
                <w:lang w:val="en-US"/>
              </w:rPr>
              <w:t>IzF04F</w:t>
            </w:r>
          </w:p>
        </w:tc>
        <w:tc>
          <w:tcPr>
            <w:tcW w:w="4254" w:type="dxa"/>
            <w:gridSpan w:val="3"/>
            <w:tcBorders>
              <w:top w:val="single" w:sz="4" w:space="0" w:color="auto"/>
              <w:bottom w:val="single" w:sz="4" w:space="0" w:color="auto"/>
            </w:tcBorders>
          </w:tcPr>
          <w:p w14:paraId="2EAF5EB8" w14:textId="77777777" w:rsidR="00911210" w:rsidRPr="005E2CA0" w:rsidRDefault="00911210" w:rsidP="00676B8A">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18D185B9"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3903CB9F"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1A75C3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6C889DF0" w14:textId="77777777" w:rsidR="00911210" w:rsidRPr="005E2CA0" w:rsidRDefault="00911210" w:rsidP="00676B8A">
            <w:pPr>
              <w:jc w:val="center"/>
              <w:rPr>
                <w:b/>
                <w:bCs/>
                <w:sz w:val="22"/>
                <w:szCs w:val="22"/>
                <w:lang w:val="en-US"/>
              </w:rPr>
            </w:pPr>
            <w:r w:rsidRPr="005E2CA0">
              <w:rPr>
                <w:b/>
                <w:bCs/>
                <w:sz w:val="22"/>
                <w:szCs w:val="22"/>
                <w:lang w:val="en-US"/>
              </w:rPr>
              <w:t>86,320</w:t>
            </w:r>
          </w:p>
          <w:p w14:paraId="501FEDBB" w14:textId="77777777" w:rsidR="00911210" w:rsidRPr="009B70F2" w:rsidRDefault="00911210" w:rsidP="00676B8A">
            <w:pPr>
              <w:jc w:val="center"/>
              <w:rPr>
                <w:sz w:val="2"/>
                <w:szCs w:val="2"/>
                <w:lang w:val="en-US"/>
              </w:rPr>
            </w:pPr>
          </w:p>
        </w:tc>
      </w:tr>
      <w:tr w:rsidR="00911210" w:rsidRPr="00B40365" w14:paraId="05D3BF5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63705B"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0DA2F00" w14:textId="77777777" w:rsidR="00911210" w:rsidRPr="00B40365" w:rsidRDefault="00911210" w:rsidP="00676B8A">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1D49C19C" w14:textId="77777777" w:rsidR="00911210" w:rsidRPr="00C97908" w:rsidRDefault="00911210" w:rsidP="00676B8A">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31953066"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6E91C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3DB0ECF" w14:textId="77777777" w:rsidR="00911210" w:rsidRPr="00C97908" w:rsidRDefault="00911210" w:rsidP="00676B8A">
            <w:pPr>
              <w:jc w:val="center"/>
              <w:rPr>
                <w:sz w:val="16"/>
                <w:szCs w:val="16"/>
                <w:lang w:val="en-US"/>
              </w:rPr>
            </w:pPr>
            <w:r w:rsidRPr="00C97908">
              <w:rPr>
                <w:sz w:val="16"/>
                <w:szCs w:val="16"/>
                <w:lang w:val="en-US"/>
              </w:rPr>
              <w:t>5,18</w:t>
            </w:r>
          </w:p>
        </w:tc>
      </w:tr>
      <w:tr w:rsidR="00911210" w:rsidRPr="00B40365" w14:paraId="210A0B5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5F4F08"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67C020" w14:textId="77777777" w:rsidR="00911210" w:rsidRPr="00B40365" w:rsidRDefault="00911210" w:rsidP="00676B8A">
            <w:pPr>
              <w:jc w:val="center"/>
              <w:rPr>
                <w:sz w:val="16"/>
                <w:szCs w:val="16"/>
                <w:lang w:val="en-US"/>
              </w:rPr>
            </w:pPr>
            <w:r w:rsidRPr="00B40365">
              <w:rPr>
                <w:sz w:val="16"/>
                <w:szCs w:val="16"/>
                <w:lang w:val="en-US"/>
              </w:rPr>
              <w:t>2320322600036</w:t>
            </w:r>
          </w:p>
        </w:tc>
        <w:tc>
          <w:tcPr>
            <w:tcW w:w="4238" w:type="dxa"/>
            <w:gridSpan w:val="2"/>
            <w:tcBorders>
              <w:top w:val="nil"/>
              <w:bottom w:val="single" w:sz="2" w:space="0" w:color="auto"/>
            </w:tcBorders>
            <w:vAlign w:val="center"/>
          </w:tcPr>
          <w:p w14:paraId="3D42336A" w14:textId="77777777" w:rsidR="00911210" w:rsidRPr="00C97908" w:rsidRDefault="00911210" w:rsidP="00676B8A">
            <w:pPr>
              <w:rPr>
                <w:sz w:val="16"/>
                <w:szCs w:val="16"/>
                <w:lang w:val="en-US"/>
              </w:rPr>
            </w:pPr>
            <w:r w:rsidRPr="00C97908">
              <w:rPr>
                <w:sz w:val="16"/>
                <w:szCs w:val="16"/>
                <w:lang w:val="en-US"/>
              </w:rPr>
              <w:t xml:space="preserve">Bitum pt. hidroizolatii </w:t>
            </w:r>
          </w:p>
        </w:tc>
        <w:tc>
          <w:tcPr>
            <w:tcW w:w="998" w:type="dxa"/>
            <w:gridSpan w:val="2"/>
            <w:tcBorders>
              <w:top w:val="nil"/>
              <w:bottom w:val="single" w:sz="2" w:space="0" w:color="auto"/>
            </w:tcBorders>
            <w:vAlign w:val="center"/>
          </w:tcPr>
          <w:p w14:paraId="2FBB2E4B"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EBC358"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1B1E77B" w14:textId="77777777" w:rsidR="00911210" w:rsidRPr="00C97908" w:rsidRDefault="00911210" w:rsidP="00676B8A">
            <w:pPr>
              <w:jc w:val="center"/>
              <w:rPr>
                <w:sz w:val="16"/>
                <w:szCs w:val="16"/>
                <w:lang w:val="en-US"/>
              </w:rPr>
            </w:pPr>
            <w:r w:rsidRPr="00C97908">
              <w:rPr>
                <w:sz w:val="16"/>
                <w:szCs w:val="16"/>
                <w:lang w:val="en-US"/>
              </w:rPr>
              <w:t>146,74</w:t>
            </w:r>
          </w:p>
        </w:tc>
      </w:tr>
      <w:tr w:rsidR="00911210" w:rsidRPr="00B40365" w14:paraId="1BC93F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62B2A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A6D50B0" w14:textId="77777777" w:rsidR="00911210" w:rsidRPr="00B40365" w:rsidRDefault="00911210" w:rsidP="00676B8A">
            <w:pPr>
              <w:jc w:val="center"/>
              <w:rPr>
                <w:sz w:val="16"/>
                <w:szCs w:val="16"/>
                <w:lang w:val="en-US"/>
              </w:rPr>
            </w:pPr>
            <w:r w:rsidRPr="00B40365">
              <w:rPr>
                <w:sz w:val="16"/>
                <w:szCs w:val="16"/>
                <w:lang w:val="en-US"/>
              </w:rPr>
              <w:t>2653102100880</w:t>
            </w:r>
          </w:p>
        </w:tc>
        <w:tc>
          <w:tcPr>
            <w:tcW w:w="4238" w:type="dxa"/>
            <w:gridSpan w:val="2"/>
            <w:tcBorders>
              <w:top w:val="nil"/>
              <w:bottom w:val="single" w:sz="2" w:space="0" w:color="auto"/>
            </w:tcBorders>
            <w:vAlign w:val="center"/>
          </w:tcPr>
          <w:p w14:paraId="4EBD78D5" w14:textId="77777777" w:rsidR="00911210" w:rsidRPr="00C97908" w:rsidRDefault="00911210" w:rsidP="00676B8A">
            <w:pPr>
              <w:rPr>
                <w:sz w:val="16"/>
                <w:szCs w:val="16"/>
                <w:lang w:val="en-US"/>
              </w:rPr>
            </w:pPr>
            <w:r w:rsidRPr="00C97908">
              <w:rPr>
                <w:sz w:val="16"/>
                <w:szCs w:val="16"/>
                <w:lang w:val="en-US"/>
              </w:rPr>
              <w:t>Filer de calcar saci S 539</w:t>
            </w:r>
          </w:p>
        </w:tc>
        <w:tc>
          <w:tcPr>
            <w:tcW w:w="998" w:type="dxa"/>
            <w:gridSpan w:val="2"/>
            <w:tcBorders>
              <w:top w:val="nil"/>
              <w:bottom w:val="single" w:sz="2" w:space="0" w:color="auto"/>
            </w:tcBorders>
            <w:vAlign w:val="center"/>
          </w:tcPr>
          <w:p w14:paraId="55D157D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23085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A034DB6" w14:textId="77777777" w:rsidR="00911210" w:rsidRPr="00C97908" w:rsidRDefault="00911210" w:rsidP="00676B8A">
            <w:pPr>
              <w:jc w:val="center"/>
              <w:rPr>
                <w:sz w:val="16"/>
                <w:szCs w:val="16"/>
                <w:lang w:val="en-US"/>
              </w:rPr>
            </w:pPr>
            <w:r w:rsidRPr="00C97908">
              <w:rPr>
                <w:sz w:val="16"/>
                <w:szCs w:val="16"/>
                <w:lang w:val="en-US"/>
              </w:rPr>
              <w:t>29,35</w:t>
            </w:r>
          </w:p>
        </w:tc>
      </w:tr>
      <w:tr w:rsidR="00911210" w:rsidRPr="00B40365" w14:paraId="25D086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865EDA"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7F19096" w14:textId="77777777" w:rsidR="00911210" w:rsidRPr="00B40365" w:rsidRDefault="00911210" w:rsidP="00676B8A">
            <w:pPr>
              <w:jc w:val="center"/>
              <w:rPr>
                <w:sz w:val="16"/>
                <w:szCs w:val="16"/>
                <w:lang w:val="en-US"/>
              </w:rPr>
            </w:pPr>
            <w:r w:rsidRPr="00B40365">
              <w:rPr>
                <w:sz w:val="16"/>
                <w:szCs w:val="16"/>
                <w:lang w:val="en-US"/>
              </w:rPr>
              <w:t>2052152959010</w:t>
            </w:r>
          </w:p>
        </w:tc>
        <w:tc>
          <w:tcPr>
            <w:tcW w:w="4238" w:type="dxa"/>
            <w:gridSpan w:val="2"/>
            <w:tcBorders>
              <w:top w:val="nil"/>
              <w:bottom w:val="single" w:sz="2" w:space="0" w:color="auto"/>
            </w:tcBorders>
            <w:vAlign w:val="center"/>
          </w:tcPr>
          <w:p w14:paraId="19449799" w14:textId="77777777" w:rsidR="00911210" w:rsidRPr="00C97908" w:rsidRDefault="00911210" w:rsidP="00676B8A">
            <w:pPr>
              <w:rPr>
                <w:sz w:val="16"/>
                <w:szCs w:val="16"/>
                <w:lang w:val="en-US"/>
              </w:rPr>
            </w:pPr>
            <w:r w:rsidRPr="00C97908">
              <w:rPr>
                <w:sz w:val="16"/>
                <w:szCs w:val="16"/>
                <w:lang w:val="en-US"/>
              </w:rPr>
              <w:t>Lemne de foc de rasinoase (deseuri)</w:t>
            </w:r>
          </w:p>
        </w:tc>
        <w:tc>
          <w:tcPr>
            <w:tcW w:w="998" w:type="dxa"/>
            <w:gridSpan w:val="2"/>
            <w:tcBorders>
              <w:top w:val="nil"/>
              <w:bottom w:val="single" w:sz="2" w:space="0" w:color="auto"/>
            </w:tcBorders>
            <w:vAlign w:val="center"/>
          </w:tcPr>
          <w:p w14:paraId="77787888" w14:textId="77777777" w:rsidR="00911210" w:rsidRPr="00C97908" w:rsidRDefault="00911210" w:rsidP="00676B8A">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3B5033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24896DE" w14:textId="77777777" w:rsidR="00911210" w:rsidRPr="00C97908" w:rsidRDefault="00911210" w:rsidP="00676B8A">
            <w:pPr>
              <w:jc w:val="center"/>
              <w:rPr>
                <w:sz w:val="16"/>
                <w:szCs w:val="16"/>
                <w:lang w:val="en-US"/>
              </w:rPr>
            </w:pPr>
            <w:r w:rsidRPr="00C97908">
              <w:rPr>
                <w:sz w:val="16"/>
                <w:szCs w:val="16"/>
                <w:lang w:val="en-US"/>
              </w:rPr>
              <w:t>0,05</w:t>
            </w:r>
          </w:p>
        </w:tc>
      </w:tr>
      <w:tr w:rsidR="00911210" w:rsidRPr="00B40365" w14:paraId="02A7F88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BA7F7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CB9DA7E" w14:textId="77777777" w:rsidR="00911210" w:rsidRPr="00B40365" w:rsidRDefault="00911210" w:rsidP="00676B8A">
            <w:pPr>
              <w:jc w:val="center"/>
              <w:rPr>
                <w:sz w:val="16"/>
                <w:szCs w:val="16"/>
                <w:lang w:val="en-US"/>
              </w:rPr>
            </w:pPr>
            <w:r w:rsidRPr="00B40365">
              <w:rPr>
                <w:sz w:val="16"/>
                <w:szCs w:val="16"/>
                <w:lang w:val="en-US"/>
              </w:rPr>
              <w:t>2052152958990</w:t>
            </w:r>
          </w:p>
        </w:tc>
        <w:tc>
          <w:tcPr>
            <w:tcW w:w="4238" w:type="dxa"/>
            <w:gridSpan w:val="2"/>
            <w:tcBorders>
              <w:top w:val="nil"/>
              <w:bottom w:val="single" w:sz="2" w:space="0" w:color="auto"/>
            </w:tcBorders>
            <w:vAlign w:val="center"/>
          </w:tcPr>
          <w:p w14:paraId="10FFE5D3" w14:textId="77777777" w:rsidR="00911210" w:rsidRPr="00C97908" w:rsidRDefault="00911210" w:rsidP="00676B8A">
            <w:pPr>
              <w:rPr>
                <w:sz w:val="16"/>
                <w:szCs w:val="16"/>
                <w:lang w:val="en-US"/>
              </w:rPr>
            </w:pPr>
            <w:r w:rsidRPr="00C97908">
              <w:rPr>
                <w:sz w:val="16"/>
                <w:szCs w:val="16"/>
                <w:lang w:val="en-US"/>
              </w:rPr>
              <w:t>Lemn de foc de foioase tari L=1m livrabil in dep S 2340</w:t>
            </w:r>
          </w:p>
        </w:tc>
        <w:tc>
          <w:tcPr>
            <w:tcW w:w="998" w:type="dxa"/>
            <w:gridSpan w:val="2"/>
            <w:tcBorders>
              <w:top w:val="nil"/>
              <w:bottom w:val="single" w:sz="2" w:space="0" w:color="auto"/>
            </w:tcBorders>
            <w:vAlign w:val="center"/>
          </w:tcPr>
          <w:p w14:paraId="44207F28"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BB0184"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A35F293" w14:textId="77777777" w:rsidR="00911210" w:rsidRPr="00C97908" w:rsidRDefault="00911210" w:rsidP="00676B8A">
            <w:pPr>
              <w:jc w:val="center"/>
              <w:rPr>
                <w:sz w:val="16"/>
                <w:szCs w:val="16"/>
                <w:lang w:val="en-US"/>
              </w:rPr>
            </w:pPr>
            <w:r w:rsidRPr="00C97908">
              <w:rPr>
                <w:sz w:val="16"/>
                <w:szCs w:val="16"/>
                <w:lang w:val="en-US"/>
              </w:rPr>
              <w:t>97,54</w:t>
            </w:r>
          </w:p>
        </w:tc>
      </w:tr>
      <w:tr w:rsidR="00911210" w:rsidRPr="00B40365" w14:paraId="0BBAB41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F50D29"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4069C63" w14:textId="77777777" w:rsidR="00911210" w:rsidRPr="00B40365" w:rsidRDefault="00911210" w:rsidP="00676B8A">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CAA5F2C" w14:textId="77777777" w:rsidR="00911210" w:rsidRPr="00C97908" w:rsidRDefault="00911210" w:rsidP="00676B8A">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F11E038"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BD397E3"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7F76CD9B" w14:textId="77777777" w:rsidR="00911210" w:rsidRPr="00C97908" w:rsidRDefault="00911210" w:rsidP="00676B8A">
            <w:pPr>
              <w:jc w:val="center"/>
              <w:rPr>
                <w:sz w:val="16"/>
                <w:szCs w:val="16"/>
                <w:lang w:val="en-US"/>
              </w:rPr>
            </w:pPr>
            <w:r w:rsidRPr="00C97908">
              <w:rPr>
                <w:sz w:val="16"/>
                <w:szCs w:val="16"/>
                <w:lang w:val="en-US"/>
              </w:rPr>
              <w:t>0,09</w:t>
            </w:r>
          </w:p>
        </w:tc>
      </w:tr>
      <w:tr w:rsidR="00911210" w:rsidRPr="00B40365" w14:paraId="7DB87BB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9C794E"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1E664B9" w14:textId="77777777" w:rsidR="00911210" w:rsidRPr="00B40365" w:rsidRDefault="00911210" w:rsidP="00676B8A">
            <w:pPr>
              <w:jc w:val="center"/>
              <w:rPr>
                <w:sz w:val="16"/>
                <w:szCs w:val="16"/>
                <w:lang w:val="en-US"/>
              </w:rPr>
            </w:pPr>
            <w:r w:rsidRPr="00B40365">
              <w:rPr>
                <w:sz w:val="16"/>
                <w:szCs w:val="16"/>
                <w:lang w:val="en-US"/>
              </w:rPr>
              <w:t>2952270004029</w:t>
            </w:r>
          </w:p>
        </w:tc>
        <w:tc>
          <w:tcPr>
            <w:tcW w:w="4238" w:type="dxa"/>
            <w:gridSpan w:val="2"/>
            <w:tcBorders>
              <w:top w:val="nil"/>
              <w:bottom w:val="single" w:sz="2" w:space="0" w:color="auto"/>
            </w:tcBorders>
            <w:vAlign w:val="center"/>
          </w:tcPr>
          <w:p w14:paraId="0EB300AD" w14:textId="77777777" w:rsidR="00911210" w:rsidRPr="00C97908" w:rsidRDefault="00911210" w:rsidP="00676B8A">
            <w:pPr>
              <w:rPr>
                <w:sz w:val="16"/>
                <w:szCs w:val="16"/>
                <w:lang w:val="en-US"/>
              </w:rPr>
            </w:pPr>
            <w:r w:rsidRPr="00C97908">
              <w:rPr>
                <w:sz w:val="16"/>
                <w:szCs w:val="16"/>
                <w:lang w:val="en-US"/>
              </w:rPr>
              <w:t>Topitor bitum de 500 l</w:t>
            </w:r>
          </w:p>
        </w:tc>
        <w:tc>
          <w:tcPr>
            <w:tcW w:w="998" w:type="dxa"/>
            <w:gridSpan w:val="2"/>
            <w:tcBorders>
              <w:top w:val="nil"/>
              <w:bottom w:val="single" w:sz="2" w:space="0" w:color="auto"/>
            </w:tcBorders>
            <w:vAlign w:val="center"/>
          </w:tcPr>
          <w:p w14:paraId="042D9CC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E547E7"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4B04442E" w14:textId="77777777" w:rsidR="00911210" w:rsidRPr="00C97908" w:rsidRDefault="00911210" w:rsidP="00676B8A">
            <w:pPr>
              <w:jc w:val="center"/>
              <w:rPr>
                <w:sz w:val="16"/>
                <w:szCs w:val="16"/>
                <w:lang w:val="en-US"/>
              </w:rPr>
            </w:pPr>
            <w:r w:rsidRPr="00C97908">
              <w:rPr>
                <w:sz w:val="16"/>
                <w:szCs w:val="16"/>
                <w:lang w:val="en-US"/>
              </w:rPr>
              <w:t>1,12</w:t>
            </w:r>
          </w:p>
        </w:tc>
      </w:tr>
      <w:tr w:rsidR="00911210" w:rsidRPr="009B70F2" w14:paraId="017A1AEA"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6E0D1E" w14:textId="77777777" w:rsidR="00911210" w:rsidRPr="005E2CA0" w:rsidRDefault="00911210" w:rsidP="00676B8A">
            <w:pPr>
              <w:jc w:val="center"/>
              <w:rPr>
                <w:b/>
                <w:bCs/>
                <w:sz w:val="22"/>
                <w:szCs w:val="22"/>
                <w:lang w:val="en-US"/>
              </w:rPr>
            </w:pPr>
            <w:r w:rsidRPr="005E2CA0">
              <w:rPr>
                <w:b/>
                <w:bCs/>
                <w:sz w:val="22"/>
                <w:szCs w:val="22"/>
                <w:lang w:val="en-US"/>
              </w:rPr>
              <w:t>166</w:t>
            </w:r>
          </w:p>
        </w:tc>
        <w:tc>
          <w:tcPr>
            <w:tcW w:w="1366" w:type="dxa"/>
            <w:gridSpan w:val="2"/>
            <w:tcBorders>
              <w:top w:val="single" w:sz="4" w:space="0" w:color="auto"/>
              <w:bottom w:val="single" w:sz="4" w:space="0" w:color="auto"/>
            </w:tcBorders>
            <w:vAlign w:val="center"/>
          </w:tcPr>
          <w:p w14:paraId="7DFA0D3D" w14:textId="77777777" w:rsidR="00911210" w:rsidRPr="005E2CA0" w:rsidRDefault="00911210" w:rsidP="00676B8A">
            <w:pPr>
              <w:jc w:val="center"/>
              <w:rPr>
                <w:b/>
                <w:bCs/>
                <w:sz w:val="22"/>
                <w:szCs w:val="22"/>
                <w:lang w:val="en-US"/>
              </w:rPr>
            </w:pPr>
            <w:r w:rsidRPr="005E2CA0">
              <w:rPr>
                <w:b/>
                <w:bCs/>
                <w:sz w:val="22"/>
                <w:szCs w:val="22"/>
                <w:lang w:val="en-US"/>
              </w:rPr>
              <w:t>TsD01B</w:t>
            </w:r>
          </w:p>
        </w:tc>
        <w:tc>
          <w:tcPr>
            <w:tcW w:w="4254" w:type="dxa"/>
            <w:gridSpan w:val="3"/>
            <w:tcBorders>
              <w:top w:val="single" w:sz="4" w:space="0" w:color="auto"/>
              <w:bottom w:val="single" w:sz="4" w:space="0" w:color="auto"/>
            </w:tcBorders>
          </w:tcPr>
          <w:p w14:paraId="7CDAD917" w14:textId="77777777" w:rsidR="00911210" w:rsidRPr="005E2CA0" w:rsidRDefault="00911210" w:rsidP="00676B8A">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72C731FA"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ED52FF1" w14:textId="77777777" w:rsidR="00911210" w:rsidRPr="005E2CA0" w:rsidRDefault="00911210" w:rsidP="00676B8A">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39D0E9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B4568C2" w14:textId="77777777" w:rsidR="00911210" w:rsidRPr="005E2CA0" w:rsidRDefault="00911210" w:rsidP="00676B8A">
            <w:pPr>
              <w:jc w:val="center"/>
              <w:rPr>
                <w:b/>
                <w:bCs/>
                <w:sz w:val="22"/>
                <w:szCs w:val="22"/>
                <w:lang w:val="en-US"/>
              </w:rPr>
            </w:pPr>
            <w:r w:rsidRPr="005E2CA0">
              <w:rPr>
                <w:b/>
                <w:bCs/>
                <w:sz w:val="22"/>
                <w:szCs w:val="22"/>
                <w:lang w:val="en-US"/>
              </w:rPr>
              <w:t>60,250</w:t>
            </w:r>
          </w:p>
          <w:p w14:paraId="20D0B345" w14:textId="77777777" w:rsidR="00911210" w:rsidRPr="009B70F2" w:rsidRDefault="00911210" w:rsidP="00676B8A">
            <w:pPr>
              <w:jc w:val="center"/>
              <w:rPr>
                <w:sz w:val="2"/>
                <w:szCs w:val="2"/>
                <w:lang w:val="en-US"/>
              </w:rPr>
            </w:pPr>
          </w:p>
        </w:tc>
      </w:tr>
      <w:tr w:rsidR="00911210" w:rsidRPr="00B40365" w14:paraId="49A5A9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67230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3B6A658"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1186020"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F2C8384"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BE3B43"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71F47126" w14:textId="77777777" w:rsidR="00911210" w:rsidRPr="00C97908" w:rsidRDefault="00911210" w:rsidP="00676B8A">
            <w:pPr>
              <w:jc w:val="center"/>
              <w:rPr>
                <w:sz w:val="16"/>
                <w:szCs w:val="16"/>
                <w:lang w:val="en-US"/>
              </w:rPr>
            </w:pPr>
            <w:r w:rsidRPr="00C97908">
              <w:rPr>
                <w:sz w:val="16"/>
                <w:szCs w:val="16"/>
                <w:lang w:val="en-US"/>
              </w:rPr>
              <w:t>18,68</w:t>
            </w:r>
          </w:p>
        </w:tc>
      </w:tr>
      <w:tr w:rsidR="00911210" w:rsidRPr="009B70F2" w14:paraId="3E80FFAD"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36A4667" w14:textId="77777777" w:rsidR="00911210" w:rsidRPr="005E2CA0" w:rsidRDefault="00911210" w:rsidP="00676B8A">
            <w:pPr>
              <w:jc w:val="center"/>
              <w:rPr>
                <w:b/>
                <w:bCs/>
                <w:sz w:val="22"/>
                <w:szCs w:val="22"/>
                <w:lang w:val="en-US"/>
              </w:rPr>
            </w:pPr>
            <w:r w:rsidRPr="005E2CA0">
              <w:rPr>
                <w:b/>
                <w:bCs/>
                <w:sz w:val="22"/>
                <w:szCs w:val="22"/>
                <w:lang w:val="en-US"/>
              </w:rPr>
              <w:t>167</w:t>
            </w:r>
          </w:p>
        </w:tc>
        <w:tc>
          <w:tcPr>
            <w:tcW w:w="1366" w:type="dxa"/>
            <w:gridSpan w:val="2"/>
            <w:tcBorders>
              <w:top w:val="single" w:sz="4" w:space="0" w:color="auto"/>
              <w:bottom w:val="single" w:sz="4" w:space="0" w:color="auto"/>
            </w:tcBorders>
            <w:vAlign w:val="center"/>
          </w:tcPr>
          <w:p w14:paraId="4F1BDC59" w14:textId="77777777" w:rsidR="00911210" w:rsidRPr="005E2CA0" w:rsidRDefault="00911210" w:rsidP="00676B8A">
            <w:pPr>
              <w:jc w:val="center"/>
              <w:rPr>
                <w:b/>
                <w:bCs/>
                <w:sz w:val="22"/>
                <w:szCs w:val="22"/>
                <w:lang w:val="en-US"/>
              </w:rPr>
            </w:pPr>
            <w:r w:rsidRPr="005E2CA0">
              <w:rPr>
                <w:b/>
                <w:bCs/>
                <w:sz w:val="22"/>
                <w:szCs w:val="22"/>
                <w:lang w:val="en-US"/>
              </w:rPr>
              <w:t>TsD05B</w:t>
            </w:r>
          </w:p>
        </w:tc>
        <w:tc>
          <w:tcPr>
            <w:tcW w:w="4254" w:type="dxa"/>
            <w:gridSpan w:val="3"/>
            <w:tcBorders>
              <w:top w:val="single" w:sz="4" w:space="0" w:color="auto"/>
              <w:bottom w:val="single" w:sz="4" w:space="0" w:color="auto"/>
            </w:tcBorders>
          </w:tcPr>
          <w:p w14:paraId="7AE110C7" w14:textId="77777777" w:rsidR="00911210" w:rsidRPr="005E2CA0" w:rsidRDefault="00911210" w:rsidP="00676B8A">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274DA951"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9654830" w14:textId="77777777" w:rsidR="00911210" w:rsidRPr="005E2CA0" w:rsidRDefault="00911210" w:rsidP="00676B8A">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6D8F4961"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2CFEF651" w14:textId="77777777" w:rsidR="00911210" w:rsidRPr="005E2CA0" w:rsidRDefault="00911210" w:rsidP="00676B8A">
            <w:pPr>
              <w:jc w:val="center"/>
              <w:rPr>
                <w:b/>
                <w:bCs/>
                <w:sz w:val="22"/>
                <w:szCs w:val="22"/>
                <w:lang w:val="en-US"/>
              </w:rPr>
            </w:pPr>
            <w:r w:rsidRPr="005E2CA0">
              <w:rPr>
                <w:b/>
                <w:bCs/>
                <w:sz w:val="22"/>
                <w:szCs w:val="22"/>
                <w:lang w:val="en-US"/>
              </w:rPr>
              <w:t>0,603</w:t>
            </w:r>
          </w:p>
          <w:p w14:paraId="4C3C4071" w14:textId="77777777" w:rsidR="00911210" w:rsidRPr="009B70F2" w:rsidRDefault="00911210" w:rsidP="00676B8A">
            <w:pPr>
              <w:jc w:val="center"/>
              <w:rPr>
                <w:sz w:val="2"/>
                <w:szCs w:val="2"/>
                <w:lang w:val="en-US"/>
              </w:rPr>
            </w:pPr>
          </w:p>
        </w:tc>
      </w:tr>
      <w:tr w:rsidR="00911210" w:rsidRPr="00B40365" w14:paraId="3EFDDD4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D546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46FBFB56" w14:textId="77777777" w:rsidR="00911210" w:rsidRPr="00B40365" w:rsidRDefault="00911210" w:rsidP="00676B8A">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BE5FF43" w14:textId="77777777" w:rsidR="00911210" w:rsidRPr="00C97908" w:rsidRDefault="00911210" w:rsidP="00676B8A">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17E9231"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BB4E5E"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FBA73EB" w14:textId="77777777" w:rsidR="00911210" w:rsidRPr="00C97908" w:rsidRDefault="00911210" w:rsidP="00676B8A">
            <w:pPr>
              <w:jc w:val="center"/>
              <w:rPr>
                <w:sz w:val="16"/>
                <w:szCs w:val="16"/>
                <w:lang w:val="en-US"/>
              </w:rPr>
            </w:pPr>
            <w:r w:rsidRPr="00C97908">
              <w:rPr>
                <w:sz w:val="16"/>
                <w:szCs w:val="16"/>
                <w:lang w:val="en-US"/>
              </w:rPr>
              <w:t>5,32</w:t>
            </w:r>
          </w:p>
        </w:tc>
      </w:tr>
      <w:tr w:rsidR="00911210" w:rsidRPr="00B40365" w14:paraId="79EBECA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1FD87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5CC14DD6" w14:textId="77777777" w:rsidR="00911210" w:rsidRPr="00B40365" w:rsidRDefault="00911210" w:rsidP="00676B8A">
            <w:pPr>
              <w:jc w:val="center"/>
              <w:rPr>
                <w:sz w:val="16"/>
                <w:szCs w:val="16"/>
                <w:lang w:val="en-US"/>
              </w:rPr>
            </w:pPr>
            <w:r w:rsidRPr="00B40365">
              <w:rPr>
                <w:sz w:val="16"/>
                <w:szCs w:val="16"/>
                <w:lang w:val="en-US"/>
              </w:rPr>
              <w:t>2952270004021</w:t>
            </w:r>
          </w:p>
        </w:tc>
        <w:tc>
          <w:tcPr>
            <w:tcW w:w="4238" w:type="dxa"/>
            <w:gridSpan w:val="2"/>
            <w:tcBorders>
              <w:top w:val="nil"/>
              <w:bottom w:val="single" w:sz="2" w:space="0" w:color="auto"/>
            </w:tcBorders>
            <w:vAlign w:val="center"/>
          </w:tcPr>
          <w:p w14:paraId="7ED3F270" w14:textId="77777777" w:rsidR="00911210" w:rsidRPr="00C97908" w:rsidRDefault="00911210" w:rsidP="00676B8A">
            <w:pPr>
              <w:rPr>
                <w:sz w:val="16"/>
                <w:szCs w:val="16"/>
                <w:lang w:val="en-US"/>
              </w:rPr>
            </w:pPr>
            <w:r w:rsidRPr="00C97908">
              <w:rPr>
                <w:sz w:val="16"/>
                <w:szCs w:val="16"/>
                <w:lang w:val="en-US"/>
              </w:rPr>
              <w:t>Mai mecanic de 150-200 kg cu motor termic 6 cp (4 kw)</w:t>
            </w:r>
          </w:p>
        </w:tc>
        <w:tc>
          <w:tcPr>
            <w:tcW w:w="998" w:type="dxa"/>
            <w:gridSpan w:val="2"/>
            <w:tcBorders>
              <w:top w:val="nil"/>
              <w:bottom w:val="single" w:sz="2" w:space="0" w:color="auto"/>
            </w:tcBorders>
            <w:vAlign w:val="center"/>
          </w:tcPr>
          <w:p w14:paraId="2408C1E1"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028CB5"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1FDCEFE5" w14:textId="77777777" w:rsidR="00911210" w:rsidRPr="00C97908" w:rsidRDefault="00911210" w:rsidP="00676B8A">
            <w:pPr>
              <w:jc w:val="center"/>
              <w:rPr>
                <w:sz w:val="16"/>
                <w:szCs w:val="16"/>
                <w:lang w:val="en-US"/>
              </w:rPr>
            </w:pPr>
            <w:r w:rsidRPr="00C97908">
              <w:rPr>
                <w:sz w:val="16"/>
                <w:szCs w:val="16"/>
                <w:lang w:val="en-US"/>
              </w:rPr>
              <w:t>5,69</w:t>
            </w:r>
          </w:p>
        </w:tc>
      </w:tr>
      <w:tr w:rsidR="00911210" w:rsidRPr="009B70F2" w14:paraId="22D53A7E"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AE26894" w14:textId="77777777" w:rsidR="00911210" w:rsidRPr="005E2CA0" w:rsidRDefault="00911210" w:rsidP="00676B8A">
            <w:pPr>
              <w:jc w:val="center"/>
              <w:rPr>
                <w:b/>
                <w:bCs/>
                <w:sz w:val="22"/>
                <w:szCs w:val="22"/>
                <w:lang w:val="en-US"/>
              </w:rPr>
            </w:pPr>
            <w:r w:rsidRPr="005E2CA0">
              <w:rPr>
                <w:b/>
                <w:bCs/>
                <w:sz w:val="22"/>
                <w:szCs w:val="22"/>
                <w:lang w:val="en-US"/>
              </w:rPr>
              <w:t>168</w:t>
            </w:r>
          </w:p>
        </w:tc>
        <w:tc>
          <w:tcPr>
            <w:tcW w:w="1366" w:type="dxa"/>
            <w:gridSpan w:val="2"/>
            <w:tcBorders>
              <w:top w:val="single" w:sz="4" w:space="0" w:color="auto"/>
              <w:bottom w:val="single" w:sz="4" w:space="0" w:color="auto"/>
            </w:tcBorders>
            <w:vAlign w:val="center"/>
          </w:tcPr>
          <w:p w14:paraId="0AD2F2AD" w14:textId="77777777" w:rsidR="00911210" w:rsidRPr="005E2CA0" w:rsidRDefault="00911210" w:rsidP="00676B8A">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14:paraId="59B48288" w14:textId="77777777" w:rsidR="00911210" w:rsidRPr="005E2CA0" w:rsidRDefault="00911210" w:rsidP="00676B8A">
            <w:pPr>
              <w:rPr>
                <w:b/>
                <w:bCs/>
                <w:sz w:val="2"/>
                <w:szCs w:val="2"/>
                <w:lang w:val="en-US"/>
              </w:rPr>
            </w:pPr>
            <w:r w:rsidRPr="005E2CA0">
              <w:rPr>
                <w:b/>
                <w:bCs/>
                <w:sz w:val="22"/>
                <w:szCs w:val="22"/>
                <w:lang w:val="en-US"/>
              </w:rPr>
              <w:t>Aplicarea manuala a grundului cu cuart "Gleta" intr-un strat, la pereti exteriori la fatade</w:t>
            </w:r>
          </w:p>
          <w:p w14:paraId="7D007145"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15066A6A"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22D3236"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0AEC02F5" w14:textId="77777777" w:rsidR="00911210" w:rsidRPr="005E2CA0" w:rsidRDefault="00911210" w:rsidP="00676B8A">
            <w:pPr>
              <w:jc w:val="center"/>
              <w:rPr>
                <w:b/>
                <w:bCs/>
                <w:sz w:val="22"/>
                <w:szCs w:val="22"/>
                <w:lang w:val="en-US"/>
              </w:rPr>
            </w:pPr>
            <w:r w:rsidRPr="005E2CA0">
              <w:rPr>
                <w:b/>
                <w:bCs/>
                <w:sz w:val="22"/>
                <w:szCs w:val="22"/>
                <w:lang w:val="en-US"/>
              </w:rPr>
              <w:t>33,200</w:t>
            </w:r>
          </w:p>
          <w:p w14:paraId="1B3A3378" w14:textId="77777777" w:rsidR="00911210" w:rsidRPr="009B70F2" w:rsidRDefault="00911210" w:rsidP="00676B8A">
            <w:pPr>
              <w:jc w:val="center"/>
              <w:rPr>
                <w:sz w:val="2"/>
                <w:szCs w:val="2"/>
                <w:lang w:val="en-US"/>
              </w:rPr>
            </w:pPr>
          </w:p>
        </w:tc>
      </w:tr>
      <w:tr w:rsidR="00911210" w:rsidRPr="00B40365" w14:paraId="38BA055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31BA94"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3CFB28F" w14:textId="77777777" w:rsidR="00911210" w:rsidRPr="00B40365" w:rsidRDefault="00911210" w:rsidP="00676B8A">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14:paraId="4201D5EA" w14:textId="77777777" w:rsidR="00911210" w:rsidRPr="00C97908" w:rsidRDefault="00911210" w:rsidP="00676B8A">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14:paraId="5B78542A"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41A726"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1BB6391E" w14:textId="77777777" w:rsidR="00911210" w:rsidRPr="00C97908" w:rsidRDefault="00911210" w:rsidP="00676B8A">
            <w:pPr>
              <w:jc w:val="center"/>
              <w:rPr>
                <w:sz w:val="16"/>
                <w:szCs w:val="16"/>
                <w:lang w:val="en-US"/>
              </w:rPr>
            </w:pPr>
            <w:r w:rsidRPr="00C97908">
              <w:rPr>
                <w:sz w:val="16"/>
                <w:szCs w:val="16"/>
                <w:lang w:val="en-US"/>
              </w:rPr>
              <w:t>3,98</w:t>
            </w:r>
          </w:p>
        </w:tc>
      </w:tr>
      <w:tr w:rsidR="00911210" w:rsidRPr="00B40365" w14:paraId="3814F98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6BEBD1"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6E428B83" w14:textId="77777777" w:rsidR="00911210" w:rsidRPr="00B40365" w:rsidRDefault="00911210" w:rsidP="00676B8A">
            <w:pPr>
              <w:jc w:val="center"/>
              <w:rPr>
                <w:sz w:val="16"/>
                <w:szCs w:val="16"/>
                <w:lang w:val="en-US"/>
              </w:rPr>
            </w:pPr>
            <w:r w:rsidRPr="00B40365">
              <w:rPr>
                <w:sz w:val="16"/>
                <w:szCs w:val="16"/>
                <w:lang w:val="en-US"/>
              </w:rPr>
              <w:t>2430226101010</w:t>
            </w:r>
          </w:p>
        </w:tc>
        <w:tc>
          <w:tcPr>
            <w:tcW w:w="4238" w:type="dxa"/>
            <w:gridSpan w:val="2"/>
            <w:tcBorders>
              <w:top w:val="nil"/>
              <w:bottom w:val="single" w:sz="2" w:space="0" w:color="auto"/>
            </w:tcBorders>
            <w:vAlign w:val="center"/>
          </w:tcPr>
          <w:p w14:paraId="09EF1196" w14:textId="77777777" w:rsidR="00911210" w:rsidRPr="00C97908" w:rsidRDefault="00911210" w:rsidP="00676B8A">
            <w:pPr>
              <w:rPr>
                <w:sz w:val="16"/>
                <w:szCs w:val="16"/>
                <w:lang w:val="en-US"/>
              </w:rPr>
            </w:pPr>
            <w:r w:rsidRPr="00C97908">
              <w:rPr>
                <w:sz w:val="16"/>
                <w:szCs w:val="16"/>
                <w:lang w:val="en-US"/>
              </w:rPr>
              <w:t>Grund cu cuart "Gleta"</w:t>
            </w:r>
          </w:p>
        </w:tc>
        <w:tc>
          <w:tcPr>
            <w:tcW w:w="998" w:type="dxa"/>
            <w:gridSpan w:val="2"/>
            <w:tcBorders>
              <w:top w:val="nil"/>
              <w:bottom w:val="single" w:sz="2" w:space="0" w:color="auto"/>
            </w:tcBorders>
            <w:vAlign w:val="center"/>
          </w:tcPr>
          <w:p w14:paraId="338257AC"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6A3375"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744DE67" w14:textId="77777777" w:rsidR="00911210" w:rsidRPr="00C97908" w:rsidRDefault="00911210" w:rsidP="00676B8A">
            <w:pPr>
              <w:jc w:val="center"/>
              <w:rPr>
                <w:sz w:val="16"/>
                <w:szCs w:val="16"/>
                <w:lang w:val="en-US"/>
              </w:rPr>
            </w:pPr>
            <w:r w:rsidRPr="00C97908">
              <w:rPr>
                <w:sz w:val="16"/>
                <w:szCs w:val="16"/>
                <w:lang w:val="en-US"/>
              </w:rPr>
              <w:t>13,78</w:t>
            </w:r>
          </w:p>
        </w:tc>
      </w:tr>
      <w:tr w:rsidR="00911210" w:rsidRPr="00B40365" w14:paraId="47E0B64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B556E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2D4CCB8" w14:textId="77777777" w:rsidR="00911210" w:rsidRPr="00B40365" w:rsidRDefault="00911210" w:rsidP="00676B8A">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14:paraId="58BE63AB" w14:textId="77777777" w:rsidR="00911210" w:rsidRPr="00C97908" w:rsidRDefault="00911210" w:rsidP="00676B8A">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14:paraId="1B027323" w14:textId="77777777" w:rsidR="00911210" w:rsidRPr="00C97908" w:rsidRDefault="00911210" w:rsidP="00676B8A">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07BB4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BA8DAD9" w14:textId="77777777" w:rsidR="00911210" w:rsidRPr="00C97908" w:rsidRDefault="00911210" w:rsidP="00676B8A">
            <w:pPr>
              <w:jc w:val="center"/>
              <w:rPr>
                <w:sz w:val="16"/>
                <w:szCs w:val="16"/>
                <w:lang w:val="en-US"/>
              </w:rPr>
            </w:pPr>
            <w:r w:rsidRPr="00C97908">
              <w:rPr>
                <w:sz w:val="16"/>
                <w:szCs w:val="16"/>
                <w:lang w:val="en-US"/>
              </w:rPr>
              <w:t>1,66</w:t>
            </w:r>
          </w:p>
        </w:tc>
      </w:tr>
      <w:tr w:rsidR="00911210" w:rsidRPr="009B70F2" w14:paraId="0A6F0C1F"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BDE750" w14:textId="77777777" w:rsidR="00911210" w:rsidRPr="005E2CA0" w:rsidRDefault="00911210" w:rsidP="00676B8A">
            <w:pPr>
              <w:jc w:val="center"/>
              <w:rPr>
                <w:b/>
                <w:bCs/>
                <w:sz w:val="22"/>
                <w:szCs w:val="22"/>
                <w:lang w:val="en-US"/>
              </w:rPr>
            </w:pPr>
            <w:r w:rsidRPr="005E2CA0">
              <w:rPr>
                <w:b/>
                <w:bCs/>
                <w:sz w:val="22"/>
                <w:szCs w:val="22"/>
                <w:lang w:val="en-US"/>
              </w:rPr>
              <w:t>169</w:t>
            </w:r>
          </w:p>
        </w:tc>
        <w:tc>
          <w:tcPr>
            <w:tcW w:w="1366" w:type="dxa"/>
            <w:gridSpan w:val="2"/>
            <w:tcBorders>
              <w:top w:val="single" w:sz="4" w:space="0" w:color="auto"/>
              <w:bottom w:val="single" w:sz="4" w:space="0" w:color="auto"/>
            </w:tcBorders>
            <w:vAlign w:val="center"/>
          </w:tcPr>
          <w:p w14:paraId="1A5FA4E8" w14:textId="77777777" w:rsidR="00911210" w:rsidRPr="005E2CA0" w:rsidRDefault="00911210" w:rsidP="00676B8A">
            <w:pPr>
              <w:jc w:val="center"/>
              <w:rPr>
                <w:b/>
                <w:bCs/>
                <w:sz w:val="22"/>
                <w:szCs w:val="22"/>
                <w:lang w:val="en-US"/>
              </w:rPr>
            </w:pPr>
            <w:r w:rsidRPr="005E2CA0">
              <w:rPr>
                <w:b/>
                <w:bCs/>
                <w:sz w:val="22"/>
                <w:szCs w:val="22"/>
                <w:lang w:val="en-US"/>
              </w:rPr>
              <w:t>CF30A</w:t>
            </w:r>
          </w:p>
        </w:tc>
        <w:tc>
          <w:tcPr>
            <w:tcW w:w="4254" w:type="dxa"/>
            <w:gridSpan w:val="3"/>
            <w:tcBorders>
              <w:top w:val="single" w:sz="4" w:space="0" w:color="auto"/>
              <w:bottom w:val="single" w:sz="4" w:space="0" w:color="auto"/>
            </w:tcBorders>
          </w:tcPr>
          <w:p w14:paraId="62461EA3" w14:textId="77777777" w:rsidR="00911210" w:rsidRPr="005E2CA0" w:rsidRDefault="00911210" w:rsidP="00676B8A">
            <w:pPr>
              <w:rPr>
                <w:b/>
                <w:bCs/>
                <w:sz w:val="2"/>
                <w:szCs w:val="2"/>
                <w:lang w:val="en-US"/>
              </w:rPr>
            </w:pPr>
            <w:r w:rsidRPr="005E2CA0">
              <w:rPr>
                <w:b/>
                <w:bCs/>
                <w:sz w:val="22"/>
                <w:szCs w:val="22"/>
                <w:lang w:val="en-US"/>
              </w:rPr>
              <w:t>Tencuieli exterioare de 2-3 mm. grosime, executate manual. cu amestec "TINC" la pereti</w:t>
            </w:r>
          </w:p>
          <w:p w14:paraId="3712428F"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52903EA4" w14:textId="77777777" w:rsidR="00911210" w:rsidRPr="005E2CA0" w:rsidRDefault="00911210" w:rsidP="00676B8A">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2BFF97E"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19D2F712" w14:textId="77777777" w:rsidR="00911210" w:rsidRPr="005E2CA0" w:rsidRDefault="00911210" w:rsidP="00676B8A">
            <w:pPr>
              <w:jc w:val="center"/>
              <w:rPr>
                <w:b/>
                <w:bCs/>
                <w:sz w:val="22"/>
                <w:szCs w:val="22"/>
                <w:lang w:val="en-US"/>
              </w:rPr>
            </w:pPr>
            <w:r w:rsidRPr="005E2CA0">
              <w:rPr>
                <w:b/>
                <w:bCs/>
                <w:sz w:val="22"/>
                <w:szCs w:val="22"/>
                <w:lang w:val="en-US"/>
              </w:rPr>
              <w:t>33,200</w:t>
            </w:r>
          </w:p>
          <w:p w14:paraId="4D5D2C08" w14:textId="77777777" w:rsidR="00911210" w:rsidRPr="009B70F2" w:rsidRDefault="00911210" w:rsidP="00676B8A">
            <w:pPr>
              <w:jc w:val="center"/>
              <w:rPr>
                <w:sz w:val="2"/>
                <w:szCs w:val="2"/>
                <w:lang w:val="en-US"/>
              </w:rPr>
            </w:pPr>
          </w:p>
        </w:tc>
      </w:tr>
      <w:tr w:rsidR="00911210" w:rsidRPr="00B40365" w14:paraId="21003B9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30B33D"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24590AEC" w14:textId="77777777" w:rsidR="00911210" w:rsidRPr="00B40365" w:rsidRDefault="00911210" w:rsidP="00676B8A">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14:paraId="0704B875" w14:textId="77777777" w:rsidR="00911210" w:rsidRPr="00C97908" w:rsidRDefault="00911210" w:rsidP="00676B8A">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14:paraId="5B25273C"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5F149F"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9A6D9D9" w14:textId="77777777" w:rsidR="00911210" w:rsidRPr="00C97908" w:rsidRDefault="00911210" w:rsidP="00676B8A">
            <w:pPr>
              <w:jc w:val="center"/>
              <w:rPr>
                <w:sz w:val="16"/>
                <w:szCs w:val="16"/>
                <w:lang w:val="en-US"/>
              </w:rPr>
            </w:pPr>
            <w:r w:rsidRPr="00C97908">
              <w:rPr>
                <w:sz w:val="16"/>
                <w:szCs w:val="16"/>
                <w:lang w:val="en-US"/>
              </w:rPr>
              <w:t>40,50</w:t>
            </w:r>
          </w:p>
        </w:tc>
      </w:tr>
      <w:tr w:rsidR="00911210" w:rsidRPr="00B40365" w14:paraId="1BFCB8C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FBD17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9EF354" w14:textId="77777777" w:rsidR="00911210" w:rsidRPr="00B40365" w:rsidRDefault="00911210" w:rsidP="00676B8A">
            <w:pPr>
              <w:jc w:val="center"/>
              <w:rPr>
                <w:sz w:val="16"/>
                <w:szCs w:val="16"/>
                <w:lang w:val="en-US"/>
              </w:rPr>
            </w:pPr>
            <w:r w:rsidRPr="00B40365">
              <w:rPr>
                <w:sz w:val="16"/>
                <w:szCs w:val="16"/>
                <w:lang w:val="en-US"/>
              </w:rPr>
              <w:t>26531021008311373</w:t>
            </w:r>
          </w:p>
        </w:tc>
        <w:tc>
          <w:tcPr>
            <w:tcW w:w="4238" w:type="dxa"/>
            <w:gridSpan w:val="2"/>
            <w:tcBorders>
              <w:top w:val="nil"/>
              <w:bottom w:val="single" w:sz="2" w:space="0" w:color="auto"/>
            </w:tcBorders>
            <w:vAlign w:val="center"/>
          </w:tcPr>
          <w:p w14:paraId="27E9D374" w14:textId="77777777" w:rsidR="00911210" w:rsidRPr="00C97908" w:rsidRDefault="00911210" w:rsidP="00676B8A">
            <w:pPr>
              <w:rPr>
                <w:sz w:val="16"/>
                <w:szCs w:val="16"/>
                <w:lang w:val="en-US"/>
              </w:rPr>
            </w:pPr>
            <w:r w:rsidRPr="00C97908">
              <w:rPr>
                <w:sz w:val="16"/>
                <w:szCs w:val="16"/>
                <w:lang w:val="en-US"/>
              </w:rPr>
              <w:t xml:space="preserve">Tink </w:t>
            </w:r>
          </w:p>
        </w:tc>
        <w:tc>
          <w:tcPr>
            <w:tcW w:w="998" w:type="dxa"/>
            <w:gridSpan w:val="2"/>
            <w:tcBorders>
              <w:top w:val="nil"/>
              <w:bottom w:val="single" w:sz="2" w:space="0" w:color="auto"/>
            </w:tcBorders>
            <w:vAlign w:val="center"/>
          </w:tcPr>
          <w:p w14:paraId="5061DF62"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C38F10"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4A543832" w14:textId="77777777" w:rsidR="00911210" w:rsidRPr="00C97908" w:rsidRDefault="00911210" w:rsidP="00676B8A">
            <w:pPr>
              <w:jc w:val="center"/>
              <w:rPr>
                <w:sz w:val="16"/>
                <w:szCs w:val="16"/>
                <w:lang w:val="en-US"/>
              </w:rPr>
            </w:pPr>
            <w:r w:rsidRPr="00C97908">
              <w:rPr>
                <w:sz w:val="16"/>
                <w:szCs w:val="16"/>
                <w:lang w:val="en-US"/>
              </w:rPr>
              <w:t>76,36</w:t>
            </w:r>
          </w:p>
        </w:tc>
      </w:tr>
      <w:tr w:rsidR="00911210" w:rsidRPr="00B40365" w14:paraId="17A4F4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4938E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1918DFDF" w14:textId="77777777" w:rsidR="00911210" w:rsidRPr="00B40365" w:rsidRDefault="00911210" w:rsidP="00676B8A">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6A511B57" w14:textId="77777777" w:rsidR="00911210" w:rsidRPr="00C97908" w:rsidRDefault="00911210" w:rsidP="00676B8A">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492D4B0" w14:textId="77777777" w:rsidR="00911210" w:rsidRPr="00C97908" w:rsidRDefault="00911210" w:rsidP="00676B8A">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FF635FC"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3381DA6A" w14:textId="77777777" w:rsidR="00911210" w:rsidRPr="00C97908" w:rsidRDefault="00911210" w:rsidP="00676B8A">
            <w:pPr>
              <w:jc w:val="center"/>
              <w:rPr>
                <w:sz w:val="16"/>
                <w:szCs w:val="16"/>
                <w:lang w:val="en-US"/>
              </w:rPr>
            </w:pPr>
            <w:r w:rsidRPr="00C97908">
              <w:rPr>
                <w:sz w:val="16"/>
                <w:szCs w:val="16"/>
                <w:lang w:val="en-US"/>
              </w:rPr>
              <w:t>0,13</w:t>
            </w:r>
          </w:p>
        </w:tc>
      </w:tr>
      <w:tr w:rsidR="00911210" w:rsidRPr="00B40365" w14:paraId="288A956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445367"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0E4050CA" w14:textId="77777777" w:rsidR="00911210" w:rsidRPr="00B40365" w:rsidRDefault="00911210" w:rsidP="00676B8A">
            <w:pPr>
              <w:jc w:val="center"/>
              <w:rPr>
                <w:sz w:val="16"/>
                <w:szCs w:val="16"/>
                <w:lang w:val="en-US"/>
              </w:rPr>
            </w:pPr>
            <w:r w:rsidRPr="00B40365">
              <w:rPr>
                <w:sz w:val="16"/>
                <w:szCs w:val="16"/>
                <w:lang w:val="en-US"/>
              </w:rPr>
              <w:t>2952270007607</w:t>
            </w:r>
          </w:p>
        </w:tc>
        <w:tc>
          <w:tcPr>
            <w:tcW w:w="4238" w:type="dxa"/>
            <w:gridSpan w:val="2"/>
            <w:tcBorders>
              <w:top w:val="nil"/>
              <w:bottom w:val="single" w:sz="2" w:space="0" w:color="auto"/>
            </w:tcBorders>
            <w:vAlign w:val="center"/>
          </w:tcPr>
          <w:p w14:paraId="54681BF7" w14:textId="77777777" w:rsidR="00911210" w:rsidRPr="00C97908" w:rsidRDefault="00911210" w:rsidP="00676B8A">
            <w:pPr>
              <w:rPr>
                <w:sz w:val="16"/>
                <w:szCs w:val="16"/>
                <w:lang w:val="en-US"/>
              </w:rPr>
            </w:pPr>
            <w:r w:rsidRPr="00C97908">
              <w:rPr>
                <w:sz w:val="16"/>
                <w:szCs w:val="16"/>
                <w:lang w:val="en-US"/>
              </w:rPr>
              <w:t>Masina de gaurit electrica cu ajutaj de snec</w:t>
            </w:r>
          </w:p>
        </w:tc>
        <w:tc>
          <w:tcPr>
            <w:tcW w:w="998" w:type="dxa"/>
            <w:gridSpan w:val="2"/>
            <w:tcBorders>
              <w:top w:val="nil"/>
              <w:bottom w:val="single" w:sz="2" w:space="0" w:color="auto"/>
            </w:tcBorders>
            <w:vAlign w:val="center"/>
          </w:tcPr>
          <w:p w14:paraId="3905B09E" w14:textId="77777777" w:rsidR="00911210" w:rsidRPr="00C97908" w:rsidRDefault="00911210" w:rsidP="00676B8A">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5567BB" w14:textId="77777777" w:rsidR="00911210" w:rsidRPr="00C97908" w:rsidRDefault="00911210" w:rsidP="00676B8A">
            <w:pPr>
              <w:jc w:val="center"/>
              <w:rPr>
                <w:sz w:val="16"/>
                <w:szCs w:val="16"/>
                <w:lang w:val="en-US"/>
              </w:rPr>
            </w:pPr>
          </w:p>
        </w:tc>
        <w:tc>
          <w:tcPr>
            <w:tcW w:w="1518" w:type="dxa"/>
            <w:tcBorders>
              <w:top w:val="nil"/>
              <w:bottom w:val="single" w:sz="2" w:space="0" w:color="auto"/>
              <w:right w:val="single" w:sz="4" w:space="0" w:color="auto"/>
            </w:tcBorders>
            <w:vAlign w:val="center"/>
          </w:tcPr>
          <w:p w14:paraId="29792B9B" w14:textId="77777777" w:rsidR="00911210" w:rsidRPr="00C97908" w:rsidRDefault="00911210" w:rsidP="00676B8A">
            <w:pPr>
              <w:jc w:val="center"/>
              <w:rPr>
                <w:sz w:val="16"/>
                <w:szCs w:val="16"/>
                <w:lang w:val="en-US"/>
              </w:rPr>
            </w:pPr>
            <w:r w:rsidRPr="00C97908">
              <w:rPr>
                <w:sz w:val="16"/>
                <w:szCs w:val="16"/>
                <w:lang w:val="en-US"/>
              </w:rPr>
              <w:t>0,20</w:t>
            </w:r>
          </w:p>
        </w:tc>
      </w:tr>
      <w:tr w:rsidR="00911210" w:rsidRPr="009B70F2" w14:paraId="05E28867" w14:textId="77777777" w:rsidTr="00676B8A">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925DD1" w14:textId="77777777" w:rsidR="00911210" w:rsidRPr="005E2CA0" w:rsidRDefault="00911210" w:rsidP="00676B8A">
            <w:pPr>
              <w:jc w:val="center"/>
              <w:rPr>
                <w:b/>
                <w:bCs/>
                <w:sz w:val="22"/>
                <w:szCs w:val="22"/>
                <w:lang w:val="en-US"/>
              </w:rPr>
            </w:pPr>
            <w:r w:rsidRPr="005E2CA0">
              <w:rPr>
                <w:b/>
                <w:bCs/>
                <w:sz w:val="22"/>
                <w:szCs w:val="22"/>
                <w:lang w:val="en-US"/>
              </w:rPr>
              <w:t>170</w:t>
            </w:r>
          </w:p>
        </w:tc>
        <w:tc>
          <w:tcPr>
            <w:tcW w:w="1366" w:type="dxa"/>
            <w:gridSpan w:val="2"/>
            <w:tcBorders>
              <w:top w:val="single" w:sz="4" w:space="0" w:color="auto"/>
              <w:bottom w:val="single" w:sz="4" w:space="0" w:color="auto"/>
            </w:tcBorders>
            <w:vAlign w:val="center"/>
          </w:tcPr>
          <w:p w14:paraId="75260D1D" w14:textId="77777777" w:rsidR="00911210" w:rsidRPr="005E2CA0" w:rsidRDefault="00911210" w:rsidP="00676B8A">
            <w:pPr>
              <w:jc w:val="center"/>
              <w:rPr>
                <w:b/>
                <w:bCs/>
                <w:sz w:val="22"/>
                <w:szCs w:val="22"/>
                <w:lang w:val="en-US"/>
              </w:rPr>
            </w:pPr>
            <w:r w:rsidRPr="005E2CA0">
              <w:rPr>
                <w:b/>
                <w:bCs/>
                <w:sz w:val="22"/>
                <w:szCs w:val="22"/>
                <w:lang w:val="en-US"/>
              </w:rPr>
              <w:t>CF17D</w:t>
            </w:r>
          </w:p>
        </w:tc>
        <w:tc>
          <w:tcPr>
            <w:tcW w:w="4254" w:type="dxa"/>
            <w:gridSpan w:val="3"/>
            <w:tcBorders>
              <w:top w:val="single" w:sz="4" w:space="0" w:color="auto"/>
              <w:bottom w:val="single" w:sz="4" w:space="0" w:color="auto"/>
            </w:tcBorders>
          </w:tcPr>
          <w:p w14:paraId="4FD20AD8" w14:textId="77777777" w:rsidR="00911210" w:rsidRPr="005E2CA0" w:rsidRDefault="00911210" w:rsidP="00676B8A">
            <w:pPr>
              <w:rPr>
                <w:b/>
                <w:bCs/>
                <w:sz w:val="2"/>
                <w:szCs w:val="2"/>
                <w:lang w:val="en-US"/>
              </w:rPr>
            </w:pPr>
            <w:r w:rsidRPr="005E2CA0">
              <w:rPr>
                <w:b/>
                <w:bCs/>
                <w:sz w:val="22"/>
                <w:szCs w:val="22"/>
                <w:lang w:val="en-US"/>
              </w:rPr>
              <w:t>Diverse lucrari - adaos de colorant</w:t>
            </w:r>
          </w:p>
          <w:p w14:paraId="47F6DD4E" w14:textId="77777777" w:rsidR="00911210" w:rsidRPr="009B70F2" w:rsidRDefault="00911210" w:rsidP="00676B8A">
            <w:pPr>
              <w:rPr>
                <w:sz w:val="2"/>
                <w:szCs w:val="2"/>
                <w:lang w:val="en-US"/>
              </w:rPr>
            </w:pPr>
          </w:p>
        </w:tc>
        <w:tc>
          <w:tcPr>
            <w:tcW w:w="998" w:type="dxa"/>
            <w:gridSpan w:val="2"/>
            <w:tcBorders>
              <w:top w:val="single" w:sz="4" w:space="0" w:color="auto"/>
              <w:bottom w:val="single" w:sz="4" w:space="0" w:color="auto"/>
            </w:tcBorders>
            <w:vAlign w:val="center"/>
          </w:tcPr>
          <w:p w14:paraId="6494D532" w14:textId="77777777" w:rsidR="00911210" w:rsidRPr="005E2CA0" w:rsidRDefault="00911210" w:rsidP="00676B8A">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3CC3D387" w14:textId="77777777" w:rsidR="00911210" w:rsidRPr="009B70F2" w:rsidRDefault="00911210" w:rsidP="00676B8A">
            <w:pPr>
              <w:jc w:val="center"/>
              <w:rPr>
                <w:sz w:val="22"/>
                <w:szCs w:val="22"/>
                <w:lang w:val="en-US"/>
              </w:rPr>
            </w:pPr>
          </w:p>
        </w:tc>
        <w:tc>
          <w:tcPr>
            <w:tcW w:w="1518" w:type="dxa"/>
            <w:tcBorders>
              <w:top w:val="single" w:sz="4" w:space="0" w:color="auto"/>
              <w:bottom w:val="single" w:sz="4" w:space="0" w:color="auto"/>
            </w:tcBorders>
            <w:vAlign w:val="center"/>
          </w:tcPr>
          <w:p w14:paraId="3F96BF41" w14:textId="77777777" w:rsidR="00911210" w:rsidRPr="005E2CA0" w:rsidRDefault="00911210" w:rsidP="00676B8A">
            <w:pPr>
              <w:jc w:val="center"/>
              <w:rPr>
                <w:b/>
                <w:bCs/>
                <w:sz w:val="22"/>
                <w:szCs w:val="22"/>
                <w:lang w:val="en-US"/>
              </w:rPr>
            </w:pPr>
            <w:r w:rsidRPr="005E2CA0">
              <w:rPr>
                <w:b/>
                <w:bCs/>
                <w:sz w:val="22"/>
                <w:szCs w:val="22"/>
                <w:lang w:val="en-US"/>
              </w:rPr>
              <w:t>1,000</w:t>
            </w:r>
          </w:p>
          <w:p w14:paraId="1533F8F5" w14:textId="77777777" w:rsidR="00911210" w:rsidRPr="009B70F2" w:rsidRDefault="00911210" w:rsidP="00676B8A">
            <w:pPr>
              <w:jc w:val="center"/>
              <w:rPr>
                <w:sz w:val="2"/>
                <w:szCs w:val="2"/>
                <w:lang w:val="en-US"/>
              </w:rPr>
            </w:pPr>
          </w:p>
        </w:tc>
      </w:tr>
      <w:tr w:rsidR="00911210" w:rsidRPr="00B40365" w14:paraId="596B839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979023"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77817BCF" w14:textId="77777777" w:rsidR="00911210" w:rsidRPr="00B40365" w:rsidRDefault="00911210" w:rsidP="00676B8A">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D77A006" w14:textId="77777777" w:rsidR="00911210" w:rsidRPr="00C97908" w:rsidRDefault="00911210" w:rsidP="00676B8A">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142C858" w14:textId="77777777" w:rsidR="00911210" w:rsidRPr="00C97908" w:rsidRDefault="00911210" w:rsidP="00676B8A">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0C9A5A"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008A6C5B" w14:textId="77777777" w:rsidR="00911210" w:rsidRPr="00C97908" w:rsidRDefault="00911210" w:rsidP="00676B8A">
            <w:pPr>
              <w:jc w:val="center"/>
              <w:rPr>
                <w:sz w:val="16"/>
                <w:szCs w:val="16"/>
                <w:lang w:val="en-US"/>
              </w:rPr>
            </w:pPr>
            <w:r w:rsidRPr="00C97908">
              <w:rPr>
                <w:sz w:val="16"/>
                <w:szCs w:val="16"/>
                <w:lang w:val="en-US"/>
              </w:rPr>
              <w:t>0,07</w:t>
            </w:r>
          </w:p>
        </w:tc>
      </w:tr>
      <w:tr w:rsidR="00911210" w:rsidRPr="00B40365" w14:paraId="036A0AA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A55D2F" w14:textId="77777777" w:rsidR="00911210" w:rsidRPr="00C97908" w:rsidRDefault="00911210" w:rsidP="00676B8A">
            <w:pPr>
              <w:jc w:val="center"/>
              <w:rPr>
                <w:sz w:val="16"/>
                <w:szCs w:val="16"/>
                <w:lang w:val="en-US"/>
              </w:rPr>
            </w:pPr>
          </w:p>
        </w:tc>
        <w:tc>
          <w:tcPr>
            <w:tcW w:w="1382" w:type="dxa"/>
            <w:gridSpan w:val="3"/>
            <w:tcBorders>
              <w:top w:val="nil"/>
              <w:bottom w:val="single" w:sz="2" w:space="0" w:color="auto"/>
            </w:tcBorders>
            <w:vAlign w:val="center"/>
          </w:tcPr>
          <w:p w14:paraId="3EF47AAA" w14:textId="77777777" w:rsidR="00911210" w:rsidRPr="00B40365" w:rsidRDefault="00911210" w:rsidP="00676B8A">
            <w:pPr>
              <w:jc w:val="center"/>
              <w:rPr>
                <w:sz w:val="16"/>
                <w:szCs w:val="16"/>
                <w:lang w:val="en-US"/>
              </w:rPr>
            </w:pPr>
            <w:r w:rsidRPr="00B40365">
              <w:rPr>
                <w:sz w:val="16"/>
                <w:szCs w:val="16"/>
                <w:lang w:val="en-US"/>
              </w:rPr>
              <w:t>1421302200465</w:t>
            </w:r>
          </w:p>
        </w:tc>
        <w:tc>
          <w:tcPr>
            <w:tcW w:w="4238" w:type="dxa"/>
            <w:gridSpan w:val="2"/>
            <w:tcBorders>
              <w:top w:val="nil"/>
              <w:bottom w:val="single" w:sz="2" w:space="0" w:color="auto"/>
            </w:tcBorders>
            <w:vAlign w:val="center"/>
          </w:tcPr>
          <w:p w14:paraId="44129423" w14:textId="77777777" w:rsidR="00911210" w:rsidRPr="00C97908" w:rsidRDefault="00911210" w:rsidP="00676B8A">
            <w:pPr>
              <w:rPr>
                <w:sz w:val="16"/>
                <w:szCs w:val="16"/>
                <w:lang w:val="en-US"/>
              </w:rPr>
            </w:pPr>
            <w:r w:rsidRPr="00C97908">
              <w:rPr>
                <w:sz w:val="16"/>
                <w:szCs w:val="16"/>
                <w:lang w:val="en-US"/>
              </w:rPr>
              <w:t>Colorant (material hidrofug)</w:t>
            </w:r>
          </w:p>
        </w:tc>
        <w:tc>
          <w:tcPr>
            <w:tcW w:w="998" w:type="dxa"/>
            <w:gridSpan w:val="2"/>
            <w:tcBorders>
              <w:top w:val="nil"/>
              <w:bottom w:val="single" w:sz="2" w:space="0" w:color="auto"/>
            </w:tcBorders>
            <w:vAlign w:val="center"/>
          </w:tcPr>
          <w:p w14:paraId="17C9EE64" w14:textId="77777777" w:rsidR="00911210" w:rsidRPr="00C97908" w:rsidRDefault="00911210" w:rsidP="00676B8A">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CB267B" w14:textId="77777777" w:rsidR="00911210" w:rsidRPr="00C97908" w:rsidRDefault="00911210" w:rsidP="00676B8A">
            <w:pPr>
              <w:jc w:val="center"/>
              <w:rPr>
                <w:sz w:val="16"/>
                <w:szCs w:val="16"/>
                <w:lang w:val="en-US"/>
              </w:rPr>
            </w:pPr>
          </w:p>
        </w:tc>
        <w:tc>
          <w:tcPr>
            <w:tcW w:w="1518" w:type="dxa"/>
            <w:tcBorders>
              <w:top w:val="nil"/>
              <w:bottom w:val="single" w:sz="2" w:space="0" w:color="auto"/>
            </w:tcBorders>
            <w:vAlign w:val="center"/>
          </w:tcPr>
          <w:p w14:paraId="64900058" w14:textId="77777777" w:rsidR="00911210" w:rsidRPr="00C97908" w:rsidRDefault="00911210" w:rsidP="00676B8A">
            <w:pPr>
              <w:jc w:val="center"/>
              <w:rPr>
                <w:sz w:val="16"/>
                <w:szCs w:val="16"/>
                <w:lang w:val="en-US"/>
              </w:rPr>
            </w:pPr>
            <w:r w:rsidRPr="00C97908">
              <w:rPr>
                <w:sz w:val="16"/>
                <w:szCs w:val="16"/>
                <w:lang w:val="en-US"/>
              </w:rPr>
              <w:t>1,02</w:t>
            </w:r>
          </w:p>
        </w:tc>
      </w:tr>
      <w:tr w:rsidR="00911210" w:rsidRPr="003E2692" w14:paraId="22D64A8B"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626BA74" w14:textId="77777777" w:rsidR="00911210" w:rsidRPr="003E2692" w:rsidRDefault="00911210" w:rsidP="00676B8A">
            <w:pPr>
              <w:rPr>
                <w:sz w:val="2"/>
                <w:szCs w:val="2"/>
                <w:lang w:val="en-US"/>
              </w:rPr>
            </w:pPr>
          </w:p>
        </w:tc>
        <w:tc>
          <w:tcPr>
            <w:tcW w:w="1381" w:type="dxa"/>
            <w:gridSpan w:val="2"/>
            <w:tcBorders>
              <w:top w:val="single" w:sz="6" w:space="0" w:color="auto"/>
              <w:bottom w:val="nil"/>
            </w:tcBorders>
            <w:vAlign w:val="center"/>
          </w:tcPr>
          <w:p w14:paraId="66CBA032" w14:textId="77777777" w:rsidR="00911210" w:rsidRPr="003E2692" w:rsidRDefault="00911210" w:rsidP="00676B8A">
            <w:pPr>
              <w:rPr>
                <w:sz w:val="2"/>
                <w:szCs w:val="2"/>
                <w:lang w:val="en-US"/>
              </w:rPr>
            </w:pPr>
          </w:p>
        </w:tc>
        <w:tc>
          <w:tcPr>
            <w:tcW w:w="4081" w:type="dxa"/>
            <w:gridSpan w:val="3"/>
            <w:tcBorders>
              <w:top w:val="single" w:sz="6" w:space="0" w:color="auto"/>
              <w:bottom w:val="nil"/>
            </w:tcBorders>
          </w:tcPr>
          <w:p w14:paraId="2CCD96E0" w14:textId="77777777" w:rsidR="00911210" w:rsidRPr="003E2692" w:rsidRDefault="00911210" w:rsidP="00676B8A">
            <w:pPr>
              <w:rPr>
                <w:sz w:val="2"/>
                <w:szCs w:val="2"/>
                <w:lang w:val="en-US"/>
              </w:rPr>
            </w:pPr>
          </w:p>
        </w:tc>
        <w:tc>
          <w:tcPr>
            <w:tcW w:w="969" w:type="dxa"/>
            <w:gridSpan w:val="2"/>
            <w:tcBorders>
              <w:top w:val="single" w:sz="6" w:space="0" w:color="auto"/>
              <w:bottom w:val="nil"/>
              <w:right w:val="nil"/>
            </w:tcBorders>
          </w:tcPr>
          <w:p w14:paraId="6621DAC0" w14:textId="77777777" w:rsidR="00911210" w:rsidRPr="003E2692" w:rsidRDefault="00911210" w:rsidP="00676B8A">
            <w:pPr>
              <w:rPr>
                <w:sz w:val="2"/>
                <w:szCs w:val="2"/>
                <w:lang w:val="en-US"/>
              </w:rPr>
            </w:pPr>
          </w:p>
        </w:tc>
        <w:tc>
          <w:tcPr>
            <w:tcW w:w="1245" w:type="dxa"/>
            <w:gridSpan w:val="2"/>
            <w:tcBorders>
              <w:top w:val="single" w:sz="6" w:space="0" w:color="auto"/>
              <w:left w:val="nil"/>
              <w:bottom w:val="nil"/>
              <w:right w:val="nil"/>
            </w:tcBorders>
          </w:tcPr>
          <w:p w14:paraId="3BD1ED9D" w14:textId="77777777" w:rsidR="00911210" w:rsidRPr="003E2692" w:rsidRDefault="00911210" w:rsidP="00676B8A">
            <w:pPr>
              <w:rPr>
                <w:sz w:val="2"/>
                <w:szCs w:val="2"/>
                <w:lang w:val="en-US"/>
              </w:rPr>
            </w:pPr>
          </w:p>
        </w:tc>
        <w:tc>
          <w:tcPr>
            <w:tcW w:w="1676" w:type="dxa"/>
            <w:gridSpan w:val="2"/>
            <w:tcBorders>
              <w:top w:val="single" w:sz="6" w:space="0" w:color="auto"/>
              <w:left w:val="nil"/>
              <w:bottom w:val="nil"/>
              <w:right w:val="nil"/>
            </w:tcBorders>
          </w:tcPr>
          <w:p w14:paraId="7F956F28" w14:textId="77777777" w:rsidR="00911210" w:rsidRPr="003E2692" w:rsidRDefault="00911210" w:rsidP="00676B8A">
            <w:pPr>
              <w:rPr>
                <w:sz w:val="2"/>
                <w:szCs w:val="2"/>
                <w:lang w:val="en-US"/>
              </w:rPr>
            </w:pPr>
          </w:p>
        </w:tc>
      </w:tr>
    </w:tbl>
    <w:p w14:paraId="11F67776" w14:textId="77777777" w:rsidR="00911210" w:rsidRDefault="00911210" w:rsidP="00911210">
      <w:pPr>
        <w:ind w:left="-142" w:right="567"/>
        <w:rPr>
          <w:b/>
          <w:bCs/>
          <w:sz w:val="28"/>
          <w:szCs w:val="28"/>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911210" w:rsidRPr="009B70F2" w14:paraId="725AB0D5" w14:textId="77777777" w:rsidTr="00676B8A">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751AFDA" w14:textId="77777777" w:rsidR="00911210" w:rsidRPr="009B70F2" w:rsidRDefault="00911210" w:rsidP="00676B8A">
            <w:pPr>
              <w:ind w:right="-108"/>
              <w:jc w:val="center"/>
              <w:rPr>
                <w:sz w:val="16"/>
                <w:szCs w:val="16"/>
                <w:lang w:val="en-US"/>
              </w:rPr>
            </w:pPr>
            <w:r w:rsidRPr="009B70F2">
              <w:rPr>
                <w:sz w:val="16"/>
                <w:szCs w:val="16"/>
                <w:lang w:val="en-US"/>
              </w:rPr>
              <w:t>№</w:t>
            </w:r>
          </w:p>
          <w:p w14:paraId="53D40AB2" w14:textId="77777777" w:rsidR="00911210" w:rsidRPr="009B70F2" w:rsidRDefault="00911210" w:rsidP="00676B8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8AB39F7" w14:textId="77777777" w:rsidR="00911210" w:rsidRPr="009B70F2" w:rsidRDefault="00911210" w:rsidP="00676B8A">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BDB7067" w14:textId="77777777" w:rsidR="00911210" w:rsidRPr="009B70F2" w:rsidRDefault="00911210" w:rsidP="00676B8A">
            <w:pPr>
              <w:jc w:val="center"/>
              <w:rPr>
                <w:sz w:val="16"/>
                <w:szCs w:val="16"/>
              </w:rPr>
            </w:pPr>
          </w:p>
          <w:p w14:paraId="1C73F7B0" w14:textId="77777777" w:rsidR="00911210" w:rsidRPr="009B70F2" w:rsidRDefault="00911210" w:rsidP="00676B8A">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7F1CD5E" w14:textId="77777777" w:rsidR="00911210" w:rsidRPr="009B70F2" w:rsidRDefault="00911210" w:rsidP="00676B8A">
            <w:pPr>
              <w:ind w:left="-108" w:right="-108"/>
              <w:jc w:val="center"/>
              <w:rPr>
                <w:sz w:val="16"/>
                <w:szCs w:val="16"/>
              </w:rPr>
            </w:pPr>
          </w:p>
          <w:p w14:paraId="02604BFF" w14:textId="77777777" w:rsidR="00911210" w:rsidRPr="009B70F2" w:rsidRDefault="00911210" w:rsidP="00676B8A">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35015A2" w14:textId="77777777" w:rsidR="00911210" w:rsidRPr="009B70F2" w:rsidRDefault="00911210" w:rsidP="00676B8A">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911210" w:rsidRPr="009B70F2" w14:paraId="0FC323A6" w14:textId="77777777" w:rsidTr="00676B8A">
        <w:trPr>
          <w:cantSplit/>
        </w:trPr>
        <w:tc>
          <w:tcPr>
            <w:tcW w:w="1008" w:type="dxa"/>
            <w:vMerge/>
            <w:tcBorders>
              <w:top w:val="single" w:sz="6" w:space="0" w:color="auto"/>
              <w:left w:val="single" w:sz="6" w:space="0" w:color="auto"/>
              <w:bottom w:val="single" w:sz="6" w:space="0" w:color="auto"/>
              <w:right w:val="nil"/>
            </w:tcBorders>
            <w:vAlign w:val="center"/>
          </w:tcPr>
          <w:p w14:paraId="1C3EC914" w14:textId="77777777" w:rsidR="00911210" w:rsidRPr="009B70F2" w:rsidRDefault="00911210" w:rsidP="00676B8A">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FB4B4BF" w14:textId="77777777" w:rsidR="00911210" w:rsidRPr="009B70F2" w:rsidRDefault="00911210" w:rsidP="00676B8A">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286CADE" w14:textId="77777777" w:rsidR="00911210" w:rsidRPr="009B70F2" w:rsidRDefault="00911210" w:rsidP="00676B8A">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8218B6D" w14:textId="77777777" w:rsidR="00911210" w:rsidRPr="009B70F2" w:rsidRDefault="00911210" w:rsidP="00676B8A">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9EEBA33" w14:textId="77777777" w:rsidR="00911210" w:rsidRPr="009B70F2" w:rsidRDefault="00911210" w:rsidP="00676B8A">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66A1C0E" w14:textId="77777777" w:rsidR="00911210" w:rsidRPr="009B70F2" w:rsidRDefault="00911210" w:rsidP="00676B8A">
            <w:pPr>
              <w:jc w:val="center"/>
              <w:rPr>
                <w:sz w:val="16"/>
                <w:szCs w:val="16"/>
                <w:lang w:val="en-US"/>
              </w:rPr>
            </w:pPr>
            <w:r w:rsidRPr="000E0709">
              <w:rPr>
                <w:sz w:val="16"/>
                <w:szCs w:val="16"/>
                <w:lang w:val="en-US"/>
              </w:rPr>
              <w:t>Pe volumul total</w:t>
            </w:r>
          </w:p>
        </w:tc>
      </w:tr>
    </w:tbl>
    <w:p w14:paraId="4C3B539F" w14:textId="77777777" w:rsidR="00911210" w:rsidRPr="000E0709" w:rsidRDefault="00911210" w:rsidP="00911210">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6"/>
        <w:gridCol w:w="28"/>
        <w:gridCol w:w="1354"/>
        <w:gridCol w:w="64"/>
        <w:gridCol w:w="4111"/>
        <w:gridCol w:w="63"/>
        <w:gridCol w:w="929"/>
        <w:gridCol w:w="1134"/>
        <w:gridCol w:w="1559"/>
      </w:tblGrid>
      <w:tr w:rsidR="00911210" w:rsidRPr="009B70F2" w14:paraId="72B35D37" w14:textId="77777777" w:rsidTr="00676B8A">
        <w:trPr>
          <w:cantSplit/>
          <w:tblHeader/>
        </w:trPr>
        <w:tc>
          <w:tcPr>
            <w:tcW w:w="1106" w:type="dxa"/>
            <w:shd w:val="pct5" w:color="auto" w:fill="auto"/>
            <w:vAlign w:val="center"/>
          </w:tcPr>
          <w:p w14:paraId="1B03DD12" w14:textId="77777777" w:rsidR="00911210" w:rsidRPr="009B70F2" w:rsidRDefault="00911210" w:rsidP="00676B8A">
            <w:pPr>
              <w:ind w:right="-108"/>
              <w:jc w:val="center"/>
              <w:rPr>
                <w:sz w:val="16"/>
                <w:szCs w:val="16"/>
                <w:lang w:val="en-US"/>
              </w:rPr>
            </w:pPr>
            <w:r w:rsidRPr="009B70F2">
              <w:rPr>
                <w:sz w:val="16"/>
                <w:szCs w:val="16"/>
                <w:lang w:val="en-US"/>
              </w:rPr>
              <w:t>1</w:t>
            </w:r>
          </w:p>
        </w:tc>
        <w:tc>
          <w:tcPr>
            <w:tcW w:w="1382" w:type="dxa"/>
            <w:gridSpan w:val="2"/>
            <w:shd w:val="pct5" w:color="auto" w:fill="auto"/>
            <w:vAlign w:val="center"/>
          </w:tcPr>
          <w:p w14:paraId="7E44BB00" w14:textId="77777777" w:rsidR="00911210" w:rsidRPr="009B70F2" w:rsidRDefault="00911210" w:rsidP="00676B8A">
            <w:pPr>
              <w:ind w:left="-120" w:right="-108"/>
              <w:jc w:val="center"/>
              <w:rPr>
                <w:sz w:val="16"/>
                <w:szCs w:val="16"/>
                <w:lang w:val="en-US"/>
              </w:rPr>
            </w:pPr>
            <w:r w:rsidRPr="009B70F2">
              <w:rPr>
                <w:sz w:val="16"/>
                <w:szCs w:val="16"/>
                <w:lang w:val="en-US"/>
              </w:rPr>
              <w:t>2</w:t>
            </w:r>
          </w:p>
        </w:tc>
        <w:tc>
          <w:tcPr>
            <w:tcW w:w="4238" w:type="dxa"/>
            <w:gridSpan w:val="3"/>
            <w:shd w:val="pct5" w:color="auto" w:fill="auto"/>
            <w:vAlign w:val="center"/>
          </w:tcPr>
          <w:p w14:paraId="2DC6E96F" w14:textId="77777777" w:rsidR="00911210" w:rsidRPr="009B70F2" w:rsidRDefault="00911210" w:rsidP="00676B8A">
            <w:pPr>
              <w:jc w:val="center"/>
              <w:rPr>
                <w:sz w:val="16"/>
                <w:szCs w:val="16"/>
                <w:lang w:val="en-US"/>
              </w:rPr>
            </w:pPr>
            <w:r w:rsidRPr="009B70F2">
              <w:rPr>
                <w:sz w:val="16"/>
                <w:szCs w:val="16"/>
                <w:lang w:val="en-US"/>
              </w:rPr>
              <w:t>3</w:t>
            </w:r>
          </w:p>
        </w:tc>
        <w:tc>
          <w:tcPr>
            <w:tcW w:w="929" w:type="dxa"/>
            <w:shd w:val="pct5" w:color="auto" w:fill="auto"/>
            <w:vAlign w:val="center"/>
          </w:tcPr>
          <w:p w14:paraId="42F619AC" w14:textId="77777777" w:rsidR="00911210" w:rsidRPr="009B70F2" w:rsidRDefault="00911210" w:rsidP="00676B8A">
            <w:pPr>
              <w:ind w:left="-108" w:right="-108"/>
              <w:jc w:val="center"/>
              <w:rPr>
                <w:sz w:val="16"/>
                <w:szCs w:val="16"/>
                <w:lang w:val="en-US"/>
              </w:rPr>
            </w:pPr>
            <w:r w:rsidRPr="009B70F2">
              <w:rPr>
                <w:sz w:val="16"/>
                <w:szCs w:val="16"/>
                <w:lang w:val="en-US"/>
              </w:rPr>
              <w:t>4</w:t>
            </w:r>
          </w:p>
        </w:tc>
        <w:tc>
          <w:tcPr>
            <w:tcW w:w="1134" w:type="dxa"/>
            <w:shd w:val="pct5" w:color="auto" w:fill="auto"/>
            <w:vAlign w:val="center"/>
          </w:tcPr>
          <w:p w14:paraId="7643A6DC" w14:textId="77777777" w:rsidR="00911210" w:rsidRPr="009B70F2" w:rsidRDefault="00911210" w:rsidP="00676B8A">
            <w:pPr>
              <w:ind w:left="-108" w:right="-108"/>
              <w:jc w:val="center"/>
              <w:rPr>
                <w:sz w:val="16"/>
                <w:szCs w:val="16"/>
                <w:lang w:val="en-US"/>
              </w:rPr>
            </w:pPr>
            <w:r w:rsidRPr="009B70F2">
              <w:rPr>
                <w:sz w:val="16"/>
                <w:szCs w:val="16"/>
                <w:lang w:val="en-US"/>
              </w:rPr>
              <w:t>5</w:t>
            </w:r>
          </w:p>
        </w:tc>
        <w:tc>
          <w:tcPr>
            <w:tcW w:w="1559" w:type="dxa"/>
            <w:shd w:val="pct5" w:color="auto" w:fill="auto"/>
            <w:vAlign w:val="center"/>
          </w:tcPr>
          <w:p w14:paraId="1C653BC9" w14:textId="77777777" w:rsidR="00911210" w:rsidRPr="009B70F2" w:rsidRDefault="00911210" w:rsidP="00676B8A">
            <w:pPr>
              <w:ind w:left="-108" w:right="-108"/>
              <w:jc w:val="center"/>
              <w:rPr>
                <w:sz w:val="16"/>
                <w:szCs w:val="16"/>
                <w:lang w:val="en-US"/>
              </w:rPr>
            </w:pPr>
            <w:r w:rsidRPr="009B70F2">
              <w:rPr>
                <w:sz w:val="16"/>
                <w:szCs w:val="16"/>
                <w:lang w:val="en-US"/>
              </w:rPr>
              <w:t>6</w:t>
            </w:r>
          </w:p>
        </w:tc>
      </w:tr>
      <w:tr w:rsidR="00911210" w:rsidRPr="00B40365" w14:paraId="2D9B4BC7"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134" w:type="dxa"/>
            <w:gridSpan w:val="2"/>
            <w:tcBorders>
              <w:top w:val="nil"/>
              <w:bottom w:val="nil"/>
            </w:tcBorders>
          </w:tcPr>
          <w:p w14:paraId="660C06F5" w14:textId="77777777" w:rsidR="00911210" w:rsidRPr="00B40365" w:rsidRDefault="00911210" w:rsidP="00676B8A">
            <w:pPr>
              <w:jc w:val="right"/>
              <w:rPr>
                <w:sz w:val="22"/>
                <w:szCs w:val="22"/>
                <w:lang w:val="en-US"/>
              </w:rPr>
            </w:pPr>
          </w:p>
        </w:tc>
        <w:tc>
          <w:tcPr>
            <w:tcW w:w="1418" w:type="dxa"/>
            <w:gridSpan w:val="2"/>
            <w:tcBorders>
              <w:top w:val="nil"/>
              <w:bottom w:val="nil"/>
            </w:tcBorders>
          </w:tcPr>
          <w:p w14:paraId="7673C822" w14:textId="77777777" w:rsidR="00911210" w:rsidRPr="00B40365" w:rsidRDefault="00911210" w:rsidP="00676B8A">
            <w:pPr>
              <w:rPr>
                <w:sz w:val="22"/>
                <w:szCs w:val="22"/>
                <w:lang w:val="en-US"/>
              </w:rPr>
            </w:pPr>
          </w:p>
        </w:tc>
        <w:tc>
          <w:tcPr>
            <w:tcW w:w="4111" w:type="dxa"/>
            <w:tcBorders>
              <w:top w:val="nil"/>
              <w:bottom w:val="nil"/>
            </w:tcBorders>
          </w:tcPr>
          <w:p w14:paraId="52D1A61A" w14:textId="77777777" w:rsidR="00911210" w:rsidRPr="00106258" w:rsidRDefault="00911210" w:rsidP="00676B8A">
            <w:pPr>
              <w:rPr>
                <w:b/>
                <w:bCs/>
                <w:sz w:val="22"/>
                <w:szCs w:val="22"/>
                <w:lang w:val="en-US"/>
              </w:rPr>
            </w:pPr>
            <w:r w:rsidRPr="00DF08E7">
              <w:rPr>
                <w:b/>
                <w:bCs/>
                <w:i/>
                <w:iCs/>
                <w:u w:val="single"/>
                <w:lang w:val="en-US"/>
              </w:rPr>
              <w:t xml:space="preserve">Lucrari de </w:t>
            </w:r>
            <w:r>
              <w:rPr>
                <w:b/>
                <w:bCs/>
                <w:i/>
                <w:iCs/>
                <w:u w:val="single"/>
                <w:lang w:val="en-US"/>
              </w:rPr>
              <w:t>reabilitare a strazii</w:t>
            </w:r>
          </w:p>
        </w:tc>
        <w:tc>
          <w:tcPr>
            <w:tcW w:w="992" w:type="dxa"/>
            <w:gridSpan w:val="2"/>
            <w:tcBorders>
              <w:top w:val="nil"/>
              <w:bottom w:val="nil"/>
            </w:tcBorders>
          </w:tcPr>
          <w:p w14:paraId="4FDE270F" w14:textId="77777777" w:rsidR="00911210" w:rsidRPr="00B40365" w:rsidRDefault="00911210" w:rsidP="00676B8A">
            <w:pPr>
              <w:rPr>
                <w:sz w:val="22"/>
                <w:szCs w:val="22"/>
                <w:lang w:val="en-US"/>
              </w:rPr>
            </w:pPr>
          </w:p>
        </w:tc>
        <w:tc>
          <w:tcPr>
            <w:tcW w:w="1134" w:type="dxa"/>
            <w:tcBorders>
              <w:top w:val="nil"/>
              <w:bottom w:val="nil"/>
            </w:tcBorders>
          </w:tcPr>
          <w:p w14:paraId="188D4EB5" w14:textId="77777777" w:rsidR="00911210" w:rsidRPr="00B40365" w:rsidRDefault="00911210" w:rsidP="00676B8A">
            <w:pPr>
              <w:rPr>
                <w:sz w:val="22"/>
                <w:szCs w:val="22"/>
                <w:lang w:val="en-US"/>
              </w:rPr>
            </w:pPr>
          </w:p>
        </w:tc>
        <w:tc>
          <w:tcPr>
            <w:tcW w:w="1559" w:type="dxa"/>
            <w:tcBorders>
              <w:top w:val="nil"/>
              <w:bottom w:val="nil"/>
            </w:tcBorders>
          </w:tcPr>
          <w:p w14:paraId="00112A95" w14:textId="77777777" w:rsidR="00911210" w:rsidRPr="00B40365" w:rsidRDefault="00911210" w:rsidP="00676B8A">
            <w:pPr>
              <w:rPr>
                <w:sz w:val="22"/>
                <w:szCs w:val="22"/>
                <w:lang w:val="en-US"/>
              </w:rPr>
            </w:pPr>
          </w:p>
        </w:tc>
      </w:tr>
      <w:tr w:rsidR="00911210" w:rsidRPr="00B40365" w14:paraId="1D5E33DE" w14:textId="77777777" w:rsidTr="00676B8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134" w:type="dxa"/>
            <w:gridSpan w:val="2"/>
            <w:tcBorders>
              <w:top w:val="nil"/>
              <w:bottom w:val="nil"/>
            </w:tcBorders>
          </w:tcPr>
          <w:p w14:paraId="39B6ED3B" w14:textId="77777777" w:rsidR="00911210" w:rsidRPr="00B40365" w:rsidRDefault="00911210" w:rsidP="00676B8A">
            <w:pPr>
              <w:jc w:val="right"/>
              <w:rPr>
                <w:sz w:val="22"/>
                <w:szCs w:val="22"/>
                <w:lang w:val="en-US"/>
              </w:rPr>
            </w:pPr>
          </w:p>
        </w:tc>
        <w:tc>
          <w:tcPr>
            <w:tcW w:w="1418" w:type="dxa"/>
            <w:gridSpan w:val="2"/>
            <w:tcBorders>
              <w:top w:val="nil"/>
              <w:bottom w:val="nil"/>
            </w:tcBorders>
          </w:tcPr>
          <w:p w14:paraId="39B7D30A" w14:textId="77777777" w:rsidR="00911210" w:rsidRPr="00B40365" w:rsidRDefault="00911210" w:rsidP="00676B8A">
            <w:pPr>
              <w:rPr>
                <w:sz w:val="22"/>
                <w:szCs w:val="22"/>
                <w:lang w:val="en-US"/>
              </w:rPr>
            </w:pPr>
          </w:p>
        </w:tc>
        <w:tc>
          <w:tcPr>
            <w:tcW w:w="4111" w:type="dxa"/>
            <w:tcBorders>
              <w:top w:val="nil"/>
              <w:bottom w:val="nil"/>
            </w:tcBorders>
          </w:tcPr>
          <w:p w14:paraId="5C2801F8" w14:textId="77777777" w:rsidR="00911210" w:rsidRPr="00B40365" w:rsidRDefault="00911210" w:rsidP="00676B8A">
            <w:pPr>
              <w:rPr>
                <w:b/>
                <w:bCs/>
                <w:sz w:val="22"/>
                <w:szCs w:val="22"/>
                <w:lang w:val="en-US"/>
              </w:rPr>
            </w:pPr>
          </w:p>
        </w:tc>
        <w:tc>
          <w:tcPr>
            <w:tcW w:w="992" w:type="dxa"/>
            <w:gridSpan w:val="2"/>
            <w:tcBorders>
              <w:top w:val="nil"/>
              <w:bottom w:val="nil"/>
            </w:tcBorders>
          </w:tcPr>
          <w:p w14:paraId="05E0710C" w14:textId="77777777" w:rsidR="00911210" w:rsidRPr="00B40365" w:rsidRDefault="00911210" w:rsidP="00676B8A">
            <w:pPr>
              <w:rPr>
                <w:sz w:val="22"/>
                <w:szCs w:val="22"/>
                <w:lang w:val="en-US"/>
              </w:rPr>
            </w:pPr>
          </w:p>
        </w:tc>
        <w:tc>
          <w:tcPr>
            <w:tcW w:w="1134" w:type="dxa"/>
            <w:tcBorders>
              <w:top w:val="nil"/>
              <w:bottom w:val="nil"/>
            </w:tcBorders>
          </w:tcPr>
          <w:p w14:paraId="0E5D86B2" w14:textId="77777777" w:rsidR="00911210" w:rsidRPr="00B40365" w:rsidRDefault="00911210" w:rsidP="00676B8A">
            <w:pPr>
              <w:rPr>
                <w:sz w:val="22"/>
                <w:szCs w:val="22"/>
                <w:lang w:val="en-US"/>
              </w:rPr>
            </w:pPr>
          </w:p>
        </w:tc>
        <w:tc>
          <w:tcPr>
            <w:tcW w:w="1559" w:type="dxa"/>
            <w:tcBorders>
              <w:top w:val="nil"/>
              <w:bottom w:val="nil"/>
            </w:tcBorders>
          </w:tcPr>
          <w:p w14:paraId="35050A05" w14:textId="77777777" w:rsidR="00911210" w:rsidRPr="00B40365" w:rsidRDefault="00911210" w:rsidP="00676B8A">
            <w:pPr>
              <w:rPr>
                <w:sz w:val="22"/>
                <w:szCs w:val="22"/>
                <w:lang w:val="en-US"/>
              </w:rPr>
            </w:pPr>
          </w:p>
        </w:tc>
      </w:tr>
      <w:tr w:rsidR="00911210" w14:paraId="1D7A2444"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41F87B27" w14:textId="77777777" w:rsidR="00911210" w:rsidRDefault="00911210" w:rsidP="00676B8A">
            <w:pPr>
              <w:rPr>
                <w:lang w:val="en-US"/>
              </w:rPr>
            </w:pPr>
            <w:bookmarkStart w:id="63" w:name="_Hlk232779519"/>
            <w:bookmarkStart w:id="64" w:name="_Hlk232779232"/>
            <w:r>
              <w:rPr>
                <w:lang w:val="en-US"/>
              </w:rPr>
              <w:t>1</w:t>
            </w:r>
          </w:p>
        </w:tc>
        <w:tc>
          <w:tcPr>
            <w:tcW w:w="1418" w:type="dxa"/>
            <w:gridSpan w:val="2"/>
            <w:tcBorders>
              <w:top w:val="single" w:sz="4" w:space="0" w:color="auto"/>
              <w:bottom w:val="single" w:sz="4" w:space="0" w:color="auto"/>
            </w:tcBorders>
          </w:tcPr>
          <w:p w14:paraId="74996726" w14:textId="77777777" w:rsidR="00911210" w:rsidRDefault="00911210" w:rsidP="00676B8A">
            <w:pPr>
              <w:rPr>
                <w:lang w:val="en-US"/>
              </w:rPr>
            </w:pPr>
            <w:r>
              <w:rPr>
                <w:lang w:val="en-US"/>
              </w:rPr>
              <w:t>RpDB37A</w:t>
            </w:r>
          </w:p>
          <w:p w14:paraId="3C1710CB" w14:textId="77777777" w:rsidR="00911210" w:rsidRDefault="00911210" w:rsidP="00676B8A">
            <w:pPr>
              <w:rPr>
                <w:lang w:val="en-US"/>
              </w:rPr>
            </w:pPr>
          </w:p>
        </w:tc>
        <w:tc>
          <w:tcPr>
            <w:tcW w:w="4111" w:type="dxa"/>
            <w:tcBorders>
              <w:top w:val="single" w:sz="4" w:space="0" w:color="auto"/>
              <w:bottom w:val="single" w:sz="4" w:space="0" w:color="auto"/>
            </w:tcBorders>
          </w:tcPr>
          <w:p w14:paraId="5BEC1C7A" w14:textId="77777777" w:rsidR="00911210" w:rsidRDefault="00911210" w:rsidP="00676B8A">
            <w:pPr>
              <w:adjustRightInd w:val="0"/>
              <w:rPr>
                <w:rFonts w:ascii="Times New Roman CYR" w:hAnsi="Times New Roman CYR" w:cs="Times New Roman CYR"/>
                <w:sz w:val="16"/>
                <w:szCs w:val="16"/>
                <w:lang w:val="en-US"/>
              </w:rPr>
            </w:pPr>
            <w:r>
              <w:rPr>
                <w:lang w:val="en-US"/>
              </w:rPr>
              <w:t>Decaparea imbracamintilor asfaltice de pina la 3 cm grosime formate din covoare asfaltice permanente, betoane asfaltice sau mortare asfaltice</w:t>
            </w:r>
            <w:r>
              <w:rPr>
                <w:rFonts w:ascii="Times New Roman CYR" w:hAnsi="Times New Roman CYR" w:cs="Times New Roman CYR"/>
                <w:sz w:val="16"/>
                <w:szCs w:val="16"/>
                <w:lang w:val="en-US"/>
              </w:rPr>
              <w:t xml:space="preserve"> </w:t>
            </w:r>
          </w:p>
          <w:p w14:paraId="0C0D6145"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78594B96" w14:textId="77777777" w:rsidR="00911210" w:rsidRDefault="00911210" w:rsidP="00676B8A">
            <w:pPr>
              <w:jc w:val="center"/>
              <w:rPr>
                <w:lang w:val="en-US"/>
              </w:rPr>
            </w:pPr>
            <w:r>
              <w:rPr>
                <w:lang w:val="en-US"/>
              </w:rPr>
              <w:t>m2</w:t>
            </w:r>
          </w:p>
        </w:tc>
        <w:tc>
          <w:tcPr>
            <w:tcW w:w="1134" w:type="dxa"/>
            <w:tcBorders>
              <w:top w:val="single" w:sz="4" w:space="0" w:color="auto"/>
              <w:bottom w:val="single" w:sz="4" w:space="0" w:color="auto"/>
            </w:tcBorders>
          </w:tcPr>
          <w:p w14:paraId="14B5AA30"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184EAE1C" w14:textId="77777777" w:rsidR="00911210" w:rsidRDefault="00911210" w:rsidP="00676B8A">
            <w:pPr>
              <w:jc w:val="center"/>
              <w:rPr>
                <w:lang w:val="en-US"/>
              </w:rPr>
            </w:pPr>
            <w:r>
              <w:rPr>
                <w:lang w:val="en-US"/>
              </w:rPr>
              <w:t>10,000</w:t>
            </w:r>
          </w:p>
        </w:tc>
      </w:tr>
      <w:tr w:rsidR="00911210" w14:paraId="14875A2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1CE121A" w14:textId="77777777" w:rsidR="00911210" w:rsidRDefault="00911210" w:rsidP="00676B8A">
            <w:pPr>
              <w:rPr>
                <w:lang w:val="en-US"/>
              </w:rPr>
            </w:pPr>
          </w:p>
        </w:tc>
        <w:tc>
          <w:tcPr>
            <w:tcW w:w="1418" w:type="dxa"/>
            <w:gridSpan w:val="2"/>
            <w:tcBorders>
              <w:top w:val="nil"/>
              <w:bottom w:val="single" w:sz="2" w:space="0" w:color="auto"/>
            </w:tcBorders>
            <w:vAlign w:val="center"/>
          </w:tcPr>
          <w:p w14:paraId="099961A4"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5C437D29"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24256AA8" w14:textId="77777777" w:rsidR="00911210" w:rsidRDefault="00911210" w:rsidP="00676B8A">
            <w:pPr>
              <w:rPr>
                <w:lang w:val="en-US"/>
              </w:rPr>
            </w:pPr>
            <w:r>
              <w:rPr>
                <w:lang w:val="en-US"/>
              </w:rPr>
              <w:t>h-om</w:t>
            </w:r>
          </w:p>
        </w:tc>
        <w:tc>
          <w:tcPr>
            <w:tcW w:w="1134" w:type="dxa"/>
            <w:tcBorders>
              <w:top w:val="nil"/>
              <w:bottom w:val="single" w:sz="2" w:space="0" w:color="auto"/>
            </w:tcBorders>
          </w:tcPr>
          <w:p w14:paraId="4A7983ED" w14:textId="77777777" w:rsidR="00911210" w:rsidRDefault="00911210" w:rsidP="00676B8A">
            <w:pPr>
              <w:rPr>
                <w:lang w:val="en-US"/>
              </w:rPr>
            </w:pPr>
          </w:p>
        </w:tc>
        <w:tc>
          <w:tcPr>
            <w:tcW w:w="1559" w:type="dxa"/>
            <w:tcBorders>
              <w:top w:val="nil"/>
              <w:bottom w:val="single" w:sz="2" w:space="0" w:color="auto"/>
            </w:tcBorders>
          </w:tcPr>
          <w:p w14:paraId="32C6ED38" w14:textId="77777777" w:rsidR="00911210" w:rsidRDefault="00911210" w:rsidP="00676B8A">
            <w:pPr>
              <w:rPr>
                <w:lang w:val="en-US"/>
              </w:rPr>
            </w:pPr>
            <w:r>
              <w:rPr>
                <w:lang w:val="en-US"/>
              </w:rPr>
              <w:t>6,90</w:t>
            </w:r>
          </w:p>
        </w:tc>
      </w:tr>
      <w:tr w:rsidR="00911210" w14:paraId="4394C1A4"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279B7293" w14:textId="77777777" w:rsidR="00911210" w:rsidRDefault="00911210" w:rsidP="00676B8A">
            <w:pPr>
              <w:rPr>
                <w:lang w:val="en-US"/>
              </w:rPr>
            </w:pPr>
            <w:r>
              <w:rPr>
                <w:lang w:val="en-US"/>
              </w:rPr>
              <w:t>2</w:t>
            </w:r>
          </w:p>
        </w:tc>
        <w:tc>
          <w:tcPr>
            <w:tcW w:w="1418" w:type="dxa"/>
            <w:gridSpan w:val="2"/>
            <w:tcBorders>
              <w:top w:val="single" w:sz="4" w:space="0" w:color="auto"/>
              <w:bottom w:val="single" w:sz="4" w:space="0" w:color="auto"/>
            </w:tcBorders>
          </w:tcPr>
          <w:p w14:paraId="11873F68" w14:textId="77777777" w:rsidR="00911210" w:rsidRDefault="00911210" w:rsidP="00676B8A">
            <w:pPr>
              <w:rPr>
                <w:lang w:val="en-US"/>
              </w:rPr>
            </w:pPr>
            <w:r>
              <w:rPr>
                <w:lang w:val="en-US"/>
              </w:rPr>
              <w:t>RpDB38A</w:t>
            </w:r>
          </w:p>
          <w:p w14:paraId="0C982FA2" w14:textId="77777777" w:rsidR="00911210" w:rsidRDefault="00911210" w:rsidP="00676B8A">
            <w:pPr>
              <w:rPr>
                <w:lang w:val="en-US"/>
              </w:rPr>
            </w:pPr>
          </w:p>
        </w:tc>
        <w:tc>
          <w:tcPr>
            <w:tcW w:w="4111" w:type="dxa"/>
            <w:tcBorders>
              <w:top w:val="single" w:sz="4" w:space="0" w:color="auto"/>
              <w:bottom w:val="single" w:sz="4" w:space="0" w:color="auto"/>
            </w:tcBorders>
          </w:tcPr>
          <w:p w14:paraId="45680BD4" w14:textId="77777777" w:rsidR="00911210" w:rsidRDefault="00911210" w:rsidP="00676B8A">
            <w:pPr>
              <w:adjustRightInd w:val="0"/>
              <w:rPr>
                <w:rFonts w:ascii="Times New Roman CYR" w:hAnsi="Times New Roman CYR" w:cs="Times New Roman CYR"/>
                <w:sz w:val="16"/>
                <w:szCs w:val="16"/>
                <w:lang w:val="en-US"/>
              </w:rPr>
            </w:pPr>
            <w:r>
              <w:rPr>
                <w:lang w:val="en-US"/>
              </w:rPr>
              <w:t>Spargerea si desfacerea betonului de ciment pe suprafete limitate pentru pozari de cabluri, conducte, podete sau guri de scurgere, etc. executate in imbracaminte carosabila</w:t>
            </w:r>
            <w:r>
              <w:rPr>
                <w:rFonts w:ascii="Times New Roman CYR" w:hAnsi="Times New Roman CYR" w:cs="Times New Roman CYR"/>
                <w:sz w:val="16"/>
                <w:szCs w:val="16"/>
                <w:lang w:val="en-US"/>
              </w:rPr>
              <w:t xml:space="preserve"> </w:t>
            </w:r>
          </w:p>
          <w:p w14:paraId="439AA3C6"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1E89C204" w14:textId="77777777" w:rsidR="00911210" w:rsidRDefault="00911210" w:rsidP="00676B8A">
            <w:pPr>
              <w:jc w:val="center"/>
              <w:rPr>
                <w:lang w:val="en-US"/>
              </w:rPr>
            </w:pPr>
            <w:r>
              <w:rPr>
                <w:lang w:val="en-US"/>
              </w:rPr>
              <w:t>m3</w:t>
            </w:r>
          </w:p>
        </w:tc>
        <w:tc>
          <w:tcPr>
            <w:tcW w:w="1134" w:type="dxa"/>
            <w:tcBorders>
              <w:top w:val="single" w:sz="4" w:space="0" w:color="auto"/>
              <w:bottom w:val="single" w:sz="4" w:space="0" w:color="auto"/>
            </w:tcBorders>
          </w:tcPr>
          <w:p w14:paraId="25E4DA30"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579328E5" w14:textId="77777777" w:rsidR="00911210" w:rsidRDefault="00911210" w:rsidP="00676B8A">
            <w:pPr>
              <w:jc w:val="center"/>
              <w:rPr>
                <w:lang w:val="en-US"/>
              </w:rPr>
            </w:pPr>
            <w:r>
              <w:rPr>
                <w:lang w:val="en-US"/>
              </w:rPr>
              <w:t>0,600</w:t>
            </w:r>
          </w:p>
        </w:tc>
      </w:tr>
      <w:tr w:rsidR="00911210" w14:paraId="41530D1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CD5925C" w14:textId="77777777" w:rsidR="00911210" w:rsidRDefault="00911210" w:rsidP="00676B8A">
            <w:pPr>
              <w:rPr>
                <w:lang w:val="en-US"/>
              </w:rPr>
            </w:pPr>
          </w:p>
        </w:tc>
        <w:tc>
          <w:tcPr>
            <w:tcW w:w="1418" w:type="dxa"/>
            <w:gridSpan w:val="2"/>
            <w:tcBorders>
              <w:top w:val="nil"/>
              <w:bottom w:val="single" w:sz="2" w:space="0" w:color="auto"/>
            </w:tcBorders>
            <w:vAlign w:val="center"/>
          </w:tcPr>
          <w:p w14:paraId="685CAED5"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46AC124C"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5246BD2F" w14:textId="77777777" w:rsidR="00911210" w:rsidRDefault="00911210" w:rsidP="00676B8A">
            <w:pPr>
              <w:rPr>
                <w:lang w:val="en-US"/>
              </w:rPr>
            </w:pPr>
            <w:r>
              <w:rPr>
                <w:lang w:val="en-US"/>
              </w:rPr>
              <w:t>h-om</w:t>
            </w:r>
          </w:p>
        </w:tc>
        <w:tc>
          <w:tcPr>
            <w:tcW w:w="1134" w:type="dxa"/>
            <w:tcBorders>
              <w:top w:val="nil"/>
              <w:bottom w:val="single" w:sz="2" w:space="0" w:color="auto"/>
            </w:tcBorders>
          </w:tcPr>
          <w:p w14:paraId="7ED48A2A" w14:textId="77777777" w:rsidR="00911210" w:rsidRDefault="00911210" w:rsidP="00676B8A">
            <w:pPr>
              <w:rPr>
                <w:lang w:val="en-US"/>
              </w:rPr>
            </w:pPr>
          </w:p>
        </w:tc>
        <w:tc>
          <w:tcPr>
            <w:tcW w:w="1559" w:type="dxa"/>
            <w:tcBorders>
              <w:top w:val="nil"/>
              <w:bottom w:val="single" w:sz="2" w:space="0" w:color="auto"/>
            </w:tcBorders>
          </w:tcPr>
          <w:p w14:paraId="3AC56226" w14:textId="77777777" w:rsidR="00911210" w:rsidRDefault="00911210" w:rsidP="00676B8A">
            <w:pPr>
              <w:rPr>
                <w:lang w:val="en-US"/>
              </w:rPr>
            </w:pPr>
            <w:r>
              <w:rPr>
                <w:lang w:val="en-US"/>
              </w:rPr>
              <w:t>3,18</w:t>
            </w:r>
          </w:p>
        </w:tc>
      </w:tr>
      <w:tr w:rsidR="00911210" w14:paraId="71CAA02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A292709" w14:textId="77777777" w:rsidR="00911210" w:rsidRDefault="00911210" w:rsidP="00676B8A">
            <w:pPr>
              <w:rPr>
                <w:lang w:val="en-US"/>
              </w:rPr>
            </w:pPr>
          </w:p>
        </w:tc>
        <w:tc>
          <w:tcPr>
            <w:tcW w:w="1418" w:type="dxa"/>
            <w:gridSpan w:val="2"/>
            <w:tcBorders>
              <w:top w:val="nil"/>
              <w:bottom w:val="single" w:sz="2" w:space="0" w:color="auto"/>
            </w:tcBorders>
            <w:vAlign w:val="center"/>
          </w:tcPr>
          <w:p w14:paraId="07CB404A" w14:textId="77777777" w:rsidR="00911210" w:rsidRDefault="00911210" w:rsidP="00676B8A">
            <w:pPr>
              <w:jc w:val="center"/>
              <w:rPr>
                <w:sz w:val="16"/>
                <w:szCs w:val="16"/>
                <w:lang w:val="en-US"/>
              </w:rPr>
            </w:pPr>
            <w:r>
              <w:rPr>
                <w:sz w:val="16"/>
                <w:szCs w:val="16"/>
                <w:lang w:val="en-US"/>
              </w:rPr>
              <w:t>2912340002509</w:t>
            </w:r>
          </w:p>
        </w:tc>
        <w:tc>
          <w:tcPr>
            <w:tcW w:w="4111" w:type="dxa"/>
            <w:tcBorders>
              <w:top w:val="nil"/>
              <w:bottom w:val="single" w:sz="2" w:space="0" w:color="auto"/>
            </w:tcBorders>
          </w:tcPr>
          <w:p w14:paraId="1B6E1D51" w14:textId="77777777" w:rsidR="00911210" w:rsidRDefault="00911210" w:rsidP="00676B8A">
            <w:pPr>
              <w:rPr>
                <w:lang w:val="en-US"/>
              </w:rPr>
            </w:pPr>
            <w:r>
              <w:rPr>
                <w:lang w:val="en-US"/>
              </w:rPr>
              <w:t xml:space="preserve">Motocompresor mobil de aer de joasa presiune, debit 4,0 - 5,9 mc/min </w:t>
            </w:r>
          </w:p>
        </w:tc>
        <w:tc>
          <w:tcPr>
            <w:tcW w:w="992" w:type="dxa"/>
            <w:gridSpan w:val="2"/>
            <w:tcBorders>
              <w:top w:val="nil"/>
              <w:bottom w:val="single" w:sz="2" w:space="0" w:color="auto"/>
            </w:tcBorders>
          </w:tcPr>
          <w:p w14:paraId="6A677C5F"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F1B4173" w14:textId="77777777" w:rsidR="00911210" w:rsidRDefault="00911210" w:rsidP="00676B8A">
            <w:pPr>
              <w:rPr>
                <w:lang w:val="en-US"/>
              </w:rPr>
            </w:pPr>
          </w:p>
        </w:tc>
        <w:tc>
          <w:tcPr>
            <w:tcW w:w="1559" w:type="dxa"/>
            <w:tcBorders>
              <w:top w:val="nil"/>
              <w:bottom w:val="single" w:sz="2" w:space="0" w:color="auto"/>
            </w:tcBorders>
          </w:tcPr>
          <w:p w14:paraId="73AA92B2" w14:textId="77777777" w:rsidR="00911210" w:rsidRDefault="00911210" w:rsidP="00676B8A">
            <w:pPr>
              <w:rPr>
                <w:lang w:val="en-US"/>
              </w:rPr>
            </w:pPr>
            <w:r>
              <w:rPr>
                <w:lang w:val="en-US"/>
              </w:rPr>
              <w:t>0,48</w:t>
            </w:r>
          </w:p>
        </w:tc>
      </w:tr>
      <w:tr w:rsidR="00911210" w14:paraId="2BD846D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56F3B83" w14:textId="77777777" w:rsidR="00911210" w:rsidRDefault="00911210" w:rsidP="00676B8A">
            <w:pPr>
              <w:rPr>
                <w:lang w:val="en-US"/>
              </w:rPr>
            </w:pPr>
          </w:p>
        </w:tc>
        <w:tc>
          <w:tcPr>
            <w:tcW w:w="1418" w:type="dxa"/>
            <w:gridSpan w:val="2"/>
            <w:tcBorders>
              <w:top w:val="nil"/>
              <w:bottom w:val="single" w:sz="2" w:space="0" w:color="auto"/>
            </w:tcBorders>
            <w:vAlign w:val="center"/>
          </w:tcPr>
          <w:p w14:paraId="174AB263" w14:textId="77777777" w:rsidR="00911210" w:rsidRDefault="00911210" w:rsidP="00676B8A">
            <w:pPr>
              <w:jc w:val="center"/>
              <w:rPr>
                <w:sz w:val="16"/>
                <w:szCs w:val="16"/>
                <w:lang w:val="en-US"/>
              </w:rPr>
            </w:pPr>
            <w:r>
              <w:rPr>
                <w:sz w:val="16"/>
                <w:szCs w:val="16"/>
                <w:lang w:val="en-US"/>
              </w:rPr>
              <w:t>2952270003370</w:t>
            </w:r>
          </w:p>
        </w:tc>
        <w:tc>
          <w:tcPr>
            <w:tcW w:w="4111" w:type="dxa"/>
            <w:tcBorders>
              <w:top w:val="nil"/>
              <w:bottom w:val="single" w:sz="2" w:space="0" w:color="auto"/>
            </w:tcBorders>
          </w:tcPr>
          <w:p w14:paraId="27AA305F" w14:textId="77777777" w:rsidR="00911210" w:rsidRDefault="00911210" w:rsidP="00676B8A">
            <w:pPr>
              <w:rPr>
                <w:lang w:val="en-US"/>
              </w:rPr>
            </w:pPr>
            <w:r>
              <w:rPr>
                <w:lang w:val="en-US"/>
              </w:rPr>
              <w:t>Ciocan pneumatic 8-15 kg</w:t>
            </w:r>
          </w:p>
        </w:tc>
        <w:tc>
          <w:tcPr>
            <w:tcW w:w="992" w:type="dxa"/>
            <w:gridSpan w:val="2"/>
            <w:tcBorders>
              <w:top w:val="nil"/>
              <w:bottom w:val="single" w:sz="2" w:space="0" w:color="auto"/>
            </w:tcBorders>
          </w:tcPr>
          <w:p w14:paraId="470E6D06"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F796815" w14:textId="77777777" w:rsidR="00911210" w:rsidRDefault="00911210" w:rsidP="00676B8A">
            <w:pPr>
              <w:rPr>
                <w:lang w:val="en-US"/>
              </w:rPr>
            </w:pPr>
          </w:p>
        </w:tc>
        <w:tc>
          <w:tcPr>
            <w:tcW w:w="1559" w:type="dxa"/>
            <w:tcBorders>
              <w:top w:val="nil"/>
              <w:bottom w:val="single" w:sz="2" w:space="0" w:color="auto"/>
            </w:tcBorders>
          </w:tcPr>
          <w:p w14:paraId="3F9AAC7E" w14:textId="77777777" w:rsidR="00911210" w:rsidRDefault="00911210" w:rsidP="00676B8A">
            <w:pPr>
              <w:rPr>
                <w:lang w:val="en-US"/>
              </w:rPr>
            </w:pPr>
            <w:r>
              <w:rPr>
                <w:lang w:val="en-US"/>
              </w:rPr>
              <w:t>0,48</w:t>
            </w:r>
          </w:p>
        </w:tc>
      </w:tr>
      <w:tr w:rsidR="00911210" w14:paraId="02C28796"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2321D975" w14:textId="77777777" w:rsidR="00911210" w:rsidRDefault="00911210" w:rsidP="00676B8A">
            <w:pPr>
              <w:rPr>
                <w:lang w:val="en-US"/>
              </w:rPr>
            </w:pPr>
            <w:r>
              <w:rPr>
                <w:lang w:val="en-US"/>
              </w:rPr>
              <w:t>3</w:t>
            </w:r>
          </w:p>
        </w:tc>
        <w:tc>
          <w:tcPr>
            <w:tcW w:w="1418" w:type="dxa"/>
            <w:gridSpan w:val="2"/>
            <w:tcBorders>
              <w:top w:val="single" w:sz="4" w:space="0" w:color="auto"/>
              <w:bottom w:val="single" w:sz="4" w:space="0" w:color="auto"/>
            </w:tcBorders>
          </w:tcPr>
          <w:p w14:paraId="64A017F2" w14:textId="77777777" w:rsidR="00911210" w:rsidRDefault="00911210" w:rsidP="00676B8A">
            <w:pPr>
              <w:rPr>
                <w:lang w:val="en-US"/>
              </w:rPr>
            </w:pPr>
            <w:r>
              <w:rPr>
                <w:lang w:val="en-US"/>
              </w:rPr>
              <w:t>CP16A</w:t>
            </w:r>
          </w:p>
          <w:p w14:paraId="6CC392D3" w14:textId="77777777" w:rsidR="00911210" w:rsidRDefault="00911210" w:rsidP="00676B8A">
            <w:pPr>
              <w:rPr>
                <w:lang w:val="en-US"/>
              </w:rPr>
            </w:pPr>
          </w:p>
        </w:tc>
        <w:tc>
          <w:tcPr>
            <w:tcW w:w="4111" w:type="dxa"/>
            <w:tcBorders>
              <w:top w:val="single" w:sz="4" w:space="0" w:color="auto"/>
              <w:bottom w:val="single" w:sz="4" w:space="0" w:color="auto"/>
            </w:tcBorders>
          </w:tcPr>
          <w:p w14:paraId="25E4A8C8" w14:textId="77777777" w:rsidR="00911210" w:rsidRDefault="00911210" w:rsidP="00676B8A">
            <w:pPr>
              <w:adjustRightInd w:val="0"/>
              <w:rPr>
                <w:rFonts w:ascii="Times New Roman CYR" w:hAnsi="Times New Roman CYR" w:cs="Times New Roman CYR"/>
                <w:sz w:val="16"/>
                <w:szCs w:val="16"/>
                <w:lang w:val="en-US"/>
              </w:rPr>
            </w:pPr>
            <w:r>
              <w:rPr>
                <w:lang w:val="en-US"/>
              </w:rPr>
              <w:t>Montarea  elementelor prefabricate din beton armat pentru canale (element din beton)</w:t>
            </w:r>
            <w:r>
              <w:rPr>
                <w:rFonts w:ascii="Times New Roman CYR" w:hAnsi="Times New Roman CYR" w:cs="Times New Roman CYR"/>
                <w:sz w:val="16"/>
                <w:szCs w:val="16"/>
                <w:lang w:val="en-US"/>
              </w:rPr>
              <w:t xml:space="preserve"> </w:t>
            </w:r>
          </w:p>
          <w:p w14:paraId="502BCB82"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3B2B25AD" w14:textId="77777777" w:rsidR="00911210" w:rsidRDefault="00911210" w:rsidP="00676B8A">
            <w:pPr>
              <w:jc w:val="center"/>
              <w:rPr>
                <w:lang w:val="en-US"/>
              </w:rPr>
            </w:pPr>
            <w:r>
              <w:rPr>
                <w:lang w:val="en-US"/>
              </w:rPr>
              <w:t>buc</w:t>
            </w:r>
          </w:p>
        </w:tc>
        <w:tc>
          <w:tcPr>
            <w:tcW w:w="1134" w:type="dxa"/>
            <w:tcBorders>
              <w:top w:val="single" w:sz="4" w:space="0" w:color="auto"/>
              <w:bottom w:val="single" w:sz="4" w:space="0" w:color="auto"/>
            </w:tcBorders>
          </w:tcPr>
          <w:p w14:paraId="01512376"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0CA0F88" w14:textId="77777777" w:rsidR="00911210" w:rsidRDefault="00911210" w:rsidP="00676B8A">
            <w:pPr>
              <w:jc w:val="center"/>
              <w:rPr>
                <w:lang w:val="en-US"/>
              </w:rPr>
            </w:pPr>
            <w:r>
              <w:rPr>
                <w:lang w:val="en-US"/>
              </w:rPr>
              <w:t>20,000</w:t>
            </w:r>
          </w:p>
        </w:tc>
      </w:tr>
      <w:tr w:rsidR="00911210" w14:paraId="55B946E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BD846CA" w14:textId="77777777" w:rsidR="00911210" w:rsidRDefault="00911210" w:rsidP="00676B8A">
            <w:pPr>
              <w:rPr>
                <w:lang w:val="en-US"/>
              </w:rPr>
            </w:pPr>
          </w:p>
        </w:tc>
        <w:tc>
          <w:tcPr>
            <w:tcW w:w="1418" w:type="dxa"/>
            <w:gridSpan w:val="2"/>
            <w:tcBorders>
              <w:top w:val="nil"/>
              <w:bottom w:val="single" w:sz="2" w:space="0" w:color="auto"/>
            </w:tcBorders>
            <w:vAlign w:val="center"/>
          </w:tcPr>
          <w:p w14:paraId="3320ABE9" w14:textId="77777777" w:rsidR="00911210" w:rsidRDefault="00911210" w:rsidP="00676B8A">
            <w:pPr>
              <w:jc w:val="center"/>
              <w:rPr>
                <w:sz w:val="16"/>
                <w:szCs w:val="16"/>
                <w:lang w:val="en-US"/>
              </w:rPr>
            </w:pPr>
            <w:r>
              <w:rPr>
                <w:sz w:val="16"/>
                <w:szCs w:val="16"/>
                <w:lang w:val="en-US"/>
              </w:rPr>
              <w:t>7123030012500</w:t>
            </w:r>
          </w:p>
        </w:tc>
        <w:tc>
          <w:tcPr>
            <w:tcW w:w="4111" w:type="dxa"/>
            <w:tcBorders>
              <w:top w:val="nil"/>
              <w:bottom w:val="single" w:sz="2" w:space="0" w:color="auto"/>
            </w:tcBorders>
          </w:tcPr>
          <w:p w14:paraId="076FC777" w14:textId="77777777" w:rsidR="00911210" w:rsidRDefault="00911210" w:rsidP="00676B8A">
            <w:pPr>
              <w:rPr>
                <w:lang w:val="en-US"/>
              </w:rPr>
            </w:pPr>
            <w:r>
              <w:rPr>
                <w:lang w:val="en-US"/>
              </w:rPr>
              <w:t>Montator P.B</w:t>
            </w:r>
          </w:p>
        </w:tc>
        <w:tc>
          <w:tcPr>
            <w:tcW w:w="992" w:type="dxa"/>
            <w:gridSpan w:val="2"/>
            <w:tcBorders>
              <w:top w:val="nil"/>
              <w:bottom w:val="single" w:sz="2" w:space="0" w:color="auto"/>
            </w:tcBorders>
          </w:tcPr>
          <w:p w14:paraId="6643CE16" w14:textId="77777777" w:rsidR="00911210" w:rsidRDefault="00911210" w:rsidP="00676B8A">
            <w:pPr>
              <w:rPr>
                <w:lang w:val="en-US"/>
              </w:rPr>
            </w:pPr>
            <w:r>
              <w:rPr>
                <w:lang w:val="en-US"/>
              </w:rPr>
              <w:t>h-om</w:t>
            </w:r>
          </w:p>
        </w:tc>
        <w:tc>
          <w:tcPr>
            <w:tcW w:w="1134" w:type="dxa"/>
            <w:tcBorders>
              <w:top w:val="nil"/>
              <w:bottom w:val="single" w:sz="2" w:space="0" w:color="auto"/>
            </w:tcBorders>
          </w:tcPr>
          <w:p w14:paraId="52460220" w14:textId="77777777" w:rsidR="00911210" w:rsidRDefault="00911210" w:rsidP="00676B8A">
            <w:pPr>
              <w:rPr>
                <w:lang w:val="en-US"/>
              </w:rPr>
            </w:pPr>
          </w:p>
        </w:tc>
        <w:tc>
          <w:tcPr>
            <w:tcW w:w="1559" w:type="dxa"/>
            <w:tcBorders>
              <w:top w:val="nil"/>
              <w:bottom w:val="single" w:sz="2" w:space="0" w:color="auto"/>
            </w:tcBorders>
          </w:tcPr>
          <w:p w14:paraId="62CC6130" w14:textId="77777777" w:rsidR="00911210" w:rsidRDefault="00911210" w:rsidP="00676B8A">
            <w:pPr>
              <w:rPr>
                <w:lang w:val="en-US"/>
              </w:rPr>
            </w:pPr>
            <w:r>
              <w:rPr>
                <w:lang w:val="en-US"/>
              </w:rPr>
              <w:t>38,00</w:t>
            </w:r>
          </w:p>
        </w:tc>
      </w:tr>
      <w:tr w:rsidR="00911210" w14:paraId="3FB5E5E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FE2DFCB" w14:textId="77777777" w:rsidR="00911210" w:rsidRDefault="00911210" w:rsidP="00676B8A">
            <w:pPr>
              <w:rPr>
                <w:lang w:val="en-US"/>
              </w:rPr>
            </w:pPr>
          </w:p>
        </w:tc>
        <w:tc>
          <w:tcPr>
            <w:tcW w:w="1418" w:type="dxa"/>
            <w:gridSpan w:val="2"/>
            <w:tcBorders>
              <w:top w:val="nil"/>
              <w:bottom w:val="single" w:sz="2" w:space="0" w:color="auto"/>
            </w:tcBorders>
            <w:vAlign w:val="center"/>
          </w:tcPr>
          <w:p w14:paraId="7DB04596"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6E6A7956"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05BDBD2D" w14:textId="77777777" w:rsidR="00911210" w:rsidRDefault="00911210" w:rsidP="00676B8A">
            <w:pPr>
              <w:rPr>
                <w:lang w:val="en-US"/>
              </w:rPr>
            </w:pPr>
            <w:r>
              <w:rPr>
                <w:lang w:val="en-US"/>
              </w:rPr>
              <w:t>h-om</w:t>
            </w:r>
          </w:p>
        </w:tc>
        <w:tc>
          <w:tcPr>
            <w:tcW w:w="1134" w:type="dxa"/>
            <w:tcBorders>
              <w:top w:val="nil"/>
              <w:bottom w:val="single" w:sz="2" w:space="0" w:color="auto"/>
            </w:tcBorders>
          </w:tcPr>
          <w:p w14:paraId="5B0F0E3C" w14:textId="77777777" w:rsidR="00911210" w:rsidRDefault="00911210" w:rsidP="00676B8A">
            <w:pPr>
              <w:rPr>
                <w:lang w:val="en-US"/>
              </w:rPr>
            </w:pPr>
          </w:p>
        </w:tc>
        <w:tc>
          <w:tcPr>
            <w:tcW w:w="1559" w:type="dxa"/>
            <w:tcBorders>
              <w:top w:val="nil"/>
              <w:bottom w:val="single" w:sz="2" w:space="0" w:color="auto"/>
            </w:tcBorders>
          </w:tcPr>
          <w:p w14:paraId="6BA1F80C" w14:textId="77777777" w:rsidR="00911210" w:rsidRDefault="00911210" w:rsidP="00676B8A">
            <w:pPr>
              <w:rPr>
                <w:lang w:val="en-US"/>
              </w:rPr>
            </w:pPr>
            <w:r>
              <w:rPr>
                <w:lang w:val="en-US"/>
              </w:rPr>
              <w:t>4,00</w:t>
            </w:r>
          </w:p>
        </w:tc>
      </w:tr>
      <w:tr w:rsidR="00911210" w14:paraId="2C2019E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041F7BB" w14:textId="77777777" w:rsidR="00911210" w:rsidRDefault="00911210" w:rsidP="00676B8A">
            <w:pPr>
              <w:rPr>
                <w:lang w:val="en-US"/>
              </w:rPr>
            </w:pPr>
          </w:p>
        </w:tc>
        <w:tc>
          <w:tcPr>
            <w:tcW w:w="1418" w:type="dxa"/>
            <w:gridSpan w:val="2"/>
            <w:tcBorders>
              <w:top w:val="nil"/>
              <w:bottom w:val="single" w:sz="2" w:space="0" w:color="auto"/>
            </w:tcBorders>
            <w:vAlign w:val="center"/>
          </w:tcPr>
          <w:p w14:paraId="3DC9A3D7" w14:textId="77777777" w:rsidR="00911210" w:rsidRDefault="00911210" w:rsidP="00676B8A">
            <w:pPr>
              <w:jc w:val="center"/>
              <w:rPr>
                <w:sz w:val="16"/>
                <w:szCs w:val="16"/>
                <w:lang w:val="en-US"/>
              </w:rPr>
            </w:pPr>
            <w:r>
              <w:rPr>
                <w:sz w:val="16"/>
                <w:szCs w:val="16"/>
                <w:lang w:val="en-US"/>
              </w:rPr>
              <w:t>2664102100001</w:t>
            </w:r>
          </w:p>
        </w:tc>
        <w:tc>
          <w:tcPr>
            <w:tcW w:w="4111" w:type="dxa"/>
            <w:tcBorders>
              <w:top w:val="nil"/>
              <w:bottom w:val="single" w:sz="2" w:space="0" w:color="auto"/>
            </w:tcBorders>
          </w:tcPr>
          <w:p w14:paraId="7B9F3FF3" w14:textId="77777777" w:rsidR="00911210" w:rsidRDefault="00911210" w:rsidP="00676B8A">
            <w:pPr>
              <w:rPr>
                <w:lang w:val="en-US"/>
              </w:rPr>
            </w:pPr>
            <w:r>
              <w:rPr>
                <w:lang w:val="en-US"/>
              </w:rPr>
              <w:t>Mortar marca...(pt.informatie)</w:t>
            </w:r>
          </w:p>
        </w:tc>
        <w:tc>
          <w:tcPr>
            <w:tcW w:w="992" w:type="dxa"/>
            <w:gridSpan w:val="2"/>
            <w:tcBorders>
              <w:top w:val="nil"/>
              <w:bottom w:val="single" w:sz="2" w:space="0" w:color="auto"/>
            </w:tcBorders>
          </w:tcPr>
          <w:p w14:paraId="27654D1B" w14:textId="77777777" w:rsidR="00911210" w:rsidRDefault="00911210" w:rsidP="00676B8A">
            <w:pPr>
              <w:rPr>
                <w:lang w:val="en-US"/>
              </w:rPr>
            </w:pPr>
            <w:r>
              <w:rPr>
                <w:lang w:val="en-US"/>
              </w:rPr>
              <w:t>m3</w:t>
            </w:r>
          </w:p>
        </w:tc>
        <w:tc>
          <w:tcPr>
            <w:tcW w:w="1134" w:type="dxa"/>
            <w:tcBorders>
              <w:top w:val="nil"/>
              <w:bottom w:val="single" w:sz="2" w:space="0" w:color="auto"/>
            </w:tcBorders>
          </w:tcPr>
          <w:p w14:paraId="744BDA26" w14:textId="77777777" w:rsidR="00911210" w:rsidRDefault="00911210" w:rsidP="00676B8A">
            <w:pPr>
              <w:rPr>
                <w:lang w:val="en-US"/>
              </w:rPr>
            </w:pPr>
          </w:p>
        </w:tc>
        <w:tc>
          <w:tcPr>
            <w:tcW w:w="1559" w:type="dxa"/>
            <w:tcBorders>
              <w:top w:val="nil"/>
              <w:bottom w:val="single" w:sz="2" w:space="0" w:color="auto"/>
            </w:tcBorders>
          </w:tcPr>
          <w:p w14:paraId="1CFCDFBD" w14:textId="77777777" w:rsidR="00911210" w:rsidRDefault="00911210" w:rsidP="00676B8A">
            <w:pPr>
              <w:rPr>
                <w:lang w:val="en-US"/>
              </w:rPr>
            </w:pPr>
            <w:r>
              <w:rPr>
                <w:lang w:val="en-US"/>
              </w:rPr>
              <w:t>0,12</w:t>
            </w:r>
          </w:p>
        </w:tc>
      </w:tr>
      <w:tr w:rsidR="00911210" w14:paraId="359A090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68F386A" w14:textId="77777777" w:rsidR="00911210" w:rsidRDefault="00911210" w:rsidP="00676B8A">
            <w:pPr>
              <w:rPr>
                <w:lang w:val="en-US"/>
              </w:rPr>
            </w:pPr>
          </w:p>
        </w:tc>
        <w:tc>
          <w:tcPr>
            <w:tcW w:w="1418" w:type="dxa"/>
            <w:gridSpan w:val="2"/>
            <w:tcBorders>
              <w:top w:val="nil"/>
              <w:bottom w:val="single" w:sz="2" w:space="0" w:color="auto"/>
            </w:tcBorders>
            <w:vAlign w:val="center"/>
          </w:tcPr>
          <w:p w14:paraId="1F7437DD" w14:textId="77777777" w:rsidR="00911210" w:rsidRDefault="00911210" w:rsidP="00676B8A">
            <w:pPr>
              <w:jc w:val="center"/>
              <w:rPr>
                <w:sz w:val="16"/>
                <w:szCs w:val="16"/>
                <w:lang w:val="en-US"/>
              </w:rPr>
            </w:pPr>
            <w:r>
              <w:rPr>
                <w:sz w:val="16"/>
                <w:szCs w:val="16"/>
                <w:lang w:val="en-US"/>
              </w:rPr>
              <w:t>96266363</w:t>
            </w:r>
          </w:p>
        </w:tc>
        <w:tc>
          <w:tcPr>
            <w:tcW w:w="4111" w:type="dxa"/>
            <w:tcBorders>
              <w:top w:val="nil"/>
              <w:bottom w:val="single" w:sz="2" w:space="0" w:color="auto"/>
            </w:tcBorders>
          </w:tcPr>
          <w:p w14:paraId="488FEEB4" w14:textId="77777777" w:rsidR="00911210" w:rsidRDefault="00911210" w:rsidP="00676B8A">
            <w:pPr>
              <w:rPr>
                <w:lang w:val="en-US"/>
              </w:rPr>
            </w:pPr>
            <w:r>
              <w:rPr>
                <w:lang w:val="en-US"/>
              </w:rPr>
              <w:t>Element  prefabricat (element din beton)</w:t>
            </w:r>
          </w:p>
        </w:tc>
        <w:tc>
          <w:tcPr>
            <w:tcW w:w="992" w:type="dxa"/>
            <w:gridSpan w:val="2"/>
            <w:tcBorders>
              <w:top w:val="nil"/>
              <w:bottom w:val="single" w:sz="2" w:space="0" w:color="auto"/>
            </w:tcBorders>
          </w:tcPr>
          <w:p w14:paraId="54C54BED" w14:textId="77777777" w:rsidR="00911210" w:rsidRDefault="00911210" w:rsidP="00676B8A">
            <w:pPr>
              <w:rPr>
                <w:lang w:val="en-US"/>
              </w:rPr>
            </w:pPr>
            <w:r>
              <w:rPr>
                <w:lang w:val="en-US"/>
              </w:rPr>
              <w:t>buc</w:t>
            </w:r>
          </w:p>
        </w:tc>
        <w:tc>
          <w:tcPr>
            <w:tcW w:w="1134" w:type="dxa"/>
            <w:tcBorders>
              <w:top w:val="nil"/>
              <w:bottom w:val="single" w:sz="2" w:space="0" w:color="auto"/>
            </w:tcBorders>
          </w:tcPr>
          <w:p w14:paraId="2FFEA973" w14:textId="77777777" w:rsidR="00911210" w:rsidRDefault="00911210" w:rsidP="00676B8A">
            <w:pPr>
              <w:rPr>
                <w:lang w:val="en-US"/>
              </w:rPr>
            </w:pPr>
          </w:p>
        </w:tc>
        <w:tc>
          <w:tcPr>
            <w:tcW w:w="1559" w:type="dxa"/>
            <w:tcBorders>
              <w:top w:val="nil"/>
              <w:bottom w:val="single" w:sz="2" w:space="0" w:color="auto"/>
            </w:tcBorders>
          </w:tcPr>
          <w:p w14:paraId="57B77F43" w14:textId="77777777" w:rsidR="00911210" w:rsidRDefault="00911210" w:rsidP="00676B8A">
            <w:pPr>
              <w:rPr>
                <w:lang w:val="en-US"/>
              </w:rPr>
            </w:pPr>
            <w:r>
              <w:rPr>
                <w:lang w:val="en-US"/>
              </w:rPr>
              <w:t>20,20</w:t>
            </w:r>
          </w:p>
        </w:tc>
      </w:tr>
      <w:tr w:rsidR="00911210" w14:paraId="1E9387F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15A1E26" w14:textId="77777777" w:rsidR="00911210" w:rsidRDefault="00911210" w:rsidP="00676B8A">
            <w:pPr>
              <w:rPr>
                <w:lang w:val="en-US"/>
              </w:rPr>
            </w:pPr>
          </w:p>
        </w:tc>
        <w:tc>
          <w:tcPr>
            <w:tcW w:w="1418" w:type="dxa"/>
            <w:gridSpan w:val="2"/>
            <w:tcBorders>
              <w:top w:val="nil"/>
              <w:bottom w:val="single" w:sz="2" w:space="0" w:color="auto"/>
            </w:tcBorders>
            <w:vAlign w:val="center"/>
          </w:tcPr>
          <w:p w14:paraId="29437D42" w14:textId="77777777" w:rsidR="00911210" w:rsidRDefault="00911210" w:rsidP="00676B8A">
            <w:pPr>
              <w:jc w:val="center"/>
              <w:rPr>
                <w:sz w:val="16"/>
                <w:szCs w:val="16"/>
                <w:lang w:val="en-US"/>
              </w:rPr>
            </w:pPr>
            <w:r>
              <w:rPr>
                <w:sz w:val="16"/>
                <w:szCs w:val="16"/>
                <w:lang w:val="en-US"/>
              </w:rPr>
              <w:t>2922140006000</w:t>
            </w:r>
          </w:p>
        </w:tc>
        <w:tc>
          <w:tcPr>
            <w:tcW w:w="4111" w:type="dxa"/>
            <w:tcBorders>
              <w:top w:val="nil"/>
              <w:bottom w:val="single" w:sz="2" w:space="0" w:color="auto"/>
            </w:tcBorders>
          </w:tcPr>
          <w:p w14:paraId="1D2924B8" w14:textId="77777777" w:rsidR="00911210" w:rsidRDefault="00911210" w:rsidP="00676B8A">
            <w:pPr>
              <w:rPr>
                <w:lang w:val="en-US"/>
              </w:rPr>
            </w:pPr>
            <w:r>
              <w:rPr>
                <w:lang w:val="en-US"/>
              </w:rPr>
              <w:t>Macara pe pneuri</w:t>
            </w:r>
          </w:p>
        </w:tc>
        <w:tc>
          <w:tcPr>
            <w:tcW w:w="992" w:type="dxa"/>
            <w:gridSpan w:val="2"/>
            <w:tcBorders>
              <w:top w:val="nil"/>
              <w:bottom w:val="single" w:sz="2" w:space="0" w:color="auto"/>
            </w:tcBorders>
          </w:tcPr>
          <w:p w14:paraId="4E727538"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807BF09" w14:textId="77777777" w:rsidR="00911210" w:rsidRDefault="00911210" w:rsidP="00676B8A">
            <w:pPr>
              <w:rPr>
                <w:lang w:val="en-US"/>
              </w:rPr>
            </w:pPr>
          </w:p>
        </w:tc>
        <w:tc>
          <w:tcPr>
            <w:tcW w:w="1559" w:type="dxa"/>
            <w:tcBorders>
              <w:top w:val="nil"/>
              <w:bottom w:val="single" w:sz="2" w:space="0" w:color="auto"/>
            </w:tcBorders>
          </w:tcPr>
          <w:p w14:paraId="7C388000" w14:textId="77777777" w:rsidR="00911210" w:rsidRDefault="00911210" w:rsidP="00676B8A">
            <w:pPr>
              <w:rPr>
                <w:lang w:val="en-US"/>
              </w:rPr>
            </w:pPr>
            <w:r>
              <w:rPr>
                <w:lang w:val="en-US"/>
              </w:rPr>
              <w:t>10,00</w:t>
            </w:r>
          </w:p>
        </w:tc>
      </w:tr>
      <w:tr w:rsidR="00911210" w14:paraId="1726C54F"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1CD50F31" w14:textId="77777777" w:rsidR="00911210" w:rsidRDefault="00911210" w:rsidP="00676B8A">
            <w:pPr>
              <w:rPr>
                <w:lang w:val="en-US"/>
              </w:rPr>
            </w:pPr>
            <w:r>
              <w:rPr>
                <w:lang w:val="en-US"/>
              </w:rPr>
              <w:t>4</w:t>
            </w:r>
          </w:p>
        </w:tc>
        <w:tc>
          <w:tcPr>
            <w:tcW w:w="1418" w:type="dxa"/>
            <w:gridSpan w:val="2"/>
            <w:tcBorders>
              <w:top w:val="single" w:sz="4" w:space="0" w:color="auto"/>
              <w:bottom w:val="single" w:sz="4" w:space="0" w:color="auto"/>
            </w:tcBorders>
          </w:tcPr>
          <w:p w14:paraId="34B47E34" w14:textId="77777777" w:rsidR="00911210" w:rsidRDefault="00911210" w:rsidP="00676B8A">
            <w:pPr>
              <w:rPr>
                <w:lang w:val="en-US"/>
              </w:rPr>
            </w:pPr>
            <w:r>
              <w:rPr>
                <w:lang w:val="en-US"/>
              </w:rPr>
              <w:t>AcE08C</w:t>
            </w:r>
          </w:p>
          <w:p w14:paraId="0B5A5B99" w14:textId="77777777" w:rsidR="00911210" w:rsidRDefault="00911210" w:rsidP="00676B8A">
            <w:pPr>
              <w:rPr>
                <w:lang w:val="en-US"/>
              </w:rPr>
            </w:pPr>
          </w:p>
        </w:tc>
        <w:tc>
          <w:tcPr>
            <w:tcW w:w="4111" w:type="dxa"/>
            <w:tcBorders>
              <w:top w:val="single" w:sz="4" w:space="0" w:color="auto"/>
              <w:bottom w:val="single" w:sz="4" w:space="0" w:color="auto"/>
            </w:tcBorders>
          </w:tcPr>
          <w:p w14:paraId="2478B3BB" w14:textId="77777777" w:rsidR="00911210" w:rsidRDefault="00911210" w:rsidP="00676B8A">
            <w:pPr>
              <w:adjustRightInd w:val="0"/>
              <w:rPr>
                <w:rFonts w:ascii="Times New Roman CYR" w:hAnsi="Times New Roman CYR" w:cs="Times New Roman CYR"/>
                <w:sz w:val="16"/>
                <w:szCs w:val="16"/>
                <w:lang w:val="en-US"/>
              </w:rPr>
            </w:pPr>
            <w:r>
              <w:rPr>
                <w:lang w:val="en-US"/>
              </w:rPr>
              <w:t>Montarea capacelor cu piesa-suport din beton armat, circulare sau patrate, la caminele de vizitare ale instalatiilor de alimentare cu apa si canalizare, carosabil tip III A si B</w:t>
            </w:r>
            <w:r>
              <w:rPr>
                <w:rFonts w:ascii="Times New Roman CYR" w:hAnsi="Times New Roman CYR" w:cs="Times New Roman CYR"/>
                <w:sz w:val="16"/>
                <w:szCs w:val="16"/>
                <w:lang w:val="en-US"/>
              </w:rPr>
              <w:t xml:space="preserve"> </w:t>
            </w:r>
          </w:p>
          <w:p w14:paraId="4593DAC9"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543D204B" w14:textId="77777777" w:rsidR="00911210" w:rsidRDefault="00911210" w:rsidP="00676B8A">
            <w:pPr>
              <w:jc w:val="center"/>
              <w:rPr>
                <w:lang w:val="en-US"/>
              </w:rPr>
            </w:pPr>
            <w:r>
              <w:rPr>
                <w:lang w:val="en-US"/>
              </w:rPr>
              <w:t>buc</w:t>
            </w:r>
          </w:p>
        </w:tc>
        <w:tc>
          <w:tcPr>
            <w:tcW w:w="1134" w:type="dxa"/>
            <w:tcBorders>
              <w:top w:val="single" w:sz="4" w:space="0" w:color="auto"/>
              <w:bottom w:val="single" w:sz="4" w:space="0" w:color="auto"/>
            </w:tcBorders>
          </w:tcPr>
          <w:p w14:paraId="480CBDD4"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BDB4D07" w14:textId="77777777" w:rsidR="00911210" w:rsidRDefault="00911210" w:rsidP="00676B8A">
            <w:pPr>
              <w:jc w:val="center"/>
              <w:rPr>
                <w:lang w:val="en-US"/>
              </w:rPr>
            </w:pPr>
            <w:r>
              <w:rPr>
                <w:lang w:val="en-US"/>
              </w:rPr>
              <w:t>10,000</w:t>
            </w:r>
          </w:p>
        </w:tc>
      </w:tr>
      <w:tr w:rsidR="00911210" w14:paraId="18C66CF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56C3147" w14:textId="77777777" w:rsidR="00911210" w:rsidRDefault="00911210" w:rsidP="00676B8A">
            <w:pPr>
              <w:rPr>
                <w:lang w:val="en-US"/>
              </w:rPr>
            </w:pPr>
          </w:p>
        </w:tc>
        <w:tc>
          <w:tcPr>
            <w:tcW w:w="1418" w:type="dxa"/>
            <w:gridSpan w:val="2"/>
            <w:tcBorders>
              <w:top w:val="nil"/>
              <w:bottom w:val="single" w:sz="2" w:space="0" w:color="auto"/>
            </w:tcBorders>
            <w:vAlign w:val="center"/>
          </w:tcPr>
          <w:p w14:paraId="62AB58DE" w14:textId="77777777" w:rsidR="00911210" w:rsidRDefault="00911210" w:rsidP="00676B8A">
            <w:pPr>
              <w:jc w:val="center"/>
              <w:rPr>
                <w:sz w:val="16"/>
                <w:szCs w:val="16"/>
                <w:lang w:val="en-US"/>
              </w:rPr>
            </w:pPr>
            <w:r>
              <w:rPr>
                <w:sz w:val="16"/>
                <w:szCs w:val="16"/>
                <w:lang w:val="en-US"/>
              </w:rPr>
              <w:t>7129090010600</w:t>
            </w:r>
          </w:p>
        </w:tc>
        <w:tc>
          <w:tcPr>
            <w:tcW w:w="4111" w:type="dxa"/>
            <w:tcBorders>
              <w:top w:val="nil"/>
              <w:bottom w:val="single" w:sz="2" w:space="0" w:color="auto"/>
            </w:tcBorders>
          </w:tcPr>
          <w:p w14:paraId="627D21F3" w14:textId="77777777" w:rsidR="00911210" w:rsidRDefault="00911210" w:rsidP="00676B8A">
            <w:pPr>
              <w:rPr>
                <w:lang w:val="en-US"/>
              </w:rPr>
            </w:pPr>
            <w:r>
              <w:rPr>
                <w:lang w:val="en-US"/>
              </w:rPr>
              <w:t>Drenor-canalist</w:t>
            </w:r>
          </w:p>
        </w:tc>
        <w:tc>
          <w:tcPr>
            <w:tcW w:w="992" w:type="dxa"/>
            <w:gridSpan w:val="2"/>
            <w:tcBorders>
              <w:top w:val="nil"/>
              <w:bottom w:val="single" w:sz="2" w:space="0" w:color="auto"/>
            </w:tcBorders>
          </w:tcPr>
          <w:p w14:paraId="758C574B" w14:textId="77777777" w:rsidR="00911210" w:rsidRDefault="00911210" w:rsidP="00676B8A">
            <w:pPr>
              <w:rPr>
                <w:lang w:val="en-US"/>
              </w:rPr>
            </w:pPr>
            <w:r>
              <w:rPr>
                <w:lang w:val="en-US"/>
              </w:rPr>
              <w:t>h-om</w:t>
            </w:r>
          </w:p>
        </w:tc>
        <w:tc>
          <w:tcPr>
            <w:tcW w:w="1134" w:type="dxa"/>
            <w:tcBorders>
              <w:top w:val="nil"/>
              <w:bottom w:val="single" w:sz="2" w:space="0" w:color="auto"/>
            </w:tcBorders>
          </w:tcPr>
          <w:p w14:paraId="23FDC74B" w14:textId="77777777" w:rsidR="00911210" w:rsidRDefault="00911210" w:rsidP="00676B8A">
            <w:pPr>
              <w:rPr>
                <w:lang w:val="en-US"/>
              </w:rPr>
            </w:pPr>
          </w:p>
        </w:tc>
        <w:tc>
          <w:tcPr>
            <w:tcW w:w="1559" w:type="dxa"/>
            <w:tcBorders>
              <w:top w:val="nil"/>
              <w:bottom w:val="single" w:sz="2" w:space="0" w:color="auto"/>
            </w:tcBorders>
          </w:tcPr>
          <w:p w14:paraId="59D34337" w14:textId="77777777" w:rsidR="00911210" w:rsidRDefault="00911210" w:rsidP="00676B8A">
            <w:pPr>
              <w:rPr>
                <w:lang w:val="en-US"/>
              </w:rPr>
            </w:pPr>
            <w:r>
              <w:rPr>
                <w:lang w:val="en-US"/>
              </w:rPr>
              <w:t>22,00</w:t>
            </w:r>
          </w:p>
        </w:tc>
      </w:tr>
      <w:tr w:rsidR="00911210" w14:paraId="54E50F6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F4E6333" w14:textId="77777777" w:rsidR="00911210" w:rsidRDefault="00911210" w:rsidP="00676B8A">
            <w:pPr>
              <w:rPr>
                <w:lang w:val="en-US"/>
              </w:rPr>
            </w:pPr>
          </w:p>
        </w:tc>
        <w:tc>
          <w:tcPr>
            <w:tcW w:w="1418" w:type="dxa"/>
            <w:gridSpan w:val="2"/>
            <w:tcBorders>
              <w:top w:val="nil"/>
              <w:bottom w:val="single" w:sz="2" w:space="0" w:color="auto"/>
            </w:tcBorders>
            <w:vAlign w:val="center"/>
          </w:tcPr>
          <w:p w14:paraId="4D40427D" w14:textId="77777777" w:rsidR="00911210" w:rsidRDefault="00911210" w:rsidP="00676B8A">
            <w:pPr>
              <w:jc w:val="center"/>
              <w:rPr>
                <w:sz w:val="16"/>
                <w:szCs w:val="16"/>
                <w:lang w:val="en-US"/>
              </w:rPr>
            </w:pPr>
            <w:r>
              <w:rPr>
                <w:sz w:val="16"/>
                <w:szCs w:val="16"/>
                <w:lang w:val="en-US"/>
              </w:rPr>
              <w:t>2875274200000</w:t>
            </w:r>
          </w:p>
        </w:tc>
        <w:tc>
          <w:tcPr>
            <w:tcW w:w="4111" w:type="dxa"/>
            <w:tcBorders>
              <w:top w:val="nil"/>
              <w:bottom w:val="single" w:sz="2" w:space="0" w:color="auto"/>
            </w:tcBorders>
          </w:tcPr>
          <w:p w14:paraId="3543A0A2" w14:textId="77777777" w:rsidR="00911210" w:rsidRDefault="00911210" w:rsidP="00676B8A">
            <w:pPr>
              <w:rPr>
                <w:lang w:val="en-US"/>
              </w:rPr>
            </w:pPr>
            <w:r>
              <w:rPr>
                <w:lang w:val="en-US"/>
              </w:rPr>
              <w:t xml:space="preserve">Capac cu rama </w:t>
            </w:r>
          </w:p>
        </w:tc>
        <w:tc>
          <w:tcPr>
            <w:tcW w:w="992" w:type="dxa"/>
            <w:gridSpan w:val="2"/>
            <w:tcBorders>
              <w:top w:val="nil"/>
              <w:bottom w:val="single" w:sz="2" w:space="0" w:color="auto"/>
            </w:tcBorders>
          </w:tcPr>
          <w:p w14:paraId="7E763DEA" w14:textId="77777777" w:rsidR="00911210" w:rsidRDefault="00911210" w:rsidP="00676B8A">
            <w:pPr>
              <w:rPr>
                <w:lang w:val="en-US"/>
              </w:rPr>
            </w:pPr>
            <w:r>
              <w:rPr>
                <w:lang w:val="en-US"/>
              </w:rPr>
              <w:t>buc</w:t>
            </w:r>
          </w:p>
        </w:tc>
        <w:tc>
          <w:tcPr>
            <w:tcW w:w="1134" w:type="dxa"/>
            <w:tcBorders>
              <w:top w:val="nil"/>
              <w:bottom w:val="single" w:sz="2" w:space="0" w:color="auto"/>
            </w:tcBorders>
          </w:tcPr>
          <w:p w14:paraId="19323CC3" w14:textId="77777777" w:rsidR="00911210" w:rsidRDefault="00911210" w:rsidP="00676B8A">
            <w:pPr>
              <w:rPr>
                <w:lang w:val="en-US"/>
              </w:rPr>
            </w:pPr>
          </w:p>
        </w:tc>
        <w:tc>
          <w:tcPr>
            <w:tcW w:w="1559" w:type="dxa"/>
            <w:tcBorders>
              <w:top w:val="nil"/>
              <w:bottom w:val="single" w:sz="2" w:space="0" w:color="auto"/>
            </w:tcBorders>
          </w:tcPr>
          <w:p w14:paraId="3751B6F8" w14:textId="77777777" w:rsidR="00911210" w:rsidRDefault="00911210" w:rsidP="00676B8A">
            <w:pPr>
              <w:rPr>
                <w:lang w:val="en-US"/>
              </w:rPr>
            </w:pPr>
            <w:r>
              <w:rPr>
                <w:lang w:val="en-US"/>
              </w:rPr>
              <w:t>10,00</w:t>
            </w:r>
          </w:p>
        </w:tc>
      </w:tr>
      <w:tr w:rsidR="00911210" w14:paraId="426361A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28D9F70" w14:textId="77777777" w:rsidR="00911210" w:rsidRDefault="00911210" w:rsidP="00676B8A">
            <w:pPr>
              <w:rPr>
                <w:lang w:val="en-US"/>
              </w:rPr>
            </w:pPr>
          </w:p>
        </w:tc>
        <w:tc>
          <w:tcPr>
            <w:tcW w:w="1418" w:type="dxa"/>
            <w:gridSpan w:val="2"/>
            <w:tcBorders>
              <w:top w:val="nil"/>
              <w:bottom w:val="single" w:sz="2" w:space="0" w:color="auto"/>
            </w:tcBorders>
            <w:vAlign w:val="center"/>
          </w:tcPr>
          <w:p w14:paraId="3E2A7988" w14:textId="77777777" w:rsidR="00911210" w:rsidRDefault="00911210" w:rsidP="00676B8A">
            <w:pPr>
              <w:jc w:val="center"/>
              <w:rPr>
                <w:sz w:val="16"/>
                <w:szCs w:val="16"/>
                <w:lang w:val="en-US"/>
              </w:rPr>
            </w:pPr>
            <w:r>
              <w:rPr>
                <w:sz w:val="16"/>
                <w:szCs w:val="16"/>
                <w:lang w:val="en-US"/>
              </w:rPr>
              <w:t>2651122100402</w:t>
            </w:r>
          </w:p>
        </w:tc>
        <w:tc>
          <w:tcPr>
            <w:tcW w:w="4111" w:type="dxa"/>
            <w:tcBorders>
              <w:top w:val="nil"/>
              <w:bottom w:val="single" w:sz="2" w:space="0" w:color="auto"/>
            </w:tcBorders>
          </w:tcPr>
          <w:p w14:paraId="7E853B55" w14:textId="77777777" w:rsidR="00911210" w:rsidRDefault="00911210" w:rsidP="00676B8A">
            <w:pPr>
              <w:rPr>
                <w:lang w:val="en-US"/>
              </w:rPr>
            </w:pPr>
            <w:r>
              <w:rPr>
                <w:lang w:val="en-US"/>
              </w:rPr>
              <w:t xml:space="preserve">Ciment  </w:t>
            </w:r>
          </w:p>
        </w:tc>
        <w:tc>
          <w:tcPr>
            <w:tcW w:w="992" w:type="dxa"/>
            <w:gridSpan w:val="2"/>
            <w:tcBorders>
              <w:top w:val="nil"/>
              <w:bottom w:val="single" w:sz="2" w:space="0" w:color="auto"/>
            </w:tcBorders>
          </w:tcPr>
          <w:p w14:paraId="58421F6B" w14:textId="77777777" w:rsidR="00911210" w:rsidRDefault="00911210" w:rsidP="00676B8A">
            <w:pPr>
              <w:rPr>
                <w:lang w:val="en-US"/>
              </w:rPr>
            </w:pPr>
            <w:r>
              <w:rPr>
                <w:lang w:val="en-US"/>
              </w:rPr>
              <w:t>kg</w:t>
            </w:r>
          </w:p>
        </w:tc>
        <w:tc>
          <w:tcPr>
            <w:tcW w:w="1134" w:type="dxa"/>
            <w:tcBorders>
              <w:top w:val="nil"/>
              <w:bottom w:val="single" w:sz="2" w:space="0" w:color="auto"/>
            </w:tcBorders>
          </w:tcPr>
          <w:p w14:paraId="7BBC294E" w14:textId="77777777" w:rsidR="00911210" w:rsidRDefault="00911210" w:rsidP="00676B8A">
            <w:pPr>
              <w:rPr>
                <w:lang w:val="en-US"/>
              </w:rPr>
            </w:pPr>
          </w:p>
        </w:tc>
        <w:tc>
          <w:tcPr>
            <w:tcW w:w="1559" w:type="dxa"/>
            <w:tcBorders>
              <w:top w:val="nil"/>
              <w:bottom w:val="single" w:sz="2" w:space="0" w:color="auto"/>
            </w:tcBorders>
          </w:tcPr>
          <w:p w14:paraId="7C898294" w14:textId="77777777" w:rsidR="00911210" w:rsidRDefault="00911210" w:rsidP="00676B8A">
            <w:pPr>
              <w:rPr>
                <w:lang w:val="en-US"/>
              </w:rPr>
            </w:pPr>
            <w:r>
              <w:rPr>
                <w:lang w:val="en-US"/>
              </w:rPr>
              <w:t>360,00</w:t>
            </w:r>
          </w:p>
        </w:tc>
      </w:tr>
      <w:tr w:rsidR="00911210" w14:paraId="70EBC1E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9A6F1B3" w14:textId="77777777" w:rsidR="00911210" w:rsidRDefault="00911210" w:rsidP="00676B8A">
            <w:pPr>
              <w:rPr>
                <w:lang w:val="en-US"/>
              </w:rPr>
            </w:pPr>
          </w:p>
        </w:tc>
        <w:tc>
          <w:tcPr>
            <w:tcW w:w="1418" w:type="dxa"/>
            <w:gridSpan w:val="2"/>
            <w:tcBorders>
              <w:top w:val="nil"/>
              <w:bottom w:val="single" w:sz="2" w:space="0" w:color="auto"/>
            </w:tcBorders>
            <w:vAlign w:val="center"/>
          </w:tcPr>
          <w:p w14:paraId="149367A7" w14:textId="77777777" w:rsidR="00911210" w:rsidRDefault="00911210" w:rsidP="00676B8A">
            <w:pPr>
              <w:jc w:val="center"/>
              <w:rPr>
                <w:sz w:val="16"/>
                <w:szCs w:val="16"/>
                <w:lang w:val="en-US"/>
              </w:rPr>
            </w:pPr>
            <w:r>
              <w:rPr>
                <w:sz w:val="16"/>
                <w:szCs w:val="16"/>
                <w:lang w:val="en-US"/>
              </w:rPr>
              <w:t>1421102200525</w:t>
            </w:r>
          </w:p>
        </w:tc>
        <w:tc>
          <w:tcPr>
            <w:tcW w:w="4111" w:type="dxa"/>
            <w:tcBorders>
              <w:top w:val="nil"/>
              <w:bottom w:val="single" w:sz="2" w:space="0" w:color="auto"/>
            </w:tcBorders>
          </w:tcPr>
          <w:p w14:paraId="75FC1C73" w14:textId="77777777" w:rsidR="00911210" w:rsidRDefault="00911210" w:rsidP="00676B8A">
            <w:pPr>
              <w:rPr>
                <w:lang w:val="en-US"/>
              </w:rPr>
            </w:pPr>
            <w:r>
              <w:rPr>
                <w:lang w:val="en-US"/>
              </w:rPr>
              <w:t>Nisip sortat nespalat de riu si lacuri 0,0-7,0 mm</w:t>
            </w:r>
          </w:p>
        </w:tc>
        <w:tc>
          <w:tcPr>
            <w:tcW w:w="992" w:type="dxa"/>
            <w:gridSpan w:val="2"/>
            <w:tcBorders>
              <w:top w:val="nil"/>
              <w:bottom w:val="single" w:sz="2" w:space="0" w:color="auto"/>
            </w:tcBorders>
          </w:tcPr>
          <w:p w14:paraId="63DC5D1D" w14:textId="77777777" w:rsidR="00911210" w:rsidRDefault="00911210" w:rsidP="00676B8A">
            <w:pPr>
              <w:rPr>
                <w:lang w:val="en-US"/>
              </w:rPr>
            </w:pPr>
            <w:r>
              <w:rPr>
                <w:lang w:val="en-US"/>
              </w:rPr>
              <w:t>m3</w:t>
            </w:r>
          </w:p>
        </w:tc>
        <w:tc>
          <w:tcPr>
            <w:tcW w:w="1134" w:type="dxa"/>
            <w:tcBorders>
              <w:top w:val="nil"/>
              <w:bottom w:val="single" w:sz="2" w:space="0" w:color="auto"/>
            </w:tcBorders>
          </w:tcPr>
          <w:p w14:paraId="17ED0CC3" w14:textId="77777777" w:rsidR="00911210" w:rsidRDefault="00911210" w:rsidP="00676B8A">
            <w:pPr>
              <w:rPr>
                <w:lang w:val="en-US"/>
              </w:rPr>
            </w:pPr>
          </w:p>
        </w:tc>
        <w:tc>
          <w:tcPr>
            <w:tcW w:w="1559" w:type="dxa"/>
            <w:tcBorders>
              <w:top w:val="nil"/>
              <w:bottom w:val="single" w:sz="2" w:space="0" w:color="auto"/>
            </w:tcBorders>
          </w:tcPr>
          <w:p w14:paraId="7C0F458A" w14:textId="77777777" w:rsidR="00911210" w:rsidRDefault="00911210" w:rsidP="00676B8A">
            <w:pPr>
              <w:rPr>
                <w:lang w:val="en-US"/>
              </w:rPr>
            </w:pPr>
            <w:r>
              <w:rPr>
                <w:lang w:val="en-US"/>
              </w:rPr>
              <w:t>1,30</w:t>
            </w:r>
          </w:p>
        </w:tc>
      </w:tr>
      <w:tr w:rsidR="00911210" w14:paraId="09E263E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F79D398" w14:textId="77777777" w:rsidR="00911210" w:rsidRDefault="00911210" w:rsidP="00676B8A">
            <w:pPr>
              <w:rPr>
                <w:lang w:val="en-US"/>
              </w:rPr>
            </w:pPr>
          </w:p>
        </w:tc>
        <w:tc>
          <w:tcPr>
            <w:tcW w:w="1418" w:type="dxa"/>
            <w:gridSpan w:val="2"/>
            <w:tcBorders>
              <w:top w:val="nil"/>
              <w:bottom w:val="single" w:sz="2" w:space="0" w:color="auto"/>
            </w:tcBorders>
            <w:vAlign w:val="center"/>
          </w:tcPr>
          <w:p w14:paraId="1FB735A1" w14:textId="77777777" w:rsidR="00911210" w:rsidRDefault="00911210" w:rsidP="00676B8A">
            <w:pPr>
              <w:jc w:val="center"/>
              <w:rPr>
                <w:sz w:val="16"/>
                <w:szCs w:val="16"/>
                <w:lang w:val="en-US"/>
              </w:rPr>
            </w:pPr>
            <w:r>
              <w:rPr>
                <w:sz w:val="16"/>
                <w:szCs w:val="16"/>
                <w:lang w:val="en-US"/>
              </w:rPr>
              <w:t>2661126420769</w:t>
            </w:r>
          </w:p>
        </w:tc>
        <w:tc>
          <w:tcPr>
            <w:tcW w:w="4111" w:type="dxa"/>
            <w:tcBorders>
              <w:top w:val="nil"/>
              <w:bottom w:val="single" w:sz="2" w:space="0" w:color="auto"/>
            </w:tcBorders>
          </w:tcPr>
          <w:p w14:paraId="529118EF" w14:textId="77777777" w:rsidR="00911210" w:rsidRDefault="00911210" w:rsidP="00676B8A">
            <w:pPr>
              <w:rPr>
                <w:lang w:val="en-US"/>
              </w:rPr>
            </w:pPr>
            <w:r>
              <w:rPr>
                <w:lang w:val="en-US"/>
              </w:rPr>
              <w:t>Placa din beton 520 x 420 x 70 mm</w:t>
            </w:r>
          </w:p>
        </w:tc>
        <w:tc>
          <w:tcPr>
            <w:tcW w:w="992" w:type="dxa"/>
            <w:gridSpan w:val="2"/>
            <w:tcBorders>
              <w:top w:val="nil"/>
              <w:bottom w:val="single" w:sz="2" w:space="0" w:color="auto"/>
            </w:tcBorders>
          </w:tcPr>
          <w:p w14:paraId="2376728D" w14:textId="77777777" w:rsidR="00911210" w:rsidRDefault="00911210" w:rsidP="00676B8A">
            <w:pPr>
              <w:rPr>
                <w:lang w:val="en-US"/>
              </w:rPr>
            </w:pPr>
            <w:r>
              <w:rPr>
                <w:lang w:val="en-US"/>
              </w:rPr>
              <w:t>buc</w:t>
            </w:r>
          </w:p>
        </w:tc>
        <w:tc>
          <w:tcPr>
            <w:tcW w:w="1134" w:type="dxa"/>
            <w:tcBorders>
              <w:top w:val="nil"/>
              <w:bottom w:val="single" w:sz="2" w:space="0" w:color="auto"/>
            </w:tcBorders>
          </w:tcPr>
          <w:p w14:paraId="12154A04" w14:textId="77777777" w:rsidR="00911210" w:rsidRDefault="00911210" w:rsidP="00676B8A">
            <w:pPr>
              <w:rPr>
                <w:lang w:val="en-US"/>
              </w:rPr>
            </w:pPr>
          </w:p>
        </w:tc>
        <w:tc>
          <w:tcPr>
            <w:tcW w:w="1559" w:type="dxa"/>
            <w:tcBorders>
              <w:top w:val="nil"/>
              <w:bottom w:val="single" w:sz="2" w:space="0" w:color="auto"/>
            </w:tcBorders>
          </w:tcPr>
          <w:p w14:paraId="55C5372C" w14:textId="77777777" w:rsidR="00911210" w:rsidRDefault="00911210" w:rsidP="00676B8A">
            <w:pPr>
              <w:rPr>
                <w:lang w:val="en-US"/>
              </w:rPr>
            </w:pPr>
            <w:r>
              <w:rPr>
                <w:lang w:val="en-US"/>
              </w:rPr>
              <w:t>10,10</w:t>
            </w:r>
          </w:p>
        </w:tc>
      </w:tr>
      <w:tr w:rsidR="00911210" w14:paraId="594EECD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D1F9BB7" w14:textId="77777777" w:rsidR="00911210" w:rsidRDefault="00911210" w:rsidP="00676B8A">
            <w:pPr>
              <w:rPr>
                <w:lang w:val="en-US"/>
              </w:rPr>
            </w:pPr>
          </w:p>
        </w:tc>
        <w:tc>
          <w:tcPr>
            <w:tcW w:w="1418" w:type="dxa"/>
            <w:gridSpan w:val="2"/>
            <w:tcBorders>
              <w:top w:val="nil"/>
              <w:bottom w:val="single" w:sz="2" w:space="0" w:color="auto"/>
            </w:tcBorders>
            <w:vAlign w:val="center"/>
          </w:tcPr>
          <w:p w14:paraId="50A58C8D" w14:textId="77777777" w:rsidR="00911210" w:rsidRDefault="00911210" w:rsidP="00676B8A">
            <w:pPr>
              <w:jc w:val="center"/>
              <w:rPr>
                <w:sz w:val="16"/>
                <w:szCs w:val="16"/>
                <w:lang w:val="en-US"/>
              </w:rPr>
            </w:pPr>
            <w:r>
              <w:rPr>
                <w:sz w:val="16"/>
                <w:szCs w:val="16"/>
                <w:lang w:val="en-US"/>
              </w:rPr>
              <w:t>4100116202818</w:t>
            </w:r>
          </w:p>
        </w:tc>
        <w:tc>
          <w:tcPr>
            <w:tcW w:w="4111" w:type="dxa"/>
            <w:tcBorders>
              <w:top w:val="nil"/>
              <w:bottom w:val="single" w:sz="2" w:space="0" w:color="auto"/>
            </w:tcBorders>
          </w:tcPr>
          <w:p w14:paraId="7A0DEB97" w14:textId="77777777" w:rsidR="00911210" w:rsidRDefault="00911210" w:rsidP="00676B8A">
            <w:pPr>
              <w:rPr>
                <w:lang w:val="en-US"/>
              </w:rPr>
            </w:pPr>
            <w:r>
              <w:rPr>
                <w:lang w:val="en-US"/>
              </w:rPr>
              <w:t>Apa pentru mortare si betoane</w:t>
            </w:r>
          </w:p>
        </w:tc>
        <w:tc>
          <w:tcPr>
            <w:tcW w:w="992" w:type="dxa"/>
            <w:gridSpan w:val="2"/>
            <w:tcBorders>
              <w:top w:val="nil"/>
              <w:bottom w:val="single" w:sz="2" w:space="0" w:color="auto"/>
            </w:tcBorders>
          </w:tcPr>
          <w:p w14:paraId="0313EF0E" w14:textId="77777777" w:rsidR="00911210" w:rsidRDefault="00911210" w:rsidP="00676B8A">
            <w:pPr>
              <w:rPr>
                <w:lang w:val="en-US"/>
              </w:rPr>
            </w:pPr>
            <w:r>
              <w:rPr>
                <w:lang w:val="en-US"/>
              </w:rPr>
              <w:t>m3</w:t>
            </w:r>
          </w:p>
        </w:tc>
        <w:tc>
          <w:tcPr>
            <w:tcW w:w="1134" w:type="dxa"/>
            <w:tcBorders>
              <w:top w:val="nil"/>
              <w:bottom w:val="single" w:sz="2" w:space="0" w:color="auto"/>
            </w:tcBorders>
          </w:tcPr>
          <w:p w14:paraId="2EC68E7B" w14:textId="77777777" w:rsidR="00911210" w:rsidRDefault="00911210" w:rsidP="00676B8A">
            <w:pPr>
              <w:rPr>
                <w:lang w:val="en-US"/>
              </w:rPr>
            </w:pPr>
          </w:p>
        </w:tc>
        <w:tc>
          <w:tcPr>
            <w:tcW w:w="1559" w:type="dxa"/>
            <w:tcBorders>
              <w:top w:val="nil"/>
              <w:bottom w:val="single" w:sz="2" w:space="0" w:color="auto"/>
            </w:tcBorders>
          </w:tcPr>
          <w:p w14:paraId="1254C67A" w14:textId="77777777" w:rsidR="00911210" w:rsidRDefault="00911210" w:rsidP="00676B8A">
            <w:pPr>
              <w:rPr>
                <w:lang w:val="en-US"/>
              </w:rPr>
            </w:pPr>
            <w:r>
              <w:rPr>
                <w:lang w:val="en-US"/>
              </w:rPr>
              <w:t>0,35</w:t>
            </w:r>
          </w:p>
        </w:tc>
      </w:tr>
      <w:tr w:rsidR="00911210" w14:paraId="1F1200F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3E1E37B" w14:textId="77777777" w:rsidR="00911210" w:rsidRDefault="00911210" w:rsidP="00676B8A">
            <w:pPr>
              <w:rPr>
                <w:lang w:val="en-US"/>
              </w:rPr>
            </w:pPr>
          </w:p>
        </w:tc>
        <w:tc>
          <w:tcPr>
            <w:tcW w:w="1418" w:type="dxa"/>
            <w:gridSpan w:val="2"/>
            <w:tcBorders>
              <w:top w:val="nil"/>
              <w:bottom w:val="single" w:sz="2" w:space="0" w:color="auto"/>
            </w:tcBorders>
            <w:vAlign w:val="center"/>
          </w:tcPr>
          <w:p w14:paraId="4BE0AF90" w14:textId="77777777" w:rsidR="00911210" w:rsidRDefault="00911210" w:rsidP="00676B8A">
            <w:pPr>
              <w:jc w:val="center"/>
              <w:rPr>
                <w:sz w:val="16"/>
                <w:szCs w:val="16"/>
                <w:lang w:val="en-US"/>
              </w:rPr>
            </w:pPr>
            <w:r>
              <w:rPr>
                <w:sz w:val="16"/>
                <w:szCs w:val="16"/>
                <w:lang w:val="en-US"/>
              </w:rPr>
              <w:t>2952270007602</w:t>
            </w:r>
          </w:p>
        </w:tc>
        <w:tc>
          <w:tcPr>
            <w:tcW w:w="4111" w:type="dxa"/>
            <w:tcBorders>
              <w:top w:val="nil"/>
              <w:bottom w:val="single" w:sz="2" w:space="0" w:color="auto"/>
            </w:tcBorders>
          </w:tcPr>
          <w:p w14:paraId="05BC04E7" w14:textId="77777777" w:rsidR="00911210" w:rsidRDefault="00911210" w:rsidP="00676B8A">
            <w:pPr>
              <w:rPr>
                <w:lang w:val="en-US"/>
              </w:rPr>
            </w:pPr>
            <w:r>
              <w:rPr>
                <w:lang w:val="en-US"/>
              </w:rPr>
              <w:t>Tirfor 1,5 tf</w:t>
            </w:r>
          </w:p>
        </w:tc>
        <w:tc>
          <w:tcPr>
            <w:tcW w:w="992" w:type="dxa"/>
            <w:gridSpan w:val="2"/>
            <w:tcBorders>
              <w:top w:val="nil"/>
              <w:bottom w:val="single" w:sz="2" w:space="0" w:color="auto"/>
            </w:tcBorders>
          </w:tcPr>
          <w:p w14:paraId="1914C060" w14:textId="77777777" w:rsidR="00911210" w:rsidRDefault="00911210" w:rsidP="00676B8A">
            <w:pPr>
              <w:rPr>
                <w:lang w:val="en-US"/>
              </w:rPr>
            </w:pPr>
            <w:r>
              <w:rPr>
                <w:lang w:val="en-US"/>
              </w:rPr>
              <w:t>h-ut</w:t>
            </w:r>
          </w:p>
        </w:tc>
        <w:tc>
          <w:tcPr>
            <w:tcW w:w="1134" w:type="dxa"/>
            <w:tcBorders>
              <w:top w:val="nil"/>
              <w:bottom w:val="single" w:sz="2" w:space="0" w:color="auto"/>
            </w:tcBorders>
          </w:tcPr>
          <w:p w14:paraId="4C24EE07" w14:textId="77777777" w:rsidR="00911210" w:rsidRDefault="00911210" w:rsidP="00676B8A">
            <w:pPr>
              <w:rPr>
                <w:lang w:val="en-US"/>
              </w:rPr>
            </w:pPr>
          </w:p>
        </w:tc>
        <w:tc>
          <w:tcPr>
            <w:tcW w:w="1559" w:type="dxa"/>
            <w:tcBorders>
              <w:top w:val="nil"/>
              <w:bottom w:val="single" w:sz="2" w:space="0" w:color="auto"/>
            </w:tcBorders>
          </w:tcPr>
          <w:p w14:paraId="3FCC6380" w14:textId="77777777" w:rsidR="00911210" w:rsidRDefault="00911210" w:rsidP="00676B8A">
            <w:pPr>
              <w:rPr>
                <w:lang w:val="en-US"/>
              </w:rPr>
            </w:pPr>
            <w:r>
              <w:rPr>
                <w:lang w:val="en-US"/>
              </w:rPr>
              <w:t>1,50</w:t>
            </w:r>
          </w:p>
        </w:tc>
      </w:tr>
      <w:tr w:rsidR="00911210" w14:paraId="77643C9D"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10BCBB6F" w14:textId="77777777" w:rsidR="00911210" w:rsidRDefault="00911210" w:rsidP="00676B8A">
            <w:pPr>
              <w:rPr>
                <w:lang w:val="en-US"/>
              </w:rPr>
            </w:pPr>
            <w:r>
              <w:rPr>
                <w:lang w:val="en-US"/>
              </w:rPr>
              <w:t>5</w:t>
            </w:r>
          </w:p>
        </w:tc>
        <w:tc>
          <w:tcPr>
            <w:tcW w:w="1418" w:type="dxa"/>
            <w:gridSpan w:val="2"/>
            <w:tcBorders>
              <w:top w:val="single" w:sz="4" w:space="0" w:color="auto"/>
              <w:bottom w:val="single" w:sz="4" w:space="0" w:color="auto"/>
            </w:tcBorders>
          </w:tcPr>
          <w:p w14:paraId="336F5CC7" w14:textId="77777777" w:rsidR="00911210" w:rsidRDefault="00911210" w:rsidP="00676B8A">
            <w:pPr>
              <w:rPr>
                <w:lang w:val="en-US"/>
              </w:rPr>
            </w:pPr>
            <w:r>
              <w:rPr>
                <w:lang w:val="en-US"/>
              </w:rPr>
              <w:t>CA03D</w:t>
            </w:r>
          </w:p>
          <w:p w14:paraId="524714C2" w14:textId="77777777" w:rsidR="00911210" w:rsidRDefault="00911210" w:rsidP="00676B8A">
            <w:pPr>
              <w:rPr>
                <w:lang w:val="en-US"/>
              </w:rPr>
            </w:pPr>
          </w:p>
        </w:tc>
        <w:tc>
          <w:tcPr>
            <w:tcW w:w="4111" w:type="dxa"/>
            <w:tcBorders>
              <w:top w:val="single" w:sz="4" w:space="0" w:color="auto"/>
              <w:bottom w:val="single" w:sz="4" w:space="0" w:color="auto"/>
            </w:tcBorders>
          </w:tcPr>
          <w:p w14:paraId="0BF447D9" w14:textId="77777777" w:rsidR="00911210" w:rsidRDefault="00911210" w:rsidP="00676B8A">
            <w:pPr>
              <w:adjustRightInd w:val="0"/>
              <w:rPr>
                <w:rFonts w:ascii="Times New Roman CYR" w:hAnsi="Times New Roman CYR" w:cs="Times New Roman CYR"/>
                <w:sz w:val="16"/>
                <w:szCs w:val="16"/>
                <w:lang w:val="en-US"/>
              </w:rPr>
            </w:pPr>
            <w:r>
              <w:rPr>
                <w:lang w:val="en-US"/>
              </w:rPr>
              <w:t>Beton turnat in fundatii, socluri, ziduri de sprijin, pereti sub cota zero, preparat cu centrala de betoane si turnarea cu mijloace clasice beton armat clasa C 15/12 (Bc 15/B 200)</w:t>
            </w:r>
            <w:r>
              <w:rPr>
                <w:rFonts w:ascii="Times New Roman CYR" w:hAnsi="Times New Roman CYR" w:cs="Times New Roman CYR"/>
                <w:sz w:val="16"/>
                <w:szCs w:val="16"/>
                <w:lang w:val="en-US"/>
              </w:rPr>
              <w:t xml:space="preserve"> </w:t>
            </w:r>
          </w:p>
          <w:p w14:paraId="3574FC7E"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64072B23" w14:textId="77777777" w:rsidR="00911210" w:rsidRDefault="00911210" w:rsidP="00676B8A">
            <w:pPr>
              <w:jc w:val="center"/>
              <w:rPr>
                <w:lang w:val="en-US"/>
              </w:rPr>
            </w:pPr>
            <w:r>
              <w:rPr>
                <w:lang w:val="en-US"/>
              </w:rPr>
              <w:t>m3</w:t>
            </w:r>
          </w:p>
        </w:tc>
        <w:tc>
          <w:tcPr>
            <w:tcW w:w="1134" w:type="dxa"/>
            <w:tcBorders>
              <w:top w:val="single" w:sz="4" w:space="0" w:color="auto"/>
              <w:bottom w:val="single" w:sz="4" w:space="0" w:color="auto"/>
            </w:tcBorders>
          </w:tcPr>
          <w:p w14:paraId="020ED4DB"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0E0881B2" w14:textId="77777777" w:rsidR="00911210" w:rsidRDefault="00911210" w:rsidP="00676B8A">
            <w:pPr>
              <w:jc w:val="center"/>
              <w:rPr>
                <w:lang w:val="en-US"/>
              </w:rPr>
            </w:pPr>
            <w:r>
              <w:rPr>
                <w:lang w:val="en-US"/>
              </w:rPr>
              <w:t>0,585</w:t>
            </w:r>
          </w:p>
        </w:tc>
      </w:tr>
      <w:tr w:rsidR="00911210" w14:paraId="0748882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B7657A8" w14:textId="77777777" w:rsidR="00911210" w:rsidRDefault="00911210" w:rsidP="00676B8A">
            <w:pPr>
              <w:rPr>
                <w:lang w:val="en-US"/>
              </w:rPr>
            </w:pPr>
          </w:p>
        </w:tc>
        <w:tc>
          <w:tcPr>
            <w:tcW w:w="1418" w:type="dxa"/>
            <w:gridSpan w:val="2"/>
            <w:tcBorders>
              <w:top w:val="nil"/>
              <w:bottom w:val="single" w:sz="2" w:space="0" w:color="auto"/>
            </w:tcBorders>
            <w:vAlign w:val="center"/>
          </w:tcPr>
          <w:p w14:paraId="660DB55A" w14:textId="77777777" w:rsidR="00911210" w:rsidRDefault="00911210" w:rsidP="00676B8A">
            <w:pPr>
              <w:jc w:val="center"/>
              <w:rPr>
                <w:sz w:val="16"/>
                <w:szCs w:val="16"/>
                <w:lang w:val="en-US"/>
              </w:rPr>
            </w:pPr>
            <w:r>
              <w:rPr>
                <w:sz w:val="16"/>
                <w:szCs w:val="16"/>
                <w:lang w:val="en-US"/>
              </w:rPr>
              <w:t>7123010010200</w:t>
            </w:r>
          </w:p>
        </w:tc>
        <w:tc>
          <w:tcPr>
            <w:tcW w:w="4111" w:type="dxa"/>
            <w:tcBorders>
              <w:top w:val="nil"/>
              <w:bottom w:val="single" w:sz="2" w:space="0" w:color="auto"/>
            </w:tcBorders>
          </w:tcPr>
          <w:p w14:paraId="36F3180F" w14:textId="77777777" w:rsidR="00911210" w:rsidRDefault="00911210" w:rsidP="00676B8A">
            <w:pPr>
              <w:rPr>
                <w:lang w:val="en-US"/>
              </w:rPr>
            </w:pPr>
            <w:r>
              <w:rPr>
                <w:lang w:val="en-US"/>
              </w:rPr>
              <w:t>Betonist</w:t>
            </w:r>
          </w:p>
        </w:tc>
        <w:tc>
          <w:tcPr>
            <w:tcW w:w="992" w:type="dxa"/>
            <w:gridSpan w:val="2"/>
            <w:tcBorders>
              <w:top w:val="nil"/>
              <w:bottom w:val="single" w:sz="2" w:space="0" w:color="auto"/>
            </w:tcBorders>
          </w:tcPr>
          <w:p w14:paraId="26EED38A" w14:textId="77777777" w:rsidR="00911210" w:rsidRDefault="00911210" w:rsidP="00676B8A">
            <w:pPr>
              <w:rPr>
                <w:lang w:val="en-US"/>
              </w:rPr>
            </w:pPr>
            <w:r>
              <w:rPr>
                <w:lang w:val="en-US"/>
              </w:rPr>
              <w:t>h-om</w:t>
            </w:r>
          </w:p>
        </w:tc>
        <w:tc>
          <w:tcPr>
            <w:tcW w:w="1134" w:type="dxa"/>
            <w:tcBorders>
              <w:top w:val="nil"/>
              <w:bottom w:val="single" w:sz="2" w:space="0" w:color="auto"/>
            </w:tcBorders>
          </w:tcPr>
          <w:p w14:paraId="333611AD" w14:textId="77777777" w:rsidR="00911210" w:rsidRDefault="00911210" w:rsidP="00676B8A">
            <w:pPr>
              <w:rPr>
                <w:lang w:val="en-US"/>
              </w:rPr>
            </w:pPr>
          </w:p>
        </w:tc>
        <w:tc>
          <w:tcPr>
            <w:tcW w:w="1559" w:type="dxa"/>
            <w:tcBorders>
              <w:top w:val="nil"/>
              <w:bottom w:val="single" w:sz="2" w:space="0" w:color="auto"/>
            </w:tcBorders>
          </w:tcPr>
          <w:p w14:paraId="3C50EAB2" w14:textId="77777777" w:rsidR="00911210" w:rsidRDefault="00911210" w:rsidP="00676B8A">
            <w:pPr>
              <w:rPr>
                <w:lang w:val="en-US"/>
              </w:rPr>
            </w:pPr>
            <w:r>
              <w:rPr>
                <w:lang w:val="en-US"/>
              </w:rPr>
              <w:t>2,40</w:t>
            </w:r>
          </w:p>
        </w:tc>
      </w:tr>
      <w:tr w:rsidR="00911210" w14:paraId="4734CE5F"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49B2F30" w14:textId="77777777" w:rsidR="00911210" w:rsidRDefault="00911210" w:rsidP="00676B8A">
            <w:pPr>
              <w:rPr>
                <w:lang w:val="en-US"/>
              </w:rPr>
            </w:pPr>
          </w:p>
        </w:tc>
        <w:tc>
          <w:tcPr>
            <w:tcW w:w="1418" w:type="dxa"/>
            <w:gridSpan w:val="2"/>
            <w:tcBorders>
              <w:top w:val="nil"/>
              <w:bottom w:val="single" w:sz="2" w:space="0" w:color="auto"/>
            </w:tcBorders>
            <w:vAlign w:val="center"/>
          </w:tcPr>
          <w:p w14:paraId="506DE5B4"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23121D1C"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08F3722C" w14:textId="77777777" w:rsidR="00911210" w:rsidRDefault="00911210" w:rsidP="00676B8A">
            <w:pPr>
              <w:rPr>
                <w:lang w:val="en-US"/>
              </w:rPr>
            </w:pPr>
            <w:r>
              <w:rPr>
                <w:lang w:val="en-US"/>
              </w:rPr>
              <w:t>h-om</w:t>
            </w:r>
          </w:p>
        </w:tc>
        <w:tc>
          <w:tcPr>
            <w:tcW w:w="1134" w:type="dxa"/>
            <w:tcBorders>
              <w:top w:val="nil"/>
              <w:bottom w:val="single" w:sz="2" w:space="0" w:color="auto"/>
            </w:tcBorders>
          </w:tcPr>
          <w:p w14:paraId="7E6FC1E5" w14:textId="77777777" w:rsidR="00911210" w:rsidRDefault="00911210" w:rsidP="00676B8A">
            <w:pPr>
              <w:rPr>
                <w:lang w:val="en-US"/>
              </w:rPr>
            </w:pPr>
          </w:p>
        </w:tc>
        <w:tc>
          <w:tcPr>
            <w:tcW w:w="1559" w:type="dxa"/>
            <w:tcBorders>
              <w:top w:val="nil"/>
              <w:bottom w:val="single" w:sz="2" w:space="0" w:color="auto"/>
            </w:tcBorders>
          </w:tcPr>
          <w:p w14:paraId="206E6C13" w14:textId="77777777" w:rsidR="00911210" w:rsidRDefault="00911210" w:rsidP="00676B8A">
            <w:pPr>
              <w:rPr>
                <w:lang w:val="en-US"/>
              </w:rPr>
            </w:pPr>
            <w:r>
              <w:rPr>
                <w:lang w:val="en-US"/>
              </w:rPr>
              <w:t>0,23</w:t>
            </w:r>
          </w:p>
        </w:tc>
      </w:tr>
      <w:tr w:rsidR="00911210" w14:paraId="2980964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FDDF890" w14:textId="77777777" w:rsidR="00911210" w:rsidRDefault="00911210" w:rsidP="00676B8A">
            <w:pPr>
              <w:rPr>
                <w:lang w:val="en-US"/>
              </w:rPr>
            </w:pPr>
          </w:p>
        </w:tc>
        <w:tc>
          <w:tcPr>
            <w:tcW w:w="1418" w:type="dxa"/>
            <w:gridSpan w:val="2"/>
            <w:tcBorders>
              <w:top w:val="nil"/>
              <w:bottom w:val="single" w:sz="2" w:space="0" w:color="auto"/>
            </w:tcBorders>
            <w:vAlign w:val="center"/>
          </w:tcPr>
          <w:p w14:paraId="1195954A" w14:textId="77777777" w:rsidR="00911210" w:rsidRDefault="00911210" w:rsidP="00676B8A">
            <w:pPr>
              <w:jc w:val="center"/>
              <w:rPr>
                <w:sz w:val="16"/>
                <w:szCs w:val="16"/>
                <w:lang w:val="en-US"/>
              </w:rPr>
            </w:pPr>
            <w:r>
              <w:rPr>
                <w:sz w:val="16"/>
                <w:szCs w:val="16"/>
                <w:lang w:val="en-US"/>
              </w:rPr>
              <w:t>2663102100001</w:t>
            </w:r>
          </w:p>
        </w:tc>
        <w:tc>
          <w:tcPr>
            <w:tcW w:w="4111" w:type="dxa"/>
            <w:tcBorders>
              <w:top w:val="nil"/>
              <w:bottom w:val="single" w:sz="2" w:space="0" w:color="auto"/>
            </w:tcBorders>
          </w:tcPr>
          <w:p w14:paraId="328CFDB8" w14:textId="77777777" w:rsidR="00911210" w:rsidRDefault="00911210" w:rsidP="00676B8A">
            <w:pPr>
              <w:rPr>
                <w:lang w:val="en-US"/>
              </w:rPr>
            </w:pPr>
            <w:r>
              <w:rPr>
                <w:lang w:val="en-US"/>
              </w:rPr>
              <w:t>Beton clasa...(pt.informatie)</w:t>
            </w:r>
          </w:p>
        </w:tc>
        <w:tc>
          <w:tcPr>
            <w:tcW w:w="992" w:type="dxa"/>
            <w:gridSpan w:val="2"/>
            <w:tcBorders>
              <w:top w:val="nil"/>
              <w:bottom w:val="single" w:sz="2" w:space="0" w:color="auto"/>
            </w:tcBorders>
          </w:tcPr>
          <w:p w14:paraId="65EE3A68" w14:textId="77777777" w:rsidR="00911210" w:rsidRDefault="00911210" w:rsidP="00676B8A">
            <w:pPr>
              <w:rPr>
                <w:lang w:val="en-US"/>
              </w:rPr>
            </w:pPr>
            <w:r>
              <w:rPr>
                <w:lang w:val="en-US"/>
              </w:rPr>
              <w:t>m3</w:t>
            </w:r>
          </w:p>
        </w:tc>
        <w:tc>
          <w:tcPr>
            <w:tcW w:w="1134" w:type="dxa"/>
            <w:tcBorders>
              <w:top w:val="nil"/>
              <w:bottom w:val="single" w:sz="2" w:space="0" w:color="auto"/>
            </w:tcBorders>
          </w:tcPr>
          <w:p w14:paraId="7F439B51" w14:textId="77777777" w:rsidR="00911210" w:rsidRDefault="00911210" w:rsidP="00676B8A">
            <w:pPr>
              <w:rPr>
                <w:lang w:val="en-US"/>
              </w:rPr>
            </w:pPr>
          </w:p>
        </w:tc>
        <w:tc>
          <w:tcPr>
            <w:tcW w:w="1559" w:type="dxa"/>
            <w:tcBorders>
              <w:top w:val="nil"/>
              <w:bottom w:val="single" w:sz="2" w:space="0" w:color="auto"/>
            </w:tcBorders>
          </w:tcPr>
          <w:p w14:paraId="5FAA7613" w14:textId="77777777" w:rsidR="00911210" w:rsidRDefault="00911210" w:rsidP="00676B8A">
            <w:pPr>
              <w:rPr>
                <w:lang w:val="en-US"/>
              </w:rPr>
            </w:pPr>
            <w:r>
              <w:rPr>
                <w:lang w:val="en-US"/>
              </w:rPr>
              <w:t>0,60</w:t>
            </w:r>
          </w:p>
        </w:tc>
      </w:tr>
      <w:tr w:rsidR="00911210" w14:paraId="6DAEAB4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5125120" w14:textId="77777777" w:rsidR="00911210" w:rsidRDefault="00911210" w:rsidP="00676B8A">
            <w:pPr>
              <w:rPr>
                <w:lang w:val="en-US"/>
              </w:rPr>
            </w:pPr>
          </w:p>
        </w:tc>
        <w:tc>
          <w:tcPr>
            <w:tcW w:w="1418" w:type="dxa"/>
            <w:gridSpan w:val="2"/>
            <w:tcBorders>
              <w:top w:val="nil"/>
              <w:bottom w:val="single" w:sz="2" w:space="0" w:color="auto"/>
            </w:tcBorders>
            <w:vAlign w:val="center"/>
          </w:tcPr>
          <w:p w14:paraId="6ABF13F6" w14:textId="77777777" w:rsidR="00911210" w:rsidRDefault="00911210" w:rsidP="00676B8A">
            <w:pPr>
              <w:jc w:val="center"/>
              <w:rPr>
                <w:sz w:val="16"/>
                <w:szCs w:val="16"/>
                <w:lang w:val="en-US"/>
              </w:rPr>
            </w:pPr>
            <w:r>
              <w:rPr>
                <w:sz w:val="16"/>
                <w:szCs w:val="16"/>
                <w:lang w:val="en-US"/>
              </w:rPr>
              <w:t>2651122100414</w:t>
            </w:r>
          </w:p>
        </w:tc>
        <w:tc>
          <w:tcPr>
            <w:tcW w:w="4111" w:type="dxa"/>
            <w:tcBorders>
              <w:top w:val="nil"/>
              <w:bottom w:val="single" w:sz="2" w:space="0" w:color="auto"/>
            </w:tcBorders>
          </w:tcPr>
          <w:p w14:paraId="3F6DAE51" w14:textId="77777777" w:rsidR="00911210" w:rsidRDefault="00911210" w:rsidP="00676B8A">
            <w:pPr>
              <w:rPr>
                <w:lang w:val="en-US"/>
              </w:rPr>
            </w:pPr>
            <w:r>
              <w:rPr>
                <w:lang w:val="en-US"/>
              </w:rPr>
              <w:t>Ciment portland cu adaosuri PA 35 vrac S1500</w:t>
            </w:r>
          </w:p>
        </w:tc>
        <w:tc>
          <w:tcPr>
            <w:tcW w:w="992" w:type="dxa"/>
            <w:gridSpan w:val="2"/>
            <w:tcBorders>
              <w:top w:val="nil"/>
              <w:bottom w:val="single" w:sz="2" w:space="0" w:color="auto"/>
            </w:tcBorders>
          </w:tcPr>
          <w:p w14:paraId="6DC52D1E" w14:textId="77777777" w:rsidR="00911210" w:rsidRDefault="00911210" w:rsidP="00676B8A">
            <w:pPr>
              <w:rPr>
                <w:lang w:val="en-US"/>
              </w:rPr>
            </w:pPr>
            <w:r>
              <w:rPr>
                <w:lang w:val="en-US"/>
              </w:rPr>
              <w:t>kg</w:t>
            </w:r>
          </w:p>
        </w:tc>
        <w:tc>
          <w:tcPr>
            <w:tcW w:w="1134" w:type="dxa"/>
            <w:tcBorders>
              <w:top w:val="nil"/>
              <w:bottom w:val="single" w:sz="2" w:space="0" w:color="auto"/>
            </w:tcBorders>
          </w:tcPr>
          <w:p w14:paraId="4060D3FB" w14:textId="77777777" w:rsidR="00911210" w:rsidRDefault="00911210" w:rsidP="00676B8A">
            <w:pPr>
              <w:rPr>
                <w:lang w:val="en-US"/>
              </w:rPr>
            </w:pPr>
          </w:p>
        </w:tc>
        <w:tc>
          <w:tcPr>
            <w:tcW w:w="1559" w:type="dxa"/>
            <w:tcBorders>
              <w:top w:val="nil"/>
              <w:bottom w:val="single" w:sz="2" w:space="0" w:color="auto"/>
            </w:tcBorders>
          </w:tcPr>
          <w:p w14:paraId="5DB1163B" w14:textId="77777777" w:rsidR="00911210" w:rsidRDefault="00911210" w:rsidP="00676B8A">
            <w:pPr>
              <w:rPr>
                <w:lang w:val="en-US"/>
              </w:rPr>
            </w:pPr>
            <w:r>
              <w:rPr>
                <w:lang w:val="en-US"/>
              </w:rPr>
              <w:t>159,70</w:t>
            </w:r>
          </w:p>
        </w:tc>
      </w:tr>
      <w:tr w:rsidR="00911210" w14:paraId="58829E2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0EE88F4" w14:textId="77777777" w:rsidR="00911210" w:rsidRDefault="00911210" w:rsidP="00676B8A">
            <w:pPr>
              <w:rPr>
                <w:lang w:val="en-US"/>
              </w:rPr>
            </w:pPr>
          </w:p>
        </w:tc>
        <w:tc>
          <w:tcPr>
            <w:tcW w:w="1418" w:type="dxa"/>
            <w:gridSpan w:val="2"/>
            <w:tcBorders>
              <w:top w:val="nil"/>
              <w:bottom w:val="single" w:sz="2" w:space="0" w:color="auto"/>
            </w:tcBorders>
            <w:vAlign w:val="center"/>
          </w:tcPr>
          <w:p w14:paraId="3A08ECB5" w14:textId="77777777" w:rsidR="00911210" w:rsidRDefault="00911210" w:rsidP="00676B8A">
            <w:pPr>
              <w:jc w:val="center"/>
              <w:rPr>
                <w:sz w:val="16"/>
                <w:szCs w:val="16"/>
                <w:lang w:val="en-US"/>
              </w:rPr>
            </w:pPr>
            <w:r>
              <w:rPr>
                <w:sz w:val="16"/>
                <w:szCs w:val="16"/>
                <w:lang w:val="en-US"/>
              </w:rPr>
              <w:t>1421102200525</w:t>
            </w:r>
          </w:p>
        </w:tc>
        <w:tc>
          <w:tcPr>
            <w:tcW w:w="4111" w:type="dxa"/>
            <w:tcBorders>
              <w:top w:val="nil"/>
              <w:bottom w:val="single" w:sz="2" w:space="0" w:color="auto"/>
            </w:tcBorders>
          </w:tcPr>
          <w:p w14:paraId="036D9D18" w14:textId="77777777" w:rsidR="00911210" w:rsidRDefault="00911210" w:rsidP="00676B8A">
            <w:pPr>
              <w:rPr>
                <w:lang w:val="en-US"/>
              </w:rPr>
            </w:pPr>
            <w:r>
              <w:rPr>
                <w:lang w:val="en-US"/>
              </w:rPr>
              <w:t>Nisip sortat nespalat de riu si lacuri 0,0-7,0 mm</w:t>
            </w:r>
          </w:p>
        </w:tc>
        <w:tc>
          <w:tcPr>
            <w:tcW w:w="992" w:type="dxa"/>
            <w:gridSpan w:val="2"/>
            <w:tcBorders>
              <w:top w:val="nil"/>
              <w:bottom w:val="single" w:sz="2" w:space="0" w:color="auto"/>
            </w:tcBorders>
          </w:tcPr>
          <w:p w14:paraId="1F30642F" w14:textId="77777777" w:rsidR="00911210" w:rsidRDefault="00911210" w:rsidP="00676B8A">
            <w:pPr>
              <w:rPr>
                <w:lang w:val="en-US"/>
              </w:rPr>
            </w:pPr>
            <w:r>
              <w:rPr>
                <w:lang w:val="en-US"/>
              </w:rPr>
              <w:t>m3</w:t>
            </w:r>
          </w:p>
        </w:tc>
        <w:tc>
          <w:tcPr>
            <w:tcW w:w="1134" w:type="dxa"/>
            <w:tcBorders>
              <w:top w:val="nil"/>
              <w:bottom w:val="single" w:sz="2" w:space="0" w:color="auto"/>
            </w:tcBorders>
          </w:tcPr>
          <w:p w14:paraId="1E8016F9" w14:textId="77777777" w:rsidR="00911210" w:rsidRDefault="00911210" w:rsidP="00676B8A">
            <w:pPr>
              <w:rPr>
                <w:lang w:val="en-US"/>
              </w:rPr>
            </w:pPr>
          </w:p>
        </w:tc>
        <w:tc>
          <w:tcPr>
            <w:tcW w:w="1559" w:type="dxa"/>
            <w:tcBorders>
              <w:top w:val="nil"/>
              <w:bottom w:val="single" w:sz="2" w:space="0" w:color="auto"/>
            </w:tcBorders>
          </w:tcPr>
          <w:p w14:paraId="32FE1544" w14:textId="77777777" w:rsidR="00911210" w:rsidRDefault="00911210" w:rsidP="00676B8A">
            <w:pPr>
              <w:rPr>
                <w:lang w:val="en-US"/>
              </w:rPr>
            </w:pPr>
            <w:r>
              <w:rPr>
                <w:lang w:val="en-US"/>
              </w:rPr>
              <w:t>0,43</w:t>
            </w:r>
          </w:p>
        </w:tc>
      </w:tr>
      <w:tr w:rsidR="00911210" w14:paraId="7C223B9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5F93C52" w14:textId="77777777" w:rsidR="00911210" w:rsidRDefault="00911210" w:rsidP="00676B8A">
            <w:pPr>
              <w:rPr>
                <w:lang w:val="en-US"/>
              </w:rPr>
            </w:pPr>
          </w:p>
        </w:tc>
        <w:tc>
          <w:tcPr>
            <w:tcW w:w="1418" w:type="dxa"/>
            <w:gridSpan w:val="2"/>
            <w:tcBorders>
              <w:top w:val="nil"/>
              <w:bottom w:val="single" w:sz="2" w:space="0" w:color="auto"/>
            </w:tcBorders>
            <w:vAlign w:val="center"/>
          </w:tcPr>
          <w:p w14:paraId="658BD194" w14:textId="77777777" w:rsidR="00911210" w:rsidRDefault="00911210" w:rsidP="00676B8A">
            <w:pPr>
              <w:jc w:val="center"/>
              <w:rPr>
                <w:sz w:val="16"/>
                <w:szCs w:val="16"/>
                <w:lang w:val="en-US"/>
              </w:rPr>
            </w:pPr>
            <w:r>
              <w:rPr>
                <w:sz w:val="16"/>
                <w:szCs w:val="16"/>
                <w:lang w:val="en-US"/>
              </w:rPr>
              <w:t>1421102200290</w:t>
            </w:r>
          </w:p>
        </w:tc>
        <w:tc>
          <w:tcPr>
            <w:tcW w:w="4111" w:type="dxa"/>
            <w:tcBorders>
              <w:top w:val="nil"/>
              <w:bottom w:val="single" w:sz="2" w:space="0" w:color="auto"/>
            </w:tcBorders>
          </w:tcPr>
          <w:p w14:paraId="3FF41905" w14:textId="77777777" w:rsidR="00911210" w:rsidRDefault="00911210" w:rsidP="00676B8A">
            <w:pPr>
              <w:rPr>
                <w:lang w:val="en-US"/>
              </w:rPr>
            </w:pPr>
            <w:r>
              <w:rPr>
                <w:lang w:val="en-US"/>
              </w:rPr>
              <w:t>Pietris ciuruit  spalat de mal 7-30 mm</w:t>
            </w:r>
          </w:p>
        </w:tc>
        <w:tc>
          <w:tcPr>
            <w:tcW w:w="992" w:type="dxa"/>
            <w:gridSpan w:val="2"/>
            <w:tcBorders>
              <w:top w:val="nil"/>
              <w:bottom w:val="single" w:sz="2" w:space="0" w:color="auto"/>
            </w:tcBorders>
          </w:tcPr>
          <w:p w14:paraId="1270B122" w14:textId="77777777" w:rsidR="00911210" w:rsidRDefault="00911210" w:rsidP="00676B8A">
            <w:pPr>
              <w:rPr>
                <w:lang w:val="en-US"/>
              </w:rPr>
            </w:pPr>
            <w:r>
              <w:rPr>
                <w:lang w:val="en-US"/>
              </w:rPr>
              <w:t>m3</w:t>
            </w:r>
          </w:p>
        </w:tc>
        <w:tc>
          <w:tcPr>
            <w:tcW w:w="1134" w:type="dxa"/>
            <w:tcBorders>
              <w:top w:val="nil"/>
              <w:bottom w:val="single" w:sz="2" w:space="0" w:color="auto"/>
            </w:tcBorders>
          </w:tcPr>
          <w:p w14:paraId="08481070" w14:textId="77777777" w:rsidR="00911210" w:rsidRDefault="00911210" w:rsidP="00676B8A">
            <w:pPr>
              <w:rPr>
                <w:lang w:val="en-US"/>
              </w:rPr>
            </w:pPr>
          </w:p>
        </w:tc>
        <w:tc>
          <w:tcPr>
            <w:tcW w:w="1559" w:type="dxa"/>
            <w:tcBorders>
              <w:top w:val="nil"/>
              <w:bottom w:val="single" w:sz="2" w:space="0" w:color="auto"/>
            </w:tcBorders>
          </w:tcPr>
          <w:p w14:paraId="4FAB5D2C" w14:textId="77777777" w:rsidR="00911210" w:rsidRDefault="00911210" w:rsidP="00676B8A">
            <w:pPr>
              <w:rPr>
                <w:lang w:val="en-US"/>
              </w:rPr>
            </w:pPr>
            <w:r>
              <w:rPr>
                <w:lang w:val="en-US"/>
              </w:rPr>
              <w:t>0,40</w:t>
            </w:r>
          </w:p>
        </w:tc>
      </w:tr>
      <w:tr w:rsidR="00911210" w14:paraId="3F74FB3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8544108" w14:textId="77777777" w:rsidR="00911210" w:rsidRDefault="00911210" w:rsidP="00676B8A">
            <w:pPr>
              <w:rPr>
                <w:lang w:val="en-US"/>
              </w:rPr>
            </w:pPr>
          </w:p>
        </w:tc>
        <w:tc>
          <w:tcPr>
            <w:tcW w:w="1418" w:type="dxa"/>
            <w:gridSpan w:val="2"/>
            <w:tcBorders>
              <w:top w:val="nil"/>
              <w:bottom w:val="single" w:sz="2" w:space="0" w:color="auto"/>
            </w:tcBorders>
            <w:vAlign w:val="center"/>
          </w:tcPr>
          <w:p w14:paraId="634FA672" w14:textId="77777777" w:rsidR="00911210" w:rsidRDefault="00911210" w:rsidP="00676B8A">
            <w:pPr>
              <w:jc w:val="center"/>
              <w:rPr>
                <w:sz w:val="16"/>
                <w:szCs w:val="16"/>
                <w:lang w:val="en-US"/>
              </w:rPr>
            </w:pPr>
            <w:r>
              <w:rPr>
                <w:sz w:val="16"/>
                <w:szCs w:val="16"/>
                <w:lang w:val="en-US"/>
              </w:rPr>
              <w:t>4100116202818</w:t>
            </w:r>
          </w:p>
        </w:tc>
        <w:tc>
          <w:tcPr>
            <w:tcW w:w="4111" w:type="dxa"/>
            <w:tcBorders>
              <w:top w:val="nil"/>
              <w:bottom w:val="single" w:sz="2" w:space="0" w:color="auto"/>
            </w:tcBorders>
          </w:tcPr>
          <w:p w14:paraId="01B15BC1" w14:textId="77777777" w:rsidR="00911210" w:rsidRDefault="00911210" w:rsidP="00676B8A">
            <w:pPr>
              <w:rPr>
                <w:lang w:val="en-US"/>
              </w:rPr>
            </w:pPr>
            <w:r>
              <w:rPr>
                <w:lang w:val="en-US"/>
              </w:rPr>
              <w:t>Apa pentru mortare si betoane</w:t>
            </w:r>
          </w:p>
        </w:tc>
        <w:tc>
          <w:tcPr>
            <w:tcW w:w="992" w:type="dxa"/>
            <w:gridSpan w:val="2"/>
            <w:tcBorders>
              <w:top w:val="nil"/>
              <w:bottom w:val="single" w:sz="2" w:space="0" w:color="auto"/>
            </w:tcBorders>
          </w:tcPr>
          <w:p w14:paraId="0C19A3A7" w14:textId="77777777" w:rsidR="00911210" w:rsidRDefault="00911210" w:rsidP="00676B8A">
            <w:pPr>
              <w:rPr>
                <w:lang w:val="en-US"/>
              </w:rPr>
            </w:pPr>
            <w:r>
              <w:rPr>
                <w:lang w:val="en-US"/>
              </w:rPr>
              <w:t>m3</w:t>
            </w:r>
          </w:p>
        </w:tc>
        <w:tc>
          <w:tcPr>
            <w:tcW w:w="1134" w:type="dxa"/>
            <w:tcBorders>
              <w:top w:val="nil"/>
              <w:bottom w:val="single" w:sz="2" w:space="0" w:color="auto"/>
            </w:tcBorders>
          </w:tcPr>
          <w:p w14:paraId="4EA7FB69" w14:textId="77777777" w:rsidR="00911210" w:rsidRDefault="00911210" w:rsidP="00676B8A">
            <w:pPr>
              <w:rPr>
                <w:lang w:val="en-US"/>
              </w:rPr>
            </w:pPr>
          </w:p>
        </w:tc>
        <w:tc>
          <w:tcPr>
            <w:tcW w:w="1559" w:type="dxa"/>
            <w:tcBorders>
              <w:top w:val="nil"/>
              <w:bottom w:val="single" w:sz="2" w:space="0" w:color="auto"/>
            </w:tcBorders>
          </w:tcPr>
          <w:p w14:paraId="1D64CF64" w14:textId="77777777" w:rsidR="00911210" w:rsidRDefault="00911210" w:rsidP="00676B8A">
            <w:pPr>
              <w:rPr>
                <w:lang w:val="en-US"/>
              </w:rPr>
            </w:pPr>
            <w:r>
              <w:rPr>
                <w:lang w:val="en-US"/>
              </w:rPr>
              <w:t>0,17</w:t>
            </w:r>
          </w:p>
        </w:tc>
      </w:tr>
      <w:tr w:rsidR="00911210" w14:paraId="1B7A8F3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5D6E05A" w14:textId="77777777" w:rsidR="00911210" w:rsidRDefault="00911210" w:rsidP="00676B8A">
            <w:pPr>
              <w:rPr>
                <w:lang w:val="en-US"/>
              </w:rPr>
            </w:pPr>
          </w:p>
        </w:tc>
        <w:tc>
          <w:tcPr>
            <w:tcW w:w="1418" w:type="dxa"/>
            <w:gridSpan w:val="2"/>
            <w:tcBorders>
              <w:top w:val="nil"/>
              <w:bottom w:val="single" w:sz="2" w:space="0" w:color="auto"/>
            </w:tcBorders>
            <w:vAlign w:val="center"/>
          </w:tcPr>
          <w:p w14:paraId="1F698EF9" w14:textId="77777777" w:rsidR="00911210" w:rsidRDefault="00911210" w:rsidP="00676B8A">
            <w:pPr>
              <w:jc w:val="center"/>
              <w:rPr>
                <w:sz w:val="16"/>
                <w:szCs w:val="16"/>
                <w:lang w:val="en-US"/>
              </w:rPr>
            </w:pPr>
            <w:r>
              <w:rPr>
                <w:sz w:val="16"/>
                <w:szCs w:val="16"/>
                <w:lang w:val="en-US"/>
              </w:rPr>
              <w:t>2952270003700</w:t>
            </w:r>
          </w:p>
        </w:tc>
        <w:tc>
          <w:tcPr>
            <w:tcW w:w="4111" w:type="dxa"/>
            <w:tcBorders>
              <w:top w:val="nil"/>
              <w:bottom w:val="single" w:sz="2" w:space="0" w:color="auto"/>
            </w:tcBorders>
          </w:tcPr>
          <w:p w14:paraId="2F9EBBBA" w14:textId="77777777" w:rsidR="00911210" w:rsidRDefault="00911210" w:rsidP="00676B8A">
            <w:pPr>
              <w:rPr>
                <w:lang w:val="en-US"/>
              </w:rPr>
            </w:pPr>
            <w:r>
              <w:rPr>
                <w:lang w:val="en-US"/>
              </w:rPr>
              <w:t>Centrala de beton</w:t>
            </w:r>
          </w:p>
        </w:tc>
        <w:tc>
          <w:tcPr>
            <w:tcW w:w="992" w:type="dxa"/>
            <w:gridSpan w:val="2"/>
            <w:tcBorders>
              <w:top w:val="nil"/>
              <w:bottom w:val="single" w:sz="2" w:space="0" w:color="auto"/>
            </w:tcBorders>
          </w:tcPr>
          <w:p w14:paraId="77949D2B"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B5E6938" w14:textId="77777777" w:rsidR="00911210" w:rsidRDefault="00911210" w:rsidP="00676B8A">
            <w:pPr>
              <w:rPr>
                <w:lang w:val="en-US"/>
              </w:rPr>
            </w:pPr>
          </w:p>
        </w:tc>
        <w:tc>
          <w:tcPr>
            <w:tcW w:w="1559" w:type="dxa"/>
            <w:tcBorders>
              <w:top w:val="nil"/>
              <w:bottom w:val="single" w:sz="2" w:space="0" w:color="auto"/>
            </w:tcBorders>
          </w:tcPr>
          <w:p w14:paraId="0FF740B8" w14:textId="77777777" w:rsidR="00911210" w:rsidRDefault="00911210" w:rsidP="00676B8A">
            <w:pPr>
              <w:rPr>
                <w:lang w:val="en-US"/>
              </w:rPr>
            </w:pPr>
            <w:r>
              <w:rPr>
                <w:lang w:val="en-US"/>
              </w:rPr>
              <w:t>0,03</w:t>
            </w:r>
          </w:p>
        </w:tc>
      </w:tr>
      <w:tr w:rsidR="00911210" w14:paraId="1D06323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7D5DA12" w14:textId="77777777" w:rsidR="00911210" w:rsidRDefault="00911210" w:rsidP="00676B8A">
            <w:pPr>
              <w:rPr>
                <w:lang w:val="en-US"/>
              </w:rPr>
            </w:pPr>
          </w:p>
        </w:tc>
        <w:tc>
          <w:tcPr>
            <w:tcW w:w="1418" w:type="dxa"/>
            <w:gridSpan w:val="2"/>
            <w:tcBorders>
              <w:top w:val="nil"/>
              <w:bottom w:val="single" w:sz="2" w:space="0" w:color="auto"/>
            </w:tcBorders>
            <w:vAlign w:val="center"/>
          </w:tcPr>
          <w:p w14:paraId="721BC63E" w14:textId="77777777" w:rsidR="00911210" w:rsidRDefault="00911210" w:rsidP="00676B8A">
            <w:pPr>
              <w:jc w:val="center"/>
              <w:rPr>
                <w:sz w:val="16"/>
                <w:szCs w:val="16"/>
                <w:lang w:val="en-US"/>
              </w:rPr>
            </w:pPr>
            <w:r>
              <w:rPr>
                <w:sz w:val="16"/>
                <w:szCs w:val="16"/>
                <w:lang w:val="en-US"/>
              </w:rPr>
              <w:t>2952260003540</w:t>
            </w:r>
          </w:p>
        </w:tc>
        <w:tc>
          <w:tcPr>
            <w:tcW w:w="4111" w:type="dxa"/>
            <w:tcBorders>
              <w:top w:val="nil"/>
              <w:bottom w:val="single" w:sz="2" w:space="0" w:color="auto"/>
            </w:tcBorders>
          </w:tcPr>
          <w:p w14:paraId="2E913355" w14:textId="77777777" w:rsidR="00911210" w:rsidRDefault="00911210" w:rsidP="00676B8A">
            <w:pPr>
              <w:rPr>
                <w:lang w:val="en-US"/>
              </w:rPr>
            </w:pPr>
            <w:r>
              <w:rPr>
                <w:lang w:val="en-US"/>
              </w:rPr>
              <w:t>Buldozer</w:t>
            </w:r>
          </w:p>
        </w:tc>
        <w:tc>
          <w:tcPr>
            <w:tcW w:w="992" w:type="dxa"/>
            <w:gridSpan w:val="2"/>
            <w:tcBorders>
              <w:top w:val="nil"/>
              <w:bottom w:val="single" w:sz="2" w:space="0" w:color="auto"/>
            </w:tcBorders>
          </w:tcPr>
          <w:p w14:paraId="136B12A2"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DB680A9" w14:textId="77777777" w:rsidR="00911210" w:rsidRDefault="00911210" w:rsidP="00676B8A">
            <w:pPr>
              <w:rPr>
                <w:lang w:val="en-US"/>
              </w:rPr>
            </w:pPr>
          </w:p>
        </w:tc>
        <w:tc>
          <w:tcPr>
            <w:tcW w:w="1559" w:type="dxa"/>
            <w:tcBorders>
              <w:top w:val="nil"/>
              <w:bottom w:val="single" w:sz="2" w:space="0" w:color="auto"/>
            </w:tcBorders>
          </w:tcPr>
          <w:p w14:paraId="2D728287" w14:textId="77777777" w:rsidR="00911210" w:rsidRDefault="00911210" w:rsidP="00676B8A">
            <w:pPr>
              <w:rPr>
                <w:lang w:val="en-US"/>
              </w:rPr>
            </w:pPr>
            <w:r>
              <w:rPr>
                <w:lang w:val="en-US"/>
              </w:rPr>
              <w:t>0,01</w:t>
            </w:r>
          </w:p>
        </w:tc>
      </w:tr>
      <w:tr w:rsidR="00911210" w14:paraId="07CB26B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1C0174F" w14:textId="77777777" w:rsidR="00911210" w:rsidRDefault="00911210" w:rsidP="00676B8A">
            <w:pPr>
              <w:rPr>
                <w:lang w:val="en-US"/>
              </w:rPr>
            </w:pPr>
          </w:p>
        </w:tc>
        <w:tc>
          <w:tcPr>
            <w:tcW w:w="1418" w:type="dxa"/>
            <w:gridSpan w:val="2"/>
            <w:tcBorders>
              <w:top w:val="nil"/>
              <w:bottom w:val="single" w:sz="2" w:space="0" w:color="auto"/>
            </w:tcBorders>
            <w:vAlign w:val="center"/>
          </w:tcPr>
          <w:p w14:paraId="114AEA33" w14:textId="77777777" w:rsidR="00911210" w:rsidRDefault="00911210" w:rsidP="00676B8A">
            <w:pPr>
              <w:jc w:val="center"/>
              <w:rPr>
                <w:sz w:val="16"/>
                <w:szCs w:val="16"/>
                <w:lang w:val="en-US"/>
              </w:rPr>
            </w:pPr>
            <w:r>
              <w:rPr>
                <w:sz w:val="16"/>
                <w:szCs w:val="16"/>
                <w:lang w:val="en-US"/>
              </w:rPr>
              <w:t>2952270003100</w:t>
            </w:r>
          </w:p>
        </w:tc>
        <w:tc>
          <w:tcPr>
            <w:tcW w:w="4111" w:type="dxa"/>
            <w:tcBorders>
              <w:top w:val="nil"/>
              <w:bottom w:val="single" w:sz="2" w:space="0" w:color="auto"/>
            </w:tcBorders>
          </w:tcPr>
          <w:p w14:paraId="0207585C" w14:textId="77777777" w:rsidR="00911210" w:rsidRDefault="00911210" w:rsidP="00676B8A">
            <w:pPr>
              <w:rPr>
                <w:lang w:val="en-US"/>
              </w:rPr>
            </w:pPr>
            <w:r>
              <w:rPr>
                <w:lang w:val="en-US"/>
              </w:rPr>
              <w:t>Vibrator de adincime</w:t>
            </w:r>
          </w:p>
        </w:tc>
        <w:tc>
          <w:tcPr>
            <w:tcW w:w="992" w:type="dxa"/>
            <w:gridSpan w:val="2"/>
            <w:tcBorders>
              <w:top w:val="nil"/>
              <w:bottom w:val="single" w:sz="2" w:space="0" w:color="auto"/>
            </w:tcBorders>
          </w:tcPr>
          <w:p w14:paraId="6ED56CE1"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CBEDB12" w14:textId="77777777" w:rsidR="00911210" w:rsidRDefault="00911210" w:rsidP="00676B8A">
            <w:pPr>
              <w:rPr>
                <w:lang w:val="en-US"/>
              </w:rPr>
            </w:pPr>
          </w:p>
        </w:tc>
        <w:tc>
          <w:tcPr>
            <w:tcW w:w="1559" w:type="dxa"/>
            <w:tcBorders>
              <w:top w:val="nil"/>
              <w:bottom w:val="single" w:sz="2" w:space="0" w:color="auto"/>
            </w:tcBorders>
          </w:tcPr>
          <w:p w14:paraId="10E6F82A" w14:textId="77777777" w:rsidR="00911210" w:rsidRDefault="00911210" w:rsidP="00676B8A">
            <w:pPr>
              <w:rPr>
                <w:lang w:val="en-US"/>
              </w:rPr>
            </w:pPr>
            <w:r>
              <w:rPr>
                <w:lang w:val="en-US"/>
              </w:rPr>
              <w:t>0,35</w:t>
            </w:r>
          </w:p>
        </w:tc>
      </w:tr>
      <w:tr w:rsidR="00911210" w14:paraId="17A7EF7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798406D" w14:textId="77777777" w:rsidR="00911210" w:rsidRDefault="00911210" w:rsidP="00676B8A">
            <w:pPr>
              <w:rPr>
                <w:lang w:val="en-US"/>
              </w:rPr>
            </w:pPr>
          </w:p>
        </w:tc>
        <w:tc>
          <w:tcPr>
            <w:tcW w:w="1418" w:type="dxa"/>
            <w:gridSpan w:val="2"/>
            <w:tcBorders>
              <w:top w:val="nil"/>
              <w:bottom w:val="single" w:sz="2" w:space="0" w:color="auto"/>
            </w:tcBorders>
            <w:vAlign w:val="center"/>
          </w:tcPr>
          <w:p w14:paraId="46EC4D32" w14:textId="77777777" w:rsidR="00911210" w:rsidRDefault="00911210" w:rsidP="00676B8A">
            <w:pPr>
              <w:jc w:val="center"/>
              <w:rPr>
                <w:sz w:val="16"/>
                <w:szCs w:val="16"/>
                <w:lang w:val="en-US"/>
              </w:rPr>
            </w:pPr>
            <w:r>
              <w:rPr>
                <w:sz w:val="16"/>
                <w:szCs w:val="16"/>
                <w:lang w:val="en-US"/>
              </w:rPr>
              <w:t>3410520006752</w:t>
            </w:r>
          </w:p>
        </w:tc>
        <w:tc>
          <w:tcPr>
            <w:tcW w:w="4111" w:type="dxa"/>
            <w:tcBorders>
              <w:top w:val="nil"/>
              <w:bottom w:val="single" w:sz="2" w:space="0" w:color="auto"/>
            </w:tcBorders>
          </w:tcPr>
          <w:p w14:paraId="725A4875" w14:textId="77777777" w:rsidR="00911210" w:rsidRDefault="00911210" w:rsidP="00676B8A">
            <w:pPr>
              <w:rPr>
                <w:lang w:val="en-US"/>
              </w:rPr>
            </w:pPr>
            <w:r>
              <w:rPr>
                <w:lang w:val="en-US"/>
              </w:rPr>
              <w:t>Automacara 6 - 10 tf</w:t>
            </w:r>
          </w:p>
        </w:tc>
        <w:tc>
          <w:tcPr>
            <w:tcW w:w="992" w:type="dxa"/>
            <w:gridSpan w:val="2"/>
            <w:tcBorders>
              <w:top w:val="nil"/>
              <w:bottom w:val="single" w:sz="2" w:space="0" w:color="auto"/>
            </w:tcBorders>
          </w:tcPr>
          <w:p w14:paraId="0C9AB3C8" w14:textId="77777777" w:rsidR="00911210" w:rsidRDefault="00911210" w:rsidP="00676B8A">
            <w:pPr>
              <w:rPr>
                <w:lang w:val="en-US"/>
              </w:rPr>
            </w:pPr>
            <w:r>
              <w:rPr>
                <w:lang w:val="en-US"/>
              </w:rPr>
              <w:t>h-ut</w:t>
            </w:r>
          </w:p>
        </w:tc>
        <w:tc>
          <w:tcPr>
            <w:tcW w:w="1134" w:type="dxa"/>
            <w:tcBorders>
              <w:top w:val="nil"/>
              <w:bottom w:val="single" w:sz="2" w:space="0" w:color="auto"/>
            </w:tcBorders>
          </w:tcPr>
          <w:p w14:paraId="25EFBC20" w14:textId="77777777" w:rsidR="00911210" w:rsidRDefault="00911210" w:rsidP="00676B8A">
            <w:pPr>
              <w:rPr>
                <w:lang w:val="en-US"/>
              </w:rPr>
            </w:pPr>
          </w:p>
        </w:tc>
        <w:tc>
          <w:tcPr>
            <w:tcW w:w="1559" w:type="dxa"/>
            <w:tcBorders>
              <w:top w:val="nil"/>
              <w:bottom w:val="single" w:sz="2" w:space="0" w:color="auto"/>
            </w:tcBorders>
          </w:tcPr>
          <w:p w14:paraId="7910E180" w14:textId="77777777" w:rsidR="00911210" w:rsidRDefault="00911210" w:rsidP="00676B8A">
            <w:pPr>
              <w:rPr>
                <w:lang w:val="en-US"/>
              </w:rPr>
            </w:pPr>
            <w:r>
              <w:rPr>
                <w:lang w:val="en-US"/>
              </w:rPr>
              <w:t>0,15</w:t>
            </w:r>
          </w:p>
        </w:tc>
      </w:tr>
      <w:tr w:rsidR="00911210" w14:paraId="0762716B"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2099E3AC" w14:textId="77777777" w:rsidR="00911210" w:rsidRDefault="00911210" w:rsidP="00676B8A">
            <w:pPr>
              <w:rPr>
                <w:lang w:val="en-US"/>
              </w:rPr>
            </w:pPr>
            <w:r>
              <w:rPr>
                <w:lang w:val="en-US"/>
              </w:rPr>
              <w:t>6</w:t>
            </w:r>
          </w:p>
        </w:tc>
        <w:tc>
          <w:tcPr>
            <w:tcW w:w="1418" w:type="dxa"/>
            <w:gridSpan w:val="2"/>
            <w:tcBorders>
              <w:top w:val="single" w:sz="4" w:space="0" w:color="auto"/>
              <w:bottom w:val="single" w:sz="4" w:space="0" w:color="auto"/>
            </w:tcBorders>
          </w:tcPr>
          <w:p w14:paraId="4AC00F9B" w14:textId="77777777" w:rsidR="00911210" w:rsidRDefault="00911210" w:rsidP="00676B8A">
            <w:pPr>
              <w:rPr>
                <w:lang w:val="en-US"/>
              </w:rPr>
            </w:pPr>
            <w:r>
              <w:rPr>
                <w:lang w:val="en-US"/>
              </w:rPr>
              <w:t>RpCB18F</w:t>
            </w:r>
          </w:p>
          <w:p w14:paraId="45238A25" w14:textId="77777777" w:rsidR="00911210" w:rsidRDefault="00911210" w:rsidP="00676B8A">
            <w:pPr>
              <w:rPr>
                <w:lang w:val="en-US"/>
              </w:rPr>
            </w:pPr>
          </w:p>
        </w:tc>
        <w:tc>
          <w:tcPr>
            <w:tcW w:w="4111" w:type="dxa"/>
            <w:tcBorders>
              <w:top w:val="single" w:sz="4" w:space="0" w:color="auto"/>
              <w:bottom w:val="single" w:sz="4" w:space="0" w:color="auto"/>
            </w:tcBorders>
          </w:tcPr>
          <w:p w14:paraId="7F77894D" w14:textId="77777777" w:rsidR="00911210" w:rsidRDefault="00911210" w:rsidP="00676B8A">
            <w:pPr>
              <w:adjustRightInd w:val="0"/>
              <w:rPr>
                <w:rFonts w:ascii="Times New Roman CYR" w:hAnsi="Times New Roman CYR" w:cs="Times New Roman CYR"/>
                <w:sz w:val="16"/>
                <w:szCs w:val="16"/>
                <w:lang w:val="en-US"/>
              </w:rPr>
            </w:pPr>
            <w:r>
              <w:rPr>
                <w:lang w:val="en-US"/>
              </w:rPr>
              <w:t>Demolarea betoanelor vechi cu mijloace mecanice,  beton simplu</w:t>
            </w:r>
            <w:r>
              <w:rPr>
                <w:rFonts w:ascii="Times New Roman CYR" w:hAnsi="Times New Roman CYR" w:cs="Times New Roman CYR"/>
                <w:sz w:val="16"/>
                <w:szCs w:val="16"/>
                <w:lang w:val="en-US"/>
              </w:rPr>
              <w:t xml:space="preserve"> </w:t>
            </w:r>
          </w:p>
          <w:p w14:paraId="27DB4357"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21B31788" w14:textId="77777777" w:rsidR="00911210" w:rsidRDefault="00911210" w:rsidP="00676B8A">
            <w:pPr>
              <w:jc w:val="center"/>
              <w:rPr>
                <w:lang w:val="en-US"/>
              </w:rPr>
            </w:pPr>
            <w:r>
              <w:rPr>
                <w:lang w:val="en-US"/>
              </w:rPr>
              <w:t>m3</w:t>
            </w:r>
          </w:p>
        </w:tc>
        <w:tc>
          <w:tcPr>
            <w:tcW w:w="1134" w:type="dxa"/>
            <w:tcBorders>
              <w:top w:val="single" w:sz="4" w:space="0" w:color="auto"/>
              <w:bottom w:val="single" w:sz="4" w:space="0" w:color="auto"/>
            </w:tcBorders>
          </w:tcPr>
          <w:p w14:paraId="6E9A7559"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3694D955" w14:textId="77777777" w:rsidR="00911210" w:rsidRDefault="00911210" w:rsidP="00676B8A">
            <w:pPr>
              <w:jc w:val="center"/>
              <w:rPr>
                <w:lang w:val="en-US"/>
              </w:rPr>
            </w:pPr>
            <w:r>
              <w:rPr>
                <w:lang w:val="en-US"/>
              </w:rPr>
              <w:t>20,000</w:t>
            </w:r>
          </w:p>
        </w:tc>
      </w:tr>
      <w:tr w:rsidR="00911210" w14:paraId="70E821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6A5B9AF" w14:textId="77777777" w:rsidR="00911210" w:rsidRDefault="00911210" w:rsidP="00676B8A">
            <w:pPr>
              <w:rPr>
                <w:lang w:val="en-US"/>
              </w:rPr>
            </w:pPr>
          </w:p>
        </w:tc>
        <w:tc>
          <w:tcPr>
            <w:tcW w:w="1418" w:type="dxa"/>
            <w:gridSpan w:val="2"/>
            <w:tcBorders>
              <w:top w:val="nil"/>
              <w:bottom w:val="single" w:sz="2" w:space="0" w:color="auto"/>
            </w:tcBorders>
            <w:vAlign w:val="center"/>
          </w:tcPr>
          <w:p w14:paraId="7ED16808" w14:textId="77777777" w:rsidR="00911210" w:rsidRDefault="00911210" w:rsidP="00676B8A">
            <w:pPr>
              <w:jc w:val="center"/>
              <w:rPr>
                <w:sz w:val="16"/>
                <w:szCs w:val="16"/>
                <w:lang w:val="en-US"/>
              </w:rPr>
            </w:pPr>
            <w:r>
              <w:rPr>
                <w:sz w:val="16"/>
                <w:szCs w:val="16"/>
                <w:lang w:val="en-US"/>
              </w:rPr>
              <w:t>7123010010200</w:t>
            </w:r>
          </w:p>
        </w:tc>
        <w:tc>
          <w:tcPr>
            <w:tcW w:w="4111" w:type="dxa"/>
            <w:tcBorders>
              <w:top w:val="nil"/>
              <w:bottom w:val="single" w:sz="2" w:space="0" w:color="auto"/>
            </w:tcBorders>
          </w:tcPr>
          <w:p w14:paraId="4290E59B" w14:textId="77777777" w:rsidR="00911210" w:rsidRDefault="00911210" w:rsidP="00676B8A">
            <w:pPr>
              <w:rPr>
                <w:lang w:val="en-US"/>
              </w:rPr>
            </w:pPr>
            <w:r>
              <w:rPr>
                <w:lang w:val="en-US"/>
              </w:rPr>
              <w:t>Betonist</w:t>
            </w:r>
          </w:p>
        </w:tc>
        <w:tc>
          <w:tcPr>
            <w:tcW w:w="992" w:type="dxa"/>
            <w:gridSpan w:val="2"/>
            <w:tcBorders>
              <w:top w:val="nil"/>
              <w:bottom w:val="single" w:sz="2" w:space="0" w:color="auto"/>
            </w:tcBorders>
          </w:tcPr>
          <w:p w14:paraId="4BC537F6" w14:textId="77777777" w:rsidR="00911210" w:rsidRDefault="00911210" w:rsidP="00676B8A">
            <w:pPr>
              <w:rPr>
                <w:lang w:val="en-US"/>
              </w:rPr>
            </w:pPr>
            <w:r>
              <w:rPr>
                <w:lang w:val="en-US"/>
              </w:rPr>
              <w:t>h-om</w:t>
            </w:r>
          </w:p>
        </w:tc>
        <w:tc>
          <w:tcPr>
            <w:tcW w:w="1134" w:type="dxa"/>
            <w:tcBorders>
              <w:top w:val="nil"/>
              <w:bottom w:val="single" w:sz="2" w:space="0" w:color="auto"/>
            </w:tcBorders>
          </w:tcPr>
          <w:p w14:paraId="6800AB3C" w14:textId="77777777" w:rsidR="00911210" w:rsidRDefault="00911210" w:rsidP="00676B8A">
            <w:pPr>
              <w:rPr>
                <w:lang w:val="en-US"/>
              </w:rPr>
            </w:pPr>
          </w:p>
        </w:tc>
        <w:tc>
          <w:tcPr>
            <w:tcW w:w="1559" w:type="dxa"/>
            <w:tcBorders>
              <w:top w:val="nil"/>
              <w:bottom w:val="single" w:sz="2" w:space="0" w:color="auto"/>
            </w:tcBorders>
          </w:tcPr>
          <w:p w14:paraId="7CB618F3" w14:textId="77777777" w:rsidR="00911210" w:rsidRDefault="00911210" w:rsidP="00676B8A">
            <w:pPr>
              <w:rPr>
                <w:lang w:val="en-US"/>
              </w:rPr>
            </w:pPr>
            <w:r>
              <w:rPr>
                <w:lang w:val="en-US"/>
              </w:rPr>
              <w:t>42,00</w:t>
            </w:r>
          </w:p>
        </w:tc>
      </w:tr>
      <w:tr w:rsidR="00911210" w14:paraId="2D22151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45FFBC8" w14:textId="77777777" w:rsidR="00911210" w:rsidRDefault="00911210" w:rsidP="00676B8A">
            <w:pPr>
              <w:rPr>
                <w:lang w:val="en-US"/>
              </w:rPr>
            </w:pPr>
          </w:p>
        </w:tc>
        <w:tc>
          <w:tcPr>
            <w:tcW w:w="1418" w:type="dxa"/>
            <w:gridSpan w:val="2"/>
            <w:tcBorders>
              <w:top w:val="nil"/>
              <w:bottom w:val="single" w:sz="2" w:space="0" w:color="auto"/>
            </w:tcBorders>
            <w:vAlign w:val="center"/>
          </w:tcPr>
          <w:p w14:paraId="414AE1BA"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70C26DA4"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6DF51AF2" w14:textId="77777777" w:rsidR="00911210" w:rsidRDefault="00911210" w:rsidP="00676B8A">
            <w:pPr>
              <w:rPr>
                <w:lang w:val="en-US"/>
              </w:rPr>
            </w:pPr>
            <w:r>
              <w:rPr>
                <w:lang w:val="en-US"/>
              </w:rPr>
              <w:t>h-om</w:t>
            </w:r>
          </w:p>
        </w:tc>
        <w:tc>
          <w:tcPr>
            <w:tcW w:w="1134" w:type="dxa"/>
            <w:tcBorders>
              <w:top w:val="nil"/>
              <w:bottom w:val="single" w:sz="2" w:space="0" w:color="auto"/>
            </w:tcBorders>
          </w:tcPr>
          <w:p w14:paraId="6F17A52E" w14:textId="77777777" w:rsidR="00911210" w:rsidRDefault="00911210" w:rsidP="00676B8A">
            <w:pPr>
              <w:rPr>
                <w:lang w:val="en-US"/>
              </w:rPr>
            </w:pPr>
          </w:p>
        </w:tc>
        <w:tc>
          <w:tcPr>
            <w:tcW w:w="1559" w:type="dxa"/>
            <w:tcBorders>
              <w:top w:val="nil"/>
              <w:bottom w:val="single" w:sz="2" w:space="0" w:color="auto"/>
            </w:tcBorders>
          </w:tcPr>
          <w:p w14:paraId="7928CBDF" w14:textId="77777777" w:rsidR="00911210" w:rsidRDefault="00911210" w:rsidP="00676B8A">
            <w:pPr>
              <w:rPr>
                <w:lang w:val="en-US"/>
              </w:rPr>
            </w:pPr>
            <w:r>
              <w:rPr>
                <w:lang w:val="en-US"/>
              </w:rPr>
              <w:t>26,40</w:t>
            </w:r>
          </w:p>
        </w:tc>
      </w:tr>
      <w:tr w:rsidR="00911210" w14:paraId="4F17C0A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F8FB633" w14:textId="77777777" w:rsidR="00911210" w:rsidRDefault="00911210" w:rsidP="00676B8A">
            <w:pPr>
              <w:rPr>
                <w:lang w:val="en-US"/>
              </w:rPr>
            </w:pPr>
          </w:p>
        </w:tc>
        <w:tc>
          <w:tcPr>
            <w:tcW w:w="1418" w:type="dxa"/>
            <w:gridSpan w:val="2"/>
            <w:tcBorders>
              <w:top w:val="nil"/>
              <w:bottom w:val="single" w:sz="2" w:space="0" w:color="auto"/>
            </w:tcBorders>
            <w:vAlign w:val="center"/>
          </w:tcPr>
          <w:p w14:paraId="174D87C4" w14:textId="77777777" w:rsidR="00911210" w:rsidRDefault="00911210" w:rsidP="00676B8A">
            <w:pPr>
              <w:jc w:val="center"/>
              <w:rPr>
                <w:sz w:val="16"/>
                <w:szCs w:val="16"/>
                <w:lang w:val="en-US"/>
              </w:rPr>
            </w:pPr>
            <w:r>
              <w:rPr>
                <w:sz w:val="16"/>
                <w:szCs w:val="16"/>
                <w:lang w:val="en-US"/>
              </w:rPr>
              <w:t>4100116202818</w:t>
            </w:r>
          </w:p>
        </w:tc>
        <w:tc>
          <w:tcPr>
            <w:tcW w:w="4111" w:type="dxa"/>
            <w:tcBorders>
              <w:top w:val="nil"/>
              <w:bottom w:val="single" w:sz="2" w:space="0" w:color="auto"/>
            </w:tcBorders>
          </w:tcPr>
          <w:p w14:paraId="145E1763" w14:textId="77777777" w:rsidR="00911210" w:rsidRDefault="00911210" w:rsidP="00676B8A">
            <w:pPr>
              <w:rPr>
                <w:lang w:val="en-US"/>
              </w:rPr>
            </w:pPr>
            <w:r>
              <w:rPr>
                <w:lang w:val="en-US"/>
              </w:rPr>
              <w:t>Apa pentru mortare si betoane</w:t>
            </w:r>
          </w:p>
        </w:tc>
        <w:tc>
          <w:tcPr>
            <w:tcW w:w="992" w:type="dxa"/>
            <w:gridSpan w:val="2"/>
            <w:tcBorders>
              <w:top w:val="nil"/>
              <w:bottom w:val="single" w:sz="2" w:space="0" w:color="auto"/>
            </w:tcBorders>
          </w:tcPr>
          <w:p w14:paraId="78B3F8BE" w14:textId="77777777" w:rsidR="00911210" w:rsidRDefault="00911210" w:rsidP="00676B8A">
            <w:pPr>
              <w:rPr>
                <w:lang w:val="en-US"/>
              </w:rPr>
            </w:pPr>
            <w:r>
              <w:rPr>
                <w:lang w:val="en-US"/>
              </w:rPr>
              <w:t>m3</w:t>
            </w:r>
          </w:p>
        </w:tc>
        <w:tc>
          <w:tcPr>
            <w:tcW w:w="1134" w:type="dxa"/>
            <w:tcBorders>
              <w:top w:val="nil"/>
              <w:bottom w:val="single" w:sz="2" w:space="0" w:color="auto"/>
            </w:tcBorders>
          </w:tcPr>
          <w:p w14:paraId="2B5A91AD" w14:textId="77777777" w:rsidR="00911210" w:rsidRDefault="00911210" w:rsidP="00676B8A">
            <w:pPr>
              <w:rPr>
                <w:lang w:val="en-US"/>
              </w:rPr>
            </w:pPr>
          </w:p>
        </w:tc>
        <w:tc>
          <w:tcPr>
            <w:tcW w:w="1559" w:type="dxa"/>
            <w:tcBorders>
              <w:top w:val="nil"/>
              <w:bottom w:val="single" w:sz="2" w:space="0" w:color="auto"/>
            </w:tcBorders>
          </w:tcPr>
          <w:p w14:paraId="4C936F0A" w14:textId="77777777" w:rsidR="00911210" w:rsidRDefault="00911210" w:rsidP="00676B8A">
            <w:pPr>
              <w:rPr>
                <w:lang w:val="en-US"/>
              </w:rPr>
            </w:pPr>
            <w:r>
              <w:rPr>
                <w:lang w:val="en-US"/>
              </w:rPr>
              <w:t>1,00</w:t>
            </w:r>
          </w:p>
        </w:tc>
      </w:tr>
      <w:tr w:rsidR="00911210" w14:paraId="22135EC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D45ACD7" w14:textId="77777777" w:rsidR="00911210" w:rsidRDefault="00911210" w:rsidP="00676B8A">
            <w:pPr>
              <w:rPr>
                <w:lang w:val="en-US"/>
              </w:rPr>
            </w:pPr>
          </w:p>
        </w:tc>
        <w:tc>
          <w:tcPr>
            <w:tcW w:w="1418" w:type="dxa"/>
            <w:gridSpan w:val="2"/>
            <w:tcBorders>
              <w:top w:val="nil"/>
              <w:bottom w:val="single" w:sz="2" w:space="0" w:color="auto"/>
            </w:tcBorders>
            <w:vAlign w:val="center"/>
          </w:tcPr>
          <w:p w14:paraId="55049177" w14:textId="77777777" w:rsidR="00911210" w:rsidRDefault="00911210" w:rsidP="00676B8A">
            <w:pPr>
              <w:jc w:val="center"/>
              <w:rPr>
                <w:sz w:val="16"/>
                <w:szCs w:val="16"/>
                <w:lang w:val="en-US"/>
              </w:rPr>
            </w:pPr>
            <w:r>
              <w:rPr>
                <w:sz w:val="16"/>
                <w:szCs w:val="16"/>
                <w:lang w:val="en-US"/>
              </w:rPr>
              <w:t>2912340002509</w:t>
            </w:r>
          </w:p>
        </w:tc>
        <w:tc>
          <w:tcPr>
            <w:tcW w:w="4111" w:type="dxa"/>
            <w:tcBorders>
              <w:top w:val="nil"/>
              <w:bottom w:val="single" w:sz="2" w:space="0" w:color="auto"/>
            </w:tcBorders>
          </w:tcPr>
          <w:p w14:paraId="2B4D6882" w14:textId="77777777" w:rsidR="00911210" w:rsidRDefault="00911210" w:rsidP="00676B8A">
            <w:pPr>
              <w:rPr>
                <w:lang w:val="en-US"/>
              </w:rPr>
            </w:pPr>
            <w:r>
              <w:rPr>
                <w:lang w:val="en-US"/>
              </w:rPr>
              <w:t xml:space="preserve">Motocompresor mobil de aer de joasa presiune, debit 4,0 - 5,9 mc/min </w:t>
            </w:r>
          </w:p>
        </w:tc>
        <w:tc>
          <w:tcPr>
            <w:tcW w:w="992" w:type="dxa"/>
            <w:gridSpan w:val="2"/>
            <w:tcBorders>
              <w:top w:val="nil"/>
              <w:bottom w:val="single" w:sz="2" w:space="0" w:color="auto"/>
            </w:tcBorders>
          </w:tcPr>
          <w:p w14:paraId="53AF1AB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7FA1CADA" w14:textId="77777777" w:rsidR="00911210" w:rsidRDefault="00911210" w:rsidP="00676B8A">
            <w:pPr>
              <w:rPr>
                <w:lang w:val="en-US"/>
              </w:rPr>
            </w:pPr>
          </w:p>
        </w:tc>
        <w:tc>
          <w:tcPr>
            <w:tcW w:w="1559" w:type="dxa"/>
            <w:tcBorders>
              <w:top w:val="nil"/>
              <w:bottom w:val="single" w:sz="2" w:space="0" w:color="auto"/>
            </w:tcBorders>
          </w:tcPr>
          <w:p w14:paraId="7CF0199C" w14:textId="77777777" w:rsidR="00911210" w:rsidRDefault="00911210" w:rsidP="00676B8A">
            <w:pPr>
              <w:rPr>
                <w:lang w:val="en-US"/>
              </w:rPr>
            </w:pPr>
            <w:r>
              <w:rPr>
                <w:lang w:val="en-US"/>
              </w:rPr>
              <w:t>5,80</w:t>
            </w:r>
          </w:p>
        </w:tc>
      </w:tr>
      <w:tr w:rsidR="00911210" w14:paraId="23248C7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C288BF4" w14:textId="77777777" w:rsidR="00911210" w:rsidRDefault="00911210" w:rsidP="00676B8A">
            <w:pPr>
              <w:rPr>
                <w:lang w:val="en-US"/>
              </w:rPr>
            </w:pPr>
          </w:p>
        </w:tc>
        <w:tc>
          <w:tcPr>
            <w:tcW w:w="1418" w:type="dxa"/>
            <w:gridSpan w:val="2"/>
            <w:tcBorders>
              <w:top w:val="nil"/>
              <w:bottom w:val="single" w:sz="2" w:space="0" w:color="auto"/>
            </w:tcBorders>
            <w:vAlign w:val="center"/>
          </w:tcPr>
          <w:p w14:paraId="1A8DF34C" w14:textId="77777777" w:rsidR="00911210" w:rsidRDefault="00911210" w:rsidP="00676B8A">
            <w:pPr>
              <w:jc w:val="center"/>
              <w:rPr>
                <w:sz w:val="16"/>
                <w:szCs w:val="16"/>
                <w:lang w:val="en-US"/>
              </w:rPr>
            </w:pPr>
            <w:r>
              <w:rPr>
                <w:sz w:val="16"/>
                <w:szCs w:val="16"/>
                <w:lang w:val="en-US"/>
              </w:rPr>
              <w:t>2952270003370</w:t>
            </w:r>
          </w:p>
        </w:tc>
        <w:tc>
          <w:tcPr>
            <w:tcW w:w="4111" w:type="dxa"/>
            <w:tcBorders>
              <w:top w:val="nil"/>
              <w:bottom w:val="single" w:sz="2" w:space="0" w:color="auto"/>
            </w:tcBorders>
          </w:tcPr>
          <w:p w14:paraId="52BB746A" w14:textId="77777777" w:rsidR="00911210" w:rsidRDefault="00911210" w:rsidP="00676B8A">
            <w:pPr>
              <w:rPr>
                <w:lang w:val="en-US"/>
              </w:rPr>
            </w:pPr>
            <w:r>
              <w:rPr>
                <w:lang w:val="en-US"/>
              </w:rPr>
              <w:t>Ciocan pneumatic 8-15 kg</w:t>
            </w:r>
          </w:p>
        </w:tc>
        <w:tc>
          <w:tcPr>
            <w:tcW w:w="992" w:type="dxa"/>
            <w:gridSpan w:val="2"/>
            <w:tcBorders>
              <w:top w:val="nil"/>
              <w:bottom w:val="single" w:sz="2" w:space="0" w:color="auto"/>
            </w:tcBorders>
          </w:tcPr>
          <w:p w14:paraId="7C6DDD1F"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DC8ED91" w14:textId="77777777" w:rsidR="00911210" w:rsidRDefault="00911210" w:rsidP="00676B8A">
            <w:pPr>
              <w:rPr>
                <w:lang w:val="en-US"/>
              </w:rPr>
            </w:pPr>
          </w:p>
        </w:tc>
        <w:tc>
          <w:tcPr>
            <w:tcW w:w="1559" w:type="dxa"/>
            <w:tcBorders>
              <w:top w:val="nil"/>
              <w:bottom w:val="single" w:sz="2" w:space="0" w:color="auto"/>
            </w:tcBorders>
          </w:tcPr>
          <w:p w14:paraId="404E9E88" w14:textId="77777777" w:rsidR="00911210" w:rsidRDefault="00911210" w:rsidP="00676B8A">
            <w:pPr>
              <w:rPr>
                <w:lang w:val="en-US"/>
              </w:rPr>
            </w:pPr>
            <w:r>
              <w:rPr>
                <w:lang w:val="en-US"/>
              </w:rPr>
              <w:t>5,80</w:t>
            </w:r>
          </w:p>
        </w:tc>
      </w:tr>
      <w:tr w:rsidR="00911210" w14:paraId="64CA90A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C2E8362" w14:textId="77777777" w:rsidR="00911210" w:rsidRDefault="00911210" w:rsidP="00676B8A">
            <w:pPr>
              <w:rPr>
                <w:lang w:val="en-US"/>
              </w:rPr>
            </w:pPr>
          </w:p>
        </w:tc>
        <w:tc>
          <w:tcPr>
            <w:tcW w:w="1418" w:type="dxa"/>
            <w:gridSpan w:val="2"/>
            <w:tcBorders>
              <w:top w:val="nil"/>
              <w:bottom w:val="single" w:sz="2" w:space="0" w:color="auto"/>
            </w:tcBorders>
            <w:vAlign w:val="center"/>
          </w:tcPr>
          <w:p w14:paraId="2F7316A0" w14:textId="77777777" w:rsidR="00911210" w:rsidRDefault="00911210" w:rsidP="00676B8A">
            <w:pPr>
              <w:jc w:val="center"/>
              <w:rPr>
                <w:sz w:val="16"/>
                <w:szCs w:val="16"/>
                <w:lang w:val="en-US"/>
              </w:rPr>
            </w:pPr>
            <w:r>
              <w:rPr>
                <w:sz w:val="16"/>
                <w:szCs w:val="16"/>
                <w:lang w:val="en-US"/>
              </w:rPr>
              <w:t>2922140006702</w:t>
            </w:r>
          </w:p>
        </w:tc>
        <w:tc>
          <w:tcPr>
            <w:tcW w:w="4111" w:type="dxa"/>
            <w:tcBorders>
              <w:top w:val="nil"/>
              <w:bottom w:val="single" w:sz="2" w:space="0" w:color="auto"/>
            </w:tcBorders>
          </w:tcPr>
          <w:p w14:paraId="6D37D1A9" w14:textId="77777777" w:rsidR="00911210" w:rsidRDefault="00911210" w:rsidP="00676B8A">
            <w:pPr>
              <w:rPr>
                <w:lang w:val="en-US"/>
              </w:rPr>
            </w:pPr>
            <w:r>
              <w:rPr>
                <w:lang w:val="en-US"/>
              </w:rPr>
              <w:t>Macara de fereastra</w:t>
            </w:r>
          </w:p>
        </w:tc>
        <w:tc>
          <w:tcPr>
            <w:tcW w:w="992" w:type="dxa"/>
            <w:gridSpan w:val="2"/>
            <w:tcBorders>
              <w:top w:val="nil"/>
              <w:bottom w:val="single" w:sz="2" w:space="0" w:color="auto"/>
            </w:tcBorders>
          </w:tcPr>
          <w:p w14:paraId="117342EC"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DDB1B66" w14:textId="77777777" w:rsidR="00911210" w:rsidRDefault="00911210" w:rsidP="00676B8A">
            <w:pPr>
              <w:rPr>
                <w:lang w:val="en-US"/>
              </w:rPr>
            </w:pPr>
          </w:p>
        </w:tc>
        <w:tc>
          <w:tcPr>
            <w:tcW w:w="1559" w:type="dxa"/>
            <w:tcBorders>
              <w:top w:val="nil"/>
              <w:bottom w:val="single" w:sz="2" w:space="0" w:color="auto"/>
            </w:tcBorders>
          </w:tcPr>
          <w:p w14:paraId="29B6CC5B" w14:textId="77777777" w:rsidR="00911210" w:rsidRDefault="00911210" w:rsidP="00676B8A">
            <w:pPr>
              <w:rPr>
                <w:lang w:val="en-US"/>
              </w:rPr>
            </w:pPr>
            <w:r>
              <w:rPr>
                <w:lang w:val="en-US"/>
              </w:rPr>
              <w:t>3,00</w:t>
            </w:r>
          </w:p>
        </w:tc>
      </w:tr>
      <w:tr w:rsidR="00911210" w14:paraId="426767ED"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4A1C4F74" w14:textId="77777777" w:rsidR="00911210" w:rsidRDefault="00911210" w:rsidP="00676B8A">
            <w:pPr>
              <w:rPr>
                <w:lang w:val="en-US"/>
              </w:rPr>
            </w:pPr>
            <w:r>
              <w:rPr>
                <w:lang w:val="en-US"/>
              </w:rPr>
              <w:t>7</w:t>
            </w:r>
          </w:p>
        </w:tc>
        <w:tc>
          <w:tcPr>
            <w:tcW w:w="1418" w:type="dxa"/>
            <w:gridSpan w:val="2"/>
            <w:tcBorders>
              <w:top w:val="single" w:sz="4" w:space="0" w:color="auto"/>
              <w:bottom w:val="single" w:sz="4" w:space="0" w:color="auto"/>
            </w:tcBorders>
          </w:tcPr>
          <w:p w14:paraId="3B20E77D" w14:textId="77777777" w:rsidR="00911210" w:rsidRDefault="00911210" w:rsidP="00676B8A">
            <w:pPr>
              <w:rPr>
                <w:lang w:val="en-US"/>
              </w:rPr>
            </w:pPr>
            <w:r>
              <w:rPr>
                <w:lang w:val="en-US"/>
              </w:rPr>
              <w:t>TsC61B</w:t>
            </w:r>
          </w:p>
          <w:p w14:paraId="785D71C9" w14:textId="77777777" w:rsidR="00911210" w:rsidRDefault="00911210" w:rsidP="00676B8A">
            <w:pPr>
              <w:rPr>
                <w:lang w:val="en-US"/>
              </w:rPr>
            </w:pPr>
          </w:p>
        </w:tc>
        <w:tc>
          <w:tcPr>
            <w:tcW w:w="4111" w:type="dxa"/>
            <w:tcBorders>
              <w:top w:val="single" w:sz="4" w:space="0" w:color="auto"/>
              <w:bottom w:val="single" w:sz="4" w:space="0" w:color="auto"/>
            </w:tcBorders>
          </w:tcPr>
          <w:p w14:paraId="33E321E2" w14:textId="77777777" w:rsidR="00911210" w:rsidRDefault="00911210" w:rsidP="00676B8A">
            <w:pPr>
              <w:adjustRightInd w:val="0"/>
              <w:rPr>
                <w:rFonts w:ascii="Times New Roman CYR" w:hAnsi="Times New Roman CYR" w:cs="Times New Roman CYR"/>
                <w:sz w:val="16"/>
                <w:szCs w:val="16"/>
                <w:lang w:val="en-US"/>
              </w:rPr>
            </w:pPr>
            <w:r>
              <w:rPr>
                <w:lang w:val="en-US"/>
              </w:rPr>
              <w:t>Sapatura mecanica a pamintului cu excavator "cu o cupa inversa " cu volumul cupei de 0,15 m3 cu descarcare in autobasculanta pe obiecte de reparatie, reconstructie sau restaurare: teren categoria 2  (excavare/incarcare gunoi, bordure)</w:t>
            </w:r>
            <w:r>
              <w:rPr>
                <w:rFonts w:ascii="Times New Roman CYR" w:hAnsi="Times New Roman CYR" w:cs="Times New Roman CYR"/>
                <w:sz w:val="16"/>
                <w:szCs w:val="16"/>
                <w:lang w:val="en-US"/>
              </w:rPr>
              <w:t xml:space="preserve"> </w:t>
            </w:r>
          </w:p>
          <w:p w14:paraId="2B97AA4D"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746D2596" w14:textId="77777777" w:rsidR="00911210" w:rsidRDefault="00911210" w:rsidP="00676B8A">
            <w:pPr>
              <w:jc w:val="center"/>
              <w:rPr>
                <w:lang w:val="en-US"/>
              </w:rPr>
            </w:pPr>
            <w:r>
              <w:rPr>
                <w:lang w:val="en-US"/>
              </w:rPr>
              <w:t>100 m3</w:t>
            </w:r>
          </w:p>
        </w:tc>
        <w:tc>
          <w:tcPr>
            <w:tcW w:w="1134" w:type="dxa"/>
            <w:tcBorders>
              <w:top w:val="single" w:sz="4" w:space="0" w:color="auto"/>
              <w:bottom w:val="single" w:sz="4" w:space="0" w:color="auto"/>
            </w:tcBorders>
          </w:tcPr>
          <w:p w14:paraId="1A47CEA0"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4FCE8F97" w14:textId="77777777" w:rsidR="00911210" w:rsidRDefault="00911210" w:rsidP="00676B8A">
            <w:pPr>
              <w:jc w:val="center"/>
              <w:rPr>
                <w:lang w:val="en-US"/>
              </w:rPr>
            </w:pPr>
            <w:r>
              <w:rPr>
                <w:lang w:val="en-US"/>
              </w:rPr>
              <w:t>0,300</w:t>
            </w:r>
          </w:p>
        </w:tc>
      </w:tr>
      <w:tr w:rsidR="00911210" w14:paraId="01DB682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40AC14C" w14:textId="77777777" w:rsidR="00911210" w:rsidRDefault="00911210" w:rsidP="00676B8A">
            <w:pPr>
              <w:rPr>
                <w:lang w:val="en-US"/>
              </w:rPr>
            </w:pPr>
          </w:p>
        </w:tc>
        <w:tc>
          <w:tcPr>
            <w:tcW w:w="1418" w:type="dxa"/>
            <w:gridSpan w:val="2"/>
            <w:tcBorders>
              <w:top w:val="nil"/>
              <w:bottom w:val="single" w:sz="2" w:space="0" w:color="auto"/>
            </w:tcBorders>
            <w:vAlign w:val="center"/>
          </w:tcPr>
          <w:p w14:paraId="7BA63E0C" w14:textId="77777777" w:rsidR="00911210" w:rsidRDefault="00911210" w:rsidP="00676B8A">
            <w:pPr>
              <w:jc w:val="center"/>
              <w:rPr>
                <w:sz w:val="16"/>
                <w:szCs w:val="16"/>
                <w:lang w:val="en-US"/>
              </w:rPr>
            </w:pPr>
            <w:r>
              <w:rPr>
                <w:sz w:val="16"/>
                <w:szCs w:val="16"/>
                <w:lang w:val="en-US"/>
              </w:rPr>
              <w:t>9310060019930</w:t>
            </w:r>
          </w:p>
        </w:tc>
        <w:tc>
          <w:tcPr>
            <w:tcW w:w="4111" w:type="dxa"/>
            <w:tcBorders>
              <w:top w:val="nil"/>
              <w:bottom w:val="single" w:sz="2" w:space="0" w:color="auto"/>
            </w:tcBorders>
          </w:tcPr>
          <w:p w14:paraId="33A75077" w14:textId="77777777" w:rsidR="00911210" w:rsidRDefault="00911210" w:rsidP="00676B8A">
            <w:pPr>
              <w:rPr>
                <w:lang w:val="en-US"/>
              </w:rPr>
            </w:pPr>
            <w:r>
              <w:rPr>
                <w:lang w:val="en-US"/>
              </w:rPr>
              <w:t>Muncitor</w:t>
            </w:r>
          </w:p>
        </w:tc>
        <w:tc>
          <w:tcPr>
            <w:tcW w:w="992" w:type="dxa"/>
            <w:gridSpan w:val="2"/>
            <w:tcBorders>
              <w:top w:val="nil"/>
              <w:bottom w:val="single" w:sz="2" w:space="0" w:color="auto"/>
            </w:tcBorders>
          </w:tcPr>
          <w:p w14:paraId="34C6B3AE" w14:textId="77777777" w:rsidR="00911210" w:rsidRDefault="00911210" w:rsidP="00676B8A">
            <w:pPr>
              <w:rPr>
                <w:lang w:val="en-US"/>
              </w:rPr>
            </w:pPr>
            <w:r>
              <w:rPr>
                <w:lang w:val="en-US"/>
              </w:rPr>
              <w:t>h-om</w:t>
            </w:r>
          </w:p>
        </w:tc>
        <w:tc>
          <w:tcPr>
            <w:tcW w:w="1134" w:type="dxa"/>
            <w:tcBorders>
              <w:top w:val="nil"/>
              <w:bottom w:val="single" w:sz="2" w:space="0" w:color="auto"/>
            </w:tcBorders>
          </w:tcPr>
          <w:p w14:paraId="45E7FADE" w14:textId="77777777" w:rsidR="00911210" w:rsidRDefault="00911210" w:rsidP="00676B8A">
            <w:pPr>
              <w:rPr>
                <w:lang w:val="en-US"/>
              </w:rPr>
            </w:pPr>
          </w:p>
        </w:tc>
        <w:tc>
          <w:tcPr>
            <w:tcW w:w="1559" w:type="dxa"/>
            <w:tcBorders>
              <w:top w:val="nil"/>
              <w:bottom w:val="single" w:sz="2" w:space="0" w:color="auto"/>
            </w:tcBorders>
          </w:tcPr>
          <w:p w14:paraId="6F8FFCA0" w14:textId="77777777" w:rsidR="00911210" w:rsidRDefault="00911210" w:rsidP="00676B8A">
            <w:pPr>
              <w:rPr>
                <w:lang w:val="en-US"/>
              </w:rPr>
            </w:pPr>
            <w:r>
              <w:rPr>
                <w:lang w:val="en-US"/>
              </w:rPr>
              <w:t>2,19</w:t>
            </w:r>
          </w:p>
        </w:tc>
      </w:tr>
      <w:tr w:rsidR="00911210" w14:paraId="269B2C9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936AA4E" w14:textId="77777777" w:rsidR="00911210" w:rsidRDefault="00911210" w:rsidP="00676B8A">
            <w:pPr>
              <w:rPr>
                <w:lang w:val="en-US"/>
              </w:rPr>
            </w:pPr>
          </w:p>
        </w:tc>
        <w:tc>
          <w:tcPr>
            <w:tcW w:w="1418" w:type="dxa"/>
            <w:gridSpan w:val="2"/>
            <w:tcBorders>
              <w:top w:val="nil"/>
              <w:bottom w:val="single" w:sz="2" w:space="0" w:color="auto"/>
            </w:tcBorders>
            <w:vAlign w:val="center"/>
          </w:tcPr>
          <w:p w14:paraId="213056E5" w14:textId="77777777" w:rsidR="00911210" w:rsidRDefault="00911210" w:rsidP="00676B8A">
            <w:pPr>
              <w:jc w:val="center"/>
              <w:rPr>
                <w:sz w:val="16"/>
                <w:szCs w:val="16"/>
                <w:lang w:val="en-US"/>
              </w:rPr>
            </w:pPr>
            <w:r>
              <w:rPr>
                <w:sz w:val="16"/>
                <w:szCs w:val="16"/>
                <w:lang w:val="en-US"/>
              </w:rPr>
              <w:t>2952260003523</w:t>
            </w:r>
          </w:p>
        </w:tc>
        <w:tc>
          <w:tcPr>
            <w:tcW w:w="4111" w:type="dxa"/>
            <w:tcBorders>
              <w:top w:val="nil"/>
              <w:bottom w:val="single" w:sz="2" w:space="0" w:color="auto"/>
            </w:tcBorders>
          </w:tcPr>
          <w:p w14:paraId="56825087" w14:textId="77777777" w:rsidR="00911210" w:rsidRDefault="00911210" w:rsidP="00676B8A">
            <w:pPr>
              <w:rPr>
                <w:lang w:val="en-US"/>
              </w:rPr>
            </w:pPr>
            <w:r>
              <w:rPr>
                <w:lang w:val="en-US"/>
              </w:rPr>
              <w:t>Excavator diesel pe pneuri cu o cupa de 0,15 m3</w:t>
            </w:r>
          </w:p>
        </w:tc>
        <w:tc>
          <w:tcPr>
            <w:tcW w:w="992" w:type="dxa"/>
            <w:gridSpan w:val="2"/>
            <w:tcBorders>
              <w:top w:val="nil"/>
              <w:bottom w:val="single" w:sz="2" w:space="0" w:color="auto"/>
            </w:tcBorders>
          </w:tcPr>
          <w:p w14:paraId="605833D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32CAA9E9" w14:textId="77777777" w:rsidR="00911210" w:rsidRDefault="00911210" w:rsidP="00676B8A">
            <w:pPr>
              <w:rPr>
                <w:lang w:val="en-US"/>
              </w:rPr>
            </w:pPr>
          </w:p>
        </w:tc>
        <w:tc>
          <w:tcPr>
            <w:tcW w:w="1559" w:type="dxa"/>
            <w:tcBorders>
              <w:top w:val="nil"/>
              <w:bottom w:val="single" w:sz="2" w:space="0" w:color="auto"/>
            </w:tcBorders>
          </w:tcPr>
          <w:p w14:paraId="23E51674" w14:textId="77777777" w:rsidR="00911210" w:rsidRDefault="00911210" w:rsidP="00676B8A">
            <w:pPr>
              <w:rPr>
                <w:lang w:val="en-US"/>
              </w:rPr>
            </w:pPr>
            <w:r>
              <w:rPr>
                <w:lang w:val="en-US"/>
              </w:rPr>
              <w:t>5,36</w:t>
            </w:r>
          </w:p>
        </w:tc>
      </w:tr>
      <w:tr w:rsidR="00911210" w14:paraId="7CAFB322"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2A099B02" w14:textId="77777777" w:rsidR="00911210" w:rsidRDefault="00911210" w:rsidP="00676B8A">
            <w:pPr>
              <w:rPr>
                <w:lang w:val="en-US"/>
              </w:rPr>
            </w:pPr>
            <w:r>
              <w:rPr>
                <w:lang w:val="en-US"/>
              </w:rPr>
              <w:t>8</w:t>
            </w:r>
          </w:p>
        </w:tc>
        <w:tc>
          <w:tcPr>
            <w:tcW w:w="1418" w:type="dxa"/>
            <w:gridSpan w:val="2"/>
            <w:tcBorders>
              <w:top w:val="single" w:sz="4" w:space="0" w:color="auto"/>
              <w:bottom w:val="single" w:sz="4" w:space="0" w:color="auto"/>
            </w:tcBorders>
          </w:tcPr>
          <w:p w14:paraId="4D8C5785" w14:textId="77777777" w:rsidR="00911210" w:rsidRDefault="00911210" w:rsidP="00676B8A">
            <w:pPr>
              <w:rPr>
                <w:lang w:val="en-US"/>
              </w:rPr>
            </w:pPr>
            <w:r>
              <w:rPr>
                <w:lang w:val="en-US"/>
              </w:rPr>
              <w:t>TsI51A10</w:t>
            </w:r>
          </w:p>
          <w:p w14:paraId="1C066136" w14:textId="77777777" w:rsidR="00911210" w:rsidRDefault="00911210" w:rsidP="00676B8A">
            <w:pPr>
              <w:rPr>
                <w:lang w:val="en-US"/>
              </w:rPr>
            </w:pPr>
          </w:p>
        </w:tc>
        <w:tc>
          <w:tcPr>
            <w:tcW w:w="4111" w:type="dxa"/>
            <w:tcBorders>
              <w:top w:val="single" w:sz="4" w:space="0" w:color="auto"/>
              <w:bottom w:val="single" w:sz="4" w:space="0" w:color="auto"/>
            </w:tcBorders>
          </w:tcPr>
          <w:p w14:paraId="3BCC0A91"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Transportarea pamintului cu autobasculanta de 10 t la distanta de 10 km  </w:t>
            </w:r>
            <w:r>
              <w:rPr>
                <w:rFonts w:ascii="Times New Roman CYR" w:hAnsi="Times New Roman CYR" w:cs="Times New Roman CYR"/>
                <w:sz w:val="16"/>
                <w:szCs w:val="16"/>
                <w:lang w:val="en-US"/>
              </w:rPr>
              <w:t xml:space="preserve"> </w:t>
            </w:r>
          </w:p>
          <w:p w14:paraId="1DBE2E20"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23FC461D"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201A7AC3"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32E45578" w14:textId="77777777" w:rsidR="00911210" w:rsidRDefault="00911210" w:rsidP="00676B8A">
            <w:pPr>
              <w:jc w:val="center"/>
              <w:rPr>
                <w:lang w:val="en-US"/>
              </w:rPr>
            </w:pPr>
            <w:r>
              <w:rPr>
                <w:lang w:val="en-US"/>
              </w:rPr>
              <w:t>63,000</w:t>
            </w:r>
          </w:p>
        </w:tc>
      </w:tr>
      <w:tr w:rsidR="00911210" w14:paraId="7CE20A1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B7817AF" w14:textId="77777777" w:rsidR="00911210" w:rsidRDefault="00911210" w:rsidP="00676B8A">
            <w:pPr>
              <w:rPr>
                <w:lang w:val="en-US"/>
              </w:rPr>
            </w:pPr>
          </w:p>
        </w:tc>
        <w:tc>
          <w:tcPr>
            <w:tcW w:w="1418" w:type="dxa"/>
            <w:gridSpan w:val="2"/>
            <w:tcBorders>
              <w:top w:val="nil"/>
              <w:bottom w:val="single" w:sz="2" w:space="0" w:color="auto"/>
            </w:tcBorders>
            <w:vAlign w:val="center"/>
          </w:tcPr>
          <w:p w14:paraId="493189FD" w14:textId="77777777" w:rsidR="00911210" w:rsidRDefault="00911210" w:rsidP="00676B8A">
            <w:pPr>
              <w:jc w:val="center"/>
              <w:rPr>
                <w:sz w:val="16"/>
                <w:szCs w:val="16"/>
                <w:lang w:val="en-US"/>
              </w:rPr>
            </w:pPr>
            <w:r>
              <w:rPr>
                <w:sz w:val="16"/>
                <w:szCs w:val="16"/>
                <w:lang w:val="en-US"/>
              </w:rPr>
              <w:t>3410540000007</w:t>
            </w:r>
          </w:p>
        </w:tc>
        <w:tc>
          <w:tcPr>
            <w:tcW w:w="4111" w:type="dxa"/>
            <w:tcBorders>
              <w:top w:val="nil"/>
              <w:bottom w:val="single" w:sz="2" w:space="0" w:color="auto"/>
            </w:tcBorders>
          </w:tcPr>
          <w:p w14:paraId="0C877AAB" w14:textId="77777777" w:rsidR="00911210" w:rsidRDefault="00911210" w:rsidP="00676B8A">
            <w:pPr>
              <w:rPr>
                <w:lang w:val="en-US"/>
              </w:rPr>
            </w:pPr>
            <w:r>
              <w:rPr>
                <w:lang w:val="en-US"/>
              </w:rPr>
              <w:t>Autobasculanta-10t</w:t>
            </w:r>
          </w:p>
        </w:tc>
        <w:tc>
          <w:tcPr>
            <w:tcW w:w="992" w:type="dxa"/>
            <w:gridSpan w:val="2"/>
            <w:tcBorders>
              <w:top w:val="nil"/>
              <w:bottom w:val="single" w:sz="2" w:space="0" w:color="auto"/>
            </w:tcBorders>
          </w:tcPr>
          <w:p w14:paraId="447997BC"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7BEE82F" w14:textId="77777777" w:rsidR="00911210" w:rsidRDefault="00911210" w:rsidP="00676B8A">
            <w:pPr>
              <w:rPr>
                <w:lang w:val="en-US"/>
              </w:rPr>
            </w:pPr>
          </w:p>
        </w:tc>
        <w:tc>
          <w:tcPr>
            <w:tcW w:w="1559" w:type="dxa"/>
            <w:tcBorders>
              <w:top w:val="nil"/>
              <w:bottom w:val="single" w:sz="2" w:space="0" w:color="auto"/>
            </w:tcBorders>
          </w:tcPr>
          <w:p w14:paraId="41DE013B" w14:textId="77777777" w:rsidR="00911210" w:rsidRDefault="00911210" w:rsidP="00676B8A">
            <w:pPr>
              <w:rPr>
                <w:lang w:val="en-US"/>
              </w:rPr>
            </w:pPr>
            <w:r>
              <w:rPr>
                <w:lang w:val="en-US"/>
              </w:rPr>
              <w:t>3,60</w:t>
            </w:r>
          </w:p>
        </w:tc>
      </w:tr>
      <w:tr w:rsidR="00911210" w14:paraId="06857C15"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06A96C59" w14:textId="77777777" w:rsidR="00911210" w:rsidRDefault="00911210" w:rsidP="00676B8A">
            <w:pPr>
              <w:rPr>
                <w:lang w:val="en-US"/>
              </w:rPr>
            </w:pPr>
            <w:r>
              <w:rPr>
                <w:lang w:val="en-US"/>
              </w:rPr>
              <w:t>9</w:t>
            </w:r>
          </w:p>
        </w:tc>
        <w:tc>
          <w:tcPr>
            <w:tcW w:w="1418" w:type="dxa"/>
            <w:gridSpan w:val="2"/>
            <w:tcBorders>
              <w:top w:val="single" w:sz="4" w:space="0" w:color="auto"/>
              <w:bottom w:val="single" w:sz="4" w:space="0" w:color="auto"/>
            </w:tcBorders>
          </w:tcPr>
          <w:p w14:paraId="2CAE461C" w14:textId="77777777" w:rsidR="00911210" w:rsidRDefault="00911210" w:rsidP="00676B8A">
            <w:pPr>
              <w:rPr>
                <w:lang w:val="en-US"/>
              </w:rPr>
            </w:pPr>
            <w:r>
              <w:rPr>
                <w:lang w:val="en-US"/>
              </w:rPr>
              <w:t>RpDA23A</w:t>
            </w:r>
          </w:p>
          <w:p w14:paraId="34C4675B" w14:textId="77777777" w:rsidR="00911210" w:rsidRDefault="00911210" w:rsidP="00676B8A">
            <w:pPr>
              <w:rPr>
                <w:lang w:val="en-US"/>
              </w:rPr>
            </w:pPr>
          </w:p>
        </w:tc>
        <w:tc>
          <w:tcPr>
            <w:tcW w:w="4111" w:type="dxa"/>
            <w:tcBorders>
              <w:top w:val="single" w:sz="4" w:space="0" w:color="auto"/>
              <w:bottom w:val="single" w:sz="4" w:space="0" w:color="auto"/>
            </w:tcBorders>
          </w:tcPr>
          <w:p w14:paraId="6DBDD6F6" w14:textId="77777777" w:rsidR="00911210" w:rsidRDefault="00911210" w:rsidP="00676B8A">
            <w:pPr>
              <w:adjustRightInd w:val="0"/>
              <w:rPr>
                <w:rFonts w:ascii="Times New Roman CYR" w:hAnsi="Times New Roman CYR" w:cs="Times New Roman CYR"/>
                <w:sz w:val="16"/>
                <w:szCs w:val="16"/>
                <w:lang w:val="en-US"/>
              </w:rPr>
            </w:pPr>
            <w:r>
              <w:rPr>
                <w:lang w:val="en-US"/>
              </w:rPr>
              <w:t>Sapatura in platforma drumului pentru executarea casetei de incadrare a imbracamintilor</w:t>
            </w:r>
            <w:r>
              <w:rPr>
                <w:rFonts w:ascii="Times New Roman CYR" w:hAnsi="Times New Roman CYR" w:cs="Times New Roman CYR"/>
                <w:sz w:val="16"/>
                <w:szCs w:val="16"/>
                <w:lang w:val="en-US"/>
              </w:rPr>
              <w:t xml:space="preserve"> </w:t>
            </w:r>
          </w:p>
          <w:p w14:paraId="26EC9175"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5C94F32B" w14:textId="77777777" w:rsidR="00911210" w:rsidRDefault="00911210" w:rsidP="00676B8A">
            <w:pPr>
              <w:jc w:val="center"/>
              <w:rPr>
                <w:lang w:val="en-US"/>
              </w:rPr>
            </w:pPr>
            <w:r>
              <w:rPr>
                <w:lang w:val="en-US"/>
              </w:rPr>
              <w:t>m3</w:t>
            </w:r>
          </w:p>
        </w:tc>
        <w:tc>
          <w:tcPr>
            <w:tcW w:w="1134" w:type="dxa"/>
            <w:tcBorders>
              <w:top w:val="single" w:sz="4" w:space="0" w:color="auto"/>
              <w:bottom w:val="single" w:sz="4" w:space="0" w:color="auto"/>
            </w:tcBorders>
          </w:tcPr>
          <w:p w14:paraId="5941A544"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466E0A14" w14:textId="77777777" w:rsidR="00911210" w:rsidRDefault="00911210" w:rsidP="00676B8A">
            <w:pPr>
              <w:jc w:val="center"/>
              <w:rPr>
                <w:lang w:val="en-US"/>
              </w:rPr>
            </w:pPr>
            <w:r>
              <w:rPr>
                <w:lang w:val="en-US"/>
              </w:rPr>
              <w:t>4,500</w:t>
            </w:r>
          </w:p>
        </w:tc>
      </w:tr>
      <w:tr w:rsidR="00911210" w14:paraId="4778B3D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9F5EACD" w14:textId="77777777" w:rsidR="00911210" w:rsidRDefault="00911210" w:rsidP="00676B8A">
            <w:pPr>
              <w:rPr>
                <w:lang w:val="en-US"/>
              </w:rPr>
            </w:pPr>
          </w:p>
        </w:tc>
        <w:tc>
          <w:tcPr>
            <w:tcW w:w="1418" w:type="dxa"/>
            <w:gridSpan w:val="2"/>
            <w:tcBorders>
              <w:top w:val="nil"/>
              <w:bottom w:val="single" w:sz="2" w:space="0" w:color="auto"/>
            </w:tcBorders>
            <w:vAlign w:val="center"/>
          </w:tcPr>
          <w:p w14:paraId="7A3D84A6" w14:textId="77777777" w:rsidR="00911210" w:rsidRDefault="00911210" w:rsidP="00676B8A">
            <w:pPr>
              <w:jc w:val="center"/>
              <w:rPr>
                <w:sz w:val="16"/>
                <w:szCs w:val="16"/>
                <w:lang w:val="en-US"/>
              </w:rPr>
            </w:pPr>
            <w:r>
              <w:rPr>
                <w:sz w:val="16"/>
                <w:szCs w:val="16"/>
                <w:lang w:val="en-US"/>
              </w:rPr>
              <w:t>9312040019600</w:t>
            </w:r>
          </w:p>
        </w:tc>
        <w:tc>
          <w:tcPr>
            <w:tcW w:w="4111" w:type="dxa"/>
            <w:tcBorders>
              <w:top w:val="nil"/>
              <w:bottom w:val="single" w:sz="2" w:space="0" w:color="auto"/>
            </w:tcBorders>
          </w:tcPr>
          <w:p w14:paraId="2516CDC4" w14:textId="77777777" w:rsidR="00911210" w:rsidRDefault="00911210" w:rsidP="00676B8A">
            <w:pPr>
              <w:rPr>
                <w:lang w:val="en-US"/>
              </w:rPr>
            </w:pPr>
            <w:r>
              <w:rPr>
                <w:lang w:val="en-US"/>
              </w:rPr>
              <w:t>Sapator</w:t>
            </w:r>
          </w:p>
        </w:tc>
        <w:tc>
          <w:tcPr>
            <w:tcW w:w="992" w:type="dxa"/>
            <w:gridSpan w:val="2"/>
            <w:tcBorders>
              <w:top w:val="nil"/>
              <w:bottom w:val="single" w:sz="2" w:space="0" w:color="auto"/>
            </w:tcBorders>
          </w:tcPr>
          <w:p w14:paraId="76E09C9C" w14:textId="77777777" w:rsidR="00911210" w:rsidRDefault="00911210" w:rsidP="00676B8A">
            <w:pPr>
              <w:rPr>
                <w:lang w:val="en-US"/>
              </w:rPr>
            </w:pPr>
            <w:r>
              <w:rPr>
                <w:lang w:val="en-US"/>
              </w:rPr>
              <w:t>h-om</w:t>
            </w:r>
          </w:p>
        </w:tc>
        <w:tc>
          <w:tcPr>
            <w:tcW w:w="1134" w:type="dxa"/>
            <w:tcBorders>
              <w:top w:val="nil"/>
              <w:bottom w:val="single" w:sz="2" w:space="0" w:color="auto"/>
            </w:tcBorders>
          </w:tcPr>
          <w:p w14:paraId="21E506A8" w14:textId="77777777" w:rsidR="00911210" w:rsidRDefault="00911210" w:rsidP="00676B8A">
            <w:pPr>
              <w:rPr>
                <w:lang w:val="en-US"/>
              </w:rPr>
            </w:pPr>
          </w:p>
        </w:tc>
        <w:tc>
          <w:tcPr>
            <w:tcW w:w="1559" w:type="dxa"/>
            <w:tcBorders>
              <w:top w:val="nil"/>
              <w:bottom w:val="single" w:sz="2" w:space="0" w:color="auto"/>
            </w:tcBorders>
          </w:tcPr>
          <w:p w14:paraId="6A3D29C7" w14:textId="77777777" w:rsidR="00911210" w:rsidRDefault="00911210" w:rsidP="00676B8A">
            <w:pPr>
              <w:rPr>
                <w:lang w:val="en-US"/>
              </w:rPr>
            </w:pPr>
            <w:r>
              <w:rPr>
                <w:lang w:val="en-US"/>
              </w:rPr>
              <w:t>16,06</w:t>
            </w:r>
          </w:p>
        </w:tc>
      </w:tr>
      <w:tr w:rsidR="00911210" w14:paraId="2CA63265"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7C977B24" w14:textId="77777777" w:rsidR="00911210" w:rsidRDefault="00911210" w:rsidP="00676B8A">
            <w:pPr>
              <w:rPr>
                <w:lang w:val="en-US"/>
              </w:rPr>
            </w:pPr>
            <w:r>
              <w:rPr>
                <w:lang w:val="en-US"/>
              </w:rPr>
              <w:t>10</w:t>
            </w:r>
          </w:p>
        </w:tc>
        <w:tc>
          <w:tcPr>
            <w:tcW w:w="1418" w:type="dxa"/>
            <w:gridSpan w:val="2"/>
            <w:tcBorders>
              <w:top w:val="single" w:sz="4" w:space="0" w:color="auto"/>
              <w:bottom w:val="single" w:sz="4" w:space="0" w:color="auto"/>
            </w:tcBorders>
          </w:tcPr>
          <w:p w14:paraId="5A5C1DF2" w14:textId="77777777" w:rsidR="00911210" w:rsidRDefault="00911210" w:rsidP="00676B8A">
            <w:pPr>
              <w:rPr>
                <w:lang w:val="en-US"/>
              </w:rPr>
            </w:pPr>
            <w:r>
              <w:rPr>
                <w:lang w:val="en-US"/>
              </w:rPr>
              <w:t>TsD05A</w:t>
            </w:r>
          </w:p>
          <w:p w14:paraId="1AF5AF26" w14:textId="77777777" w:rsidR="00911210" w:rsidRDefault="00911210" w:rsidP="00676B8A">
            <w:pPr>
              <w:rPr>
                <w:lang w:val="en-US"/>
              </w:rPr>
            </w:pPr>
          </w:p>
        </w:tc>
        <w:tc>
          <w:tcPr>
            <w:tcW w:w="4111" w:type="dxa"/>
            <w:tcBorders>
              <w:top w:val="single" w:sz="4" w:space="0" w:color="auto"/>
              <w:bottom w:val="single" w:sz="4" w:space="0" w:color="auto"/>
            </w:tcBorders>
          </w:tcPr>
          <w:p w14:paraId="5E4CFD4D" w14:textId="77777777" w:rsidR="00911210" w:rsidRDefault="00911210" w:rsidP="00676B8A">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4A9E4B2A"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35B65C15" w14:textId="77777777" w:rsidR="00911210" w:rsidRDefault="00911210" w:rsidP="00676B8A">
            <w:pPr>
              <w:jc w:val="center"/>
              <w:rPr>
                <w:lang w:val="en-US"/>
              </w:rPr>
            </w:pPr>
            <w:r>
              <w:rPr>
                <w:lang w:val="en-US"/>
              </w:rPr>
              <w:t>100 m3</w:t>
            </w:r>
          </w:p>
        </w:tc>
        <w:tc>
          <w:tcPr>
            <w:tcW w:w="1134" w:type="dxa"/>
            <w:tcBorders>
              <w:top w:val="single" w:sz="4" w:space="0" w:color="auto"/>
              <w:bottom w:val="single" w:sz="4" w:space="0" w:color="auto"/>
            </w:tcBorders>
          </w:tcPr>
          <w:p w14:paraId="2FF75298"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3E285734" w14:textId="77777777" w:rsidR="00911210" w:rsidRDefault="00911210" w:rsidP="00676B8A">
            <w:pPr>
              <w:jc w:val="center"/>
              <w:rPr>
                <w:lang w:val="en-US"/>
              </w:rPr>
            </w:pPr>
            <w:r>
              <w:rPr>
                <w:lang w:val="en-US"/>
              </w:rPr>
              <w:t>0,300</w:t>
            </w:r>
          </w:p>
        </w:tc>
      </w:tr>
      <w:tr w:rsidR="00911210" w14:paraId="7778B7C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EE8119F" w14:textId="77777777" w:rsidR="00911210" w:rsidRDefault="00911210" w:rsidP="00676B8A">
            <w:pPr>
              <w:rPr>
                <w:lang w:val="en-US"/>
              </w:rPr>
            </w:pPr>
          </w:p>
        </w:tc>
        <w:tc>
          <w:tcPr>
            <w:tcW w:w="1418" w:type="dxa"/>
            <w:gridSpan w:val="2"/>
            <w:tcBorders>
              <w:top w:val="nil"/>
              <w:bottom w:val="single" w:sz="2" w:space="0" w:color="auto"/>
            </w:tcBorders>
            <w:vAlign w:val="center"/>
          </w:tcPr>
          <w:p w14:paraId="27F90529" w14:textId="77777777" w:rsidR="00911210" w:rsidRDefault="00911210" w:rsidP="00676B8A">
            <w:pPr>
              <w:jc w:val="center"/>
              <w:rPr>
                <w:sz w:val="16"/>
                <w:szCs w:val="16"/>
                <w:lang w:val="en-US"/>
              </w:rPr>
            </w:pPr>
            <w:r>
              <w:rPr>
                <w:sz w:val="16"/>
                <w:szCs w:val="16"/>
                <w:lang w:val="en-US"/>
              </w:rPr>
              <w:t>9310060019900</w:t>
            </w:r>
          </w:p>
        </w:tc>
        <w:tc>
          <w:tcPr>
            <w:tcW w:w="4111" w:type="dxa"/>
            <w:tcBorders>
              <w:top w:val="nil"/>
              <w:bottom w:val="single" w:sz="2" w:space="0" w:color="auto"/>
            </w:tcBorders>
          </w:tcPr>
          <w:p w14:paraId="1747CE3D" w14:textId="77777777" w:rsidR="00911210" w:rsidRDefault="00911210" w:rsidP="00676B8A">
            <w:pPr>
              <w:rPr>
                <w:lang w:val="en-US"/>
              </w:rPr>
            </w:pPr>
            <w:r>
              <w:rPr>
                <w:lang w:val="en-US"/>
              </w:rPr>
              <w:t>Muncitor necalificat</w:t>
            </w:r>
          </w:p>
        </w:tc>
        <w:tc>
          <w:tcPr>
            <w:tcW w:w="992" w:type="dxa"/>
            <w:gridSpan w:val="2"/>
            <w:tcBorders>
              <w:top w:val="nil"/>
              <w:bottom w:val="single" w:sz="2" w:space="0" w:color="auto"/>
            </w:tcBorders>
          </w:tcPr>
          <w:p w14:paraId="38BFB38E" w14:textId="77777777" w:rsidR="00911210" w:rsidRDefault="00911210" w:rsidP="00676B8A">
            <w:pPr>
              <w:rPr>
                <w:lang w:val="en-US"/>
              </w:rPr>
            </w:pPr>
            <w:r>
              <w:rPr>
                <w:lang w:val="en-US"/>
              </w:rPr>
              <w:t>h-om</w:t>
            </w:r>
          </w:p>
        </w:tc>
        <w:tc>
          <w:tcPr>
            <w:tcW w:w="1134" w:type="dxa"/>
            <w:tcBorders>
              <w:top w:val="nil"/>
              <w:bottom w:val="single" w:sz="2" w:space="0" w:color="auto"/>
            </w:tcBorders>
          </w:tcPr>
          <w:p w14:paraId="2D582DAC" w14:textId="77777777" w:rsidR="00911210" w:rsidRDefault="00911210" w:rsidP="00676B8A">
            <w:pPr>
              <w:rPr>
                <w:lang w:val="en-US"/>
              </w:rPr>
            </w:pPr>
          </w:p>
        </w:tc>
        <w:tc>
          <w:tcPr>
            <w:tcW w:w="1559" w:type="dxa"/>
            <w:tcBorders>
              <w:top w:val="nil"/>
              <w:bottom w:val="single" w:sz="2" w:space="0" w:color="auto"/>
            </w:tcBorders>
          </w:tcPr>
          <w:p w14:paraId="2ADCE638" w14:textId="77777777" w:rsidR="00911210" w:rsidRDefault="00911210" w:rsidP="00676B8A">
            <w:pPr>
              <w:rPr>
                <w:lang w:val="en-US"/>
              </w:rPr>
            </w:pPr>
            <w:r>
              <w:rPr>
                <w:lang w:val="en-US"/>
              </w:rPr>
              <w:t>2,65</w:t>
            </w:r>
          </w:p>
        </w:tc>
      </w:tr>
      <w:tr w:rsidR="00911210" w14:paraId="6321105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D301BEC" w14:textId="77777777" w:rsidR="00911210" w:rsidRDefault="00911210" w:rsidP="00676B8A">
            <w:pPr>
              <w:rPr>
                <w:lang w:val="en-US"/>
              </w:rPr>
            </w:pPr>
          </w:p>
        </w:tc>
        <w:tc>
          <w:tcPr>
            <w:tcW w:w="1418" w:type="dxa"/>
            <w:gridSpan w:val="2"/>
            <w:tcBorders>
              <w:top w:val="nil"/>
              <w:bottom w:val="single" w:sz="2" w:space="0" w:color="auto"/>
            </w:tcBorders>
            <w:vAlign w:val="center"/>
          </w:tcPr>
          <w:p w14:paraId="69AC0EAA" w14:textId="77777777" w:rsidR="00911210" w:rsidRDefault="00911210" w:rsidP="00676B8A">
            <w:pPr>
              <w:jc w:val="center"/>
              <w:rPr>
                <w:sz w:val="16"/>
                <w:szCs w:val="16"/>
                <w:lang w:val="en-US"/>
              </w:rPr>
            </w:pPr>
            <w:r>
              <w:rPr>
                <w:sz w:val="16"/>
                <w:szCs w:val="16"/>
                <w:lang w:val="en-US"/>
              </w:rPr>
              <w:t>2952270004021</w:t>
            </w:r>
          </w:p>
        </w:tc>
        <w:tc>
          <w:tcPr>
            <w:tcW w:w="4111" w:type="dxa"/>
            <w:tcBorders>
              <w:top w:val="nil"/>
              <w:bottom w:val="single" w:sz="2" w:space="0" w:color="auto"/>
            </w:tcBorders>
          </w:tcPr>
          <w:p w14:paraId="08BB7930" w14:textId="77777777" w:rsidR="00911210" w:rsidRDefault="00911210" w:rsidP="00676B8A">
            <w:pPr>
              <w:rPr>
                <w:lang w:val="en-US"/>
              </w:rPr>
            </w:pPr>
            <w:r>
              <w:rPr>
                <w:lang w:val="en-US"/>
              </w:rPr>
              <w:t>Mai mecanic de 150-200 kg cu motor termic 6 cp (4 kw)</w:t>
            </w:r>
          </w:p>
        </w:tc>
        <w:tc>
          <w:tcPr>
            <w:tcW w:w="992" w:type="dxa"/>
            <w:gridSpan w:val="2"/>
            <w:tcBorders>
              <w:top w:val="nil"/>
              <w:bottom w:val="single" w:sz="2" w:space="0" w:color="auto"/>
            </w:tcBorders>
          </w:tcPr>
          <w:p w14:paraId="1B24C95B"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D4D7442" w14:textId="77777777" w:rsidR="00911210" w:rsidRDefault="00911210" w:rsidP="00676B8A">
            <w:pPr>
              <w:rPr>
                <w:lang w:val="en-US"/>
              </w:rPr>
            </w:pPr>
          </w:p>
        </w:tc>
        <w:tc>
          <w:tcPr>
            <w:tcW w:w="1559" w:type="dxa"/>
            <w:tcBorders>
              <w:top w:val="nil"/>
              <w:bottom w:val="single" w:sz="2" w:space="0" w:color="auto"/>
            </w:tcBorders>
          </w:tcPr>
          <w:p w14:paraId="4F71FDC3" w14:textId="77777777" w:rsidR="00911210" w:rsidRDefault="00911210" w:rsidP="00676B8A">
            <w:pPr>
              <w:rPr>
                <w:lang w:val="en-US"/>
              </w:rPr>
            </w:pPr>
            <w:r>
              <w:rPr>
                <w:lang w:val="en-US"/>
              </w:rPr>
              <w:t>3,12</w:t>
            </w:r>
          </w:p>
        </w:tc>
      </w:tr>
      <w:tr w:rsidR="00911210" w14:paraId="249AFBDA"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067D7031" w14:textId="77777777" w:rsidR="00911210" w:rsidRDefault="00911210" w:rsidP="00676B8A">
            <w:pPr>
              <w:rPr>
                <w:lang w:val="en-US"/>
              </w:rPr>
            </w:pPr>
            <w:r>
              <w:rPr>
                <w:lang w:val="en-US"/>
              </w:rPr>
              <w:t>11</w:t>
            </w:r>
          </w:p>
        </w:tc>
        <w:tc>
          <w:tcPr>
            <w:tcW w:w="1418" w:type="dxa"/>
            <w:gridSpan w:val="2"/>
            <w:tcBorders>
              <w:top w:val="single" w:sz="4" w:space="0" w:color="auto"/>
              <w:bottom w:val="single" w:sz="4" w:space="0" w:color="auto"/>
            </w:tcBorders>
          </w:tcPr>
          <w:p w14:paraId="1545C851" w14:textId="77777777" w:rsidR="00911210" w:rsidRDefault="00911210" w:rsidP="00676B8A">
            <w:pPr>
              <w:rPr>
                <w:lang w:val="en-US"/>
              </w:rPr>
            </w:pPr>
            <w:r>
              <w:rPr>
                <w:lang w:val="en-US"/>
              </w:rPr>
              <w:t>DA11C</w:t>
            </w:r>
          </w:p>
          <w:p w14:paraId="31228DF7" w14:textId="77777777" w:rsidR="00911210" w:rsidRDefault="00911210" w:rsidP="00676B8A">
            <w:pPr>
              <w:rPr>
                <w:lang w:val="en-US"/>
              </w:rPr>
            </w:pPr>
          </w:p>
        </w:tc>
        <w:tc>
          <w:tcPr>
            <w:tcW w:w="4111" w:type="dxa"/>
            <w:tcBorders>
              <w:top w:val="single" w:sz="4" w:space="0" w:color="auto"/>
              <w:bottom w:val="single" w:sz="4" w:space="0" w:color="auto"/>
            </w:tcBorders>
          </w:tcPr>
          <w:p w14:paraId="15ACFB99"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Strat de fundatie sau reprofilare din piatra sparta, pentru drumuri, cu </w:t>
            </w:r>
            <w:r>
              <w:rPr>
                <w:lang w:val="en-US"/>
              </w:rPr>
              <w:lastRenderedPageBreak/>
              <w:t>asternere manuala, executat fara impanare si fara innoroire (la bordure)</w:t>
            </w:r>
            <w:r>
              <w:rPr>
                <w:rFonts w:ascii="Times New Roman CYR" w:hAnsi="Times New Roman CYR" w:cs="Times New Roman CYR"/>
                <w:sz w:val="16"/>
                <w:szCs w:val="16"/>
                <w:lang w:val="en-US"/>
              </w:rPr>
              <w:t xml:space="preserve"> </w:t>
            </w:r>
          </w:p>
          <w:p w14:paraId="283CDF45"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424E26DE" w14:textId="77777777" w:rsidR="00911210" w:rsidRDefault="00911210" w:rsidP="00676B8A">
            <w:pPr>
              <w:jc w:val="center"/>
              <w:rPr>
                <w:lang w:val="en-US"/>
              </w:rPr>
            </w:pPr>
            <w:r>
              <w:rPr>
                <w:lang w:val="en-US"/>
              </w:rPr>
              <w:lastRenderedPageBreak/>
              <w:t>m3</w:t>
            </w:r>
          </w:p>
        </w:tc>
        <w:tc>
          <w:tcPr>
            <w:tcW w:w="1134" w:type="dxa"/>
            <w:tcBorders>
              <w:top w:val="single" w:sz="4" w:space="0" w:color="auto"/>
              <w:bottom w:val="single" w:sz="4" w:space="0" w:color="auto"/>
            </w:tcBorders>
          </w:tcPr>
          <w:p w14:paraId="4B35F375"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6FC99D0D" w14:textId="77777777" w:rsidR="00911210" w:rsidRDefault="00911210" w:rsidP="00676B8A">
            <w:pPr>
              <w:jc w:val="center"/>
              <w:rPr>
                <w:lang w:val="en-US"/>
              </w:rPr>
            </w:pPr>
            <w:r>
              <w:rPr>
                <w:lang w:val="en-US"/>
              </w:rPr>
              <w:t>9,450</w:t>
            </w:r>
          </w:p>
        </w:tc>
      </w:tr>
      <w:tr w:rsidR="00911210" w14:paraId="44FECE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8BCA50C" w14:textId="77777777" w:rsidR="00911210" w:rsidRDefault="00911210" w:rsidP="00676B8A">
            <w:pPr>
              <w:rPr>
                <w:lang w:val="en-US"/>
              </w:rPr>
            </w:pPr>
          </w:p>
        </w:tc>
        <w:tc>
          <w:tcPr>
            <w:tcW w:w="1418" w:type="dxa"/>
            <w:gridSpan w:val="2"/>
            <w:tcBorders>
              <w:top w:val="nil"/>
              <w:bottom w:val="single" w:sz="2" w:space="0" w:color="auto"/>
            </w:tcBorders>
            <w:vAlign w:val="center"/>
          </w:tcPr>
          <w:p w14:paraId="2814A8CF" w14:textId="77777777" w:rsidR="00911210" w:rsidRDefault="00911210" w:rsidP="00676B8A">
            <w:pPr>
              <w:jc w:val="center"/>
              <w:rPr>
                <w:sz w:val="16"/>
                <w:szCs w:val="16"/>
                <w:lang w:val="en-US"/>
              </w:rPr>
            </w:pPr>
            <w:r>
              <w:rPr>
                <w:sz w:val="16"/>
                <w:szCs w:val="16"/>
                <w:lang w:val="en-US"/>
              </w:rPr>
              <w:t>7129020012800</w:t>
            </w:r>
          </w:p>
        </w:tc>
        <w:tc>
          <w:tcPr>
            <w:tcW w:w="4111" w:type="dxa"/>
            <w:tcBorders>
              <w:top w:val="nil"/>
              <w:bottom w:val="single" w:sz="2" w:space="0" w:color="auto"/>
            </w:tcBorders>
          </w:tcPr>
          <w:p w14:paraId="3B9CD2CF" w14:textId="77777777" w:rsidR="00911210" w:rsidRDefault="00911210" w:rsidP="00676B8A">
            <w:pPr>
              <w:rPr>
                <w:lang w:val="en-US"/>
              </w:rPr>
            </w:pPr>
            <w:r>
              <w:rPr>
                <w:lang w:val="en-US"/>
              </w:rPr>
              <w:t>Pavator</w:t>
            </w:r>
          </w:p>
        </w:tc>
        <w:tc>
          <w:tcPr>
            <w:tcW w:w="992" w:type="dxa"/>
            <w:gridSpan w:val="2"/>
            <w:tcBorders>
              <w:top w:val="nil"/>
              <w:bottom w:val="single" w:sz="2" w:space="0" w:color="auto"/>
            </w:tcBorders>
          </w:tcPr>
          <w:p w14:paraId="0A501F3A" w14:textId="77777777" w:rsidR="00911210" w:rsidRDefault="00911210" w:rsidP="00676B8A">
            <w:pPr>
              <w:rPr>
                <w:lang w:val="en-US"/>
              </w:rPr>
            </w:pPr>
            <w:r>
              <w:rPr>
                <w:lang w:val="en-US"/>
              </w:rPr>
              <w:t>h-om</w:t>
            </w:r>
          </w:p>
        </w:tc>
        <w:tc>
          <w:tcPr>
            <w:tcW w:w="1134" w:type="dxa"/>
            <w:tcBorders>
              <w:top w:val="nil"/>
              <w:bottom w:val="single" w:sz="2" w:space="0" w:color="auto"/>
            </w:tcBorders>
          </w:tcPr>
          <w:p w14:paraId="3ECAA73F" w14:textId="77777777" w:rsidR="00911210" w:rsidRDefault="00911210" w:rsidP="00676B8A">
            <w:pPr>
              <w:rPr>
                <w:lang w:val="en-US"/>
              </w:rPr>
            </w:pPr>
          </w:p>
        </w:tc>
        <w:tc>
          <w:tcPr>
            <w:tcW w:w="1559" w:type="dxa"/>
            <w:tcBorders>
              <w:top w:val="nil"/>
              <w:bottom w:val="single" w:sz="2" w:space="0" w:color="auto"/>
            </w:tcBorders>
          </w:tcPr>
          <w:p w14:paraId="7F7EF80C" w14:textId="77777777" w:rsidR="00911210" w:rsidRDefault="00911210" w:rsidP="00676B8A">
            <w:pPr>
              <w:rPr>
                <w:lang w:val="en-US"/>
              </w:rPr>
            </w:pPr>
            <w:r>
              <w:rPr>
                <w:lang w:val="en-US"/>
              </w:rPr>
              <w:t>13,23</w:t>
            </w:r>
          </w:p>
        </w:tc>
      </w:tr>
      <w:tr w:rsidR="00911210" w14:paraId="1E36D24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E3AA098" w14:textId="77777777" w:rsidR="00911210" w:rsidRDefault="00911210" w:rsidP="00676B8A">
            <w:pPr>
              <w:rPr>
                <w:lang w:val="en-US"/>
              </w:rPr>
            </w:pPr>
          </w:p>
        </w:tc>
        <w:tc>
          <w:tcPr>
            <w:tcW w:w="1418" w:type="dxa"/>
            <w:gridSpan w:val="2"/>
            <w:tcBorders>
              <w:top w:val="nil"/>
              <w:bottom w:val="single" w:sz="2" w:space="0" w:color="auto"/>
            </w:tcBorders>
            <w:vAlign w:val="center"/>
          </w:tcPr>
          <w:p w14:paraId="2A2FEE64" w14:textId="77777777" w:rsidR="00911210" w:rsidRDefault="00911210" w:rsidP="00676B8A">
            <w:pPr>
              <w:jc w:val="center"/>
              <w:rPr>
                <w:sz w:val="16"/>
                <w:szCs w:val="16"/>
                <w:lang w:val="en-US"/>
              </w:rPr>
            </w:pPr>
            <w:r>
              <w:rPr>
                <w:sz w:val="16"/>
                <w:szCs w:val="16"/>
                <w:lang w:val="en-US"/>
              </w:rPr>
              <w:t>1411122201672</w:t>
            </w:r>
          </w:p>
        </w:tc>
        <w:tc>
          <w:tcPr>
            <w:tcW w:w="4111" w:type="dxa"/>
            <w:tcBorders>
              <w:top w:val="nil"/>
              <w:bottom w:val="single" w:sz="2" w:space="0" w:color="auto"/>
            </w:tcBorders>
          </w:tcPr>
          <w:p w14:paraId="0BD93FE2" w14:textId="77777777" w:rsidR="00911210" w:rsidRDefault="00911210" w:rsidP="00676B8A">
            <w:pPr>
              <w:rPr>
                <w:lang w:val="en-US"/>
              </w:rPr>
            </w:pPr>
            <w:r>
              <w:rPr>
                <w:lang w:val="en-US"/>
              </w:rPr>
              <w:t>Piatra sparta pentru pt.drumuri r.magmatice  40-63 mm</w:t>
            </w:r>
          </w:p>
        </w:tc>
        <w:tc>
          <w:tcPr>
            <w:tcW w:w="992" w:type="dxa"/>
            <w:gridSpan w:val="2"/>
            <w:tcBorders>
              <w:top w:val="nil"/>
              <w:bottom w:val="single" w:sz="2" w:space="0" w:color="auto"/>
            </w:tcBorders>
          </w:tcPr>
          <w:p w14:paraId="28747481" w14:textId="77777777" w:rsidR="00911210" w:rsidRDefault="00911210" w:rsidP="00676B8A">
            <w:pPr>
              <w:rPr>
                <w:lang w:val="en-US"/>
              </w:rPr>
            </w:pPr>
            <w:r>
              <w:rPr>
                <w:lang w:val="en-US"/>
              </w:rPr>
              <w:t>m3</w:t>
            </w:r>
          </w:p>
        </w:tc>
        <w:tc>
          <w:tcPr>
            <w:tcW w:w="1134" w:type="dxa"/>
            <w:tcBorders>
              <w:top w:val="nil"/>
              <w:bottom w:val="single" w:sz="2" w:space="0" w:color="auto"/>
            </w:tcBorders>
          </w:tcPr>
          <w:p w14:paraId="16A64392" w14:textId="77777777" w:rsidR="00911210" w:rsidRDefault="00911210" w:rsidP="00676B8A">
            <w:pPr>
              <w:rPr>
                <w:lang w:val="en-US"/>
              </w:rPr>
            </w:pPr>
          </w:p>
        </w:tc>
        <w:tc>
          <w:tcPr>
            <w:tcW w:w="1559" w:type="dxa"/>
            <w:tcBorders>
              <w:top w:val="nil"/>
              <w:bottom w:val="single" w:sz="2" w:space="0" w:color="auto"/>
            </w:tcBorders>
          </w:tcPr>
          <w:p w14:paraId="037AEF31" w14:textId="77777777" w:rsidR="00911210" w:rsidRDefault="00911210" w:rsidP="00676B8A">
            <w:pPr>
              <w:rPr>
                <w:lang w:val="en-US"/>
              </w:rPr>
            </w:pPr>
            <w:r>
              <w:rPr>
                <w:lang w:val="en-US"/>
              </w:rPr>
              <w:t>12,00</w:t>
            </w:r>
          </w:p>
        </w:tc>
      </w:tr>
      <w:tr w:rsidR="00911210" w14:paraId="5BBC3E9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82E3028" w14:textId="77777777" w:rsidR="00911210" w:rsidRDefault="00911210" w:rsidP="00676B8A">
            <w:pPr>
              <w:rPr>
                <w:lang w:val="en-US"/>
              </w:rPr>
            </w:pPr>
          </w:p>
        </w:tc>
        <w:tc>
          <w:tcPr>
            <w:tcW w:w="1418" w:type="dxa"/>
            <w:gridSpan w:val="2"/>
            <w:tcBorders>
              <w:top w:val="nil"/>
              <w:bottom w:val="single" w:sz="2" w:space="0" w:color="auto"/>
            </w:tcBorders>
            <w:vAlign w:val="center"/>
          </w:tcPr>
          <w:p w14:paraId="5EFA4F1D" w14:textId="77777777" w:rsidR="00911210" w:rsidRDefault="00911210" w:rsidP="00676B8A">
            <w:pPr>
              <w:jc w:val="center"/>
              <w:rPr>
                <w:sz w:val="16"/>
                <w:szCs w:val="16"/>
                <w:lang w:val="en-US"/>
              </w:rPr>
            </w:pPr>
            <w:r>
              <w:rPr>
                <w:sz w:val="16"/>
                <w:szCs w:val="16"/>
                <w:lang w:val="en-US"/>
              </w:rPr>
              <w:t>4100116202806</w:t>
            </w:r>
          </w:p>
        </w:tc>
        <w:tc>
          <w:tcPr>
            <w:tcW w:w="4111" w:type="dxa"/>
            <w:tcBorders>
              <w:top w:val="nil"/>
              <w:bottom w:val="single" w:sz="2" w:space="0" w:color="auto"/>
            </w:tcBorders>
          </w:tcPr>
          <w:p w14:paraId="43B9EA8B" w14:textId="77777777" w:rsidR="00911210" w:rsidRDefault="00911210" w:rsidP="00676B8A">
            <w:pPr>
              <w:rPr>
                <w:lang w:val="en-US"/>
              </w:rPr>
            </w:pPr>
            <w:r>
              <w:rPr>
                <w:lang w:val="en-US"/>
              </w:rPr>
              <w:t>Apa industriala in cisterne pt. lucrari drumuri-terasam.</w:t>
            </w:r>
          </w:p>
        </w:tc>
        <w:tc>
          <w:tcPr>
            <w:tcW w:w="992" w:type="dxa"/>
            <w:gridSpan w:val="2"/>
            <w:tcBorders>
              <w:top w:val="nil"/>
              <w:bottom w:val="single" w:sz="2" w:space="0" w:color="auto"/>
            </w:tcBorders>
          </w:tcPr>
          <w:p w14:paraId="4E67BC9F" w14:textId="77777777" w:rsidR="00911210" w:rsidRDefault="00911210" w:rsidP="00676B8A">
            <w:pPr>
              <w:rPr>
                <w:lang w:val="en-US"/>
              </w:rPr>
            </w:pPr>
            <w:r>
              <w:rPr>
                <w:lang w:val="en-US"/>
              </w:rPr>
              <w:t>m3</w:t>
            </w:r>
          </w:p>
        </w:tc>
        <w:tc>
          <w:tcPr>
            <w:tcW w:w="1134" w:type="dxa"/>
            <w:tcBorders>
              <w:top w:val="nil"/>
              <w:bottom w:val="single" w:sz="2" w:space="0" w:color="auto"/>
            </w:tcBorders>
          </w:tcPr>
          <w:p w14:paraId="7CBC0FB4" w14:textId="77777777" w:rsidR="00911210" w:rsidRDefault="00911210" w:rsidP="00676B8A">
            <w:pPr>
              <w:rPr>
                <w:lang w:val="en-US"/>
              </w:rPr>
            </w:pPr>
          </w:p>
        </w:tc>
        <w:tc>
          <w:tcPr>
            <w:tcW w:w="1559" w:type="dxa"/>
            <w:tcBorders>
              <w:top w:val="nil"/>
              <w:bottom w:val="single" w:sz="2" w:space="0" w:color="auto"/>
            </w:tcBorders>
          </w:tcPr>
          <w:p w14:paraId="55B35477" w14:textId="77777777" w:rsidR="00911210" w:rsidRDefault="00911210" w:rsidP="00676B8A">
            <w:pPr>
              <w:rPr>
                <w:lang w:val="en-US"/>
              </w:rPr>
            </w:pPr>
            <w:r>
              <w:rPr>
                <w:lang w:val="en-US"/>
              </w:rPr>
              <w:t>0,47</w:t>
            </w:r>
          </w:p>
        </w:tc>
      </w:tr>
      <w:tr w:rsidR="00911210" w14:paraId="0690F20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FBAB74B" w14:textId="77777777" w:rsidR="00911210" w:rsidRDefault="00911210" w:rsidP="00676B8A">
            <w:pPr>
              <w:rPr>
                <w:lang w:val="en-US"/>
              </w:rPr>
            </w:pPr>
          </w:p>
        </w:tc>
        <w:tc>
          <w:tcPr>
            <w:tcW w:w="1418" w:type="dxa"/>
            <w:gridSpan w:val="2"/>
            <w:tcBorders>
              <w:top w:val="nil"/>
              <w:bottom w:val="single" w:sz="2" w:space="0" w:color="auto"/>
            </w:tcBorders>
            <w:vAlign w:val="center"/>
          </w:tcPr>
          <w:p w14:paraId="1916A32C" w14:textId="77777777" w:rsidR="00911210" w:rsidRDefault="00911210" w:rsidP="00676B8A">
            <w:pPr>
              <w:jc w:val="center"/>
              <w:rPr>
                <w:sz w:val="16"/>
                <w:szCs w:val="16"/>
                <w:lang w:val="en-US"/>
              </w:rPr>
            </w:pPr>
            <w:r>
              <w:rPr>
                <w:sz w:val="16"/>
                <w:szCs w:val="16"/>
                <w:lang w:val="en-US"/>
              </w:rPr>
              <w:t>2952240004010</w:t>
            </w:r>
          </w:p>
        </w:tc>
        <w:tc>
          <w:tcPr>
            <w:tcW w:w="4111" w:type="dxa"/>
            <w:tcBorders>
              <w:top w:val="nil"/>
              <w:bottom w:val="single" w:sz="2" w:space="0" w:color="auto"/>
            </w:tcBorders>
          </w:tcPr>
          <w:p w14:paraId="147E8A2E" w14:textId="77777777" w:rsidR="00911210" w:rsidRDefault="00911210" w:rsidP="00676B8A">
            <w:pPr>
              <w:rPr>
                <w:lang w:val="en-US"/>
              </w:rPr>
            </w:pPr>
            <w:r>
              <w:rPr>
                <w:lang w:val="en-US"/>
              </w:rPr>
              <w:t>Compactor AVS</w:t>
            </w:r>
          </w:p>
        </w:tc>
        <w:tc>
          <w:tcPr>
            <w:tcW w:w="992" w:type="dxa"/>
            <w:gridSpan w:val="2"/>
            <w:tcBorders>
              <w:top w:val="nil"/>
              <w:bottom w:val="single" w:sz="2" w:space="0" w:color="auto"/>
            </w:tcBorders>
          </w:tcPr>
          <w:p w14:paraId="5587CD38" w14:textId="77777777" w:rsidR="00911210" w:rsidRDefault="00911210" w:rsidP="00676B8A">
            <w:pPr>
              <w:rPr>
                <w:lang w:val="en-US"/>
              </w:rPr>
            </w:pPr>
            <w:r>
              <w:rPr>
                <w:lang w:val="en-US"/>
              </w:rPr>
              <w:t>h-ut</w:t>
            </w:r>
          </w:p>
        </w:tc>
        <w:tc>
          <w:tcPr>
            <w:tcW w:w="1134" w:type="dxa"/>
            <w:tcBorders>
              <w:top w:val="nil"/>
              <w:bottom w:val="single" w:sz="2" w:space="0" w:color="auto"/>
            </w:tcBorders>
          </w:tcPr>
          <w:p w14:paraId="55D8B442" w14:textId="77777777" w:rsidR="00911210" w:rsidRDefault="00911210" w:rsidP="00676B8A">
            <w:pPr>
              <w:rPr>
                <w:lang w:val="en-US"/>
              </w:rPr>
            </w:pPr>
          </w:p>
        </w:tc>
        <w:tc>
          <w:tcPr>
            <w:tcW w:w="1559" w:type="dxa"/>
            <w:tcBorders>
              <w:top w:val="nil"/>
              <w:bottom w:val="single" w:sz="2" w:space="0" w:color="auto"/>
            </w:tcBorders>
          </w:tcPr>
          <w:p w14:paraId="75883CC9" w14:textId="77777777" w:rsidR="00911210" w:rsidRDefault="00911210" w:rsidP="00676B8A">
            <w:pPr>
              <w:rPr>
                <w:lang w:val="en-US"/>
              </w:rPr>
            </w:pPr>
            <w:r>
              <w:rPr>
                <w:lang w:val="en-US"/>
              </w:rPr>
              <w:t>1,64</w:t>
            </w:r>
          </w:p>
        </w:tc>
      </w:tr>
      <w:tr w:rsidR="00911210" w14:paraId="7741F76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1A24FC4" w14:textId="77777777" w:rsidR="00911210" w:rsidRDefault="00911210" w:rsidP="00676B8A">
            <w:pPr>
              <w:rPr>
                <w:lang w:val="en-US"/>
              </w:rPr>
            </w:pPr>
          </w:p>
        </w:tc>
        <w:tc>
          <w:tcPr>
            <w:tcW w:w="1418" w:type="dxa"/>
            <w:gridSpan w:val="2"/>
            <w:tcBorders>
              <w:top w:val="nil"/>
              <w:bottom w:val="single" w:sz="2" w:space="0" w:color="auto"/>
            </w:tcBorders>
            <w:vAlign w:val="center"/>
          </w:tcPr>
          <w:p w14:paraId="4ADAB56B" w14:textId="77777777" w:rsidR="00911210" w:rsidRDefault="00911210" w:rsidP="00676B8A">
            <w:pPr>
              <w:jc w:val="center"/>
              <w:rPr>
                <w:sz w:val="16"/>
                <w:szCs w:val="16"/>
                <w:lang w:val="en-US"/>
              </w:rPr>
            </w:pPr>
            <w:r>
              <w:rPr>
                <w:sz w:val="16"/>
                <w:szCs w:val="16"/>
                <w:lang w:val="en-US"/>
              </w:rPr>
              <w:t>3410540005603</w:t>
            </w:r>
          </w:p>
        </w:tc>
        <w:tc>
          <w:tcPr>
            <w:tcW w:w="4111" w:type="dxa"/>
            <w:tcBorders>
              <w:top w:val="nil"/>
              <w:bottom w:val="single" w:sz="2" w:space="0" w:color="auto"/>
            </w:tcBorders>
          </w:tcPr>
          <w:p w14:paraId="436EB1F3" w14:textId="77777777" w:rsidR="00911210" w:rsidRDefault="00911210" w:rsidP="00676B8A">
            <w:pPr>
              <w:rPr>
                <w:lang w:val="en-US"/>
              </w:rPr>
            </w:pPr>
            <w:r>
              <w:rPr>
                <w:lang w:val="en-US"/>
              </w:rPr>
              <w:t>Autocisterna 5-8 t cu dispozitive de stropire</w:t>
            </w:r>
          </w:p>
        </w:tc>
        <w:tc>
          <w:tcPr>
            <w:tcW w:w="992" w:type="dxa"/>
            <w:gridSpan w:val="2"/>
            <w:tcBorders>
              <w:top w:val="nil"/>
              <w:bottom w:val="single" w:sz="2" w:space="0" w:color="auto"/>
            </w:tcBorders>
          </w:tcPr>
          <w:p w14:paraId="08AD81AF"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354D837" w14:textId="77777777" w:rsidR="00911210" w:rsidRDefault="00911210" w:rsidP="00676B8A">
            <w:pPr>
              <w:rPr>
                <w:lang w:val="en-US"/>
              </w:rPr>
            </w:pPr>
          </w:p>
        </w:tc>
        <w:tc>
          <w:tcPr>
            <w:tcW w:w="1559" w:type="dxa"/>
            <w:tcBorders>
              <w:top w:val="nil"/>
              <w:bottom w:val="single" w:sz="2" w:space="0" w:color="auto"/>
            </w:tcBorders>
          </w:tcPr>
          <w:p w14:paraId="68F76DF3" w14:textId="77777777" w:rsidR="00911210" w:rsidRDefault="00911210" w:rsidP="00676B8A">
            <w:pPr>
              <w:rPr>
                <w:lang w:val="en-US"/>
              </w:rPr>
            </w:pPr>
            <w:r>
              <w:rPr>
                <w:lang w:val="en-US"/>
              </w:rPr>
              <w:t>0,05</w:t>
            </w:r>
          </w:p>
        </w:tc>
      </w:tr>
      <w:tr w:rsidR="00911210" w14:paraId="6B200B20"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38BDA32E" w14:textId="77777777" w:rsidR="00911210" w:rsidRDefault="00911210" w:rsidP="00676B8A">
            <w:pPr>
              <w:rPr>
                <w:lang w:val="en-US"/>
              </w:rPr>
            </w:pPr>
            <w:r>
              <w:rPr>
                <w:lang w:val="en-US"/>
              </w:rPr>
              <w:t>12</w:t>
            </w:r>
          </w:p>
        </w:tc>
        <w:tc>
          <w:tcPr>
            <w:tcW w:w="1418" w:type="dxa"/>
            <w:gridSpan w:val="2"/>
            <w:tcBorders>
              <w:top w:val="single" w:sz="4" w:space="0" w:color="auto"/>
              <w:bottom w:val="single" w:sz="4" w:space="0" w:color="auto"/>
            </w:tcBorders>
          </w:tcPr>
          <w:p w14:paraId="5E29F759" w14:textId="77777777" w:rsidR="00911210" w:rsidRDefault="00911210" w:rsidP="00676B8A">
            <w:pPr>
              <w:rPr>
                <w:lang w:val="en-US"/>
              </w:rPr>
            </w:pPr>
            <w:r>
              <w:rPr>
                <w:lang w:val="en-US"/>
              </w:rPr>
              <w:t>RpDB28E</w:t>
            </w:r>
          </w:p>
          <w:p w14:paraId="0B02F0CB" w14:textId="77777777" w:rsidR="00911210" w:rsidRDefault="00911210" w:rsidP="00676B8A">
            <w:pPr>
              <w:rPr>
                <w:lang w:val="en-US"/>
              </w:rPr>
            </w:pPr>
          </w:p>
        </w:tc>
        <w:tc>
          <w:tcPr>
            <w:tcW w:w="4111" w:type="dxa"/>
            <w:tcBorders>
              <w:top w:val="single" w:sz="4" w:space="0" w:color="auto"/>
              <w:bottom w:val="single" w:sz="4" w:space="0" w:color="auto"/>
            </w:tcBorders>
          </w:tcPr>
          <w:p w14:paraId="0ADC5EF6"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Inlocuit borduri prefabricate din beton pentru trotuare, alei, spatii verzi cu dimensiunea de 24 x 25 cm, pe fundatie de beton de 35 x 15 cm </w:t>
            </w:r>
            <w:r>
              <w:rPr>
                <w:rFonts w:ascii="Times New Roman CYR" w:hAnsi="Times New Roman CYR" w:cs="Times New Roman CYR"/>
                <w:sz w:val="16"/>
                <w:szCs w:val="16"/>
                <w:lang w:val="en-US"/>
              </w:rPr>
              <w:t xml:space="preserve"> </w:t>
            </w:r>
          </w:p>
          <w:p w14:paraId="4333B438"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3195B2AB" w14:textId="77777777" w:rsidR="00911210" w:rsidRDefault="00911210" w:rsidP="00676B8A">
            <w:pPr>
              <w:jc w:val="center"/>
              <w:rPr>
                <w:lang w:val="en-US"/>
              </w:rPr>
            </w:pPr>
            <w:r>
              <w:rPr>
                <w:lang w:val="en-US"/>
              </w:rPr>
              <w:t>m</w:t>
            </w:r>
          </w:p>
        </w:tc>
        <w:tc>
          <w:tcPr>
            <w:tcW w:w="1134" w:type="dxa"/>
            <w:tcBorders>
              <w:top w:val="single" w:sz="4" w:space="0" w:color="auto"/>
              <w:bottom w:val="single" w:sz="4" w:space="0" w:color="auto"/>
            </w:tcBorders>
          </w:tcPr>
          <w:p w14:paraId="56F41A4B"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6DA196B8" w14:textId="77777777" w:rsidR="00911210" w:rsidRDefault="00911210" w:rsidP="00676B8A">
            <w:pPr>
              <w:jc w:val="center"/>
              <w:rPr>
                <w:lang w:val="en-US"/>
              </w:rPr>
            </w:pPr>
            <w:r>
              <w:rPr>
                <w:lang w:val="en-US"/>
              </w:rPr>
              <w:t>70,000</w:t>
            </w:r>
          </w:p>
        </w:tc>
      </w:tr>
      <w:tr w:rsidR="00911210" w14:paraId="19642D6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757B53F" w14:textId="77777777" w:rsidR="00911210" w:rsidRDefault="00911210" w:rsidP="00676B8A">
            <w:pPr>
              <w:rPr>
                <w:lang w:val="en-US"/>
              </w:rPr>
            </w:pPr>
          </w:p>
        </w:tc>
        <w:tc>
          <w:tcPr>
            <w:tcW w:w="1418" w:type="dxa"/>
            <w:gridSpan w:val="2"/>
            <w:tcBorders>
              <w:top w:val="nil"/>
              <w:bottom w:val="single" w:sz="2" w:space="0" w:color="auto"/>
            </w:tcBorders>
            <w:vAlign w:val="center"/>
          </w:tcPr>
          <w:p w14:paraId="0AD11E03" w14:textId="77777777" w:rsidR="00911210" w:rsidRDefault="00911210" w:rsidP="00676B8A">
            <w:pPr>
              <w:jc w:val="center"/>
              <w:rPr>
                <w:sz w:val="16"/>
                <w:szCs w:val="16"/>
                <w:lang w:val="en-US"/>
              </w:rPr>
            </w:pPr>
            <w:r>
              <w:rPr>
                <w:sz w:val="16"/>
                <w:szCs w:val="16"/>
                <w:lang w:val="en-US"/>
              </w:rPr>
              <w:t>7129020012800</w:t>
            </w:r>
          </w:p>
        </w:tc>
        <w:tc>
          <w:tcPr>
            <w:tcW w:w="4111" w:type="dxa"/>
            <w:tcBorders>
              <w:top w:val="nil"/>
              <w:bottom w:val="single" w:sz="2" w:space="0" w:color="auto"/>
            </w:tcBorders>
          </w:tcPr>
          <w:p w14:paraId="137910B1" w14:textId="77777777" w:rsidR="00911210" w:rsidRDefault="00911210" w:rsidP="00676B8A">
            <w:pPr>
              <w:rPr>
                <w:lang w:val="en-US"/>
              </w:rPr>
            </w:pPr>
            <w:r>
              <w:rPr>
                <w:lang w:val="en-US"/>
              </w:rPr>
              <w:t>Pavator</w:t>
            </w:r>
          </w:p>
        </w:tc>
        <w:tc>
          <w:tcPr>
            <w:tcW w:w="992" w:type="dxa"/>
            <w:gridSpan w:val="2"/>
            <w:tcBorders>
              <w:top w:val="nil"/>
              <w:bottom w:val="single" w:sz="2" w:space="0" w:color="auto"/>
            </w:tcBorders>
          </w:tcPr>
          <w:p w14:paraId="2682013D" w14:textId="77777777" w:rsidR="00911210" w:rsidRDefault="00911210" w:rsidP="00676B8A">
            <w:pPr>
              <w:rPr>
                <w:lang w:val="en-US"/>
              </w:rPr>
            </w:pPr>
            <w:r>
              <w:rPr>
                <w:lang w:val="en-US"/>
              </w:rPr>
              <w:t>h-om</w:t>
            </w:r>
          </w:p>
        </w:tc>
        <w:tc>
          <w:tcPr>
            <w:tcW w:w="1134" w:type="dxa"/>
            <w:tcBorders>
              <w:top w:val="nil"/>
              <w:bottom w:val="single" w:sz="2" w:space="0" w:color="auto"/>
            </w:tcBorders>
          </w:tcPr>
          <w:p w14:paraId="647637B5" w14:textId="77777777" w:rsidR="00911210" w:rsidRDefault="00911210" w:rsidP="00676B8A">
            <w:pPr>
              <w:rPr>
                <w:lang w:val="en-US"/>
              </w:rPr>
            </w:pPr>
          </w:p>
        </w:tc>
        <w:tc>
          <w:tcPr>
            <w:tcW w:w="1559" w:type="dxa"/>
            <w:tcBorders>
              <w:top w:val="nil"/>
              <w:bottom w:val="single" w:sz="2" w:space="0" w:color="auto"/>
            </w:tcBorders>
          </w:tcPr>
          <w:p w14:paraId="2643FD96" w14:textId="77777777" w:rsidR="00911210" w:rsidRDefault="00911210" w:rsidP="00676B8A">
            <w:pPr>
              <w:rPr>
                <w:lang w:val="en-US"/>
              </w:rPr>
            </w:pPr>
            <w:r>
              <w:rPr>
                <w:lang w:val="en-US"/>
              </w:rPr>
              <w:t>16,80</w:t>
            </w:r>
          </w:p>
        </w:tc>
      </w:tr>
      <w:tr w:rsidR="00911210" w14:paraId="232129B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32D7319" w14:textId="77777777" w:rsidR="00911210" w:rsidRDefault="00911210" w:rsidP="00676B8A">
            <w:pPr>
              <w:rPr>
                <w:lang w:val="en-US"/>
              </w:rPr>
            </w:pPr>
          </w:p>
        </w:tc>
        <w:tc>
          <w:tcPr>
            <w:tcW w:w="1418" w:type="dxa"/>
            <w:gridSpan w:val="2"/>
            <w:tcBorders>
              <w:top w:val="nil"/>
              <w:bottom w:val="single" w:sz="2" w:space="0" w:color="auto"/>
            </w:tcBorders>
            <w:vAlign w:val="center"/>
          </w:tcPr>
          <w:p w14:paraId="71A55AE6"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6F9D1B12"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79246291" w14:textId="77777777" w:rsidR="00911210" w:rsidRDefault="00911210" w:rsidP="00676B8A">
            <w:pPr>
              <w:rPr>
                <w:lang w:val="en-US"/>
              </w:rPr>
            </w:pPr>
            <w:r>
              <w:rPr>
                <w:lang w:val="en-US"/>
              </w:rPr>
              <w:t>h-om</w:t>
            </w:r>
          </w:p>
        </w:tc>
        <w:tc>
          <w:tcPr>
            <w:tcW w:w="1134" w:type="dxa"/>
            <w:tcBorders>
              <w:top w:val="nil"/>
              <w:bottom w:val="single" w:sz="2" w:space="0" w:color="auto"/>
            </w:tcBorders>
          </w:tcPr>
          <w:p w14:paraId="03E65D93" w14:textId="77777777" w:rsidR="00911210" w:rsidRDefault="00911210" w:rsidP="00676B8A">
            <w:pPr>
              <w:rPr>
                <w:lang w:val="en-US"/>
              </w:rPr>
            </w:pPr>
          </w:p>
        </w:tc>
        <w:tc>
          <w:tcPr>
            <w:tcW w:w="1559" w:type="dxa"/>
            <w:tcBorders>
              <w:top w:val="nil"/>
              <w:bottom w:val="single" w:sz="2" w:space="0" w:color="auto"/>
            </w:tcBorders>
          </w:tcPr>
          <w:p w14:paraId="37A07E7C" w14:textId="77777777" w:rsidR="00911210" w:rsidRDefault="00911210" w:rsidP="00676B8A">
            <w:pPr>
              <w:rPr>
                <w:lang w:val="en-US"/>
              </w:rPr>
            </w:pPr>
            <w:r>
              <w:rPr>
                <w:lang w:val="en-US"/>
              </w:rPr>
              <w:t>42,70</w:t>
            </w:r>
          </w:p>
        </w:tc>
      </w:tr>
      <w:tr w:rsidR="00911210" w14:paraId="175BEB7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A4A6D68" w14:textId="77777777" w:rsidR="00911210" w:rsidRDefault="00911210" w:rsidP="00676B8A">
            <w:pPr>
              <w:rPr>
                <w:lang w:val="en-US"/>
              </w:rPr>
            </w:pPr>
          </w:p>
        </w:tc>
        <w:tc>
          <w:tcPr>
            <w:tcW w:w="1418" w:type="dxa"/>
            <w:gridSpan w:val="2"/>
            <w:tcBorders>
              <w:top w:val="nil"/>
              <w:bottom w:val="single" w:sz="2" w:space="0" w:color="auto"/>
            </w:tcBorders>
            <w:vAlign w:val="center"/>
          </w:tcPr>
          <w:p w14:paraId="24540866" w14:textId="77777777" w:rsidR="00911210" w:rsidRDefault="00911210" w:rsidP="00676B8A">
            <w:pPr>
              <w:jc w:val="center"/>
              <w:rPr>
                <w:sz w:val="16"/>
                <w:szCs w:val="16"/>
                <w:lang w:val="en-US"/>
              </w:rPr>
            </w:pPr>
            <w:r>
              <w:rPr>
                <w:sz w:val="16"/>
                <w:szCs w:val="16"/>
                <w:lang w:val="en-US"/>
              </w:rPr>
              <w:t>26661229800237</w:t>
            </w:r>
          </w:p>
        </w:tc>
        <w:tc>
          <w:tcPr>
            <w:tcW w:w="4111" w:type="dxa"/>
            <w:tcBorders>
              <w:top w:val="nil"/>
              <w:bottom w:val="single" w:sz="2" w:space="0" w:color="auto"/>
            </w:tcBorders>
          </w:tcPr>
          <w:p w14:paraId="46D2EDD2" w14:textId="77777777" w:rsidR="00911210" w:rsidRDefault="00911210" w:rsidP="00676B8A">
            <w:pPr>
              <w:rPr>
                <w:lang w:val="en-US"/>
              </w:rPr>
            </w:pPr>
            <w:r>
              <w:rPr>
                <w:lang w:val="en-US"/>
              </w:rPr>
              <w:t xml:space="preserve">Bordura beton pentru trotuare  </w:t>
            </w:r>
          </w:p>
        </w:tc>
        <w:tc>
          <w:tcPr>
            <w:tcW w:w="992" w:type="dxa"/>
            <w:gridSpan w:val="2"/>
            <w:tcBorders>
              <w:top w:val="nil"/>
              <w:bottom w:val="single" w:sz="2" w:space="0" w:color="auto"/>
            </w:tcBorders>
          </w:tcPr>
          <w:p w14:paraId="24FA770B" w14:textId="77777777" w:rsidR="00911210" w:rsidRDefault="00911210" w:rsidP="00676B8A">
            <w:pPr>
              <w:rPr>
                <w:lang w:val="en-US"/>
              </w:rPr>
            </w:pPr>
            <w:r>
              <w:rPr>
                <w:lang w:val="en-US"/>
              </w:rPr>
              <w:t>m</w:t>
            </w:r>
          </w:p>
        </w:tc>
        <w:tc>
          <w:tcPr>
            <w:tcW w:w="1134" w:type="dxa"/>
            <w:tcBorders>
              <w:top w:val="nil"/>
              <w:bottom w:val="single" w:sz="2" w:space="0" w:color="auto"/>
            </w:tcBorders>
          </w:tcPr>
          <w:p w14:paraId="37B5AE19" w14:textId="77777777" w:rsidR="00911210" w:rsidRDefault="00911210" w:rsidP="00676B8A">
            <w:pPr>
              <w:rPr>
                <w:lang w:val="en-US"/>
              </w:rPr>
            </w:pPr>
          </w:p>
        </w:tc>
        <w:tc>
          <w:tcPr>
            <w:tcW w:w="1559" w:type="dxa"/>
            <w:tcBorders>
              <w:top w:val="nil"/>
              <w:bottom w:val="single" w:sz="2" w:space="0" w:color="auto"/>
            </w:tcBorders>
          </w:tcPr>
          <w:p w14:paraId="4FE4CB66" w14:textId="77777777" w:rsidR="00911210" w:rsidRDefault="00911210" w:rsidP="00676B8A">
            <w:pPr>
              <w:rPr>
                <w:lang w:val="en-US"/>
              </w:rPr>
            </w:pPr>
            <w:r>
              <w:rPr>
                <w:lang w:val="en-US"/>
              </w:rPr>
              <w:t>70,35</w:t>
            </w:r>
          </w:p>
        </w:tc>
      </w:tr>
      <w:tr w:rsidR="00911210" w14:paraId="4685D65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C65CF4F" w14:textId="77777777" w:rsidR="00911210" w:rsidRDefault="00911210" w:rsidP="00676B8A">
            <w:pPr>
              <w:rPr>
                <w:lang w:val="en-US"/>
              </w:rPr>
            </w:pPr>
          </w:p>
        </w:tc>
        <w:tc>
          <w:tcPr>
            <w:tcW w:w="1418" w:type="dxa"/>
            <w:gridSpan w:val="2"/>
            <w:tcBorders>
              <w:top w:val="nil"/>
              <w:bottom w:val="single" w:sz="2" w:space="0" w:color="auto"/>
            </w:tcBorders>
            <w:vAlign w:val="center"/>
          </w:tcPr>
          <w:p w14:paraId="28CEECAE" w14:textId="77777777" w:rsidR="00911210" w:rsidRDefault="00911210" w:rsidP="00676B8A">
            <w:pPr>
              <w:jc w:val="center"/>
              <w:rPr>
                <w:sz w:val="16"/>
                <w:szCs w:val="16"/>
                <w:lang w:val="en-US"/>
              </w:rPr>
            </w:pPr>
            <w:r>
              <w:rPr>
                <w:sz w:val="16"/>
                <w:szCs w:val="16"/>
                <w:lang w:val="en-US"/>
              </w:rPr>
              <w:t>2651122100026</w:t>
            </w:r>
          </w:p>
        </w:tc>
        <w:tc>
          <w:tcPr>
            <w:tcW w:w="4111" w:type="dxa"/>
            <w:tcBorders>
              <w:top w:val="nil"/>
              <w:bottom w:val="single" w:sz="2" w:space="0" w:color="auto"/>
            </w:tcBorders>
          </w:tcPr>
          <w:p w14:paraId="255AA707" w14:textId="77777777" w:rsidR="00911210" w:rsidRDefault="00911210" w:rsidP="00676B8A">
            <w:pPr>
              <w:rPr>
                <w:lang w:val="en-US"/>
              </w:rPr>
            </w:pPr>
            <w:r>
              <w:rPr>
                <w:lang w:val="en-US"/>
              </w:rPr>
              <w:t xml:space="preserve">Ciment I A 32,5 P 40 saci </w:t>
            </w:r>
          </w:p>
        </w:tc>
        <w:tc>
          <w:tcPr>
            <w:tcW w:w="992" w:type="dxa"/>
            <w:gridSpan w:val="2"/>
            <w:tcBorders>
              <w:top w:val="nil"/>
              <w:bottom w:val="single" w:sz="2" w:space="0" w:color="auto"/>
            </w:tcBorders>
          </w:tcPr>
          <w:p w14:paraId="21C68CE3" w14:textId="77777777" w:rsidR="00911210" w:rsidRDefault="00911210" w:rsidP="00676B8A">
            <w:pPr>
              <w:rPr>
                <w:lang w:val="en-US"/>
              </w:rPr>
            </w:pPr>
            <w:r>
              <w:rPr>
                <w:lang w:val="en-US"/>
              </w:rPr>
              <w:t>kg</w:t>
            </w:r>
          </w:p>
        </w:tc>
        <w:tc>
          <w:tcPr>
            <w:tcW w:w="1134" w:type="dxa"/>
            <w:tcBorders>
              <w:top w:val="nil"/>
              <w:bottom w:val="single" w:sz="2" w:space="0" w:color="auto"/>
            </w:tcBorders>
          </w:tcPr>
          <w:p w14:paraId="5917B608" w14:textId="77777777" w:rsidR="00911210" w:rsidRDefault="00911210" w:rsidP="00676B8A">
            <w:pPr>
              <w:rPr>
                <w:lang w:val="en-US"/>
              </w:rPr>
            </w:pPr>
          </w:p>
        </w:tc>
        <w:tc>
          <w:tcPr>
            <w:tcW w:w="1559" w:type="dxa"/>
            <w:tcBorders>
              <w:top w:val="nil"/>
              <w:bottom w:val="single" w:sz="2" w:space="0" w:color="auto"/>
            </w:tcBorders>
          </w:tcPr>
          <w:p w14:paraId="7DAF3B60" w14:textId="77777777" w:rsidR="00911210" w:rsidRDefault="00911210" w:rsidP="00676B8A">
            <w:pPr>
              <w:rPr>
                <w:lang w:val="en-US"/>
              </w:rPr>
            </w:pPr>
            <w:r>
              <w:rPr>
                <w:lang w:val="en-US"/>
              </w:rPr>
              <w:t>245,00</w:t>
            </w:r>
          </w:p>
        </w:tc>
      </w:tr>
      <w:tr w:rsidR="00911210" w14:paraId="633C15A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77CF392" w14:textId="77777777" w:rsidR="00911210" w:rsidRDefault="00911210" w:rsidP="00676B8A">
            <w:pPr>
              <w:rPr>
                <w:lang w:val="en-US"/>
              </w:rPr>
            </w:pPr>
          </w:p>
        </w:tc>
        <w:tc>
          <w:tcPr>
            <w:tcW w:w="1418" w:type="dxa"/>
            <w:gridSpan w:val="2"/>
            <w:tcBorders>
              <w:top w:val="nil"/>
              <w:bottom w:val="single" w:sz="2" w:space="0" w:color="auto"/>
            </w:tcBorders>
            <w:vAlign w:val="center"/>
          </w:tcPr>
          <w:p w14:paraId="2F98D659" w14:textId="77777777" w:rsidR="00911210" w:rsidRDefault="00911210" w:rsidP="00676B8A">
            <w:pPr>
              <w:jc w:val="center"/>
              <w:rPr>
                <w:sz w:val="16"/>
                <w:szCs w:val="16"/>
                <w:lang w:val="en-US"/>
              </w:rPr>
            </w:pPr>
            <w:r>
              <w:rPr>
                <w:sz w:val="16"/>
                <w:szCs w:val="16"/>
                <w:lang w:val="en-US"/>
              </w:rPr>
              <w:t>1421202206012</w:t>
            </w:r>
          </w:p>
        </w:tc>
        <w:tc>
          <w:tcPr>
            <w:tcW w:w="4111" w:type="dxa"/>
            <w:tcBorders>
              <w:top w:val="nil"/>
              <w:bottom w:val="single" w:sz="2" w:space="0" w:color="auto"/>
            </w:tcBorders>
          </w:tcPr>
          <w:p w14:paraId="1563D18D" w14:textId="77777777" w:rsidR="00911210" w:rsidRDefault="00911210" w:rsidP="00676B8A">
            <w:pPr>
              <w:rPr>
                <w:lang w:val="en-US"/>
              </w:rPr>
            </w:pPr>
            <w:r>
              <w:rPr>
                <w:lang w:val="en-US"/>
              </w:rPr>
              <w:t xml:space="preserve">Nisip 0,0-3,0 mm </w:t>
            </w:r>
          </w:p>
        </w:tc>
        <w:tc>
          <w:tcPr>
            <w:tcW w:w="992" w:type="dxa"/>
            <w:gridSpan w:val="2"/>
            <w:tcBorders>
              <w:top w:val="nil"/>
              <w:bottom w:val="single" w:sz="2" w:space="0" w:color="auto"/>
            </w:tcBorders>
          </w:tcPr>
          <w:p w14:paraId="316AD10F" w14:textId="77777777" w:rsidR="00911210" w:rsidRDefault="00911210" w:rsidP="00676B8A">
            <w:pPr>
              <w:rPr>
                <w:lang w:val="en-US"/>
              </w:rPr>
            </w:pPr>
            <w:r>
              <w:rPr>
                <w:lang w:val="en-US"/>
              </w:rPr>
              <w:t>m3</w:t>
            </w:r>
          </w:p>
        </w:tc>
        <w:tc>
          <w:tcPr>
            <w:tcW w:w="1134" w:type="dxa"/>
            <w:tcBorders>
              <w:top w:val="nil"/>
              <w:bottom w:val="single" w:sz="2" w:space="0" w:color="auto"/>
            </w:tcBorders>
          </w:tcPr>
          <w:p w14:paraId="69E3072F" w14:textId="77777777" w:rsidR="00911210" w:rsidRDefault="00911210" w:rsidP="00676B8A">
            <w:pPr>
              <w:rPr>
                <w:lang w:val="en-US"/>
              </w:rPr>
            </w:pPr>
          </w:p>
        </w:tc>
        <w:tc>
          <w:tcPr>
            <w:tcW w:w="1559" w:type="dxa"/>
            <w:tcBorders>
              <w:top w:val="nil"/>
              <w:bottom w:val="single" w:sz="2" w:space="0" w:color="auto"/>
            </w:tcBorders>
          </w:tcPr>
          <w:p w14:paraId="45979501" w14:textId="77777777" w:rsidR="00911210" w:rsidRDefault="00911210" w:rsidP="00676B8A">
            <w:pPr>
              <w:rPr>
                <w:lang w:val="en-US"/>
              </w:rPr>
            </w:pPr>
            <w:r>
              <w:rPr>
                <w:lang w:val="en-US"/>
              </w:rPr>
              <w:t>0,70</w:t>
            </w:r>
          </w:p>
        </w:tc>
      </w:tr>
      <w:tr w:rsidR="00911210" w14:paraId="52AFEC8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317ED7B" w14:textId="77777777" w:rsidR="00911210" w:rsidRDefault="00911210" w:rsidP="00676B8A">
            <w:pPr>
              <w:rPr>
                <w:lang w:val="en-US"/>
              </w:rPr>
            </w:pPr>
          </w:p>
        </w:tc>
        <w:tc>
          <w:tcPr>
            <w:tcW w:w="1418" w:type="dxa"/>
            <w:gridSpan w:val="2"/>
            <w:tcBorders>
              <w:top w:val="nil"/>
              <w:bottom w:val="single" w:sz="2" w:space="0" w:color="auto"/>
            </w:tcBorders>
            <w:vAlign w:val="center"/>
          </w:tcPr>
          <w:p w14:paraId="17FE4F8B" w14:textId="77777777" w:rsidR="00911210" w:rsidRDefault="00911210" w:rsidP="00676B8A">
            <w:pPr>
              <w:jc w:val="center"/>
              <w:rPr>
                <w:sz w:val="16"/>
                <w:szCs w:val="16"/>
                <w:lang w:val="en-US"/>
              </w:rPr>
            </w:pPr>
            <w:r>
              <w:rPr>
                <w:sz w:val="16"/>
                <w:szCs w:val="16"/>
                <w:lang w:val="en-US"/>
              </w:rPr>
              <w:t>1212121212121</w:t>
            </w:r>
          </w:p>
        </w:tc>
        <w:tc>
          <w:tcPr>
            <w:tcW w:w="4111" w:type="dxa"/>
            <w:tcBorders>
              <w:top w:val="nil"/>
              <w:bottom w:val="single" w:sz="2" w:space="0" w:color="auto"/>
            </w:tcBorders>
          </w:tcPr>
          <w:p w14:paraId="123E4265" w14:textId="77777777" w:rsidR="00911210" w:rsidRDefault="00911210" w:rsidP="00676B8A">
            <w:pPr>
              <w:rPr>
                <w:lang w:val="en-US"/>
              </w:rPr>
            </w:pPr>
            <w:r>
              <w:rPr>
                <w:lang w:val="en-US"/>
              </w:rPr>
              <w:t>Apa</w:t>
            </w:r>
          </w:p>
        </w:tc>
        <w:tc>
          <w:tcPr>
            <w:tcW w:w="992" w:type="dxa"/>
            <w:gridSpan w:val="2"/>
            <w:tcBorders>
              <w:top w:val="nil"/>
              <w:bottom w:val="single" w:sz="2" w:space="0" w:color="auto"/>
            </w:tcBorders>
          </w:tcPr>
          <w:p w14:paraId="7985C753" w14:textId="77777777" w:rsidR="00911210" w:rsidRDefault="00911210" w:rsidP="00676B8A">
            <w:pPr>
              <w:rPr>
                <w:lang w:val="en-US"/>
              </w:rPr>
            </w:pPr>
            <w:r>
              <w:rPr>
                <w:lang w:val="en-US"/>
              </w:rPr>
              <w:t>m3</w:t>
            </w:r>
          </w:p>
        </w:tc>
        <w:tc>
          <w:tcPr>
            <w:tcW w:w="1134" w:type="dxa"/>
            <w:tcBorders>
              <w:top w:val="nil"/>
              <w:bottom w:val="single" w:sz="2" w:space="0" w:color="auto"/>
            </w:tcBorders>
          </w:tcPr>
          <w:p w14:paraId="1C3CA28E" w14:textId="77777777" w:rsidR="00911210" w:rsidRDefault="00911210" w:rsidP="00676B8A">
            <w:pPr>
              <w:rPr>
                <w:lang w:val="en-US"/>
              </w:rPr>
            </w:pPr>
          </w:p>
        </w:tc>
        <w:tc>
          <w:tcPr>
            <w:tcW w:w="1559" w:type="dxa"/>
            <w:tcBorders>
              <w:top w:val="nil"/>
              <w:bottom w:val="single" w:sz="2" w:space="0" w:color="auto"/>
            </w:tcBorders>
          </w:tcPr>
          <w:p w14:paraId="5D34EE89" w14:textId="77777777" w:rsidR="00911210" w:rsidRDefault="00911210" w:rsidP="00676B8A">
            <w:pPr>
              <w:rPr>
                <w:lang w:val="en-US"/>
              </w:rPr>
            </w:pPr>
            <w:r>
              <w:rPr>
                <w:lang w:val="en-US"/>
              </w:rPr>
              <w:t>0,42</w:t>
            </w:r>
          </w:p>
        </w:tc>
      </w:tr>
      <w:tr w:rsidR="00911210" w14:paraId="5A8B2A6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2114943" w14:textId="77777777" w:rsidR="00911210" w:rsidRDefault="00911210" w:rsidP="00676B8A">
            <w:pPr>
              <w:rPr>
                <w:lang w:val="en-US"/>
              </w:rPr>
            </w:pPr>
          </w:p>
        </w:tc>
        <w:tc>
          <w:tcPr>
            <w:tcW w:w="1418" w:type="dxa"/>
            <w:gridSpan w:val="2"/>
            <w:tcBorders>
              <w:top w:val="nil"/>
              <w:bottom w:val="single" w:sz="2" w:space="0" w:color="auto"/>
            </w:tcBorders>
            <w:vAlign w:val="center"/>
          </w:tcPr>
          <w:p w14:paraId="2C3469DB" w14:textId="77777777" w:rsidR="00911210" w:rsidRDefault="00911210" w:rsidP="00676B8A">
            <w:pPr>
              <w:jc w:val="center"/>
              <w:rPr>
                <w:sz w:val="16"/>
                <w:szCs w:val="16"/>
                <w:lang w:val="en-US"/>
              </w:rPr>
            </w:pPr>
            <w:r>
              <w:rPr>
                <w:sz w:val="16"/>
                <w:szCs w:val="16"/>
                <w:lang w:val="en-US"/>
              </w:rPr>
              <w:t>2663102100001</w:t>
            </w:r>
          </w:p>
        </w:tc>
        <w:tc>
          <w:tcPr>
            <w:tcW w:w="4111" w:type="dxa"/>
            <w:tcBorders>
              <w:top w:val="nil"/>
              <w:bottom w:val="single" w:sz="2" w:space="0" w:color="auto"/>
            </w:tcBorders>
          </w:tcPr>
          <w:p w14:paraId="71CDBA37" w14:textId="77777777" w:rsidR="00911210" w:rsidRDefault="00911210" w:rsidP="00676B8A">
            <w:pPr>
              <w:rPr>
                <w:lang w:val="en-US"/>
              </w:rPr>
            </w:pPr>
            <w:r>
              <w:rPr>
                <w:lang w:val="en-US"/>
              </w:rPr>
              <w:t>Beton clasa...(pt.informatie)</w:t>
            </w:r>
          </w:p>
        </w:tc>
        <w:tc>
          <w:tcPr>
            <w:tcW w:w="992" w:type="dxa"/>
            <w:gridSpan w:val="2"/>
            <w:tcBorders>
              <w:top w:val="nil"/>
              <w:bottom w:val="single" w:sz="2" w:space="0" w:color="auto"/>
            </w:tcBorders>
          </w:tcPr>
          <w:p w14:paraId="7C6DD101" w14:textId="77777777" w:rsidR="00911210" w:rsidRDefault="00911210" w:rsidP="00676B8A">
            <w:pPr>
              <w:rPr>
                <w:lang w:val="en-US"/>
              </w:rPr>
            </w:pPr>
            <w:r>
              <w:rPr>
                <w:lang w:val="en-US"/>
              </w:rPr>
              <w:t>m3</w:t>
            </w:r>
          </w:p>
        </w:tc>
        <w:tc>
          <w:tcPr>
            <w:tcW w:w="1134" w:type="dxa"/>
            <w:tcBorders>
              <w:top w:val="nil"/>
              <w:bottom w:val="single" w:sz="2" w:space="0" w:color="auto"/>
            </w:tcBorders>
          </w:tcPr>
          <w:p w14:paraId="1BF80B7A" w14:textId="77777777" w:rsidR="00911210" w:rsidRDefault="00911210" w:rsidP="00676B8A">
            <w:pPr>
              <w:rPr>
                <w:lang w:val="en-US"/>
              </w:rPr>
            </w:pPr>
          </w:p>
        </w:tc>
        <w:tc>
          <w:tcPr>
            <w:tcW w:w="1559" w:type="dxa"/>
            <w:tcBorders>
              <w:top w:val="nil"/>
              <w:bottom w:val="single" w:sz="2" w:space="0" w:color="auto"/>
            </w:tcBorders>
          </w:tcPr>
          <w:p w14:paraId="15DD0165" w14:textId="77777777" w:rsidR="00911210" w:rsidRDefault="00911210" w:rsidP="00676B8A">
            <w:pPr>
              <w:rPr>
                <w:lang w:val="en-US"/>
              </w:rPr>
            </w:pPr>
            <w:r>
              <w:rPr>
                <w:lang w:val="en-US"/>
              </w:rPr>
              <w:t>3,71</w:t>
            </w:r>
          </w:p>
        </w:tc>
      </w:tr>
      <w:tr w:rsidR="00911210" w14:paraId="4D1C650C"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27E6796D" w14:textId="77777777" w:rsidR="00911210" w:rsidRDefault="00911210" w:rsidP="00676B8A">
            <w:pPr>
              <w:rPr>
                <w:lang w:val="en-US"/>
              </w:rPr>
            </w:pPr>
            <w:r>
              <w:rPr>
                <w:lang w:val="en-US"/>
              </w:rPr>
              <w:t>13</w:t>
            </w:r>
          </w:p>
        </w:tc>
        <w:tc>
          <w:tcPr>
            <w:tcW w:w="1418" w:type="dxa"/>
            <w:gridSpan w:val="2"/>
            <w:tcBorders>
              <w:top w:val="single" w:sz="4" w:space="0" w:color="auto"/>
              <w:bottom w:val="single" w:sz="4" w:space="0" w:color="auto"/>
            </w:tcBorders>
          </w:tcPr>
          <w:p w14:paraId="4FCD136D" w14:textId="77777777" w:rsidR="00911210" w:rsidRDefault="00911210" w:rsidP="00676B8A">
            <w:pPr>
              <w:rPr>
                <w:lang w:val="en-US"/>
              </w:rPr>
            </w:pPr>
            <w:r>
              <w:rPr>
                <w:lang w:val="en-US"/>
              </w:rPr>
              <w:t>RpDB28E</w:t>
            </w:r>
          </w:p>
          <w:p w14:paraId="096F2BB8" w14:textId="77777777" w:rsidR="00911210" w:rsidRDefault="00911210" w:rsidP="00676B8A">
            <w:pPr>
              <w:rPr>
                <w:lang w:val="en-US"/>
              </w:rPr>
            </w:pPr>
          </w:p>
        </w:tc>
        <w:tc>
          <w:tcPr>
            <w:tcW w:w="4111" w:type="dxa"/>
            <w:tcBorders>
              <w:top w:val="single" w:sz="4" w:space="0" w:color="auto"/>
              <w:bottom w:val="single" w:sz="4" w:space="0" w:color="auto"/>
            </w:tcBorders>
          </w:tcPr>
          <w:p w14:paraId="08ECF3A2" w14:textId="77777777" w:rsidR="00911210" w:rsidRDefault="00911210" w:rsidP="00676B8A">
            <w:pPr>
              <w:adjustRightInd w:val="0"/>
              <w:rPr>
                <w:rFonts w:ascii="Times New Roman CYR" w:hAnsi="Times New Roman CYR" w:cs="Times New Roman CYR"/>
                <w:sz w:val="16"/>
                <w:szCs w:val="16"/>
                <w:lang w:val="en-US"/>
              </w:rPr>
            </w:pPr>
            <w:r>
              <w:rPr>
                <w:lang w:val="en-US"/>
              </w:rPr>
              <w:t>Inlocuit borduri prefabricate din beton pentru trotuare, alei, spatii verzi cu dimensiunea de 24 x 25 cm, pe fundatie de beton de 35 x 15 cm (vechi)</w:t>
            </w:r>
            <w:r>
              <w:rPr>
                <w:rFonts w:ascii="Times New Roman CYR" w:hAnsi="Times New Roman CYR" w:cs="Times New Roman CYR"/>
                <w:sz w:val="16"/>
                <w:szCs w:val="16"/>
                <w:lang w:val="en-US"/>
              </w:rPr>
              <w:t xml:space="preserve"> </w:t>
            </w:r>
          </w:p>
          <w:p w14:paraId="054B53C3"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35D92560" w14:textId="77777777" w:rsidR="00911210" w:rsidRDefault="00911210" w:rsidP="00676B8A">
            <w:pPr>
              <w:jc w:val="center"/>
              <w:rPr>
                <w:lang w:val="en-US"/>
              </w:rPr>
            </w:pPr>
            <w:r>
              <w:rPr>
                <w:lang w:val="en-US"/>
              </w:rPr>
              <w:t>m</w:t>
            </w:r>
          </w:p>
        </w:tc>
        <w:tc>
          <w:tcPr>
            <w:tcW w:w="1134" w:type="dxa"/>
            <w:tcBorders>
              <w:top w:val="single" w:sz="4" w:space="0" w:color="auto"/>
              <w:bottom w:val="single" w:sz="4" w:space="0" w:color="auto"/>
            </w:tcBorders>
          </w:tcPr>
          <w:p w14:paraId="667B9CEE"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F40341F" w14:textId="77777777" w:rsidR="00911210" w:rsidRDefault="00911210" w:rsidP="00676B8A">
            <w:pPr>
              <w:jc w:val="center"/>
              <w:rPr>
                <w:lang w:val="en-US"/>
              </w:rPr>
            </w:pPr>
            <w:r>
              <w:rPr>
                <w:lang w:val="en-US"/>
              </w:rPr>
              <w:t>50,000</w:t>
            </w:r>
          </w:p>
        </w:tc>
      </w:tr>
      <w:tr w:rsidR="00911210" w14:paraId="4D0984F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55D6AC1" w14:textId="77777777" w:rsidR="00911210" w:rsidRDefault="00911210" w:rsidP="00676B8A">
            <w:pPr>
              <w:rPr>
                <w:lang w:val="en-US"/>
              </w:rPr>
            </w:pPr>
          </w:p>
        </w:tc>
        <w:tc>
          <w:tcPr>
            <w:tcW w:w="1418" w:type="dxa"/>
            <w:gridSpan w:val="2"/>
            <w:tcBorders>
              <w:top w:val="nil"/>
              <w:bottom w:val="single" w:sz="2" w:space="0" w:color="auto"/>
            </w:tcBorders>
            <w:vAlign w:val="center"/>
          </w:tcPr>
          <w:p w14:paraId="7BD54F71" w14:textId="77777777" w:rsidR="00911210" w:rsidRDefault="00911210" w:rsidP="00676B8A">
            <w:pPr>
              <w:jc w:val="center"/>
              <w:rPr>
                <w:sz w:val="16"/>
                <w:szCs w:val="16"/>
                <w:lang w:val="en-US"/>
              </w:rPr>
            </w:pPr>
            <w:r>
              <w:rPr>
                <w:sz w:val="16"/>
                <w:szCs w:val="16"/>
                <w:lang w:val="en-US"/>
              </w:rPr>
              <w:t>7129020012800</w:t>
            </w:r>
          </w:p>
        </w:tc>
        <w:tc>
          <w:tcPr>
            <w:tcW w:w="4111" w:type="dxa"/>
            <w:tcBorders>
              <w:top w:val="nil"/>
              <w:bottom w:val="single" w:sz="2" w:space="0" w:color="auto"/>
            </w:tcBorders>
          </w:tcPr>
          <w:p w14:paraId="4155A061" w14:textId="77777777" w:rsidR="00911210" w:rsidRDefault="00911210" w:rsidP="00676B8A">
            <w:pPr>
              <w:rPr>
                <w:lang w:val="en-US"/>
              </w:rPr>
            </w:pPr>
            <w:r>
              <w:rPr>
                <w:lang w:val="en-US"/>
              </w:rPr>
              <w:t>Pavator</w:t>
            </w:r>
          </w:p>
        </w:tc>
        <w:tc>
          <w:tcPr>
            <w:tcW w:w="992" w:type="dxa"/>
            <w:gridSpan w:val="2"/>
            <w:tcBorders>
              <w:top w:val="nil"/>
              <w:bottom w:val="single" w:sz="2" w:space="0" w:color="auto"/>
            </w:tcBorders>
          </w:tcPr>
          <w:p w14:paraId="0CF68CAC" w14:textId="77777777" w:rsidR="00911210" w:rsidRDefault="00911210" w:rsidP="00676B8A">
            <w:pPr>
              <w:rPr>
                <w:lang w:val="en-US"/>
              </w:rPr>
            </w:pPr>
            <w:r>
              <w:rPr>
                <w:lang w:val="en-US"/>
              </w:rPr>
              <w:t>h-om</w:t>
            </w:r>
          </w:p>
        </w:tc>
        <w:tc>
          <w:tcPr>
            <w:tcW w:w="1134" w:type="dxa"/>
            <w:tcBorders>
              <w:top w:val="nil"/>
              <w:bottom w:val="single" w:sz="2" w:space="0" w:color="auto"/>
            </w:tcBorders>
          </w:tcPr>
          <w:p w14:paraId="697F5762" w14:textId="77777777" w:rsidR="00911210" w:rsidRDefault="00911210" w:rsidP="00676B8A">
            <w:pPr>
              <w:rPr>
                <w:lang w:val="en-US"/>
              </w:rPr>
            </w:pPr>
          </w:p>
        </w:tc>
        <w:tc>
          <w:tcPr>
            <w:tcW w:w="1559" w:type="dxa"/>
            <w:tcBorders>
              <w:top w:val="nil"/>
              <w:bottom w:val="single" w:sz="2" w:space="0" w:color="auto"/>
            </w:tcBorders>
          </w:tcPr>
          <w:p w14:paraId="55482D95" w14:textId="77777777" w:rsidR="00911210" w:rsidRDefault="00911210" w:rsidP="00676B8A">
            <w:pPr>
              <w:rPr>
                <w:lang w:val="en-US"/>
              </w:rPr>
            </w:pPr>
            <w:r>
              <w:rPr>
                <w:lang w:val="en-US"/>
              </w:rPr>
              <w:t>12,00</w:t>
            </w:r>
          </w:p>
        </w:tc>
      </w:tr>
      <w:tr w:rsidR="00911210" w14:paraId="5E5379D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13E0D43" w14:textId="77777777" w:rsidR="00911210" w:rsidRDefault="00911210" w:rsidP="00676B8A">
            <w:pPr>
              <w:rPr>
                <w:lang w:val="en-US"/>
              </w:rPr>
            </w:pPr>
          </w:p>
        </w:tc>
        <w:tc>
          <w:tcPr>
            <w:tcW w:w="1418" w:type="dxa"/>
            <w:gridSpan w:val="2"/>
            <w:tcBorders>
              <w:top w:val="nil"/>
              <w:bottom w:val="single" w:sz="2" w:space="0" w:color="auto"/>
            </w:tcBorders>
            <w:vAlign w:val="center"/>
          </w:tcPr>
          <w:p w14:paraId="448F728B"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4E2A28F8"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42729BAB" w14:textId="77777777" w:rsidR="00911210" w:rsidRDefault="00911210" w:rsidP="00676B8A">
            <w:pPr>
              <w:rPr>
                <w:lang w:val="en-US"/>
              </w:rPr>
            </w:pPr>
            <w:r>
              <w:rPr>
                <w:lang w:val="en-US"/>
              </w:rPr>
              <w:t>h-om</w:t>
            </w:r>
          </w:p>
        </w:tc>
        <w:tc>
          <w:tcPr>
            <w:tcW w:w="1134" w:type="dxa"/>
            <w:tcBorders>
              <w:top w:val="nil"/>
              <w:bottom w:val="single" w:sz="2" w:space="0" w:color="auto"/>
            </w:tcBorders>
          </w:tcPr>
          <w:p w14:paraId="41CAC656" w14:textId="77777777" w:rsidR="00911210" w:rsidRDefault="00911210" w:rsidP="00676B8A">
            <w:pPr>
              <w:rPr>
                <w:lang w:val="en-US"/>
              </w:rPr>
            </w:pPr>
          </w:p>
        </w:tc>
        <w:tc>
          <w:tcPr>
            <w:tcW w:w="1559" w:type="dxa"/>
            <w:tcBorders>
              <w:top w:val="nil"/>
              <w:bottom w:val="single" w:sz="2" w:space="0" w:color="auto"/>
            </w:tcBorders>
          </w:tcPr>
          <w:p w14:paraId="1B27BB91" w14:textId="77777777" w:rsidR="00911210" w:rsidRDefault="00911210" w:rsidP="00676B8A">
            <w:pPr>
              <w:rPr>
                <w:lang w:val="en-US"/>
              </w:rPr>
            </w:pPr>
            <w:r>
              <w:rPr>
                <w:lang w:val="en-US"/>
              </w:rPr>
              <w:t>30,50</w:t>
            </w:r>
          </w:p>
        </w:tc>
      </w:tr>
      <w:tr w:rsidR="00911210" w14:paraId="6F7C701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376614F" w14:textId="77777777" w:rsidR="00911210" w:rsidRDefault="00911210" w:rsidP="00676B8A">
            <w:pPr>
              <w:rPr>
                <w:lang w:val="en-US"/>
              </w:rPr>
            </w:pPr>
          </w:p>
        </w:tc>
        <w:tc>
          <w:tcPr>
            <w:tcW w:w="1418" w:type="dxa"/>
            <w:gridSpan w:val="2"/>
            <w:tcBorders>
              <w:top w:val="nil"/>
              <w:bottom w:val="single" w:sz="2" w:space="0" w:color="auto"/>
            </w:tcBorders>
            <w:vAlign w:val="center"/>
          </w:tcPr>
          <w:p w14:paraId="2F7FE79F" w14:textId="77777777" w:rsidR="00911210" w:rsidRDefault="00911210" w:rsidP="00676B8A">
            <w:pPr>
              <w:jc w:val="center"/>
              <w:rPr>
                <w:sz w:val="16"/>
                <w:szCs w:val="16"/>
                <w:lang w:val="en-US"/>
              </w:rPr>
            </w:pPr>
            <w:r>
              <w:rPr>
                <w:sz w:val="16"/>
                <w:szCs w:val="16"/>
                <w:lang w:val="en-US"/>
              </w:rPr>
              <w:t>2666122980237</w:t>
            </w:r>
          </w:p>
        </w:tc>
        <w:tc>
          <w:tcPr>
            <w:tcW w:w="4111" w:type="dxa"/>
            <w:tcBorders>
              <w:top w:val="nil"/>
              <w:bottom w:val="single" w:sz="2" w:space="0" w:color="auto"/>
            </w:tcBorders>
          </w:tcPr>
          <w:p w14:paraId="58E58305" w14:textId="77777777" w:rsidR="00911210" w:rsidRDefault="00911210" w:rsidP="00676B8A">
            <w:pPr>
              <w:rPr>
                <w:lang w:val="en-US"/>
              </w:rPr>
            </w:pPr>
            <w:r>
              <w:rPr>
                <w:lang w:val="en-US"/>
              </w:rPr>
              <w:t>Bordura beton pentru trotuare  (vechi)</w:t>
            </w:r>
          </w:p>
        </w:tc>
        <w:tc>
          <w:tcPr>
            <w:tcW w:w="992" w:type="dxa"/>
            <w:gridSpan w:val="2"/>
            <w:tcBorders>
              <w:top w:val="nil"/>
              <w:bottom w:val="single" w:sz="2" w:space="0" w:color="auto"/>
            </w:tcBorders>
          </w:tcPr>
          <w:p w14:paraId="77E042DC" w14:textId="77777777" w:rsidR="00911210" w:rsidRDefault="00911210" w:rsidP="00676B8A">
            <w:pPr>
              <w:rPr>
                <w:lang w:val="en-US"/>
              </w:rPr>
            </w:pPr>
            <w:r>
              <w:rPr>
                <w:lang w:val="en-US"/>
              </w:rPr>
              <w:t>m</w:t>
            </w:r>
          </w:p>
        </w:tc>
        <w:tc>
          <w:tcPr>
            <w:tcW w:w="1134" w:type="dxa"/>
            <w:tcBorders>
              <w:top w:val="nil"/>
              <w:bottom w:val="single" w:sz="2" w:space="0" w:color="auto"/>
            </w:tcBorders>
          </w:tcPr>
          <w:p w14:paraId="7171EF46" w14:textId="77777777" w:rsidR="00911210" w:rsidRDefault="00911210" w:rsidP="00676B8A">
            <w:pPr>
              <w:rPr>
                <w:lang w:val="en-US"/>
              </w:rPr>
            </w:pPr>
          </w:p>
        </w:tc>
        <w:tc>
          <w:tcPr>
            <w:tcW w:w="1559" w:type="dxa"/>
            <w:tcBorders>
              <w:top w:val="nil"/>
              <w:bottom w:val="single" w:sz="2" w:space="0" w:color="auto"/>
            </w:tcBorders>
          </w:tcPr>
          <w:p w14:paraId="3AF54C49" w14:textId="77777777" w:rsidR="00911210" w:rsidRDefault="00911210" w:rsidP="00676B8A">
            <w:pPr>
              <w:rPr>
                <w:lang w:val="en-US"/>
              </w:rPr>
            </w:pPr>
            <w:r>
              <w:rPr>
                <w:lang w:val="en-US"/>
              </w:rPr>
              <w:t>50,25</w:t>
            </w:r>
          </w:p>
        </w:tc>
      </w:tr>
      <w:tr w:rsidR="00911210" w14:paraId="6AB0C6F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3E55849" w14:textId="77777777" w:rsidR="00911210" w:rsidRDefault="00911210" w:rsidP="00676B8A">
            <w:pPr>
              <w:rPr>
                <w:lang w:val="en-US"/>
              </w:rPr>
            </w:pPr>
          </w:p>
        </w:tc>
        <w:tc>
          <w:tcPr>
            <w:tcW w:w="1418" w:type="dxa"/>
            <w:gridSpan w:val="2"/>
            <w:tcBorders>
              <w:top w:val="nil"/>
              <w:bottom w:val="single" w:sz="2" w:space="0" w:color="auto"/>
            </w:tcBorders>
            <w:vAlign w:val="center"/>
          </w:tcPr>
          <w:p w14:paraId="60789CE5" w14:textId="77777777" w:rsidR="00911210" w:rsidRDefault="00911210" w:rsidP="00676B8A">
            <w:pPr>
              <w:jc w:val="center"/>
              <w:rPr>
                <w:sz w:val="16"/>
                <w:szCs w:val="16"/>
                <w:lang w:val="en-US"/>
              </w:rPr>
            </w:pPr>
            <w:r>
              <w:rPr>
                <w:sz w:val="16"/>
                <w:szCs w:val="16"/>
                <w:lang w:val="en-US"/>
              </w:rPr>
              <w:t>2651122100026</w:t>
            </w:r>
          </w:p>
        </w:tc>
        <w:tc>
          <w:tcPr>
            <w:tcW w:w="4111" w:type="dxa"/>
            <w:tcBorders>
              <w:top w:val="nil"/>
              <w:bottom w:val="single" w:sz="2" w:space="0" w:color="auto"/>
            </w:tcBorders>
          </w:tcPr>
          <w:p w14:paraId="0E27D5C3" w14:textId="77777777" w:rsidR="00911210" w:rsidRDefault="00911210" w:rsidP="00676B8A">
            <w:pPr>
              <w:rPr>
                <w:lang w:val="en-US"/>
              </w:rPr>
            </w:pPr>
            <w:r>
              <w:rPr>
                <w:lang w:val="en-US"/>
              </w:rPr>
              <w:t xml:space="preserve">Ciment I A 32,5 P 40 saci </w:t>
            </w:r>
          </w:p>
        </w:tc>
        <w:tc>
          <w:tcPr>
            <w:tcW w:w="992" w:type="dxa"/>
            <w:gridSpan w:val="2"/>
            <w:tcBorders>
              <w:top w:val="nil"/>
              <w:bottom w:val="single" w:sz="2" w:space="0" w:color="auto"/>
            </w:tcBorders>
          </w:tcPr>
          <w:p w14:paraId="294041C7" w14:textId="77777777" w:rsidR="00911210" w:rsidRDefault="00911210" w:rsidP="00676B8A">
            <w:pPr>
              <w:rPr>
                <w:lang w:val="en-US"/>
              </w:rPr>
            </w:pPr>
            <w:r>
              <w:rPr>
                <w:lang w:val="en-US"/>
              </w:rPr>
              <w:t>kg</w:t>
            </w:r>
          </w:p>
        </w:tc>
        <w:tc>
          <w:tcPr>
            <w:tcW w:w="1134" w:type="dxa"/>
            <w:tcBorders>
              <w:top w:val="nil"/>
              <w:bottom w:val="single" w:sz="2" w:space="0" w:color="auto"/>
            </w:tcBorders>
          </w:tcPr>
          <w:p w14:paraId="21284204" w14:textId="77777777" w:rsidR="00911210" w:rsidRDefault="00911210" w:rsidP="00676B8A">
            <w:pPr>
              <w:rPr>
                <w:lang w:val="en-US"/>
              </w:rPr>
            </w:pPr>
          </w:p>
        </w:tc>
        <w:tc>
          <w:tcPr>
            <w:tcW w:w="1559" w:type="dxa"/>
            <w:tcBorders>
              <w:top w:val="nil"/>
              <w:bottom w:val="single" w:sz="2" w:space="0" w:color="auto"/>
            </w:tcBorders>
          </w:tcPr>
          <w:p w14:paraId="20795B50" w14:textId="77777777" w:rsidR="00911210" w:rsidRDefault="00911210" w:rsidP="00676B8A">
            <w:pPr>
              <w:rPr>
                <w:lang w:val="en-US"/>
              </w:rPr>
            </w:pPr>
            <w:r>
              <w:rPr>
                <w:lang w:val="en-US"/>
              </w:rPr>
              <w:t>175,00</w:t>
            </w:r>
          </w:p>
        </w:tc>
      </w:tr>
      <w:tr w:rsidR="00911210" w14:paraId="0B9B591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ACD7601" w14:textId="77777777" w:rsidR="00911210" w:rsidRDefault="00911210" w:rsidP="00676B8A">
            <w:pPr>
              <w:rPr>
                <w:lang w:val="en-US"/>
              </w:rPr>
            </w:pPr>
          </w:p>
        </w:tc>
        <w:tc>
          <w:tcPr>
            <w:tcW w:w="1418" w:type="dxa"/>
            <w:gridSpan w:val="2"/>
            <w:tcBorders>
              <w:top w:val="nil"/>
              <w:bottom w:val="single" w:sz="2" w:space="0" w:color="auto"/>
            </w:tcBorders>
            <w:vAlign w:val="center"/>
          </w:tcPr>
          <w:p w14:paraId="5734C566" w14:textId="77777777" w:rsidR="00911210" w:rsidRDefault="00911210" w:rsidP="00676B8A">
            <w:pPr>
              <w:jc w:val="center"/>
              <w:rPr>
                <w:sz w:val="16"/>
                <w:szCs w:val="16"/>
                <w:lang w:val="en-US"/>
              </w:rPr>
            </w:pPr>
            <w:r>
              <w:rPr>
                <w:sz w:val="16"/>
                <w:szCs w:val="16"/>
                <w:lang w:val="en-US"/>
              </w:rPr>
              <w:t>1421202206012</w:t>
            </w:r>
          </w:p>
        </w:tc>
        <w:tc>
          <w:tcPr>
            <w:tcW w:w="4111" w:type="dxa"/>
            <w:tcBorders>
              <w:top w:val="nil"/>
              <w:bottom w:val="single" w:sz="2" w:space="0" w:color="auto"/>
            </w:tcBorders>
          </w:tcPr>
          <w:p w14:paraId="1E85CD5F" w14:textId="77777777" w:rsidR="00911210" w:rsidRDefault="00911210" w:rsidP="00676B8A">
            <w:pPr>
              <w:rPr>
                <w:lang w:val="en-US"/>
              </w:rPr>
            </w:pPr>
            <w:r>
              <w:rPr>
                <w:lang w:val="en-US"/>
              </w:rPr>
              <w:t xml:space="preserve">Nisip 0,0-3,0 mm </w:t>
            </w:r>
          </w:p>
        </w:tc>
        <w:tc>
          <w:tcPr>
            <w:tcW w:w="992" w:type="dxa"/>
            <w:gridSpan w:val="2"/>
            <w:tcBorders>
              <w:top w:val="nil"/>
              <w:bottom w:val="single" w:sz="2" w:space="0" w:color="auto"/>
            </w:tcBorders>
          </w:tcPr>
          <w:p w14:paraId="0E247DE5" w14:textId="77777777" w:rsidR="00911210" w:rsidRDefault="00911210" w:rsidP="00676B8A">
            <w:pPr>
              <w:rPr>
                <w:lang w:val="en-US"/>
              </w:rPr>
            </w:pPr>
            <w:r>
              <w:rPr>
                <w:lang w:val="en-US"/>
              </w:rPr>
              <w:t>m3</w:t>
            </w:r>
          </w:p>
        </w:tc>
        <w:tc>
          <w:tcPr>
            <w:tcW w:w="1134" w:type="dxa"/>
            <w:tcBorders>
              <w:top w:val="nil"/>
              <w:bottom w:val="single" w:sz="2" w:space="0" w:color="auto"/>
            </w:tcBorders>
          </w:tcPr>
          <w:p w14:paraId="28FE7F80" w14:textId="77777777" w:rsidR="00911210" w:rsidRDefault="00911210" w:rsidP="00676B8A">
            <w:pPr>
              <w:rPr>
                <w:lang w:val="en-US"/>
              </w:rPr>
            </w:pPr>
          </w:p>
        </w:tc>
        <w:tc>
          <w:tcPr>
            <w:tcW w:w="1559" w:type="dxa"/>
            <w:tcBorders>
              <w:top w:val="nil"/>
              <w:bottom w:val="single" w:sz="2" w:space="0" w:color="auto"/>
            </w:tcBorders>
          </w:tcPr>
          <w:p w14:paraId="466E2C03" w14:textId="77777777" w:rsidR="00911210" w:rsidRDefault="00911210" w:rsidP="00676B8A">
            <w:pPr>
              <w:rPr>
                <w:lang w:val="en-US"/>
              </w:rPr>
            </w:pPr>
            <w:r>
              <w:rPr>
                <w:lang w:val="en-US"/>
              </w:rPr>
              <w:t>0,50</w:t>
            </w:r>
          </w:p>
        </w:tc>
      </w:tr>
      <w:tr w:rsidR="00911210" w14:paraId="11AEEC3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1B68832" w14:textId="77777777" w:rsidR="00911210" w:rsidRDefault="00911210" w:rsidP="00676B8A">
            <w:pPr>
              <w:rPr>
                <w:lang w:val="en-US"/>
              </w:rPr>
            </w:pPr>
          </w:p>
        </w:tc>
        <w:tc>
          <w:tcPr>
            <w:tcW w:w="1418" w:type="dxa"/>
            <w:gridSpan w:val="2"/>
            <w:tcBorders>
              <w:top w:val="nil"/>
              <w:bottom w:val="single" w:sz="2" w:space="0" w:color="auto"/>
            </w:tcBorders>
            <w:vAlign w:val="center"/>
          </w:tcPr>
          <w:p w14:paraId="3293DE20" w14:textId="77777777" w:rsidR="00911210" w:rsidRDefault="00911210" w:rsidP="00676B8A">
            <w:pPr>
              <w:jc w:val="center"/>
              <w:rPr>
                <w:sz w:val="16"/>
                <w:szCs w:val="16"/>
                <w:lang w:val="en-US"/>
              </w:rPr>
            </w:pPr>
            <w:r>
              <w:rPr>
                <w:sz w:val="16"/>
                <w:szCs w:val="16"/>
                <w:lang w:val="en-US"/>
              </w:rPr>
              <w:t>1212121212121</w:t>
            </w:r>
          </w:p>
        </w:tc>
        <w:tc>
          <w:tcPr>
            <w:tcW w:w="4111" w:type="dxa"/>
            <w:tcBorders>
              <w:top w:val="nil"/>
              <w:bottom w:val="single" w:sz="2" w:space="0" w:color="auto"/>
            </w:tcBorders>
          </w:tcPr>
          <w:p w14:paraId="6DBD440B" w14:textId="77777777" w:rsidR="00911210" w:rsidRDefault="00911210" w:rsidP="00676B8A">
            <w:pPr>
              <w:rPr>
                <w:lang w:val="en-US"/>
              </w:rPr>
            </w:pPr>
            <w:r>
              <w:rPr>
                <w:lang w:val="en-US"/>
              </w:rPr>
              <w:t>Apa</w:t>
            </w:r>
          </w:p>
        </w:tc>
        <w:tc>
          <w:tcPr>
            <w:tcW w:w="992" w:type="dxa"/>
            <w:gridSpan w:val="2"/>
            <w:tcBorders>
              <w:top w:val="nil"/>
              <w:bottom w:val="single" w:sz="2" w:space="0" w:color="auto"/>
            </w:tcBorders>
          </w:tcPr>
          <w:p w14:paraId="10E852B5" w14:textId="77777777" w:rsidR="00911210" w:rsidRDefault="00911210" w:rsidP="00676B8A">
            <w:pPr>
              <w:rPr>
                <w:lang w:val="en-US"/>
              </w:rPr>
            </w:pPr>
            <w:r>
              <w:rPr>
                <w:lang w:val="en-US"/>
              </w:rPr>
              <w:t>m3</w:t>
            </w:r>
          </w:p>
        </w:tc>
        <w:tc>
          <w:tcPr>
            <w:tcW w:w="1134" w:type="dxa"/>
            <w:tcBorders>
              <w:top w:val="nil"/>
              <w:bottom w:val="single" w:sz="2" w:space="0" w:color="auto"/>
            </w:tcBorders>
          </w:tcPr>
          <w:p w14:paraId="3BB9B535" w14:textId="77777777" w:rsidR="00911210" w:rsidRDefault="00911210" w:rsidP="00676B8A">
            <w:pPr>
              <w:rPr>
                <w:lang w:val="en-US"/>
              </w:rPr>
            </w:pPr>
          </w:p>
        </w:tc>
        <w:tc>
          <w:tcPr>
            <w:tcW w:w="1559" w:type="dxa"/>
            <w:tcBorders>
              <w:top w:val="nil"/>
              <w:bottom w:val="single" w:sz="2" w:space="0" w:color="auto"/>
            </w:tcBorders>
          </w:tcPr>
          <w:p w14:paraId="5E6988B8" w14:textId="77777777" w:rsidR="00911210" w:rsidRDefault="00911210" w:rsidP="00676B8A">
            <w:pPr>
              <w:rPr>
                <w:lang w:val="en-US"/>
              </w:rPr>
            </w:pPr>
            <w:r>
              <w:rPr>
                <w:lang w:val="en-US"/>
              </w:rPr>
              <w:t>0,30</w:t>
            </w:r>
          </w:p>
        </w:tc>
      </w:tr>
      <w:tr w:rsidR="00911210" w14:paraId="374491F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EA8A6A2" w14:textId="77777777" w:rsidR="00911210" w:rsidRDefault="00911210" w:rsidP="00676B8A">
            <w:pPr>
              <w:rPr>
                <w:lang w:val="en-US"/>
              </w:rPr>
            </w:pPr>
          </w:p>
        </w:tc>
        <w:tc>
          <w:tcPr>
            <w:tcW w:w="1418" w:type="dxa"/>
            <w:gridSpan w:val="2"/>
            <w:tcBorders>
              <w:top w:val="nil"/>
              <w:bottom w:val="single" w:sz="2" w:space="0" w:color="auto"/>
            </w:tcBorders>
            <w:vAlign w:val="center"/>
          </w:tcPr>
          <w:p w14:paraId="270D9EF2" w14:textId="77777777" w:rsidR="00911210" w:rsidRDefault="00911210" w:rsidP="00676B8A">
            <w:pPr>
              <w:jc w:val="center"/>
              <w:rPr>
                <w:sz w:val="16"/>
                <w:szCs w:val="16"/>
                <w:lang w:val="en-US"/>
              </w:rPr>
            </w:pPr>
            <w:r>
              <w:rPr>
                <w:sz w:val="16"/>
                <w:szCs w:val="16"/>
                <w:lang w:val="en-US"/>
              </w:rPr>
              <w:t>2663102100001</w:t>
            </w:r>
          </w:p>
        </w:tc>
        <w:tc>
          <w:tcPr>
            <w:tcW w:w="4111" w:type="dxa"/>
            <w:tcBorders>
              <w:top w:val="nil"/>
              <w:bottom w:val="single" w:sz="2" w:space="0" w:color="auto"/>
            </w:tcBorders>
          </w:tcPr>
          <w:p w14:paraId="50977AC3" w14:textId="77777777" w:rsidR="00911210" w:rsidRDefault="00911210" w:rsidP="00676B8A">
            <w:pPr>
              <w:rPr>
                <w:lang w:val="en-US"/>
              </w:rPr>
            </w:pPr>
            <w:r>
              <w:rPr>
                <w:lang w:val="en-US"/>
              </w:rPr>
              <w:t>Beton clasa...(pt.informatie)</w:t>
            </w:r>
          </w:p>
        </w:tc>
        <w:tc>
          <w:tcPr>
            <w:tcW w:w="992" w:type="dxa"/>
            <w:gridSpan w:val="2"/>
            <w:tcBorders>
              <w:top w:val="nil"/>
              <w:bottom w:val="single" w:sz="2" w:space="0" w:color="auto"/>
            </w:tcBorders>
          </w:tcPr>
          <w:p w14:paraId="5E4D644D" w14:textId="77777777" w:rsidR="00911210" w:rsidRDefault="00911210" w:rsidP="00676B8A">
            <w:pPr>
              <w:rPr>
                <w:lang w:val="en-US"/>
              </w:rPr>
            </w:pPr>
            <w:r>
              <w:rPr>
                <w:lang w:val="en-US"/>
              </w:rPr>
              <w:t>m3</w:t>
            </w:r>
          </w:p>
        </w:tc>
        <w:tc>
          <w:tcPr>
            <w:tcW w:w="1134" w:type="dxa"/>
            <w:tcBorders>
              <w:top w:val="nil"/>
              <w:bottom w:val="single" w:sz="2" w:space="0" w:color="auto"/>
            </w:tcBorders>
          </w:tcPr>
          <w:p w14:paraId="5A0DD987" w14:textId="77777777" w:rsidR="00911210" w:rsidRDefault="00911210" w:rsidP="00676B8A">
            <w:pPr>
              <w:rPr>
                <w:lang w:val="en-US"/>
              </w:rPr>
            </w:pPr>
          </w:p>
        </w:tc>
        <w:tc>
          <w:tcPr>
            <w:tcW w:w="1559" w:type="dxa"/>
            <w:tcBorders>
              <w:top w:val="nil"/>
              <w:bottom w:val="single" w:sz="2" w:space="0" w:color="auto"/>
            </w:tcBorders>
          </w:tcPr>
          <w:p w14:paraId="605EFE09" w14:textId="77777777" w:rsidR="00911210" w:rsidRDefault="00911210" w:rsidP="00676B8A">
            <w:pPr>
              <w:rPr>
                <w:lang w:val="en-US"/>
              </w:rPr>
            </w:pPr>
            <w:r>
              <w:rPr>
                <w:lang w:val="en-US"/>
              </w:rPr>
              <w:t>2,65</w:t>
            </w:r>
          </w:p>
        </w:tc>
      </w:tr>
      <w:tr w:rsidR="00911210" w14:paraId="18B74530"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5CA14DE8" w14:textId="77777777" w:rsidR="00911210" w:rsidRDefault="00911210" w:rsidP="00676B8A">
            <w:pPr>
              <w:rPr>
                <w:lang w:val="en-US"/>
              </w:rPr>
            </w:pPr>
            <w:r>
              <w:rPr>
                <w:lang w:val="en-US"/>
              </w:rPr>
              <w:t>14</w:t>
            </w:r>
          </w:p>
        </w:tc>
        <w:tc>
          <w:tcPr>
            <w:tcW w:w="1418" w:type="dxa"/>
            <w:gridSpan w:val="2"/>
            <w:tcBorders>
              <w:top w:val="single" w:sz="4" w:space="0" w:color="auto"/>
              <w:bottom w:val="single" w:sz="4" w:space="0" w:color="auto"/>
            </w:tcBorders>
          </w:tcPr>
          <w:p w14:paraId="3336A38F" w14:textId="77777777" w:rsidR="00911210" w:rsidRDefault="00911210" w:rsidP="00676B8A">
            <w:pPr>
              <w:rPr>
                <w:lang w:val="en-US"/>
              </w:rPr>
            </w:pPr>
            <w:r>
              <w:rPr>
                <w:lang w:val="en-US"/>
              </w:rPr>
              <w:t>RpDC12N</w:t>
            </w:r>
          </w:p>
          <w:p w14:paraId="522D7C77" w14:textId="77777777" w:rsidR="00911210" w:rsidRDefault="00911210" w:rsidP="00676B8A">
            <w:pPr>
              <w:rPr>
                <w:lang w:val="en-US"/>
              </w:rPr>
            </w:pPr>
          </w:p>
        </w:tc>
        <w:tc>
          <w:tcPr>
            <w:tcW w:w="4111" w:type="dxa"/>
            <w:tcBorders>
              <w:top w:val="single" w:sz="4" w:space="0" w:color="auto"/>
              <w:bottom w:val="single" w:sz="4" w:space="0" w:color="auto"/>
            </w:tcBorders>
          </w:tcPr>
          <w:p w14:paraId="360CC111" w14:textId="77777777" w:rsidR="00911210" w:rsidRDefault="00911210" w:rsidP="00676B8A">
            <w:pPr>
              <w:adjustRightInd w:val="0"/>
              <w:rPr>
                <w:rFonts w:ascii="Times New Roman CYR" w:hAnsi="Times New Roman CYR" w:cs="Times New Roman CYR"/>
                <w:sz w:val="16"/>
                <w:szCs w:val="16"/>
                <w:lang w:val="en-US"/>
              </w:rPr>
            </w:pPr>
            <w:r>
              <w:rPr>
                <w:lang w:val="en-US"/>
              </w:rPr>
              <w:t>Tractor pe pneuri U 650 de 65 Cp (48 kw) (Freza W-350-500m2)</w:t>
            </w:r>
            <w:r>
              <w:rPr>
                <w:rFonts w:ascii="Times New Roman CYR" w:hAnsi="Times New Roman CYR" w:cs="Times New Roman CYR"/>
                <w:sz w:val="16"/>
                <w:szCs w:val="16"/>
                <w:lang w:val="en-US"/>
              </w:rPr>
              <w:t xml:space="preserve"> </w:t>
            </w:r>
          </w:p>
          <w:p w14:paraId="225768DE"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0E5ECF43" w14:textId="77777777" w:rsidR="00911210" w:rsidRDefault="00911210" w:rsidP="00676B8A">
            <w:pPr>
              <w:jc w:val="center"/>
              <w:rPr>
                <w:lang w:val="en-US"/>
              </w:rPr>
            </w:pPr>
            <w:r>
              <w:rPr>
                <w:lang w:val="en-US"/>
              </w:rPr>
              <w:t>ora</w:t>
            </w:r>
          </w:p>
        </w:tc>
        <w:tc>
          <w:tcPr>
            <w:tcW w:w="1134" w:type="dxa"/>
            <w:tcBorders>
              <w:top w:val="single" w:sz="4" w:space="0" w:color="auto"/>
              <w:bottom w:val="single" w:sz="4" w:space="0" w:color="auto"/>
            </w:tcBorders>
          </w:tcPr>
          <w:p w14:paraId="6642032C"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0D8093EB" w14:textId="77777777" w:rsidR="00911210" w:rsidRDefault="00911210" w:rsidP="00676B8A">
            <w:pPr>
              <w:jc w:val="center"/>
              <w:rPr>
                <w:lang w:val="en-US"/>
              </w:rPr>
            </w:pPr>
            <w:r>
              <w:rPr>
                <w:lang w:val="en-US"/>
              </w:rPr>
              <w:t>17,000</w:t>
            </w:r>
          </w:p>
        </w:tc>
      </w:tr>
      <w:tr w:rsidR="00911210" w14:paraId="6FEF86F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9E5F95C" w14:textId="77777777" w:rsidR="00911210" w:rsidRDefault="00911210" w:rsidP="00676B8A">
            <w:pPr>
              <w:rPr>
                <w:lang w:val="en-US"/>
              </w:rPr>
            </w:pPr>
          </w:p>
        </w:tc>
        <w:tc>
          <w:tcPr>
            <w:tcW w:w="1418" w:type="dxa"/>
            <w:gridSpan w:val="2"/>
            <w:tcBorders>
              <w:top w:val="nil"/>
              <w:bottom w:val="single" w:sz="2" w:space="0" w:color="auto"/>
            </w:tcBorders>
            <w:vAlign w:val="center"/>
          </w:tcPr>
          <w:p w14:paraId="169C1DBC" w14:textId="77777777" w:rsidR="00911210" w:rsidRDefault="00911210" w:rsidP="00676B8A">
            <w:pPr>
              <w:jc w:val="center"/>
              <w:rPr>
                <w:sz w:val="16"/>
                <w:szCs w:val="16"/>
                <w:lang w:val="en-US"/>
              </w:rPr>
            </w:pPr>
            <w:r>
              <w:rPr>
                <w:sz w:val="16"/>
                <w:szCs w:val="16"/>
                <w:lang w:val="en-US"/>
              </w:rPr>
              <w:t>34104420005604</w:t>
            </w:r>
          </w:p>
        </w:tc>
        <w:tc>
          <w:tcPr>
            <w:tcW w:w="4111" w:type="dxa"/>
            <w:tcBorders>
              <w:top w:val="nil"/>
              <w:bottom w:val="single" w:sz="2" w:space="0" w:color="auto"/>
            </w:tcBorders>
          </w:tcPr>
          <w:p w14:paraId="7E2D6A91" w14:textId="77777777" w:rsidR="00911210" w:rsidRDefault="00911210" w:rsidP="00676B8A">
            <w:pPr>
              <w:rPr>
                <w:lang w:val="en-US"/>
              </w:rPr>
            </w:pPr>
            <w:r>
              <w:rPr>
                <w:lang w:val="en-US"/>
              </w:rPr>
              <w:t>Tractor pe pneuri U 650 de 48 kw (65 cp) ( Freza W-350)</w:t>
            </w:r>
          </w:p>
        </w:tc>
        <w:tc>
          <w:tcPr>
            <w:tcW w:w="992" w:type="dxa"/>
            <w:gridSpan w:val="2"/>
            <w:tcBorders>
              <w:top w:val="nil"/>
              <w:bottom w:val="single" w:sz="2" w:space="0" w:color="auto"/>
            </w:tcBorders>
          </w:tcPr>
          <w:p w14:paraId="2F5E4280" w14:textId="77777777" w:rsidR="00911210" w:rsidRDefault="00911210" w:rsidP="00676B8A">
            <w:pPr>
              <w:rPr>
                <w:lang w:val="en-US"/>
              </w:rPr>
            </w:pPr>
            <w:r>
              <w:rPr>
                <w:lang w:val="en-US"/>
              </w:rPr>
              <w:t>h-ut</w:t>
            </w:r>
          </w:p>
        </w:tc>
        <w:tc>
          <w:tcPr>
            <w:tcW w:w="1134" w:type="dxa"/>
            <w:tcBorders>
              <w:top w:val="nil"/>
              <w:bottom w:val="single" w:sz="2" w:space="0" w:color="auto"/>
            </w:tcBorders>
          </w:tcPr>
          <w:p w14:paraId="4E29EBDC" w14:textId="77777777" w:rsidR="00911210" w:rsidRDefault="00911210" w:rsidP="00676B8A">
            <w:pPr>
              <w:rPr>
                <w:lang w:val="en-US"/>
              </w:rPr>
            </w:pPr>
          </w:p>
        </w:tc>
        <w:tc>
          <w:tcPr>
            <w:tcW w:w="1559" w:type="dxa"/>
            <w:tcBorders>
              <w:top w:val="nil"/>
              <w:bottom w:val="single" w:sz="2" w:space="0" w:color="auto"/>
            </w:tcBorders>
          </w:tcPr>
          <w:p w14:paraId="394A3C13" w14:textId="77777777" w:rsidR="00911210" w:rsidRDefault="00911210" w:rsidP="00676B8A">
            <w:pPr>
              <w:rPr>
                <w:lang w:val="en-US"/>
              </w:rPr>
            </w:pPr>
            <w:r>
              <w:rPr>
                <w:lang w:val="en-US"/>
              </w:rPr>
              <w:t>17,00</w:t>
            </w:r>
          </w:p>
        </w:tc>
      </w:tr>
      <w:tr w:rsidR="00911210" w14:paraId="406BE3D2"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531A4278" w14:textId="77777777" w:rsidR="00911210" w:rsidRDefault="00911210" w:rsidP="00676B8A">
            <w:pPr>
              <w:rPr>
                <w:lang w:val="en-US"/>
              </w:rPr>
            </w:pPr>
            <w:r>
              <w:rPr>
                <w:lang w:val="en-US"/>
              </w:rPr>
              <w:t>15</w:t>
            </w:r>
          </w:p>
        </w:tc>
        <w:tc>
          <w:tcPr>
            <w:tcW w:w="1418" w:type="dxa"/>
            <w:gridSpan w:val="2"/>
            <w:tcBorders>
              <w:top w:val="single" w:sz="4" w:space="0" w:color="auto"/>
              <w:bottom w:val="single" w:sz="4" w:space="0" w:color="auto"/>
            </w:tcBorders>
          </w:tcPr>
          <w:p w14:paraId="3174D607" w14:textId="77777777" w:rsidR="00911210" w:rsidRDefault="00911210" w:rsidP="00676B8A">
            <w:pPr>
              <w:rPr>
                <w:lang w:val="en-US"/>
              </w:rPr>
            </w:pPr>
            <w:r>
              <w:rPr>
                <w:lang w:val="en-US"/>
              </w:rPr>
              <w:t>DI155A</w:t>
            </w:r>
          </w:p>
          <w:p w14:paraId="6A439B9D" w14:textId="77777777" w:rsidR="00911210" w:rsidRDefault="00911210" w:rsidP="00676B8A">
            <w:pPr>
              <w:rPr>
                <w:lang w:val="en-US"/>
              </w:rPr>
            </w:pPr>
          </w:p>
        </w:tc>
        <w:tc>
          <w:tcPr>
            <w:tcW w:w="4111" w:type="dxa"/>
            <w:tcBorders>
              <w:top w:val="single" w:sz="4" w:space="0" w:color="auto"/>
              <w:bottom w:val="single" w:sz="4" w:space="0" w:color="auto"/>
            </w:tcBorders>
          </w:tcPr>
          <w:p w14:paraId="3EB5C468"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Taierea cu freza a stratului de beton asfaltic uzat, avind latimea tamburului 1000 mm, adincimea stratului de: 5 cm </w:t>
            </w:r>
            <w:r>
              <w:rPr>
                <w:rFonts w:ascii="Times New Roman CYR" w:hAnsi="Times New Roman CYR" w:cs="Times New Roman CYR"/>
                <w:sz w:val="16"/>
                <w:szCs w:val="16"/>
                <w:lang w:val="en-US"/>
              </w:rPr>
              <w:t xml:space="preserve"> </w:t>
            </w:r>
          </w:p>
          <w:p w14:paraId="5E3C929C"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54D159CA" w14:textId="77777777" w:rsidR="00911210" w:rsidRDefault="00911210" w:rsidP="00676B8A">
            <w:pPr>
              <w:jc w:val="center"/>
              <w:rPr>
                <w:lang w:val="en-US"/>
              </w:rPr>
            </w:pPr>
            <w:r>
              <w:rPr>
                <w:lang w:val="en-US"/>
              </w:rPr>
              <w:t>m2</w:t>
            </w:r>
          </w:p>
        </w:tc>
        <w:tc>
          <w:tcPr>
            <w:tcW w:w="1134" w:type="dxa"/>
            <w:tcBorders>
              <w:top w:val="single" w:sz="4" w:space="0" w:color="auto"/>
              <w:bottom w:val="single" w:sz="4" w:space="0" w:color="auto"/>
            </w:tcBorders>
          </w:tcPr>
          <w:p w14:paraId="7E6E8288"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709287AD" w14:textId="77777777" w:rsidR="00911210" w:rsidRDefault="00911210" w:rsidP="00676B8A">
            <w:pPr>
              <w:jc w:val="center"/>
              <w:rPr>
                <w:lang w:val="en-US"/>
              </w:rPr>
            </w:pPr>
            <w:r>
              <w:rPr>
                <w:lang w:val="en-US"/>
              </w:rPr>
              <w:t>7 500,000</w:t>
            </w:r>
          </w:p>
        </w:tc>
      </w:tr>
      <w:tr w:rsidR="00911210" w14:paraId="3CF39C0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60FBF64" w14:textId="77777777" w:rsidR="00911210" w:rsidRDefault="00911210" w:rsidP="00676B8A">
            <w:pPr>
              <w:rPr>
                <w:lang w:val="en-US"/>
              </w:rPr>
            </w:pPr>
          </w:p>
        </w:tc>
        <w:tc>
          <w:tcPr>
            <w:tcW w:w="1418" w:type="dxa"/>
            <w:gridSpan w:val="2"/>
            <w:tcBorders>
              <w:top w:val="nil"/>
              <w:bottom w:val="single" w:sz="2" w:space="0" w:color="auto"/>
            </w:tcBorders>
            <w:vAlign w:val="center"/>
          </w:tcPr>
          <w:p w14:paraId="252E1979" w14:textId="77777777" w:rsidR="00911210" w:rsidRDefault="00911210" w:rsidP="00676B8A">
            <w:pPr>
              <w:jc w:val="center"/>
              <w:rPr>
                <w:sz w:val="16"/>
                <w:szCs w:val="16"/>
                <w:lang w:val="en-US"/>
              </w:rPr>
            </w:pPr>
            <w:r>
              <w:rPr>
                <w:sz w:val="16"/>
                <w:szCs w:val="16"/>
                <w:lang w:val="en-US"/>
              </w:rPr>
              <w:t>9310060019930</w:t>
            </w:r>
          </w:p>
        </w:tc>
        <w:tc>
          <w:tcPr>
            <w:tcW w:w="4111" w:type="dxa"/>
            <w:tcBorders>
              <w:top w:val="nil"/>
              <w:bottom w:val="single" w:sz="2" w:space="0" w:color="auto"/>
            </w:tcBorders>
          </w:tcPr>
          <w:p w14:paraId="74940EFF" w14:textId="77777777" w:rsidR="00911210" w:rsidRDefault="00911210" w:rsidP="00676B8A">
            <w:pPr>
              <w:rPr>
                <w:lang w:val="en-US"/>
              </w:rPr>
            </w:pPr>
            <w:r>
              <w:rPr>
                <w:lang w:val="en-US"/>
              </w:rPr>
              <w:t>Muncitor</w:t>
            </w:r>
          </w:p>
        </w:tc>
        <w:tc>
          <w:tcPr>
            <w:tcW w:w="992" w:type="dxa"/>
            <w:gridSpan w:val="2"/>
            <w:tcBorders>
              <w:top w:val="nil"/>
              <w:bottom w:val="single" w:sz="2" w:space="0" w:color="auto"/>
            </w:tcBorders>
          </w:tcPr>
          <w:p w14:paraId="6F1036E2" w14:textId="77777777" w:rsidR="00911210" w:rsidRDefault="00911210" w:rsidP="00676B8A">
            <w:pPr>
              <w:rPr>
                <w:lang w:val="en-US"/>
              </w:rPr>
            </w:pPr>
            <w:r>
              <w:rPr>
                <w:lang w:val="en-US"/>
              </w:rPr>
              <w:t>h-om</w:t>
            </w:r>
          </w:p>
        </w:tc>
        <w:tc>
          <w:tcPr>
            <w:tcW w:w="1134" w:type="dxa"/>
            <w:tcBorders>
              <w:top w:val="nil"/>
              <w:bottom w:val="single" w:sz="2" w:space="0" w:color="auto"/>
            </w:tcBorders>
          </w:tcPr>
          <w:p w14:paraId="5C166BD1" w14:textId="77777777" w:rsidR="00911210" w:rsidRDefault="00911210" w:rsidP="00676B8A">
            <w:pPr>
              <w:rPr>
                <w:lang w:val="en-US"/>
              </w:rPr>
            </w:pPr>
          </w:p>
        </w:tc>
        <w:tc>
          <w:tcPr>
            <w:tcW w:w="1559" w:type="dxa"/>
            <w:tcBorders>
              <w:top w:val="nil"/>
              <w:bottom w:val="single" w:sz="2" w:space="0" w:color="auto"/>
            </w:tcBorders>
          </w:tcPr>
          <w:p w14:paraId="63332A88" w14:textId="77777777" w:rsidR="00911210" w:rsidRDefault="00911210" w:rsidP="00676B8A">
            <w:pPr>
              <w:rPr>
                <w:lang w:val="en-US"/>
              </w:rPr>
            </w:pPr>
            <w:r>
              <w:rPr>
                <w:lang w:val="en-US"/>
              </w:rPr>
              <w:t>261,75</w:t>
            </w:r>
          </w:p>
        </w:tc>
      </w:tr>
      <w:tr w:rsidR="00911210" w14:paraId="363A83F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8B61667" w14:textId="77777777" w:rsidR="00911210" w:rsidRDefault="00911210" w:rsidP="00676B8A">
            <w:pPr>
              <w:rPr>
                <w:lang w:val="en-US"/>
              </w:rPr>
            </w:pPr>
          </w:p>
        </w:tc>
        <w:tc>
          <w:tcPr>
            <w:tcW w:w="1418" w:type="dxa"/>
            <w:gridSpan w:val="2"/>
            <w:tcBorders>
              <w:top w:val="nil"/>
              <w:bottom w:val="single" w:sz="2" w:space="0" w:color="auto"/>
            </w:tcBorders>
            <w:vAlign w:val="center"/>
          </w:tcPr>
          <w:p w14:paraId="2C866767" w14:textId="77777777" w:rsidR="00911210" w:rsidRDefault="00911210" w:rsidP="00676B8A">
            <w:pPr>
              <w:jc w:val="center"/>
              <w:rPr>
                <w:sz w:val="16"/>
                <w:szCs w:val="16"/>
                <w:lang w:val="en-US"/>
              </w:rPr>
            </w:pPr>
            <w:r>
              <w:rPr>
                <w:sz w:val="16"/>
                <w:szCs w:val="16"/>
                <w:lang w:val="en-US"/>
              </w:rPr>
              <w:t>4100116202806</w:t>
            </w:r>
          </w:p>
        </w:tc>
        <w:tc>
          <w:tcPr>
            <w:tcW w:w="4111" w:type="dxa"/>
            <w:tcBorders>
              <w:top w:val="nil"/>
              <w:bottom w:val="single" w:sz="2" w:space="0" w:color="auto"/>
            </w:tcBorders>
          </w:tcPr>
          <w:p w14:paraId="3B39A92B" w14:textId="77777777" w:rsidR="00911210" w:rsidRDefault="00911210" w:rsidP="00676B8A">
            <w:pPr>
              <w:rPr>
                <w:lang w:val="en-US"/>
              </w:rPr>
            </w:pPr>
            <w:r>
              <w:rPr>
                <w:lang w:val="en-US"/>
              </w:rPr>
              <w:t>Apa industriala in cisterne pt. lucrari drumuri-terasam.</w:t>
            </w:r>
          </w:p>
        </w:tc>
        <w:tc>
          <w:tcPr>
            <w:tcW w:w="992" w:type="dxa"/>
            <w:gridSpan w:val="2"/>
            <w:tcBorders>
              <w:top w:val="nil"/>
              <w:bottom w:val="single" w:sz="2" w:space="0" w:color="auto"/>
            </w:tcBorders>
          </w:tcPr>
          <w:p w14:paraId="2E1BACCA" w14:textId="77777777" w:rsidR="00911210" w:rsidRDefault="00911210" w:rsidP="00676B8A">
            <w:pPr>
              <w:rPr>
                <w:lang w:val="en-US"/>
              </w:rPr>
            </w:pPr>
            <w:r>
              <w:rPr>
                <w:lang w:val="en-US"/>
              </w:rPr>
              <w:t>m3</w:t>
            </w:r>
          </w:p>
        </w:tc>
        <w:tc>
          <w:tcPr>
            <w:tcW w:w="1134" w:type="dxa"/>
            <w:tcBorders>
              <w:top w:val="nil"/>
              <w:bottom w:val="single" w:sz="2" w:space="0" w:color="auto"/>
            </w:tcBorders>
          </w:tcPr>
          <w:p w14:paraId="76C096DF" w14:textId="77777777" w:rsidR="00911210" w:rsidRDefault="00911210" w:rsidP="00676B8A">
            <w:pPr>
              <w:rPr>
                <w:lang w:val="en-US"/>
              </w:rPr>
            </w:pPr>
          </w:p>
        </w:tc>
        <w:tc>
          <w:tcPr>
            <w:tcW w:w="1559" w:type="dxa"/>
            <w:tcBorders>
              <w:top w:val="nil"/>
              <w:bottom w:val="single" w:sz="2" w:space="0" w:color="auto"/>
            </w:tcBorders>
          </w:tcPr>
          <w:p w14:paraId="5568F2E1" w14:textId="77777777" w:rsidR="00911210" w:rsidRDefault="00911210" w:rsidP="00676B8A">
            <w:pPr>
              <w:rPr>
                <w:lang w:val="en-US"/>
              </w:rPr>
            </w:pPr>
            <w:r>
              <w:rPr>
                <w:lang w:val="en-US"/>
              </w:rPr>
              <w:t>240,00</w:t>
            </w:r>
          </w:p>
        </w:tc>
      </w:tr>
      <w:tr w:rsidR="00911210" w14:paraId="37A7CB8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DE59FF3" w14:textId="77777777" w:rsidR="00911210" w:rsidRDefault="00911210" w:rsidP="00676B8A">
            <w:pPr>
              <w:rPr>
                <w:lang w:val="en-US"/>
              </w:rPr>
            </w:pPr>
          </w:p>
        </w:tc>
        <w:tc>
          <w:tcPr>
            <w:tcW w:w="1418" w:type="dxa"/>
            <w:gridSpan w:val="2"/>
            <w:tcBorders>
              <w:top w:val="nil"/>
              <w:bottom w:val="single" w:sz="2" w:space="0" w:color="auto"/>
            </w:tcBorders>
            <w:vAlign w:val="center"/>
          </w:tcPr>
          <w:p w14:paraId="6D362BD4" w14:textId="77777777" w:rsidR="00911210" w:rsidRDefault="00911210" w:rsidP="00676B8A">
            <w:pPr>
              <w:jc w:val="center"/>
              <w:rPr>
                <w:sz w:val="16"/>
                <w:szCs w:val="16"/>
                <w:lang w:val="en-US"/>
              </w:rPr>
            </w:pPr>
            <w:r>
              <w:rPr>
                <w:sz w:val="16"/>
                <w:szCs w:val="16"/>
                <w:lang w:val="en-US"/>
              </w:rPr>
              <w:t>2940420007200</w:t>
            </w:r>
          </w:p>
        </w:tc>
        <w:tc>
          <w:tcPr>
            <w:tcW w:w="4111" w:type="dxa"/>
            <w:tcBorders>
              <w:top w:val="nil"/>
              <w:bottom w:val="single" w:sz="2" w:space="0" w:color="auto"/>
            </w:tcBorders>
          </w:tcPr>
          <w:p w14:paraId="523C5C46" w14:textId="77777777" w:rsidR="00911210" w:rsidRDefault="00911210" w:rsidP="00676B8A">
            <w:pPr>
              <w:rPr>
                <w:lang w:val="en-US"/>
              </w:rPr>
            </w:pPr>
            <w:r>
              <w:rPr>
                <w:lang w:val="en-US"/>
              </w:rPr>
              <w:t>Freza cu latimea tamburului 1000 mm</w:t>
            </w:r>
          </w:p>
        </w:tc>
        <w:tc>
          <w:tcPr>
            <w:tcW w:w="992" w:type="dxa"/>
            <w:gridSpan w:val="2"/>
            <w:tcBorders>
              <w:top w:val="nil"/>
              <w:bottom w:val="single" w:sz="2" w:space="0" w:color="auto"/>
            </w:tcBorders>
          </w:tcPr>
          <w:p w14:paraId="70ACD7CC" w14:textId="77777777" w:rsidR="00911210" w:rsidRDefault="00911210" w:rsidP="00676B8A">
            <w:pPr>
              <w:rPr>
                <w:lang w:val="en-US"/>
              </w:rPr>
            </w:pPr>
            <w:r>
              <w:rPr>
                <w:lang w:val="en-US"/>
              </w:rPr>
              <w:t>h-ut</w:t>
            </w:r>
          </w:p>
        </w:tc>
        <w:tc>
          <w:tcPr>
            <w:tcW w:w="1134" w:type="dxa"/>
            <w:tcBorders>
              <w:top w:val="nil"/>
              <w:bottom w:val="single" w:sz="2" w:space="0" w:color="auto"/>
            </w:tcBorders>
          </w:tcPr>
          <w:p w14:paraId="31DF9C4E" w14:textId="77777777" w:rsidR="00911210" w:rsidRDefault="00911210" w:rsidP="00676B8A">
            <w:pPr>
              <w:rPr>
                <w:lang w:val="en-US"/>
              </w:rPr>
            </w:pPr>
          </w:p>
        </w:tc>
        <w:tc>
          <w:tcPr>
            <w:tcW w:w="1559" w:type="dxa"/>
            <w:tcBorders>
              <w:top w:val="nil"/>
              <w:bottom w:val="single" w:sz="2" w:space="0" w:color="auto"/>
            </w:tcBorders>
          </w:tcPr>
          <w:p w14:paraId="6A7C2517" w14:textId="77777777" w:rsidR="00911210" w:rsidRDefault="00911210" w:rsidP="00676B8A">
            <w:pPr>
              <w:rPr>
                <w:lang w:val="en-US"/>
              </w:rPr>
            </w:pPr>
            <w:r>
              <w:rPr>
                <w:lang w:val="en-US"/>
              </w:rPr>
              <w:t>136,50</w:t>
            </w:r>
          </w:p>
        </w:tc>
      </w:tr>
      <w:tr w:rsidR="00911210" w14:paraId="49CA04B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B370023" w14:textId="77777777" w:rsidR="00911210" w:rsidRDefault="00911210" w:rsidP="00676B8A">
            <w:pPr>
              <w:rPr>
                <w:lang w:val="en-US"/>
              </w:rPr>
            </w:pPr>
          </w:p>
        </w:tc>
        <w:tc>
          <w:tcPr>
            <w:tcW w:w="1418" w:type="dxa"/>
            <w:gridSpan w:val="2"/>
            <w:tcBorders>
              <w:top w:val="nil"/>
              <w:bottom w:val="single" w:sz="2" w:space="0" w:color="auto"/>
            </w:tcBorders>
            <w:vAlign w:val="center"/>
          </w:tcPr>
          <w:p w14:paraId="480D0440" w14:textId="77777777" w:rsidR="00911210" w:rsidRDefault="00911210" w:rsidP="00676B8A">
            <w:pPr>
              <w:jc w:val="center"/>
              <w:rPr>
                <w:sz w:val="16"/>
                <w:szCs w:val="16"/>
                <w:lang w:val="en-US"/>
              </w:rPr>
            </w:pPr>
            <w:r>
              <w:rPr>
                <w:sz w:val="16"/>
                <w:szCs w:val="16"/>
                <w:lang w:val="en-US"/>
              </w:rPr>
              <w:t>3410540005603</w:t>
            </w:r>
          </w:p>
        </w:tc>
        <w:tc>
          <w:tcPr>
            <w:tcW w:w="4111" w:type="dxa"/>
            <w:tcBorders>
              <w:top w:val="nil"/>
              <w:bottom w:val="single" w:sz="2" w:space="0" w:color="auto"/>
            </w:tcBorders>
          </w:tcPr>
          <w:p w14:paraId="3668D44E" w14:textId="77777777" w:rsidR="00911210" w:rsidRDefault="00911210" w:rsidP="00676B8A">
            <w:pPr>
              <w:rPr>
                <w:lang w:val="en-US"/>
              </w:rPr>
            </w:pPr>
            <w:r>
              <w:rPr>
                <w:lang w:val="en-US"/>
              </w:rPr>
              <w:t>Autocisterna 5-8 t cu dispozitive de stropire</w:t>
            </w:r>
          </w:p>
        </w:tc>
        <w:tc>
          <w:tcPr>
            <w:tcW w:w="992" w:type="dxa"/>
            <w:gridSpan w:val="2"/>
            <w:tcBorders>
              <w:top w:val="nil"/>
              <w:bottom w:val="single" w:sz="2" w:space="0" w:color="auto"/>
            </w:tcBorders>
          </w:tcPr>
          <w:p w14:paraId="6EA591F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0DEBF6C" w14:textId="77777777" w:rsidR="00911210" w:rsidRDefault="00911210" w:rsidP="00676B8A">
            <w:pPr>
              <w:rPr>
                <w:lang w:val="en-US"/>
              </w:rPr>
            </w:pPr>
          </w:p>
        </w:tc>
        <w:tc>
          <w:tcPr>
            <w:tcW w:w="1559" w:type="dxa"/>
            <w:tcBorders>
              <w:top w:val="nil"/>
              <w:bottom w:val="single" w:sz="2" w:space="0" w:color="auto"/>
            </w:tcBorders>
          </w:tcPr>
          <w:p w14:paraId="5C627FB4" w14:textId="77777777" w:rsidR="00911210" w:rsidRDefault="00911210" w:rsidP="00676B8A">
            <w:pPr>
              <w:rPr>
                <w:lang w:val="en-US"/>
              </w:rPr>
            </w:pPr>
            <w:r>
              <w:rPr>
                <w:lang w:val="en-US"/>
              </w:rPr>
              <w:t>136,50</w:t>
            </w:r>
          </w:p>
        </w:tc>
      </w:tr>
      <w:tr w:rsidR="00911210" w14:paraId="61CEF36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622CE25" w14:textId="77777777" w:rsidR="00911210" w:rsidRDefault="00911210" w:rsidP="00676B8A">
            <w:pPr>
              <w:rPr>
                <w:lang w:val="en-US"/>
              </w:rPr>
            </w:pPr>
          </w:p>
        </w:tc>
        <w:tc>
          <w:tcPr>
            <w:tcW w:w="1418" w:type="dxa"/>
            <w:gridSpan w:val="2"/>
            <w:tcBorders>
              <w:top w:val="nil"/>
              <w:bottom w:val="single" w:sz="2" w:space="0" w:color="auto"/>
            </w:tcBorders>
            <w:vAlign w:val="center"/>
          </w:tcPr>
          <w:p w14:paraId="604B4518" w14:textId="77777777" w:rsidR="00911210" w:rsidRDefault="00911210" w:rsidP="00676B8A">
            <w:pPr>
              <w:jc w:val="center"/>
              <w:rPr>
                <w:sz w:val="16"/>
                <w:szCs w:val="16"/>
                <w:lang w:val="en-US"/>
              </w:rPr>
            </w:pPr>
            <w:r>
              <w:rPr>
                <w:sz w:val="16"/>
                <w:szCs w:val="16"/>
                <w:lang w:val="en-US"/>
              </w:rPr>
              <w:t>3410540000001</w:t>
            </w:r>
          </w:p>
        </w:tc>
        <w:tc>
          <w:tcPr>
            <w:tcW w:w="4111" w:type="dxa"/>
            <w:tcBorders>
              <w:top w:val="nil"/>
              <w:bottom w:val="single" w:sz="2" w:space="0" w:color="auto"/>
            </w:tcBorders>
          </w:tcPr>
          <w:p w14:paraId="42A699E3" w14:textId="77777777" w:rsidR="00911210" w:rsidRDefault="00911210" w:rsidP="00676B8A">
            <w:pPr>
              <w:rPr>
                <w:lang w:val="en-US"/>
              </w:rPr>
            </w:pPr>
            <w:r>
              <w:rPr>
                <w:lang w:val="en-US"/>
              </w:rPr>
              <w:t>Autocamion, 5 t</w:t>
            </w:r>
          </w:p>
        </w:tc>
        <w:tc>
          <w:tcPr>
            <w:tcW w:w="992" w:type="dxa"/>
            <w:gridSpan w:val="2"/>
            <w:tcBorders>
              <w:top w:val="nil"/>
              <w:bottom w:val="single" w:sz="2" w:space="0" w:color="auto"/>
            </w:tcBorders>
          </w:tcPr>
          <w:p w14:paraId="0C6A7016"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A5AAE91" w14:textId="77777777" w:rsidR="00911210" w:rsidRDefault="00911210" w:rsidP="00676B8A">
            <w:pPr>
              <w:rPr>
                <w:lang w:val="en-US"/>
              </w:rPr>
            </w:pPr>
          </w:p>
        </w:tc>
        <w:tc>
          <w:tcPr>
            <w:tcW w:w="1559" w:type="dxa"/>
            <w:tcBorders>
              <w:top w:val="nil"/>
              <w:bottom w:val="single" w:sz="2" w:space="0" w:color="auto"/>
            </w:tcBorders>
          </w:tcPr>
          <w:p w14:paraId="33E7E1D2" w14:textId="77777777" w:rsidR="00911210" w:rsidRDefault="00911210" w:rsidP="00676B8A">
            <w:pPr>
              <w:rPr>
                <w:lang w:val="en-US"/>
              </w:rPr>
            </w:pPr>
            <w:r>
              <w:rPr>
                <w:lang w:val="en-US"/>
              </w:rPr>
              <w:t>136,50</w:t>
            </w:r>
          </w:p>
        </w:tc>
      </w:tr>
      <w:tr w:rsidR="00911210" w14:paraId="53F831C7"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5B5CA682" w14:textId="77777777" w:rsidR="00911210" w:rsidRDefault="00911210" w:rsidP="00676B8A">
            <w:pPr>
              <w:rPr>
                <w:lang w:val="en-US"/>
              </w:rPr>
            </w:pPr>
            <w:r>
              <w:rPr>
                <w:lang w:val="en-US"/>
              </w:rPr>
              <w:t>16</w:t>
            </w:r>
          </w:p>
        </w:tc>
        <w:tc>
          <w:tcPr>
            <w:tcW w:w="1418" w:type="dxa"/>
            <w:gridSpan w:val="2"/>
            <w:tcBorders>
              <w:top w:val="single" w:sz="4" w:space="0" w:color="auto"/>
              <w:bottom w:val="single" w:sz="4" w:space="0" w:color="auto"/>
            </w:tcBorders>
          </w:tcPr>
          <w:p w14:paraId="0C6CBF3E" w14:textId="77777777" w:rsidR="00911210" w:rsidRDefault="00911210" w:rsidP="00676B8A">
            <w:pPr>
              <w:rPr>
                <w:lang w:val="en-US"/>
              </w:rPr>
            </w:pPr>
            <w:r>
              <w:rPr>
                <w:lang w:val="en-US"/>
              </w:rPr>
              <w:t>TsH92B</w:t>
            </w:r>
          </w:p>
          <w:p w14:paraId="42F16439" w14:textId="77777777" w:rsidR="00911210" w:rsidRDefault="00911210" w:rsidP="00676B8A">
            <w:pPr>
              <w:rPr>
                <w:lang w:val="en-US"/>
              </w:rPr>
            </w:pPr>
          </w:p>
        </w:tc>
        <w:tc>
          <w:tcPr>
            <w:tcW w:w="4111" w:type="dxa"/>
            <w:tcBorders>
              <w:top w:val="single" w:sz="4" w:space="0" w:color="auto"/>
              <w:bottom w:val="single" w:sz="4" w:space="0" w:color="auto"/>
            </w:tcBorders>
          </w:tcPr>
          <w:p w14:paraId="419EA91C" w14:textId="77777777" w:rsidR="00911210" w:rsidRDefault="00911210" w:rsidP="00676B8A">
            <w:pPr>
              <w:adjustRightInd w:val="0"/>
              <w:rPr>
                <w:rFonts w:ascii="Times New Roman CYR" w:hAnsi="Times New Roman CYR" w:cs="Times New Roman CYR"/>
                <w:sz w:val="16"/>
                <w:szCs w:val="16"/>
                <w:lang w:val="en-US"/>
              </w:rPr>
            </w:pPr>
            <w:r>
              <w:rPr>
                <w:lang w:val="en-US"/>
              </w:rPr>
              <w:t>Incarcarea in auto sol (pamint) cu bolovani, cu pietre (b/a suprimat)</w:t>
            </w:r>
            <w:r>
              <w:rPr>
                <w:rFonts w:ascii="Times New Roman CYR" w:hAnsi="Times New Roman CYR" w:cs="Times New Roman CYR"/>
                <w:sz w:val="16"/>
                <w:szCs w:val="16"/>
                <w:lang w:val="en-US"/>
              </w:rPr>
              <w:t xml:space="preserve"> </w:t>
            </w:r>
          </w:p>
          <w:p w14:paraId="7ECA7F2B"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397D9952"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226FACA4"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313EDEDA" w14:textId="77777777" w:rsidR="00911210" w:rsidRDefault="00911210" w:rsidP="00676B8A">
            <w:pPr>
              <w:jc w:val="center"/>
              <w:rPr>
                <w:lang w:val="en-US"/>
              </w:rPr>
            </w:pPr>
            <w:r>
              <w:rPr>
                <w:lang w:val="en-US"/>
              </w:rPr>
              <w:t>143,000</w:t>
            </w:r>
          </w:p>
        </w:tc>
      </w:tr>
      <w:tr w:rsidR="00911210" w14:paraId="32371E98"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39A7E4D" w14:textId="77777777" w:rsidR="00911210" w:rsidRDefault="00911210" w:rsidP="00676B8A">
            <w:pPr>
              <w:rPr>
                <w:lang w:val="en-US"/>
              </w:rPr>
            </w:pPr>
          </w:p>
        </w:tc>
        <w:tc>
          <w:tcPr>
            <w:tcW w:w="1418" w:type="dxa"/>
            <w:gridSpan w:val="2"/>
            <w:tcBorders>
              <w:top w:val="nil"/>
              <w:bottom w:val="single" w:sz="2" w:space="0" w:color="auto"/>
            </w:tcBorders>
            <w:vAlign w:val="center"/>
          </w:tcPr>
          <w:p w14:paraId="08EC361B" w14:textId="77777777" w:rsidR="00911210" w:rsidRDefault="00911210" w:rsidP="00676B8A">
            <w:pPr>
              <w:jc w:val="center"/>
              <w:rPr>
                <w:sz w:val="16"/>
                <w:szCs w:val="16"/>
                <w:lang w:val="en-US"/>
              </w:rPr>
            </w:pPr>
            <w:r>
              <w:rPr>
                <w:sz w:val="16"/>
                <w:szCs w:val="16"/>
                <w:lang w:val="en-US"/>
              </w:rPr>
              <w:t>9310060019900</w:t>
            </w:r>
          </w:p>
        </w:tc>
        <w:tc>
          <w:tcPr>
            <w:tcW w:w="4111" w:type="dxa"/>
            <w:tcBorders>
              <w:top w:val="nil"/>
              <w:bottom w:val="single" w:sz="2" w:space="0" w:color="auto"/>
            </w:tcBorders>
          </w:tcPr>
          <w:p w14:paraId="68E44D19" w14:textId="77777777" w:rsidR="00911210" w:rsidRDefault="00911210" w:rsidP="00676B8A">
            <w:pPr>
              <w:rPr>
                <w:lang w:val="en-US"/>
              </w:rPr>
            </w:pPr>
            <w:r>
              <w:rPr>
                <w:lang w:val="en-US"/>
              </w:rPr>
              <w:t>Muncitor necalificat</w:t>
            </w:r>
          </w:p>
        </w:tc>
        <w:tc>
          <w:tcPr>
            <w:tcW w:w="992" w:type="dxa"/>
            <w:gridSpan w:val="2"/>
            <w:tcBorders>
              <w:top w:val="nil"/>
              <w:bottom w:val="single" w:sz="2" w:space="0" w:color="auto"/>
            </w:tcBorders>
          </w:tcPr>
          <w:p w14:paraId="196EA721" w14:textId="77777777" w:rsidR="00911210" w:rsidRDefault="00911210" w:rsidP="00676B8A">
            <w:pPr>
              <w:rPr>
                <w:lang w:val="en-US"/>
              </w:rPr>
            </w:pPr>
            <w:r>
              <w:rPr>
                <w:lang w:val="en-US"/>
              </w:rPr>
              <w:t>h-om</w:t>
            </w:r>
          </w:p>
        </w:tc>
        <w:tc>
          <w:tcPr>
            <w:tcW w:w="1134" w:type="dxa"/>
            <w:tcBorders>
              <w:top w:val="nil"/>
              <w:bottom w:val="single" w:sz="2" w:space="0" w:color="auto"/>
            </w:tcBorders>
          </w:tcPr>
          <w:p w14:paraId="450E57CF" w14:textId="77777777" w:rsidR="00911210" w:rsidRDefault="00911210" w:rsidP="00676B8A">
            <w:pPr>
              <w:rPr>
                <w:lang w:val="en-US"/>
              </w:rPr>
            </w:pPr>
          </w:p>
        </w:tc>
        <w:tc>
          <w:tcPr>
            <w:tcW w:w="1559" w:type="dxa"/>
            <w:tcBorders>
              <w:top w:val="nil"/>
              <w:bottom w:val="single" w:sz="2" w:space="0" w:color="auto"/>
            </w:tcBorders>
          </w:tcPr>
          <w:p w14:paraId="524B6A3A" w14:textId="77777777" w:rsidR="00911210" w:rsidRDefault="00911210" w:rsidP="00676B8A">
            <w:pPr>
              <w:rPr>
                <w:lang w:val="en-US"/>
              </w:rPr>
            </w:pPr>
            <w:r>
              <w:rPr>
                <w:lang w:val="en-US"/>
              </w:rPr>
              <w:t>158,73</w:t>
            </w:r>
          </w:p>
        </w:tc>
      </w:tr>
      <w:tr w:rsidR="00911210" w14:paraId="723B25CA"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079D79CD" w14:textId="77777777" w:rsidR="00911210" w:rsidRDefault="00911210" w:rsidP="00676B8A">
            <w:pPr>
              <w:rPr>
                <w:lang w:val="en-US"/>
              </w:rPr>
            </w:pPr>
            <w:r>
              <w:rPr>
                <w:lang w:val="en-US"/>
              </w:rPr>
              <w:t>17</w:t>
            </w:r>
          </w:p>
        </w:tc>
        <w:tc>
          <w:tcPr>
            <w:tcW w:w="1418" w:type="dxa"/>
            <w:gridSpan w:val="2"/>
            <w:tcBorders>
              <w:top w:val="single" w:sz="4" w:space="0" w:color="auto"/>
              <w:bottom w:val="single" w:sz="4" w:space="0" w:color="auto"/>
            </w:tcBorders>
          </w:tcPr>
          <w:p w14:paraId="3F565303" w14:textId="77777777" w:rsidR="00911210" w:rsidRDefault="00911210" w:rsidP="00676B8A">
            <w:pPr>
              <w:rPr>
                <w:lang w:val="en-US"/>
              </w:rPr>
            </w:pPr>
            <w:r>
              <w:rPr>
                <w:lang w:val="en-US"/>
              </w:rPr>
              <w:t>TsI51A10</w:t>
            </w:r>
          </w:p>
          <w:p w14:paraId="6DBB7400" w14:textId="77777777" w:rsidR="00911210" w:rsidRDefault="00911210" w:rsidP="00676B8A">
            <w:pPr>
              <w:rPr>
                <w:lang w:val="en-US"/>
              </w:rPr>
            </w:pPr>
          </w:p>
        </w:tc>
        <w:tc>
          <w:tcPr>
            <w:tcW w:w="4111" w:type="dxa"/>
            <w:tcBorders>
              <w:top w:val="single" w:sz="4" w:space="0" w:color="auto"/>
              <w:bottom w:val="single" w:sz="4" w:space="0" w:color="auto"/>
            </w:tcBorders>
          </w:tcPr>
          <w:p w14:paraId="4B5E2301" w14:textId="77777777" w:rsidR="00911210" w:rsidRDefault="00911210" w:rsidP="00676B8A">
            <w:pPr>
              <w:adjustRightInd w:val="0"/>
              <w:rPr>
                <w:rFonts w:ascii="Times New Roman CYR" w:hAnsi="Times New Roman CYR" w:cs="Times New Roman CYR"/>
                <w:sz w:val="16"/>
                <w:szCs w:val="16"/>
                <w:lang w:val="en-US"/>
              </w:rPr>
            </w:pPr>
            <w:r>
              <w:rPr>
                <w:lang w:val="en-US"/>
              </w:rPr>
              <w:t>Transportarea pamintului cu autobasculanta de 10 t la distanta de 10 km (b/a suprimat)</w:t>
            </w:r>
            <w:r>
              <w:rPr>
                <w:rFonts w:ascii="Times New Roman CYR" w:hAnsi="Times New Roman CYR" w:cs="Times New Roman CYR"/>
                <w:sz w:val="16"/>
                <w:szCs w:val="16"/>
                <w:lang w:val="en-US"/>
              </w:rPr>
              <w:t xml:space="preserve"> </w:t>
            </w:r>
          </w:p>
          <w:p w14:paraId="7571B2B4"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25E19F53"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5BA9F769"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2856331" w14:textId="77777777" w:rsidR="00911210" w:rsidRDefault="00911210" w:rsidP="00676B8A">
            <w:pPr>
              <w:jc w:val="center"/>
              <w:rPr>
                <w:lang w:val="en-US"/>
              </w:rPr>
            </w:pPr>
            <w:r>
              <w:rPr>
                <w:lang w:val="en-US"/>
              </w:rPr>
              <w:t>143,000</w:t>
            </w:r>
          </w:p>
        </w:tc>
      </w:tr>
      <w:tr w:rsidR="00911210" w14:paraId="5A4ABD8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225B22A" w14:textId="77777777" w:rsidR="00911210" w:rsidRDefault="00911210" w:rsidP="00676B8A">
            <w:pPr>
              <w:rPr>
                <w:lang w:val="en-US"/>
              </w:rPr>
            </w:pPr>
          </w:p>
        </w:tc>
        <w:tc>
          <w:tcPr>
            <w:tcW w:w="1418" w:type="dxa"/>
            <w:gridSpan w:val="2"/>
            <w:tcBorders>
              <w:top w:val="nil"/>
              <w:bottom w:val="single" w:sz="2" w:space="0" w:color="auto"/>
            </w:tcBorders>
            <w:vAlign w:val="center"/>
          </w:tcPr>
          <w:p w14:paraId="5B30D1CB" w14:textId="77777777" w:rsidR="00911210" w:rsidRDefault="00911210" w:rsidP="00676B8A">
            <w:pPr>
              <w:jc w:val="center"/>
              <w:rPr>
                <w:sz w:val="16"/>
                <w:szCs w:val="16"/>
                <w:lang w:val="en-US"/>
              </w:rPr>
            </w:pPr>
            <w:r>
              <w:rPr>
                <w:sz w:val="16"/>
                <w:szCs w:val="16"/>
                <w:lang w:val="en-US"/>
              </w:rPr>
              <w:t>3410540000007</w:t>
            </w:r>
          </w:p>
        </w:tc>
        <w:tc>
          <w:tcPr>
            <w:tcW w:w="4111" w:type="dxa"/>
            <w:tcBorders>
              <w:top w:val="nil"/>
              <w:bottom w:val="single" w:sz="2" w:space="0" w:color="auto"/>
            </w:tcBorders>
          </w:tcPr>
          <w:p w14:paraId="7AED3F18" w14:textId="77777777" w:rsidR="00911210" w:rsidRDefault="00911210" w:rsidP="00676B8A">
            <w:pPr>
              <w:rPr>
                <w:lang w:val="en-US"/>
              </w:rPr>
            </w:pPr>
            <w:r>
              <w:rPr>
                <w:lang w:val="en-US"/>
              </w:rPr>
              <w:t>Autobasculanta-10t</w:t>
            </w:r>
          </w:p>
        </w:tc>
        <w:tc>
          <w:tcPr>
            <w:tcW w:w="992" w:type="dxa"/>
            <w:gridSpan w:val="2"/>
            <w:tcBorders>
              <w:top w:val="nil"/>
              <w:bottom w:val="single" w:sz="2" w:space="0" w:color="auto"/>
            </w:tcBorders>
          </w:tcPr>
          <w:p w14:paraId="7A9A8090"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4431677" w14:textId="77777777" w:rsidR="00911210" w:rsidRDefault="00911210" w:rsidP="00676B8A">
            <w:pPr>
              <w:rPr>
                <w:lang w:val="en-US"/>
              </w:rPr>
            </w:pPr>
          </w:p>
        </w:tc>
        <w:tc>
          <w:tcPr>
            <w:tcW w:w="1559" w:type="dxa"/>
            <w:tcBorders>
              <w:top w:val="nil"/>
              <w:bottom w:val="single" w:sz="2" w:space="0" w:color="auto"/>
            </w:tcBorders>
          </w:tcPr>
          <w:p w14:paraId="6CC19A56" w14:textId="77777777" w:rsidR="00911210" w:rsidRDefault="00911210" w:rsidP="00676B8A">
            <w:pPr>
              <w:rPr>
                <w:lang w:val="en-US"/>
              </w:rPr>
            </w:pPr>
            <w:r>
              <w:rPr>
                <w:lang w:val="en-US"/>
              </w:rPr>
              <w:t>8,17</w:t>
            </w:r>
          </w:p>
        </w:tc>
      </w:tr>
      <w:tr w:rsidR="00911210" w14:paraId="53AB502E"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00565158" w14:textId="77777777" w:rsidR="00911210" w:rsidRDefault="00911210" w:rsidP="00676B8A">
            <w:pPr>
              <w:rPr>
                <w:lang w:val="en-US"/>
              </w:rPr>
            </w:pPr>
            <w:r>
              <w:rPr>
                <w:lang w:val="en-US"/>
              </w:rPr>
              <w:t>18</w:t>
            </w:r>
          </w:p>
        </w:tc>
        <w:tc>
          <w:tcPr>
            <w:tcW w:w="1418" w:type="dxa"/>
            <w:gridSpan w:val="2"/>
            <w:tcBorders>
              <w:top w:val="single" w:sz="4" w:space="0" w:color="auto"/>
              <w:bottom w:val="single" w:sz="4" w:space="0" w:color="auto"/>
            </w:tcBorders>
          </w:tcPr>
          <w:p w14:paraId="0A7B5A44" w14:textId="77777777" w:rsidR="00911210" w:rsidRDefault="00911210" w:rsidP="00676B8A">
            <w:pPr>
              <w:rPr>
                <w:lang w:val="en-US"/>
              </w:rPr>
            </w:pPr>
            <w:r>
              <w:rPr>
                <w:lang w:val="en-US"/>
              </w:rPr>
              <w:t>RpDC06C</w:t>
            </w:r>
          </w:p>
          <w:p w14:paraId="39428625" w14:textId="77777777" w:rsidR="00911210" w:rsidRDefault="00911210" w:rsidP="00676B8A">
            <w:pPr>
              <w:rPr>
                <w:lang w:val="en-US"/>
              </w:rPr>
            </w:pPr>
          </w:p>
        </w:tc>
        <w:tc>
          <w:tcPr>
            <w:tcW w:w="4111" w:type="dxa"/>
            <w:tcBorders>
              <w:top w:val="single" w:sz="4" w:space="0" w:color="auto"/>
              <w:bottom w:val="single" w:sz="4" w:space="0" w:color="auto"/>
            </w:tcBorders>
          </w:tcPr>
          <w:p w14:paraId="48211E6F" w14:textId="77777777" w:rsidR="00911210" w:rsidRDefault="00911210" w:rsidP="00676B8A">
            <w:pPr>
              <w:adjustRightInd w:val="0"/>
              <w:rPr>
                <w:lang w:val="en-US"/>
              </w:rPr>
            </w:pPr>
            <w:r>
              <w:rPr>
                <w:lang w:val="en-US"/>
              </w:rPr>
              <w:t>Curatirea mecanica in vederea aplicarii imbracamintilor sau tratamentelor bituminoase a straturilor suport alcatuite din suprafete bituminoase din beton de ciment sau pavaje din piatra bitumate, executata cu matura mecanica fixata pe tractor</w:t>
            </w:r>
          </w:p>
          <w:p w14:paraId="3999738C"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 (8 000m2x4ori)</w:t>
            </w:r>
            <w:r>
              <w:rPr>
                <w:rFonts w:ascii="Times New Roman CYR" w:hAnsi="Times New Roman CYR" w:cs="Times New Roman CYR"/>
                <w:sz w:val="16"/>
                <w:szCs w:val="16"/>
                <w:lang w:val="en-US"/>
              </w:rPr>
              <w:t xml:space="preserve"> </w:t>
            </w:r>
          </w:p>
          <w:p w14:paraId="4EF298ED"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4BE1987C" w14:textId="77777777" w:rsidR="00911210" w:rsidRDefault="00911210" w:rsidP="00676B8A">
            <w:pPr>
              <w:jc w:val="center"/>
              <w:rPr>
                <w:lang w:val="en-US"/>
              </w:rPr>
            </w:pPr>
            <w:r>
              <w:rPr>
                <w:lang w:val="en-US"/>
              </w:rPr>
              <w:t>m2</w:t>
            </w:r>
          </w:p>
        </w:tc>
        <w:tc>
          <w:tcPr>
            <w:tcW w:w="1134" w:type="dxa"/>
            <w:tcBorders>
              <w:top w:val="single" w:sz="4" w:space="0" w:color="auto"/>
              <w:bottom w:val="single" w:sz="4" w:space="0" w:color="auto"/>
            </w:tcBorders>
          </w:tcPr>
          <w:p w14:paraId="28A3A577"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90F8698" w14:textId="77777777" w:rsidR="00911210" w:rsidRDefault="00911210" w:rsidP="00676B8A">
            <w:pPr>
              <w:jc w:val="center"/>
              <w:rPr>
                <w:lang w:val="en-US"/>
              </w:rPr>
            </w:pPr>
            <w:r>
              <w:rPr>
                <w:lang w:val="en-US"/>
              </w:rPr>
              <w:t>32 000,000</w:t>
            </w:r>
          </w:p>
        </w:tc>
      </w:tr>
      <w:tr w:rsidR="00911210" w14:paraId="68CE6C7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E2FE22E" w14:textId="77777777" w:rsidR="00911210" w:rsidRDefault="00911210" w:rsidP="00676B8A">
            <w:pPr>
              <w:rPr>
                <w:lang w:val="en-US"/>
              </w:rPr>
            </w:pPr>
          </w:p>
        </w:tc>
        <w:tc>
          <w:tcPr>
            <w:tcW w:w="1418" w:type="dxa"/>
            <w:gridSpan w:val="2"/>
            <w:tcBorders>
              <w:top w:val="nil"/>
              <w:bottom w:val="single" w:sz="2" w:space="0" w:color="auto"/>
            </w:tcBorders>
            <w:vAlign w:val="center"/>
          </w:tcPr>
          <w:p w14:paraId="3E04E703" w14:textId="77777777" w:rsidR="00911210" w:rsidRDefault="00911210" w:rsidP="00676B8A">
            <w:pPr>
              <w:jc w:val="center"/>
              <w:rPr>
                <w:sz w:val="16"/>
                <w:szCs w:val="16"/>
                <w:lang w:val="en-US"/>
              </w:rPr>
            </w:pPr>
            <w:r>
              <w:rPr>
                <w:sz w:val="16"/>
                <w:szCs w:val="16"/>
                <w:lang w:val="en-US"/>
              </w:rPr>
              <w:t>1212121212121</w:t>
            </w:r>
          </w:p>
        </w:tc>
        <w:tc>
          <w:tcPr>
            <w:tcW w:w="4111" w:type="dxa"/>
            <w:tcBorders>
              <w:top w:val="nil"/>
              <w:bottom w:val="single" w:sz="2" w:space="0" w:color="auto"/>
            </w:tcBorders>
          </w:tcPr>
          <w:p w14:paraId="5D1F31EF" w14:textId="77777777" w:rsidR="00911210" w:rsidRDefault="00911210" w:rsidP="00676B8A">
            <w:pPr>
              <w:rPr>
                <w:lang w:val="en-US"/>
              </w:rPr>
            </w:pPr>
            <w:r>
              <w:rPr>
                <w:lang w:val="en-US"/>
              </w:rPr>
              <w:t>Apa</w:t>
            </w:r>
          </w:p>
        </w:tc>
        <w:tc>
          <w:tcPr>
            <w:tcW w:w="992" w:type="dxa"/>
            <w:gridSpan w:val="2"/>
            <w:tcBorders>
              <w:top w:val="nil"/>
              <w:bottom w:val="single" w:sz="2" w:space="0" w:color="auto"/>
            </w:tcBorders>
          </w:tcPr>
          <w:p w14:paraId="10CB817B" w14:textId="77777777" w:rsidR="00911210" w:rsidRDefault="00911210" w:rsidP="00676B8A">
            <w:pPr>
              <w:rPr>
                <w:lang w:val="en-US"/>
              </w:rPr>
            </w:pPr>
            <w:r>
              <w:rPr>
                <w:lang w:val="en-US"/>
              </w:rPr>
              <w:t>m3</w:t>
            </w:r>
          </w:p>
        </w:tc>
        <w:tc>
          <w:tcPr>
            <w:tcW w:w="1134" w:type="dxa"/>
            <w:tcBorders>
              <w:top w:val="nil"/>
              <w:bottom w:val="single" w:sz="2" w:space="0" w:color="auto"/>
            </w:tcBorders>
          </w:tcPr>
          <w:p w14:paraId="6A33157C" w14:textId="77777777" w:rsidR="00911210" w:rsidRDefault="00911210" w:rsidP="00676B8A">
            <w:pPr>
              <w:rPr>
                <w:lang w:val="en-US"/>
              </w:rPr>
            </w:pPr>
          </w:p>
        </w:tc>
        <w:tc>
          <w:tcPr>
            <w:tcW w:w="1559" w:type="dxa"/>
            <w:tcBorders>
              <w:top w:val="nil"/>
              <w:bottom w:val="single" w:sz="2" w:space="0" w:color="auto"/>
            </w:tcBorders>
          </w:tcPr>
          <w:p w14:paraId="44CC3307" w14:textId="77777777" w:rsidR="00911210" w:rsidRDefault="00911210" w:rsidP="00676B8A">
            <w:pPr>
              <w:rPr>
                <w:lang w:val="en-US"/>
              </w:rPr>
            </w:pPr>
            <w:r>
              <w:rPr>
                <w:lang w:val="en-US"/>
              </w:rPr>
              <w:t>96,00</w:t>
            </w:r>
          </w:p>
        </w:tc>
      </w:tr>
      <w:tr w:rsidR="00911210" w14:paraId="04EA091D"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2249BD3" w14:textId="77777777" w:rsidR="00911210" w:rsidRDefault="00911210" w:rsidP="00676B8A">
            <w:pPr>
              <w:rPr>
                <w:lang w:val="en-US"/>
              </w:rPr>
            </w:pPr>
          </w:p>
        </w:tc>
        <w:tc>
          <w:tcPr>
            <w:tcW w:w="1418" w:type="dxa"/>
            <w:gridSpan w:val="2"/>
            <w:tcBorders>
              <w:top w:val="nil"/>
              <w:bottom w:val="single" w:sz="2" w:space="0" w:color="auto"/>
            </w:tcBorders>
            <w:vAlign w:val="center"/>
          </w:tcPr>
          <w:p w14:paraId="617AD221" w14:textId="77777777" w:rsidR="00911210" w:rsidRDefault="00911210" w:rsidP="00676B8A">
            <w:pPr>
              <w:jc w:val="center"/>
              <w:rPr>
                <w:sz w:val="16"/>
                <w:szCs w:val="16"/>
                <w:lang w:val="en-US"/>
              </w:rPr>
            </w:pPr>
            <w:r>
              <w:rPr>
                <w:sz w:val="16"/>
                <w:szCs w:val="16"/>
                <w:lang w:val="en-US"/>
              </w:rPr>
              <w:t>2862306830000</w:t>
            </w:r>
          </w:p>
        </w:tc>
        <w:tc>
          <w:tcPr>
            <w:tcW w:w="4111" w:type="dxa"/>
            <w:tcBorders>
              <w:top w:val="nil"/>
              <w:bottom w:val="single" w:sz="2" w:space="0" w:color="auto"/>
            </w:tcBorders>
          </w:tcPr>
          <w:p w14:paraId="3FDC2C15" w14:textId="77777777" w:rsidR="00911210" w:rsidRDefault="00911210" w:rsidP="00676B8A">
            <w:pPr>
              <w:rPr>
                <w:lang w:val="en-US"/>
              </w:rPr>
            </w:pPr>
            <w:r>
              <w:rPr>
                <w:lang w:val="en-US"/>
              </w:rPr>
              <w:t>Matura mecanica pe tractor  65 cp</w:t>
            </w:r>
          </w:p>
        </w:tc>
        <w:tc>
          <w:tcPr>
            <w:tcW w:w="992" w:type="dxa"/>
            <w:gridSpan w:val="2"/>
            <w:tcBorders>
              <w:top w:val="nil"/>
              <w:bottom w:val="single" w:sz="2" w:space="0" w:color="auto"/>
            </w:tcBorders>
          </w:tcPr>
          <w:p w14:paraId="7C93F146" w14:textId="77777777" w:rsidR="00911210" w:rsidRDefault="00911210" w:rsidP="00676B8A">
            <w:pPr>
              <w:rPr>
                <w:lang w:val="en-US"/>
              </w:rPr>
            </w:pPr>
            <w:r>
              <w:rPr>
                <w:lang w:val="en-US"/>
              </w:rPr>
              <w:t>h-ut</w:t>
            </w:r>
          </w:p>
        </w:tc>
        <w:tc>
          <w:tcPr>
            <w:tcW w:w="1134" w:type="dxa"/>
            <w:tcBorders>
              <w:top w:val="nil"/>
              <w:bottom w:val="single" w:sz="2" w:space="0" w:color="auto"/>
            </w:tcBorders>
          </w:tcPr>
          <w:p w14:paraId="529C0DDA" w14:textId="77777777" w:rsidR="00911210" w:rsidRDefault="00911210" w:rsidP="00676B8A">
            <w:pPr>
              <w:rPr>
                <w:lang w:val="en-US"/>
              </w:rPr>
            </w:pPr>
          </w:p>
        </w:tc>
        <w:tc>
          <w:tcPr>
            <w:tcW w:w="1559" w:type="dxa"/>
            <w:tcBorders>
              <w:top w:val="nil"/>
              <w:bottom w:val="single" w:sz="2" w:space="0" w:color="auto"/>
            </w:tcBorders>
          </w:tcPr>
          <w:p w14:paraId="47CC551D" w14:textId="77777777" w:rsidR="00911210" w:rsidRDefault="00911210" w:rsidP="00676B8A">
            <w:pPr>
              <w:rPr>
                <w:lang w:val="en-US"/>
              </w:rPr>
            </w:pPr>
            <w:r>
              <w:rPr>
                <w:lang w:val="en-US"/>
              </w:rPr>
              <w:t>9,60</w:t>
            </w:r>
          </w:p>
        </w:tc>
      </w:tr>
      <w:tr w:rsidR="00911210" w14:paraId="652D521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16C4D44" w14:textId="77777777" w:rsidR="00911210" w:rsidRDefault="00911210" w:rsidP="00676B8A">
            <w:pPr>
              <w:rPr>
                <w:lang w:val="en-US"/>
              </w:rPr>
            </w:pPr>
          </w:p>
        </w:tc>
        <w:tc>
          <w:tcPr>
            <w:tcW w:w="1418" w:type="dxa"/>
            <w:gridSpan w:val="2"/>
            <w:tcBorders>
              <w:top w:val="nil"/>
              <w:bottom w:val="single" w:sz="2" w:space="0" w:color="auto"/>
            </w:tcBorders>
            <w:vAlign w:val="center"/>
          </w:tcPr>
          <w:p w14:paraId="52DCF83A" w14:textId="77777777" w:rsidR="00911210" w:rsidRDefault="00911210" w:rsidP="00676B8A">
            <w:pPr>
              <w:jc w:val="center"/>
              <w:rPr>
                <w:sz w:val="16"/>
                <w:szCs w:val="16"/>
                <w:lang w:val="en-US"/>
              </w:rPr>
            </w:pPr>
            <w:r>
              <w:rPr>
                <w:sz w:val="16"/>
                <w:szCs w:val="16"/>
                <w:lang w:val="en-US"/>
              </w:rPr>
              <w:t>3410540005603</w:t>
            </w:r>
          </w:p>
        </w:tc>
        <w:tc>
          <w:tcPr>
            <w:tcW w:w="4111" w:type="dxa"/>
            <w:tcBorders>
              <w:top w:val="nil"/>
              <w:bottom w:val="single" w:sz="2" w:space="0" w:color="auto"/>
            </w:tcBorders>
          </w:tcPr>
          <w:p w14:paraId="022BB0B3" w14:textId="77777777" w:rsidR="00911210" w:rsidRDefault="00911210" w:rsidP="00676B8A">
            <w:pPr>
              <w:rPr>
                <w:lang w:val="en-US"/>
              </w:rPr>
            </w:pPr>
            <w:r>
              <w:rPr>
                <w:lang w:val="en-US"/>
              </w:rPr>
              <w:t>Autocisterna 5-8 t cu dispozitive de stropire</w:t>
            </w:r>
          </w:p>
        </w:tc>
        <w:tc>
          <w:tcPr>
            <w:tcW w:w="992" w:type="dxa"/>
            <w:gridSpan w:val="2"/>
            <w:tcBorders>
              <w:top w:val="nil"/>
              <w:bottom w:val="single" w:sz="2" w:space="0" w:color="auto"/>
            </w:tcBorders>
          </w:tcPr>
          <w:p w14:paraId="61267E85"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CD096B4" w14:textId="77777777" w:rsidR="00911210" w:rsidRDefault="00911210" w:rsidP="00676B8A">
            <w:pPr>
              <w:rPr>
                <w:lang w:val="en-US"/>
              </w:rPr>
            </w:pPr>
          </w:p>
        </w:tc>
        <w:tc>
          <w:tcPr>
            <w:tcW w:w="1559" w:type="dxa"/>
            <w:tcBorders>
              <w:top w:val="nil"/>
              <w:bottom w:val="single" w:sz="2" w:space="0" w:color="auto"/>
            </w:tcBorders>
          </w:tcPr>
          <w:p w14:paraId="09322E77" w14:textId="77777777" w:rsidR="00911210" w:rsidRDefault="00911210" w:rsidP="00676B8A">
            <w:pPr>
              <w:rPr>
                <w:lang w:val="en-US"/>
              </w:rPr>
            </w:pPr>
            <w:r>
              <w:rPr>
                <w:lang w:val="en-US"/>
              </w:rPr>
              <w:t>9,60</w:t>
            </w:r>
          </w:p>
        </w:tc>
      </w:tr>
      <w:tr w:rsidR="00911210" w14:paraId="40584A30"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16B3F5EF" w14:textId="77777777" w:rsidR="00911210" w:rsidRDefault="00911210" w:rsidP="00676B8A">
            <w:pPr>
              <w:rPr>
                <w:lang w:val="en-US"/>
              </w:rPr>
            </w:pPr>
            <w:r>
              <w:rPr>
                <w:lang w:val="en-US"/>
              </w:rPr>
              <w:t>19</w:t>
            </w:r>
          </w:p>
        </w:tc>
        <w:tc>
          <w:tcPr>
            <w:tcW w:w="1418" w:type="dxa"/>
            <w:gridSpan w:val="2"/>
            <w:tcBorders>
              <w:top w:val="single" w:sz="4" w:space="0" w:color="auto"/>
              <w:bottom w:val="single" w:sz="4" w:space="0" w:color="auto"/>
            </w:tcBorders>
          </w:tcPr>
          <w:p w14:paraId="10EE8BAC" w14:textId="77777777" w:rsidR="00911210" w:rsidRDefault="00911210" w:rsidP="00676B8A">
            <w:pPr>
              <w:rPr>
                <w:lang w:val="en-US"/>
              </w:rPr>
            </w:pPr>
            <w:r>
              <w:rPr>
                <w:lang w:val="en-US"/>
              </w:rPr>
              <w:t>DI107</w:t>
            </w:r>
          </w:p>
          <w:p w14:paraId="2A7101A7" w14:textId="77777777" w:rsidR="00911210" w:rsidRDefault="00911210" w:rsidP="00676B8A">
            <w:pPr>
              <w:rPr>
                <w:lang w:val="en-US"/>
              </w:rPr>
            </w:pPr>
          </w:p>
        </w:tc>
        <w:tc>
          <w:tcPr>
            <w:tcW w:w="4111" w:type="dxa"/>
            <w:tcBorders>
              <w:top w:val="single" w:sz="4" w:space="0" w:color="auto"/>
              <w:bottom w:val="single" w:sz="4" w:space="0" w:color="auto"/>
            </w:tcBorders>
          </w:tcPr>
          <w:p w14:paraId="4C593809" w14:textId="77777777" w:rsidR="00911210" w:rsidRDefault="00911210" w:rsidP="00676B8A">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15C79F58"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26389FED"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655C2056"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1A5169E6" w14:textId="77777777" w:rsidR="00911210" w:rsidRDefault="00911210" w:rsidP="00676B8A">
            <w:pPr>
              <w:jc w:val="center"/>
              <w:rPr>
                <w:lang w:val="en-US"/>
              </w:rPr>
            </w:pPr>
            <w:r>
              <w:rPr>
                <w:lang w:val="en-US"/>
              </w:rPr>
              <w:t>12,270</w:t>
            </w:r>
          </w:p>
        </w:tc>
      </w:tr>
      <w:tr w:rsidR="00911210" w14:paraId="3D63CFD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622DEAB" w14:textId="77777777" w:rsidR="00911210" w:rsidRDefault="00911210" w:rsidP="00676B8A">
            <w:pPr>
              <w:rPr>
                <w:lang w:val="en-US"/>
              </w:rPr>
            </w:pPr>
          </w:p>
        </w:tc>
        <w:tc>
          <w:tcPr>
            <w:tcW w:w="1418" w:type="dxa"/>
            <w:gridSpan w:val="2"/>
            <w:tcBorders>
              <w:top w:val="nil"/>
              <w:bottom w:val="single" w:sz="2" w:space="0" w:color="auto"/>
            </w:tcBorders>
            <w:vAlign w:val="center"/>
          </w:tcPr>
          <w:p w14:paraId="52C507AF" w14:textId="77777777" w:rsidR="00911210" w:rsidRDefault="00911210" w:rsidP="00676B8A">
            <w:pPr>
              <w:jc w:val="center"/>
              <w:rPr>
                <w:sz w:val="16"/>
                <w:szCs w:val="16"/>
                <w:lang w:val="en-US"/>
              </w:rPr>
            </w:pPr>
            <w:r>
              <w:rPr>
                <w:sz w:val="16"/>
                <w:szCs w:val="16"/>
                <w:lang w:val="en-US"/>
              </w:rPr>
              <w:t>23203226000401</w:t>
            </w:r>
          </w:p>
        </w:tc>
        <w:tc>
          <w:tcPr>
            <w:tcW w:w="4111" w:type="dxa"/>
            <w:tcBorders>
              <w:top w:val="nil"/>
              <w:bottom w:val="single" w:sz="2" w:space="0" w:color="auto"/>
            </w:tcBorders>
          </w:tcPr>
          <w:p w14:paraId="6BC49BF0" w14:textId="77777777" w:rsidR="00911210" w:rsidRDefault="00911210" w:rsidP="00676B8A">
            <w:pPr>
              <w:rPr>
                <w:lang w:val="en-US"/>
              </w:rPr>
            </w:pPr>
            <w:r>
              <w:rPr>
                <w:lang w:val="en-US"/>
              </w:rPr>
              <w:t>Bitum</w:t>
            </w:r>
          </w:p>
        </w:tc>
        <w:tc>
          <w:tcPr>
            <w:tcW w:w="992" w:type="dxa"/>
            <w:gridSpan w:val="2"/>
            <w:tcBorders>
              <w:top w:val="nil"/>
              <w:bottom w:val="single" w:sz="2" w:space="0" w:color="auto"/>
            </w:tcBorders>
          </w:tcPr>
          <w:p w14:paraId="709F3E72" w14:textId="77777777" w:rsidR="00911210" w:rsidRDefault="00911210" w:rsidP="00676B8A">
            <w:pPr>
              <w:rPr>
                <w:lang w:val="en-US"/>
              </w:rPr>
            </w:pPr>
            <w:r>
              <w:rPr>
                <w:lang w:val="en-US"/>
              </w:rPr>
              <w:t>t</w:t>
            </w:r>
          </w:p>
        </w:tc>
        <w:tc>
          <w:tcPr>
            <w:tcW w:w="1134" w:type="dxa"/>
            <w:tcBorders>
              <w:top w:val="nil"/>
              <w:bottom w:val="single" w:sz="2" w:space="0" w:color="auto"/>
            </w:tcBorders>
          </w:tcPr>
          <w:p w14:paraId="282B89C9" w14:textId="77777777" w:rsidR="00911210" w:rsidRDefault="00911210" w:rsidP="00676B8A">
            <w:pPr>
              <w:rPr>
                <w:lang w:val="en-US"/>
              </w:rPr>
            </w:pPr>
          </w:p>
        </w:tc>
        <w:tc>
          <w:tcPr>
            <w:tcW w:w="1559" w:type="dxa"/>
            <w:tcBorders>
              <w:top w:val="nil"/>
              <w:bottom w:val="single" w:sz="2" w:space="0" w:color="auto"/>
            </w:tcBorders>
          </w:tcPr>
          <w:p w14:paraId="2951ACED" w14:textId="77777777" w:rsidR="00911210" w:rsidRDefault="00911210" w:rsidP="00676B8A">
            <w:pPr>
              <w:rPr>
                <w:lang w:val="en-US"/>
              </w:rPr>
            </w:pPr>
            <w:r>
              <w:rPr>
                <w:lang w:val="en-US"/>
              </w:rPr>
              <w:t>12,64</w:t>
            </w:r>
          </w:p>
        </w:tc>
      </w:tr>
      <w:tr w:rsidR="00911210" w14:paraId="061DED7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9288F52" w14:textId="77777777" w:rsidR="00911210" w:rsidRDefault="00911210" w:rsidP="00676B8A">
            <w:pPr>
              <w:rPr>
                <w:lang w:val="en-US"/>
              </w:rPr>
            </w:pPr>
          </w:p>
        </w:tc>
        <w:tc>
          <w:tcPr>
            <w:tcW w:w="1418" w:type="dxa"/>
            <w:gridSpan w:val="2"/>
            <w:tcBorders>
              <w:top w:val="nil"/>
              <w:bottom w:val="single" w:sz="2" w:space="0" w:color="auto"/>
            </w:tcBorders>
            <w:vAlign w:val="center"/>
          </w:tcPr>
          <w:p w14:paraId="640F0312" w14:textId="77777777" w:rsidR="00911210" w:rsidRDefault="00911210" w:rsidP="00676B8A">
            <w:pPr>
              <w:jc w:val="center"/>
              <w:rPr>
                <w:sz w:val="16"/>
                <w:szCs w:val="16"/>
                <w:lang w:val="en-US"/>
              </w:rPr>
            </w:pPr>
            <w:r>
              <w:rPr>
                <w:sz w:val="16"/>
                <w:szCs w:val="16"/>
                <w:lang w:val="en-US"/>
              </w:rPr>
              <w:t>2952220000000</w:t>
            </w:r>
          </w:p>
        </w:tc>
        <w:tc>
          <w:tcPr>
            <w:tcW w:w="4111" w:type="dxa"/>
            <w:tcBorders>
              <w:top w:val="nil"/>
              <w:bottom w:val="single" w:sz="2" w:space="0" w:color="auto"/>
            </w:tcBorders>
          </w:tcPr>
          <w:p w14:paraId="2EF5B1EA" w14:textId="77777777" w:rsidR="00911210" w:rsidRDefault="00911210" w:rsidP="00676B8A">
            <w:pPr>
              <w:rPr>
                <w:lang w:val="en-US"/>
              </w:rPr>
            </w:pPr>
            <w:r>
              <w:rPr>
                <w:lang w:val="en-US"/>
              </w:rPr>
              <w:t>Autogudronator 3500 l - 3600 l</w:t>
            </w:r>
          </w:p>
        </w:tc>
        <w:tc>
          <w:tcPr>
            <w:tcW w:w="992" w:type="dxa"/>
            <w:gridSpan w:val="2"/>
            <w:tcBorders>
              <w:top w:val="nil"/>
              <w:bottom w:val="single" w:sz="2" w:space="0" w:color="auto"/>
            </w:tcBorders>
          </w:tcPr>
          <w:p w14:paraId="22B738D3"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A0BAFD2" w14:textId="77777777" w:rsidR="00911210" w:rsidRDefault="00911210" w:rsidP="00676B8A">
            <w:pPr>
              <w:rPr>
                <w:lang w:val="en-US"/>
              </w:rPr>
            </w:pPr>
          </w:p>
        </w:tc>
        <w:tc>
          <w:tcPr>
            <w:tcW w:w="1559" w:type="dxa"/>
            <w:tcBorders>
              <w:top w:val="nil"/>
              <w:bottom w:val="single" w:sz="2" w:space="0" w:color="auto"/>
            </w:tcBorders>
          </w:tcPr>
          <w:p w14:paraId="5D64FBD4" w14:textId="77777777" w:rsidR="00911210" w:rsidRDefault="00911210" w:rsidP="00676B8A">
            <w:pPr>
              <w:rPr>
                <w:lang w:val="en-US"/>
              </w:rPr>
            </w:pPr>
            <w:r>
              <w:rPr>
                <w:lang w:val="en-US"/>
              </w:rPr>
              <w:t>3,68</w:t>
            </w:r>
          </w:p>
        </w:tc>
      </w:tr>
      <w:tr w:rsidR="00911210" w14:paraId="78E1F13B"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452C25A8" w14:textId="77777777" w:rsidR="00911210" w:rsidRDefault="00911210" w:rsidP="00676B8A">
            <w:pPr>
              <w:rPr>
                <w:lang w:val="en-US"/>
              </w:rPr>
            </w:pPr>
            <w:r>
              <w:rPr>
                <w:lang w:val="en-US"/>
              </w:rPr>
              <w:t>20</w:t>
            </w:r>
          </w:p>
        </w:tc>
        <w:tc>
          <w:tcPr>
            <w:tcW w:w="1418" w:type="dxa"/>
            <w:gridSpan w:val="2"/>
            <w:tcBorders>
              <w:top w:val="single" w:sz="4" w:space="0" w:color="auto"/>
              <w:bottom w:val="single" w:sz="4" w:space="0" w:color="auto"/>
            </w:tcBorders>
          </w:tcPr>
          <w:p w14:paraId="49AD6AAF" w14:textId="77777777" w:rsidR="00911210" w:rsidRDefault="00911210" w:rsidP="00676B8A">
            <w:pPr>
              <w:rPr>
                <w:lang w:val="en-US"/>
              </w:rPr>
            </w:pPr>
            <w:r>
              <w:rPr>
                <w:lang w:val="en-US"/>
              </w:rPr>
              <w:t>DI108</w:t>
            </w:r>
          </w:p>
          <w:p w14:paraId="1CE28E73" w14:textId="77777777" w:rsidR="00911210" w:rsidRDefault="00911210" w:rsidP="00676B8A">
            <w:pPr>
              <w:rPr>
                <w:lang w:val="en-US"/>
              </w:rPr>
            </w:pPr>
          </w:p>
        </w:tc>
        <w:tc>
          <w:tcPr>
            <w:tcW w:w="4111" w:type="dxa"/>
            <w:tcBorders>
              <w:top w:val="single" w:sz="4" w:space="0" w:color="auto"/>
              <w:bottom w:val="single" w:sz="4" w:space="0" w:color="auto"/>
            </w:tcBorders>
          </w:tcPr>
          <w:p w14:paraId="3A7F8135" w14:textId="77777777" w:rsidR="00911210" w:rsidRDefault="00911210" w:rsidP="00676B8A">
            <w:pPr>
              <w:adjustRightInd w:val="0"/>
              <w:rPr>
                <w:rFonts w:ascii="Times New Roman CYR" w:hAnsi="Times New Roman CYR" w:cs="Times New Roman CYR"/>
                <w:sz w:val="16"/>
                <w:szCs w:val="16"/>
                <w:lang w:val="en-US"/>
              </w:rPr>
            </w:pPr>
            <w:r>
              <w:rPr>
                <w:lang w:val="en-US"/>
              </w:rPr>
              <w:t xml:space="preserve">Aplicarea stratului de egalizare din beton asfaltic fara utilizarea distribuitorului de mixturi asfaltice  </w:t>
            </w:r>
            <w:r>
              <w:rPr>
                <w:rFonts w:ascii="Times New Roman CYR" w:hAnsi="Times New Roman CYR" w:cs="Times New Roman CYR"/>
                <w:sz w:val="16"/>
                <w:szCs w:val="16"/>
                <w:lang w:val="en-US"/>
              </w:rPr>
              <w:t xml:space="preserve"> </w:t>
            </w:r>
          </w:p>
          <w:p w14:paraId="488CA745"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56F9D3D0"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493FB2EC"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2BBFD1D7" w14:textId="77777777" w:rsidR="00911210" w:rsidRDefault="00911210" w:rsidP="00676B8A">
            <w:pPr>
              <w:jc w:val="center"/>
              <w:rPr>
                <w:lang w:val="en-US"/>
              </w:rPr>
            </w:pPr>
            <w:r>
              <w:rPr>
                <w:lang w:val="en-US"/>
              </w:rPr>
              <w:t>1 380,610</w:t>
            </w:r>
          </w:p>
        </w:tc>
      </w:tr>
      <w:tr w:rsidR="00911210" w14:paraId="5D586B3C"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EF05342" w14:textId="77777777" w:rsidR="00911210" w:rsidRDefault="00911210" w:rsidP="00676B8A">
            <w:pPr>
              <w:rPr>
                <w:lang w:val="en-US"/>
              </w:rPr>
            </w:pPr>
          </w:p>
        </w:tc>
        <w:tc>
          <w:tcPr>
            <w:tcW w:w="1418" w:type="dxa"/>
            <w:gridSpan w:val="2"/>
            <w:tcBorders>
              <w:top w:val="nil"/>
              <w:bottom w:val="single" w:sz="2" w:space="0" w:color="auto"/>
            </w:tcBorders>
            <w:vAlign w:val="center"/>
          </w:tcPr>
          <w:p w14:paraId="34B6B0F7" w14:textId="77777777" w:rsidR="00911210" w:rsidRDefault="00911210" w:rsidP="00676B8A">
            <w:pPr>
              <w:jc w:val="center"/>
              <w:rPr>
                <w:sz w:val="16"/>
                <w:szCs w:val="16"/>
                <w:lang w:val="en-US"/>
              </w:rPr>
            </w:pPr>
            <w:r>
              <w:rPr>
                <w:sz w:val="16"/>
                <w:szCs w:val="16"/>
                <w:lang w:val="en-US"/>
              </w:rPr>
              <w:t>9310060019930</w:t>
            </w:r>
          </w:p>
        </w:tc>
        <w:tc>
          <w:tcPr>
            <w:tcW w:w="4111" w:type="dxa"/>
            <w:tcBorders>
              <w:top w:val="nil"/>
              <w:bottom w:val="single" w:sz="2" w:space="0" w:color="auto"/>
            </w:tcBorders>
          </w:tcPr>
          <w:p w14:paraId="5FAFD117" w14:textId="77777777" w:rsidR="00911210" w:rsidRDefault="00911210" w:rsidP="00676B8A">
            <w:pPr>
              <w:rPr>
                <w:lang w:val="en-US"/>
              </w:rPr>
            </w:pPr>
            <w:r>
              <w:rPr>
                <w:lang w:val="en-US"/>
              </w:rPr>
              <w:t>Muncitor</w:t>
            </w:r>
          </w:p>
        </w:tc>
        <w:tc>
          <w:tcPr>
            <w:tcW w:w="992" w:type="dxa"/>
            <w:gridSpan w:val="2"/>
            <w:tcBorders>
              <w:top w:val="nil"/>
              <w:bottom w:val="single" w:sz="2" w:space="0" w:color="auto"/>
            </w:tcBorders>
          </w:tcPr>
          <w:p w14:paraId="76F545A1" w14:textId="77777777" w:rsidR="00911210" w:rsidRDefault="00911210" w:rsidP="00676B8A">
            <w:pPr>
              <w:rPr>
                <w:lang w:val="en-US"/>
              </w:rPr>
            </w:pPr>
            <w:r>
              <w:rPr>
                <w:lang w:val="en-US"/>
              </w:rPr>
              <w:t>h-om</w:t>
            </w:r>
          </w:p>
        </w:tc>
        <w:tc>
          <w:tcPr>
            <w:tcW w:w="1134" w:type="dxa"/>
            <w:tcBorders>
              <w:top w:val="nil"/>
              <w:bottom w:val="single" w:sz="2" w:space="0" w:color="auto"/>
            </w:tcBorders>
          </w:tcPr>
          <w:p w14:paraId="3A7D2F5E" w14:textId="77777777" w:rsidR="00911210" w:rsidRDefault="00911210" w:rsidP="00676B8A">
            <w:pPr>
              <w:rPr>
                <w:lang w:val="en-US"/>
              </w:rPr>
            </w:pPr>
          </w:p>
        </w:tc>
        <w:tc>
          <w:tcPr>
            <w:tcW w:w="1559" w:type="dxa"/>
            <w:tcBorders>
              <w:top w:val="nil"/>
              <w:bottom w:val="single" w:sz="2" w:space="0" w:color="auto"/>
            </w:tcBorders>
          </w:tcPr>
          <w:p w14:paraId="6F8F08FB" w14:textId="77777777" w:rsidR="00911210" w:rsidRDefault="00911210" w:rsidP="00676B8A">
            <w:pPr>
              <w:rPr>
                <w:lang w:val="en-US"/>
              </w:rPr>
            </w:pPr>
            <w:r>
              <w:rPr>
                <w:lang w:val="en-US"/>
              </w:rPr>
              <w:t>781,43</w:t>
            </w:r>
          </w:p>
        </w:tc>
      </w:tr>
      <w:tr w:rsidR="00911210" w14:paraId="01A76DD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416C5EC" w14:textId="77777777" w:rsidR="00911210" w:rsidRDefault="00911210" w:rsidP="00676B8A">
            <w:pPr>
              <w:rPr>
                <w:lang w:val="en-US"/>
              </w:rPr>
            </w:pPr>
          </w:p>
        </w:tc>
        <w:tc>
          <w:tcPr>
            <w:tcW w:w="1418" w:type="dxa"/>
            <w:gridSpan w:val="2"/>
            <w:tcBorders>
              <w:top w:val="nil"/>
              <w:bottom w:val="single" w:sz="2" w:space="0" w:color="auto"/>
            </w:tcBorders>
            <w:vAlign w:val="center"/>
          </w:tcPr>
          <w:p w14:paraId="18B3C282" w14:textId="77777777" w:rsidR="00911210" w:rsidRDefault="00911210" w:rsidP="00676B8A">
            <w:pPr>
              <w:jc w:val="center"/>
              <w:rPr>
                <w:sz w:val="16"/>
                <w:szCs w:val="16"/>
                <w:lang w:val="en-US"/>
              </w:rPr>
            </w:pPr>
            <w:r>
              <w:rPr>
                <w:sz w:val="16"/>
                <w:szCs w:val="16"/>
                <w:lang w:val="en-US"/>
              </w:rPr>
              <w:t>111100010001319</w:t>
            </w:r>
          </w:p>
        </w:tc>
        <w:tc>
          <w:tcPr>
            <w:tcW w:w="4111" w:type="dxa"/>
            <w:tcBorders>
              <w:top w:val="nil"/>
              <w:bottom w:val="single" w:sz="2" w:space="0" w:color="auto"/>
            </w:tcBorders>
          </w:tcPr>
          <w:p w14:paraId="4339AB8D" w14:textId="77777777" w:rsidR="00911210" w:rsidRDefault="00911210" w:rsidP="00676B8A">
            <w:pPr>
              <w:rPr>
                <w:lang w:val="en-US"/>
              </w:rPr>
            </w:pPr>
            <w:r>
              <w:rPr>
                <w:lang w:val="en-US"/>
              </w:rPr>
              <w:t>Mixtura asfaltica cu granulatii mascate preparata la cald</w:t>
            </w:r>
          </w:p>
        </w:tc>
        <w:tc>
          <w:tcPr>
            <w:tcW w:w="992" w:type="dxa"/>
            <w:gridSpan w:val="2"/>
            <w:tcBorders>
              <w:top w:val="nil"/>
              <w:bottom w:val="single" w:sz="2" w:space="0" w:color="auto"/>
            </w:tcBorders>
          </w:tcPr>
          <w:p w14:paraId="16770E27" w14:textId="77777777" w:rsidR="00911210" w:rsidRDefault="00911210" w:rsidP="00676B8A">
            <w:pPr>
              <w:rPr>
                <w:lang w:val="en-US"/>
              </w:rPr>
            </w:pPr>
            <w:r>
              <w:rPr>
                <w:lang w:val="en-US"/>
              </w:rPr>
              <w:t>t</w:t>
            </w:r>
          </w:p>
        </w:tc>
        <w:tc>
          <w:tcPr>
            <w:tcW w:w="1134" w:type="dxa"/>
            <w:tcBorders>
              <w:top w:val="nil"/>
              <w:bottom w:val="single" w:sz="2" w:space="0" w:color="auto"/>
            </w:tcBorders>
          </w:tcPr>
          <w:p w14:paraId="70669E0B" w14:textId="77777777" w:rsidR="00911210" w:rsidRDefault="00911210" w:rsidP="00676B8A">
            <w:pPr>
              <w:rPr>
                <w:lang w:val="en-US"/>
              </w:rPr>
            </w:pPr>
          </w:p>
        </w:tc>
        <w:tc>
          <w:tcPr>
            <w:tcW w:w="1559" w:type="dxa"/>
            <w:tcBorders>
              <w:top w:val="nil"/>
              <w:bottom w:val="single" w:sz="2" w:space="0" w:color="auto"/>
            </w:tcBorders>
          </w:tcPr>
          <w:p w14:paraId="2BCA0ED3" w14:textId="77777777" w:rsidR="00911210" w:rsidRDefault="00911210" w:rsidP="00676B8A">
            <w:pPr>
              <w:rPr>
                <w:lang w:val="en-US"/>
              </w:rPr>
            </w:pPr>
            <w:r>
              <w:rPr>
                <w:lang w:val="en-US"/>
              </w:rPr>
              <w:t>1 394,42</w:t>
            </w:r>
          </w:p>
        </w:tc>
      </w:tr>
      <w:tr w:rsidR="00911210" w14:paraId="017DC44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F2D01D6" w14:textId="77777777" w:rsidR="00911210" w:rsidRDefault="00911210" w:rsidP="00676B8A">
            <w:pPr>
              <w:rPr>
                <w:lang w:val="en-US"/>
              </w:rPr>
            </w:pPr>
          </w:p>
        </w:tc>
        <w:tc>
          <w:tcPr>
            <w:tcW w:w="1418" w:type="dxa"/>
            <w:gridSpan w:val="2"/>
            <w:tcBorders>
              <w:top w:val="nil"/>
              <w:bottom w:val="single" w:sz="2" w:space="0" w:color="auto"/>
            </w:tcBorders>
            <w:vAlign w:val="center"/>
          </w:tcPr>
          <w:p w14:paraId="4CAC1B7A" w14:textId="77777777" w:rsidR="00911210" w:rsidRDefault="00911210" w:rsidP="00676B8A">
            <w:pPr>
              <w:jc w:val="center"/>
              <w:rPr>
                <w:sz w:val="16"/>
                <w:szCs w:val="16"/>
                <w:lang w:val="en-US"/>
              </w:rPr>
            </w:pPr>
            <w:r>
              <w:rPr>
                <w:sz w:val="16"/>
                <w:szCs w:val="16"/>
                <w:lang w:val="en-US"/>
              </w:rPr>
              <w:t>2952240004105</w:t>
            </w:r>
          </w:p>
        </w:tc>
        <w:tc>
          <w:tcPr>
            <w:tcW w:w="4111" w:type="dxa"/>
            <w:tcBorders>
              <w:top w:val="nil"/>
              <w:bottom w:val="single" w:sz="2" w:space="0" w:color="auto"/>
            </w:tcBorders>
          </w:tcPr>
          <w:p w14:paraId="01A6E729" w14:textId="77777777" w:rsidR="00911210" w:rsidRDefault="00911210" w:rsidP="00676B8A">
            <w:pPr>
              <w:rPr>
                <w:lang w:val="en-US"/>
              </w:rPr>
            </w:pPr>
            <w:r>
              <w:rPr>
                <w:lang w:val="en-US"/>
              </w:rPr>
              <w:t xml:space="preserve">Compactor </w:t>
            </w:r>
          </w:p>
        </w:tc>
        <w:tc>
          <w:tcPr>
            <w:tcW w:w="992" w:type="dxa"/>
            <w:gridSpan w:val="2"/>
            <w:tcBorders>
              <w:top w:val="nil"/>
              <w:bottom w:val="single" w:sz="2" w:space="0" w:color="auto"/>
            </w:tcBorders>
          </w:tcPr>
          <w:p w14:paraId="7AFEC4CA" w14:textId="77777777" w:rsidR="00911210" w:rsidRDefault="00911210" w:rsidP="00676B8A">
            <w:pPr>
              <w:rPr>
                <w:lang w:val="en-US"/>
              </w:rPr>
            </w:pPr>
            <w:r>
              <w:rPr>
                <w:lang w:val="en-US"/>
              </w:rPr>
              <w:t>h-ut</w:t>
            </w:r>
          </w:p>
        </w:tc>
        <w:tc>
          <w:tcPr>
            <w:tcW w:w="1134" w:type="dxa"/>
            <w:tcBorders>
              <w:top w:val="nil"/>
              <w:bottom w:val="single" w:sz="2" w:space="0" w:color="auto"/>
            </w:tcBorders>
          </w:tcPr>
          <w:p w14:paraId="1AD082BB" w14:textId="77777777" w:rsidR="00911210" w:rsidRDefault="00911210" w:rsidP="00676B8A">
            <w:pPr>
              <w:rPr>
                <w:lang w:val="en-US"/>
              </w:rPr>
            </w:pPr>
          </w:p>
        </w:tc>
        <w:tc>
          <w:tcPr>
            <w:tcW w:w="1559" w:type="dxa"/>
            <w:tcBorders>
              <w:top w:val="nil"/>
              <w:bottom w:val="single" w:sz="2" w:space="0" w:color="auto"/>
            </w:tcBorders>
          </w:tcPr>
          <w:p w14:paraId="4C33FD00" w14:textId="77777777" w:rsidR="00911210" w:rsidRDefault="00911210" w:rsidP="00676B8A">
            <w:pPr>
              <w:rPr>
                <w:lang w:val="en-US"/>
              </w:rPr>
            </w:pPr>
            <w:r>
              <w:rPr>
                <w:lang w:val="en-US"/>
              </w:rPr>
              <w:t>111,69</w:t>
            </w:r>
          </w:p>
        </w:tc>
      </w:tr>
      <w:tr w:rsidR="00911210" w14:paraId="2B2C0F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0DF2152" w14:textId="77777777" w:rsidR="00911210" w:rsidRDefault="00911210" w:rsidP="00676B8A">
            <w:pPr>
              <w:rPr>
                <w:lang w:val="en-US"/>
              </w:rPr>
            </w:pPr>
          </w:p>
        </w:tc>
        <w:tc>
          <w:tcPr>
            <w:tcW w:w="1418" w:type="dxa"/>
            <w:gridSpan w:val="2"/>
            <w:tcBorders>
              <w:top w:val="nil"/>
              <w:bottom w:val="single" w:sz="2" w:space="0" w:color="auto"/>
            </w:tcBorders>
            <w:vAlign w:val="center"/>
          </w:tcPr>
          <w:p w14:paraId="1B0E1E9C" w14:textId="77777777" w:rsidR="00911210" w:rsidRDefault="00911210" w:rsidP="00676B8A">
            <w:pPr>
              <w:jc w:val="center"/>
              <w:rPr>
                <w:sz w:val="16"/>
                <w:szCs w:val="16"/>
                <w:lang w:val="en-US"/>
              </w:rPr>
            </w:pPr>
            <w:r>
              <w:rPr>
                <w:sz w:val="16"/>
                <w:szCs w:val="16"/>
                <w:lang w:val="en-US"/>
              </w:rPr>
              <w:t>29522400040101</w:t>
            </w:r>
          </w:p>
        </w:tc>
        <w:tc>
          <w:tcPr>
            <w:tcW w:w="4111" w:type="dxa"/>
            <w:tcBorders>
              <w:top w:val="nil"/>
              <w:bottom w:val="single" w:sz="2" w:space="0" w:color="auto"/>
            </w:tcBorders>
          </w:tcPr>
          <w:p w14:paraId="07B9011F" w14:textId="77777777" w:rsidR="00911210" w:rsidRDefault="00911210" w:rsidP="00676B8A">
            <w:pPr>
              <w:rPr>
                <w:lang w:val="en-US"/>
              </w:rPr>
            </w:pPr>
            <w:r>
              <w:rPr>
                <w:lang w:val="en-US"/>
              </w:rPr>
              <w:t xml:space="preserve">Compactor </w:t>
            </w:r>
          </w:p>
        </w:tc>
        <w:tc>
          <w:tcPr>
            <w:tcW w:w="992" w:type="dxa"/>
            <w:gridSpan w:val="2"/>
            <w:tcBorders>
              <w:top w:val="nil"/>
              <w:bottom w:val="single" w:sz="2" w:space="0" w:color="auto"/>
            </w:tcBorders>
          </w:tcPr>
          <w:p w14:paraId="5F6CA973"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6AD7A8A" w14:textId="77777777" w:rsidR="00911210" w:rsidRDefault="00911210" w:rsidP="00676B8A">
            <w:pPr>
              <w:rPr>
                <w:lang w:val="en-US"/>
              </w:rPr>
            </w:pPr>
          </w:p>
        </w:tc>
        <w:tc>
          <w:tcPr>
            <w:tcW w:w="1559" w:type="dxa"/>
            <w:tcBorders>
              <w:top w:val="nil"/>
              <w:bottom w:val="single" w:sz="2" w:space="0" w:color="auto"/>
            </w:tcBorders>
          </w:tcPr>
          <w:p w14:paraId="2842F134" w14:textId="77777777" w:rsidR="00911210" w:rsidRDefault="00911210" w:rsidP="00676B8A">
            <w:pPr>
              <w:rPr>
                <w:lang w:val="en-US"/>
              </w:rPr>
            </w:pPr>
            <w:r>
              <w:rPr>
                <w:lang w:val="en-US"/>
              </w:rPr>
              <w:t>183,62</w:t>
            </w:r>
          </w:p>
        </w:tc>
      </w:tr>
      <w:tr w:rsidR="00911210" w14:paraId="37FBD4DF"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5449C07B" w14:textId="77777777" w:rsidR="00911210" w:rsidRDefault="00911210" w:rsidP="00676B8A">
            <w:pPr>
              <w:rPr>
                <w:lang w:val="en-US"/>
              </w:rPr>
            </w:pPr>
            <w:r>
              <w:rPr>
                <w:lang w:val="en-US"/>
              </w:rPr>
              <w:t>21</w:t>
            </w:r>
          </w:p>
        </w:tc>
        <w:tc>
          <w:tcPr>
            <w:tcW w:w="1418" w:type="dxa"/>
            <w:gridSpan w:val="2"/>
            <w:tcBorders>
              <w:top w:val="single" w:sz="4" w:space="0" w:color="auto"/>
              <w:bottom w:val="single" w:sz="4" w:space="0" w:color="auto"/>
            </w:tcBorders>
          </w:tcPr>
          <w:p w14:paraId="2C6A2453" w14:textId="77777777" w:rsidR="00911210" w:rsidRDefault="00911210" w:rsidP="00676B8A">
            <w:pPr>
              <w:rPr>
                <w:lang w:val="en-US"/>
              </w:rPr>
            </w:pPr>
            <w:r>
              <w:rPr>
                <w:lang w:val="en-US"/>
              </w:rPr>
              <w:t>DI133</w:t>
            </w:r>
          </w:p>
          <w:p w14:paraId="7F003E5E" w14:textId="77777777" w:rsidR="00911210" w:rsidRDefault="00911210" w:rsidP="00676B8A">
            <w:pPr>
              <w:rPr>
                <w:lang w:val="en-US"/>
              </w:rPr>
            </w:pPr>
          </w:p>
        </w:tc>
        <w:tc>
          <w:tcPr>
            <w:tcW w:w="4111" w:type="dxa"/>
            <w:tcBorders>
              <w:top w:val="single" w:sz="4" w:space="0" w:color="auto"/>
              <w:bottom w:val="single" w:sz="4" w:space="0" w:color="auto"/>
            </w:tcBorders>
          </w:tcPr>
          <w:p w14:paraId="4765A185" w14:textId="77777777" w:rsidR="00911210" w:rsidRDefault="00911210" w:rsidP="00676B8A">
            <w:pPr>
              <w:adjustRightInd w:val="0"/>
              <w:rPr>
                <w:rFonts w:ascii="Times New Roman CYR" w:hAnsi="Times New Roman CYR" w:cs="Times New Roman CYR"/>
                <w:sz w:val="16"/>
                <w:szCs w:val="16"/>
                <w:lang w:val="en-US"/>
              </w:rPr>
            </w:pPr>
            <w:r>
              <w:rPr>
                <w:lang w:val="en-US"/>
              </w:rPr>
              <w:t>Amenajarea stratului de egalizare din beton asfaltic cu utilizarea distribuitorului de mixturi asfaltice</w:t>
            </w:r>
            <w:r>
              <w:rPr>
                <w:rFonts w:ascii="Times New Roman CYR" w:hAnsi="Times New Roman CYR" w:cs="Times New Roman CYR"/>
                <w:sz w:val="16"/>
                <w:szCs w:val="16"/>
                <w:lang w:val="en-US"/>
              </w:rPr>
              <w:t xml:space="preserve"> </w:t>
            </w:r>
          </w:p>
          <w:p w14:paraId="20F25172"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0B2B4BFF"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170F375A"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3DCB36A3" w14:textId="77777777" w:rsidR="00911210" w:rsidRDefault="00911210" w:rsidP="00676B8A">
            <w:pPr>
              <w:jc w:val="center"/>
              <w:rPr>
                <w:lang w:val="en-US"/>
              </w:rPr>
            </w:pPr>
            <w:r>
              <w:rPr>
                <w:lang w:val="en-US"/>
              </w:rPr>
              <w:t>1 168,320</w:t>
            </w:r>
          </w:p>
        </w:tc>
      </w:tr>
      <w:tr w:rsidR="00911210" w14:paraId="1D0F622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532237B1" w14:textId="77777777" w:rsidR="00911210" w:rsidRDefault="00911210" w:rsidP="00676B8A">
            <w:pPr>
              <w:rPr>
                <w:lang w:val="en-US"/>
              </w:rPr>
            </w:pPr>
          </w:p>
        </w:tc>
        <w:tc>
          <w:tcPr>
            <w:tcW w:w="1418" w:type="dxa"/>
            <w:gridSpan w:val="2"/>
            <w:tcBorders>
              <w:top w:val="nil"/>
              <w:bottom w:val="single" w:sz="2" w:space="0" w:color="auto"/>
            </w:tcBorders>
            <w:vAlign w:val="center"/>
          </w:tcPr>
          <w:p w14:paraId="62BF627B" w14:textId="77777777" w:rsidR="00911210" w:rsidRDefault="00911210" w:rsidP="00676B8A">
            <w:pPr>
              <w:jc w:val="center"/>
              <w:rPr>
                <w:sz w:val="16"/>
                <w:szCs w:val="16"/>
                <w:lang w:val="en-US"/>
              </w:rPr>
            </w:pPr>
            <w:r>
              <w:rPr>
                <w:sz w:val="16"/>
                <w:szCs w:val="16"/>
                <w:lang w:val="en-US"/>
              </w:rPr>
              <w:t>9310060019930</w:t>
            </w:r>
          </w:p>
        </w:tc>
        <w:tc>
          <w:tcPr>
            <w:tcW w:w="4111" w:type="dxa"/>
            <w:tcBorders>
              <w:top w:val="nil"/>
              <w:bottom w:val="single" w:sz="2" w:space="0" w:color="auto"/>
            </w:tcBorders>
          </w:tcPr>
          <w:p w14:paraId="6331F913" w14:textId="77777777" w:rsidR="00911210" w:rsidRDefault="00911210" w:rsidP="00676B8A">
            <w:pPr>
              <w:rPr>
                <w:lang w:val="en-US"/>
              </w:rPr>
            </w:pPr>
            <w:r>
              <w:rPr>
                <w:lang w:val="en-US"/>
              </w:rPr>
              <w:t>Muncitor</w:t>
            </w:r>
          </w:p>
        </w:tc>
        <w:tc>
          <w:tcPr>
            <w:tcW w:w="992" w:type="dxa"/>
            <w:gridSpan w:val="2"/>
            <w:tcBorders>
              <w:top w:val="nil"/>
              <w:bottom w:val="single" w:sz="2" w:space="0" w:color="auto"/>
            </w:tcBorders>
          </w:tcPr>
          <w:p w14:paraId="0F2D396E" w14:textId="77777777" w:rsidR="00911210" w:rsidRDefault="00911210" w:rsidP="00676B8A">
            <w:pPr>
              <w:rPr>
                <w:lang w:val="en-US"/>
              </w:rPr>
            </w:pPr>
            <w:r>
              <w:rPr>
                <w:lang w:val="en-US"/>
              </w:rPr>
              <w:t>h-om</w:t>
            </w:r>
          </w:p>
        </w:tc>
        <w:tc>
          <w:tcPr>
            <w:tcW w:w="1134" w:type="dxa"/>
            <w:tcBorders>
              <w:top w:val="nil"/>
              <w:bottom w:val="single" w:sz="2" w:space="0" w:color="auto"/>
            </w:tcBorders>
          </w:tcPr>
          <w:p w14:paraId="5500D72C" w14:textId="77777777" w:rsidR="00911210" w:rsidRDefault="00911210" w:rsidP="00676B8A">
            <w:pPr>
              <w:rPr>
                <w:lang w:val="en-US"/>
              </w:rPr>
            </w:pPr>
          </w:p>
        </w:tc>
        <w:tc>
          <w:tcPr>
            <w:tcW w:w="1559" w:type="dxa"/>
            <w:tcBorders>
              <w:top w:val="nil"/>
              <w:bottom w:val="single" w:sz="2" w:space="0" w:color="auto"/>
            </w:tcBorders>
          </w:tcPr>
          <w:p w14:paraId="1C4BA541" w14:textId="77777777" w:rsidR="00911210" w:rsidRDefault="00911210" w:rsidP="00676B8A">
            <w:pPr>
              <w:rPr>
                <w:lang w:val="en-US"/>
              </w:rPr>
            </w:pPr>
            <w:r>
              <w:rPr>
                <w:lang w:val="en-US"/>
              </w:rPr>
              <w:t>245,35</w:t>
            </w:r>
          </w:p>
        </w:tc>
      </w:tr>
      <w:tr w:rsidR="00911210" w14:paraId="0E49ADF5"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235BDE5" w14:textId="77777777" w:rsidR="00911210" w:rsidRDefault="00911210" w:rsidP="00676B8A">
            <w:pPr>
              <w:rPr>
                <w:lang w:val="en-US"/>
              </w:rPr>
            </w:pPr>
          </w:p>
        </w:tc>
        <w:tc>
          <w:tcPr>
            <w:tcW w:w="1418" w:type="dxa"/>
            <w:gridSpan w:val="2"/>
            <w:tcBorders>
              <w:top w:val="nil"/>
              <w:bottom w:val="single" w:sz="2" w:space="0" w:color="auto"/>
            </w:tcBorders>
            <w:vAlign w:val="center"/>
          </w:tcPr>
          <w:p w14:paraId="12C2F5D4" w14:textId="77777777" w:rsidR="00911210" w:rsidRDefault="00911210" w:rsidP="00676B8A">
            <w:pPr>
              <w:jc w:val="center"/>
              <w:rPr>
                <w:sz w:val="16"/>
                <w:szCs w:val="16"/>
                <w:lang w:val="en-US"/>
              </w:rPr>
            </w:pPr>
            <w:r>
              <w:rPr>
                <w:sz w:val="16"/>
                <w:szCs w:val="16"/>
                <w:lang w:val="en-US"/>
              </w:rPr>
              <w:t>14221022055070</w:t>
            </w:r>
          </w:p>
        </w:tc>
        <w:tc>
          <w:tcPr>
            <w:tcW w:w="4111" w:type="dxa"/>
            <w:tcBorders>
              <w:top w:val="nil"/>
              <w:bottom w:val="single" w:sz="2" w:space="0" w:color="auto"/>
            </w:tcBorders>
          </w:tcPr>
          <w:p w14:paraId="5C5D6E67" w14:textId="77777777" w:rsidR="00911210" w:rsidRDefault="00911210" w:rsidP="00676B8A">
            <w:pPr>
              <w:rPr>
                <w:lang w:val="en-US"/>
              </w:rPr>
            </w:pPr>
            <w:r>
              <w:rPr>
                <w:lang w:val="en-US"/>
              </w:rPr>
              <w:t>Beton asfaltic</w:t>
            </w:r>
          </w:p>
        </w:tc>
        <w:tc>
          <w:tcPr>
            <w:tcW w:w="992" w:type="dxa"/>
            <w:gridSpan w:val="2"/>
            <w:tcBorders>
              <w:top w:val="nil"/>
              <w:bottom w:val="single" w:sz="2" w:space="0" w:color="auto"/>
            </w:tcBorders>
          </w:tcPr>
          <w:p w14:paraId="07613B97" w14:textId="77777777" w:rsidR="00911210" w:rsidRDefault="00911210" w:rsidP="00676B8A">
            <w:pPr>
              <w:rPr>
                <w:lang w:val="en-US"/>
              </w:rPr>
            </w:pPr>
            <w:r>
              <w:rPr>
                <w:lang w:val="en-US"/>
              </w:rPr>
              <w:t>t</w:t>
            </w:r>
          </w:p>
        </w:tc>
        <w:tc>
          <w:tcPr>
            <w:tcW w:w="1134" w:type="dxa"/>
            <w:tcBorders>
              <w:top w:val="nil"/>
              <w:bottom w:val="single" w:sz="2" w:space="0" w:color="auto"/>
            </w:tcBorders>
          </w:tcPr>
          <w:p w14:paraId="3837BEFC" w14:textId="77777777" w:rsidR="00911210" w:rsidRDefault="00911210" w:rsidP="00676B8A">
            <w:pPr>
              <w:rPr>
                <w:lang w:val="en-US"/>
              </w:rPr>
            </w:pPr>
          </w:p>
        </w:tc>
        <w:tc>
          <w:tcPr>
            <w:tcW w:w="1559" w:type="dxa"/>
            <w:tcBorders>
              <w:top w:val="nil"/>
              <w:bottom w:val="single" w:sz="2" w:space="0" w:color="auto"/>
            </w:tcBorders>
          </w:tcPr>
          <w:p w14:paraId="4DA6AD0D" w14:textId="77777777" w:rsidR="00911210" w:rsidRDefault="00911210" w:rsidP="00676B8A">
            <w:pPr>
              <w:rPr>
                <w:lang w:val="en-US"/>
              </w:rPr>
            </w:pPr>
            <w:r>
              <w:rPr>
                <w:lang w:val="en-US"/>
              </w:rPr>
              <w:t>1 180,00</w:t>
            </w:r>
          </w:p>
        </w:tc>
      </w:tr>
      <w:tr w:rsidR="00911210" w14:paraId="2D5ED60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BA34880" w14:textId="77777777" w:rsidR="00911210" w:rsidRDefault="00911210" w:rsidP="00676B8A">
            <w:pPr>
              <w:rPr>
                <w:lang w:val="en-US"/>
              </w:rPr>
            </w:pPr>
          </w:p>
        </w:tc>
        <w:tc>
          <w:tcPr>
            <w:tcW w:w="1418" w:type="dxa"/>
            <w:gridSpan w:val="2"/>
            <w:tcBorders>
              <w:top w:val="nil"/>
              <w:bottom w:val="single" w:sz="2" w:space="0" w:color="auto"/>
            </w:tcBorders>
            <w:vAlign w:val="center"/>
          </w:tcPr>
          <w:p w14:paraId="02212EB2" w14:textId="77777777" w:rsidR="00911210" w:rsidRDefault="00911210" w:rsidP="00676B8A">
            <w:pPr>
              <w:jc w:val="center"/>
              <w:rPr>
                <w:sz w:val="16"/>
                <w:szCs w:val="16"/>
                <w:lang w:val="en-US"/>
              </w:rPr>
            </w:pPr>
            <w:r>
              <w:rPr>
                <w:sz w:val="16"/>
                <w:szCs w:val="16"/>
                <w:lang w:val="en-US"/>
              </w:rPr>
              <w:t>2952240004105</w:t>
            </w:r>
          </w:p>
        </w:tc>
        <w:tc>
          <w:tcPr>
            <w:tcW w:w="4111" w:type="dxa"/>
            <w:tcBorders>
              <w:top w:val="nil"/>
              <w:bottom w:val="single" w:sz="2" w:space="0" w:color="auto"/>
            </w:tcBorders>
          </w:tcPr>
          <w:p w14:paraId="4E090E1F" w14:textId="77777777" w:rsidR="00911210" w:rsidRDefault="00911210" w:rsidP="00676B8A">
            <w:pPr>
              <w:rPr>
                <w:lang w:val="en-US"/>
              </w:rPr>
            </w:pPr>
            <w:r>
              <w:rPr>
                <w:lang w:val="en-US"/>
              </w:rPr>
              <w:t xml:space="preserve">Compactor </w:t>
            </w:r>
          </w:p>
        </w:tc>
        <w:tc>
          <w:tcPr>
            <w:tcW w:w="992" w:type="dxa"/>
            <w:gridSpan w:val="2"/>
            <w:tcBorders>
              <w:top w:val="nil"/>
              <w:bottom w:val="single" w:sz="2" w:space="0" w:color="auto"/>
            </w:tcBorders>
          </w:tcPr>
          <w:p w14:paraId="4C6FA297" w14:textId="77777777" w:rsidR="00911210" w:rsidRDefault="00911210" w:rsidP="00676B8A">
            <w:pPr>
              <w:rPr>
                <w:lang w:val="en-US"/>
              </w:rPr>
            </w:pPr>
            <w:r>
              <w:rPr>
                <w:lang w:val="en-US"/>
              </w:rPr>
              <w:t>h-ut</w:t>
            </w:r>
          </w:p>
        </w:tc>
        <w:tc>
          <w:tcPr>
            <w:tcW w:w="1134" w:type="dxa"/>
            <w:tcBorders>
              <w:top w:val="nil"/>
              <w:bottom w:val="single" w:sz="2" w:space="0" w:color="auto"/>
            </w:tcBorders>
          </w:tcPr>
          <w:p w14:paraId="71BD57D7" w14:textId="77777777" w:rsidR="00911210" w:rsidRDefault="00911210" w:rsidP="00676B8A">
            <w:pPr>
              <w:rPr>
                <w:lang w:val="en-US"/>
              </w:rPr>
            </w:pPr>
          </w:p>
        </w:tc>
        <w:tc>
          <w:tcPr>
            <w:tcW w:w="1559" w:type="dxa"/>
            <w:tcBorders>
              <w:top w:val="nil"/>
              <w:bottom w:val="single" w:sz="2" w:space="0" w:color="auto"/>
            </w:tcBorders>
          </w:tcPr>
          <w:p w14:paraId="07DFBCE8" w14:textId="77777777" w:rsidR="00911210" w:rsidRDefault="00911210" w:rsidP="00676B8A">
            <w:pPr>
              <w:rPr>
                <w:lang w:val="en-US"/>
              </w:rPr>
            </w:pPr>
            <w:r>
              <w:rPr>
                <w:lang w:val="en-US"/>
              </w:rPr>
              <w:t>46,62</w:t>
            </w:r>
          </w:p>
        </w:tc>
      </w:tr>
      <w:tr w:rsidR="00911210" w14:paraId="4F0FEB8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A461B98" w14:textId="77777777" w:rsidR="00911210" w:rsidRDefault="00911210" w:rsidP="00676B8A">
            <w:pPr>
              <w:rPr>
                <w:lang w:val="en-US"/>
              </w:rPr>
            </w:pPr>
          </w:p>
        </w:tc>
        <w:tc>
          <w:tcPr>
            <w:tcW w:w="1418" w:type="dxa"/>
            <w:gridSpan w:val="2"/>
            <w:tcBorders>
              <w:top w:val="nil"/>
              <w:bottom w:val="single" w:sz="2" w:space="0" w:color="auto"/>
            </w:tcBorders>
            <w:vAlign w:val="center"/>
          </w:tcPr>
          <w:p w14:paraId="5E9D6784" w14:textId="77777777" w:rsidR="00911210" w:rsidRDefault="00911210" w:rsidP="00676B8A">
            <w:pPr>
              <w:jc w:val="center"/>
              <w:rPr>
                <w:sz w:val="16"/>
                <w:szCs w:val="16"/>
                <w:lang w:val="en-US"/>
              </w:rPr>
            </w:pPr>
            <w:r>
              <w:rPr>
                <w:sz w:val="16"/>
                <w:szCs w:val="16"/>
                <w:lang w:val="en-US"/>
              </w:rPr>
              <w:t>29522400040101</w:t>
            </w:r>
          </w:p>
        </w:tc>
        <w:tc>
          <w:tcPr>
            <w:tcW w:w="4111" w:type="dxa"/>
            <w:tcBorders>
              <w:top w:val="nil"/>
              <w:bottom w:val="single" w:sz="2" w:space="0" w:color="auto"/>
            </w:tcBorders>
          </w:tcPr>
          <w:p w14:paraId="57990FDD" w14:textId="77777777" w:rsidR="00911210" w:rsidRDefault="00911210" w:rsidP="00676B8A">
            <w:pPr>
              <w:rPr>
                <w:lang w:val="en-US"/>
              </w:rPr>
            </w:pPr>
            <w:r>
              <w:rPr>
                <w:lang w:val="en-US"/>
              </w:rPr>
              <w:t xml:space="preserve">Compactor </w:t>
            </w:r>
          </w:p>
        </w:tc>
        <w:tc>
          <w:tcPr>
            <w:tcW w:w="992" w:type="dxa"/>
            <w:gridSpan w:val="2"/>
            <w:tcBorders>
              <w:top w:val="nil"/>
              <w:bottom w:val="single" w:sz="2" w:space="0" w:color="auto"/>
            </w:tcBorders>
          </w:tcPr>
          <w:p w14:paraId="2602741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472D6CC7" w14:textId="77777777" w:rsidR="00911210" w:rsidRDefault="00911210" w:rsidP="00676B8A">
            <w:pPr>
              <w:rPr>
                <w:lang w:val="en-US"/>
              </w:rPr>
            </w:pPr>
          </w:p>
        </w:tc>
        <w:tc>
          <w:tcPr>
            <w:tcW w:w="1559" w:type="dxa"/>
            <w:tcBorders>
              <w:top w:val="nil"/>
              <w:bottom w:val="single" w:sz="2" w:space="0" w:color="auto"/>
            </w:tcBorders>
          </w:tcPr>
          <w:p w14:paraId="34B2EBE1" w14:textId="77777777" w:rsidR="00911210" w:rsidRDefault="00911210" w:rsidP="00676B8A">
            <w:pPr>
              <w:rPr>
                <w:lang w:val="en-US"/>
              </w:rPr>
            </w:pPr>
            <w:r>
              <w:rPr>
                <w:lang w:val="en-US"/>
              </w:rPr>
              <w:t>155,39</w:t>
            </w:r>
          </w:p>
        </w:tc>
      </w:tr>
      <w:tr w:rsidR="00911210" w14:paraId="1A6253B3"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0CC981B" w14:textId="77777777" w:rsidR="00911210" w:rsidRDefault="00911210" w:rsidP="00676B8A">
            <w:pPr>
              <w:rPr>
                <w:lang w:val="en-US"/>
              </w:rPr>
            </w:pPr>
          </w:p>
        </w:tc>
        <w:tc>
          <w:tcPr>
            <w:tcW w:w="1418" w:type="dxa"/>
            <w:gridSpan w:val="2"/>
            <w:tcBorders>
              <w:top w:val="nil"/>
              <w:bottom w:val="single" w:sz="2" w:space="0" w:color="auto"/>
            </w:tcBorders>
            <w:vAlign w:val="center"/>
          </w:tcPr>
          <w:p w14:paraId="33F3FE67" w14:textId="77777777" w:rsidR="00911210" w:rsidRDefault="00911210" w:rsidP="00676B8A">
            <w:pPr>
              <w:jc w:val="center"/>
              <w:rPr>
                <w:sz w:val="16"/>
                <w:szCs w:val="16"/>
                <w:lang w:val="en-US"/>
              </w:rPr>
            </w:pPr>
            <w:r>
              <w:rPr>
                <w:sz w:val="16"/>
                <w:szCs w:val="16"/>
                <w:lang w:val="en-US"/>
              </w:rPr>
              <w:t>2952240005100</w:t>
            </w:r>
          </w:p>
        </w:tc>
        <w:tc>
          <w:tcPr>
            <w:tcW w:w="4111" w:type="dxa"/>
            <w:tcBorders>
              <w:top w:val="nil"/>
              <w:bottom w:val="single" w:sz="2" w:space="0" w:color="auto"/>
            </w:tcBorders>
          </w:tcPr>
          <w:p w14:paraId="327390E8" w14:textId="77777777" w:rsidR="00911210" w:rsidRDefault="00911210" w:rsidP="00676B8A">
            <w:pPr>
              <w:rPr>
                <w:lang w:val="en-US"/>
              </w:rPr>
            </w:pPr>
            <w:r>
              <w:rPr>
                <w:lang w:val="en-US"/>
              </w:rPr>
              <w:t>Repartizor finisor de mixturi asfaltice cu motor term. 92 cp</w:t>
            </w:r>
          </w:p>
        </w:tc>
        <w:tc>
          <w:tcPr>
            <w:tcW w:w="992" w:type="dxa"/>
            <w:gridSpan w:val="2"/>
            <w:tcBorders>
              <w:top w:val="nil"/>
              <w:bottom w:val="single" w:sz="2" w:space="0" w:color="auto"/>
            </w:tcBorders>
          </w:tcPr>
          <w:p w14:paraId="168AE5C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699EDB49" w14:textId="77777777" w:rsidR="00911210" w:rsidRDefault="00911210" w:rsidP="00676B8A">
            <w:pPr>
              <w:rPr>
                <w:lang w:val="en-US"/>
              </w:rPr>
            </w:pPr>
          </w:p>
        </w:tc>
        <w:tc>
          <w:tcPr>
            <w:tcW w:w="1559" w:type="dxa"/>
            <w:tcBorders>
              <w:top w:val="nil"/>
              <w:bottom w:val="single" w:sz="2" w:space="0" w:color="auto"/>
            </w:tcBorders>
          </w:tcPr>
          <w:p w14:paraId="0E4F7C5A" w14:textId="77777777" w:rsidR="00911210" w:rsidRDefault="00911210" w:rsidP="00676B8A">
            <w:pPr>
              <w:rPr>
                <w:lang w:val="en-US"/>
              </w:rPr>
            </w:pPr>
            <w:r>
              <w:rPr>
                <w:lang w:val="en-US"/>
              </w:rPr>
              <w:t>38,09</w:t>
            </w:r>
          </w:p>
        </w:tc>
      </w:tr>
      <w:tr w:rsidR="00911210" w14:paraId="624CA370"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4931CD0C" w14:textId="77777777" w:rsidR="00911210" w:rsidRDefault="00911210" w:rsidP="00676B8A">
            <w:pPr>
              <w:rPr>
                <w:lang w:val="en-US"/>
              </w:rPr>
            </w:pPr>
            <w:r>
              <w:rPr>
                <w:lang w:val="en-US"/>
              </w:rPr>
              <w:t>22</w:t>
            </w:r>
          </w:p>
        </w:tc>
        <w:tc>
          <w:tcPr>
            <w:tcW w:w="1418" w:type="dxa"/>
            <w:gridSpan w:val="2"/>
            <w:tcBorders>
              <w:top w:val="single" w:sz="4" w:space="0" w:color="auto"/>
              <w:bottom w:val="single" w:sz="4" w:space="0" w:color="auto"/>
            </w:tcBorders>
          </w:tcPr>
          <w:p w14:paraId="16942917" w14:textId="77777777" w:rsidR="00911210" w:rsidRDefault="00911210" w:rsidP="00676B8A">
            <w:pPr>
              <w:rPr>
                <w:lang w:val="en-US"/>
              </w:rPr>
            </w:pPr>
            <w:r>
              <w:rPr>
                <w:lang w:val="en-US"/>
              </w:rPr>
              <w:t>RpDB16D k=1,25</w:t>
            </w:r>
          </w:p>
          <w:p w14:paraId="4CF92821" w14:textId="77777777" w:rsidR="00911210" w:rsidRDefault="00911210" w:rsidP="00676B8A">
            <w:pPr>
              <w:rPr>
                <w:lang w:val="en-US"/>
              </w:rPr>
            </w:pPr>
          </w:p>
        </w:tc>
        <w:tc>
          <w:tcPr>
            <w:tcW w:w="4111" w:type="dxa"/>
            <w:tcBorders>
              <w:top w:val="single" w:sz="4" w:space="0" w:color="auto"/>
              <w:bottom w:val="single" w:sz="4" w:space="0" w:color="auto"/>
            </w:tcBorders>
          </w:tcPr>
          <w:p w14:paraId="0D854C7D" w14:textId="77777777" w:rsidR="00911210" w:rsidRDefault="00911210" w:rsidP="00676B8A">
            <w:pPr>
              <w:adjustRightInd w:val="0"/>
              <w:rPr>
                <w:rFonts w:ascii="Times New Roman CYR" w:hAnsi="Times New Roman CYR" w:cs="Times New Roman CYR"/>
                <w:sz w:val="16"/>
                <w:szCs w:val="16"/>
                <w:lang w:val="en-US"/>
              </w:rPr>
            </w:pPr>
            <w:r>
              <w:rPr>
                <w:lang w:val="en-US"/>
              </w:rPr>
              <w:t>Repararea imbracamintilor din beton asfaltic (uzura) cu agregate marunte executate la cald in grosime de 4 cm cu asternere manuala (h=5cm)</w:t>
            </w:r>
            <w:r>
              <w:rPr>
                <w:rFonts w:ascii="Times New Roman CYR" w:hAnsi="Times New Roman CYR" w:cs="Times New Roman CYR"/>
                <w:sz w:val="16"/>
                <w:szCs w:val="16"/>
                <w:lang w:val="en-US"/>
              </w:rPr>
              <w:t xml:space="preserve"> </w:t>
            </w:r>
          </w:p>
          <w:p w14:paraId="4DD40A5C" w14:textId="77777777" w:rsidR="00911210" w:rsidRDefault="00911210" w:rsidP="00676B8A">
            <w:pPr>
              <w:adjustRightInd w:val="0"/>
              <w:rPr>
                <w:lang w:val="en-US"/>
              </w:rPr>
            </w:pPr>
          </w:p>
        </w:tc>
        <w:tc>
          <w:tcPr>
            <w:tcW w:w="992" w:type="dxa"/>
            <w:gridSpan w:val="2"/>
            <w:tcBorders>
              <w:top w:val="single" w:sz="4" w:space="0" w:color="auto"/>
              <w:bottom w:val="single" w:sz="4" w:space="0" w:color="auto"/>
            </w:tcBorders>
            <w:vAlign w:val="center"/>
          </w:tcPr>
          <w:p w14:paraId="5A9E590A" w14:textId="77777777" w:rsidR="00911210" w:rsidRDefault="00911210" w:rsidP="00676B8A">
            <w:pPr>
              <w:jc w:val="center"/>
              <w:rPr>
                <w:lang w:val="en-US"/>
              </w:rPr>
            </w:pPr>
            <w:r>
              <w:rPr>
                <w:lang w:val="en-US"/>
              </w:rPr>
              <w:t>m2</w:t>
            </w:r>
          </w:p>
        </w:tc>
        <w:tc>
          <w:tcPr>
            <w:tcW w:w="1134" w:type="dxa"/>
            <w:tcBorders>
              <w:top w:val="single" w:sz="4" w:space="0" w:color="auto"/>
              <w:bottom w:val="single" w:sz="4" w:space="0" w:color="auto"/>
            </w:tcBorders>
          </w:tcPr>
          <w:p w14:paraId="07CACAE0"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09D5989E" w14:textId="77777777" w:rsidR="00911210" w:rsidRDefault="00911210" w:rsidP="00676B8A">
            <w:pPr>
              <w:jc w:val="center"/>
              <w:rPr>
                <w:lang w:val="en-US"/>
              </w:rPr>
            </w:pPr>
            <w:r>
              <w:rPr>
                <w:lang w:val="en-US"/>
              </w:rPr>
              <w:t>766,000</w:t>
            </w:r>
          </w:p>
        </w:tc>
      </w:tr>
      <w:tr w:rsidR="00911210" w14:paraId="350815F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126E8D0" w14:textId="77777777" w:rsidR="00911210" w:rsidRDefault="00911210" w:rsidP="00676B8A">
            <w:pPr>
              <w:rPr>
                <w:lang w:val="en-US"/>
              </w:rPr>
            </w:pPr>
          </w:p>
        </w:tc>
        <w:tc>
          <w:tcPr>
            <w:tcW w:w="1418" w:type="dxa"/>
            <w:gridSpan w:val="2"/>
            <w:tcBorders>
              <w:top w:val="nil"/>
              <w:bottom w:val="single" w:sz="2" w:space="0" w:color="auto"/>
            </w:tcBorders>
            <w:vAlign w:val="center"/>
          </w:tcPr>
          <w:p w14:paraId="3CBE4755" w14:textId="77777777" w:rsidR="00911210" w:rsidRDefault="00911210" w:rsidP="00676B8A">
            <w:pPr>
              <w:jc w:val="center"/>
              <w:rPr>
                <w:sz w:val="16"/>
                <w:szCs w:val="16"/>
                <w:lang w:val="en-US"/>
              </w:rPr>
            </w:pPr>
            <w:r>
              <w:rPr>
                <w:sz w:val="16"/>
                <w:szCs w:val="16"/>
                <w:lang w:val="en-US"/>
              </w:rPr>
              <w:t>7129040010110</w:t>
            </w:r>
          </w:p>
        </w:tc>
        <w:tc>
          <w:tcPr>
            <w:tcW w:w="4111" w:type="dxa"/>
            <w:tcBorders>
              <w:top w:val="nil"/>
              <w:bottom w:val="single" w:sz="2" w:space="0" w:color="auto"/>
            </w:tcBorders>
          </w:tcPr>
          <w:p w14:paraId="6AC36490" w14:textId="77777777" w:rsidR="00911210" w:rsidRDefault="00911210" w:rsidP="00676B8A">
            <w:pPr>
              <w:rPr>
                <w:lang w:val="en-US"/>
              </w:rPr>
            </w:pPr>
            <w:r>
              <w:rPr>
                <w:lang w:val="en-US"/>
              </w:rPr>
              <w:t>Asfaltator</w:t>
            </w:r>
          </w:p>
        </w:tc>
        <w:tc>
          <w:tcPr>
            <w:tcW w:w="992" w:type="dxa"/>
            <w:gridSpan w:val="2"/>
            <w:tcBorders>
              <w:top w:val="nil"/>
              <w:bottom w:val="single" w:sz="2" w:space="0" w:color="auto"/>
            </w:tcBorders>
          </w:tcPr>
          <w:p w14:paraId="64F5DC99" w14:textId="77777777" w:rsidR="00911210" w:rsidRDefault="00911210" w:rsidP="00676B8A">
            <w:pPr>
              <w:rPr>
                <w:lang w:val="en-US"/>
              </w:rPr>
            </w:pPr>
            <w:r>
              <w:rPr>
                <w:lang w:val="en-US"/>
              </w:rPr>
              <w:t>h-om</w:t>
            </w:r>
          </w:p>
        </w:tc>
        <w:tc>
          <w:tcPr>
            <w:tcW w:w="1134" w:type="dxa"/>
            <w:tcBorders>
              <w:top w:val="nil"/>
              <w:bottom w:val="single" w:sz="2" w:space="0" w:color="auto"/>
            </w:tcBorders>
          </w:tcPr>
          <w:p w14:paraId="471CD630" w14:textId="77777777" w:rsidR="00911210" w:rsidRDefault="00911210" w:rsidP="00676B8A">
            <w:pPr>
              <w:rPr>
                <w:lang w:val="en-US"/>
              </w:rPr>
            </w:pPr>
          </w:p>
        </w:tc>
        <w:tc>
          <w:tcPr>
            <w:tcW w:w="1559" w:type="dxa"/>
            <w:tcBorders>
              <w:top w:val="nil"/>
              <w:bottom w:val="single" w:sz="2" w:space="0" w:color="auto"/>
            </w:tcBorders>
          </w:tcPr>
          <w:p w14:paraId="3851CBE6" w14:textId="77777777" w:rsidR="00911210" w:rsidRDefault="00911210" w:rsidP="00676B8A">
            <w:pPr>
              <w:rPr>
                <w:lang w:val="en-US"/>
              </w:rPr>
            </w:pPr>
            <w:r>
              <w:rPr>
                <w:lang w:val="en-US"/>
              </w:rPr>
              <w:t>90,00</w:t>
            </w:r>
          </w:p>
        </w:tc>
      </w:tr>
      <w:tr w:rsidR="00911210" w14:paraId="0121A97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23E7ACC" w14:textId="77777777" w:rsidR="00911210" w:rsidRDefault="00911210" w:rsidP="00676B8A">
            <w:pPr>
              <w:rPr>
                <w:lang w:val="en-US"/>
              </w:rPr>
            </w:pPr>
          </w:p>
        </w:tc>
        <w:tc>
          <w:tcPr>
            <w:tcW w:w="1418" w:type="dxa"/>
            <w:gridSpan w:val="2"/>
            <w:tcBorders>
              <w:top w:val="nil"/>
              <w:bottom w:val="single" w:sz="2" w:space="0" w:color="auto"/>
            </w:tcBorders>
            <w:vAlign w:val="center"/>
          </w:tcPr>
          <w:p w14:paraId="01F99916"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5F72A493"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4C209576" w14:textId="77777777" w:rsidR="00911210" w:rsidRDefault="00911210" w:rsidP="00676B8A">
            <w:pPr>
              <w:rPr>
                <w:lang w:val="en-US"/>
              </w:rPr>
            </w:pPr>
            <w:r>
              <w:rPr>
                <w:lang w:val="en-US"/>
              </w:rPr>
              <w:t>h-om</w:t>
            </w:r>
          </w:p>
        </w:tc>
        <w:tc>
          <w:tcPr>
            <w:tcW w:w="1134" w:type="dxa"/>
            <w:tcBorders>
              <w:top w:val="nil"/>
              <w:bottom w:val="single" w:sz="2" w:space="0" w:color="auto"/>
            </w:tcBorders>
          </w:tcPr>
          <w:p w14:paraId="1912BC97" w14:textId="77777777" w:rsidR="00911210" w:rsidRDefault="00911210" w:rsidP="00676B8A">
            <w:pPr>
              <w:rPr>
                <w:lang w:val="en-US"/>
              </w:rPr>
            </w:pPr>
          </w:p>
        </w:tc>
        <w:tc>
          <w:tcPr>
            <w:tcW w:w="1559" w:type="dxa"/>
            <w:tcBorders>
              <w:top w:val="nil"/>
              <w:bottom w:val="single" w:sz="2" w:space="0" w:color="auto"/>
            </w:tcBorders>
          </w:tcPr>
          <w:p w14:paraId="7ED9B5D5" w14:textId="77777777" w:rsidR="00911210" w:rsidRDefault="00911210" w:rsidP="00676B8A">
            <w:pPr>
              <w:rPr>
                <w:lang w:val="en-US"/>
              </w:rPr>
            </w:pPr>
            <w:r>
              <w:rPr>
                <w:lang w:val="en-US"/>
              </w:rPr>
              <w:t>53,62</w:t>
            </w:r>
          </w:p>
        </w:tc>
      </w:tr>
      <w:tr w:rsidR="00911210" w14:paraId="013D43B7"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36DE750" w14:textId="77777777" w:rsidR="00911210" w:rsidRDefault="00911210" w:rsidP="00676B8A">
            <w:pPr>
              <w:rPr>
                <w:lang w:val="en-US"/>
              </w:rPr>
            </w:pPr>
          </w:p>
        </w:tc>
        <w:tc>
          <w:tcPr>
            <w:tcW w:w="1418" w:type="dxa"/>
            <w:gridSpan w:val="2"/>
            <w:tcBorders>
              <w:top w:val="nil"/>
              <w:bottom w:val="single" w:sz="2" w:space="0" w:color="auto"/>
            </w:tcBorders>
            <w:vAlign w:val="center"/>
          </w:tcPr>
          <w:p w14:paraId="2A4F8F54" w14:textId="77777777" w:rsidR="00911210" w:rsidRDefault="00911210" w:rsidP="00676B8A">
            <w:pPr>
              <w:jc w:val="center"/>
              <w:rPr>
                <w:sz w:val="16"/>
                <w:szCs w:val="16"/>
                <w:lang w:val="en-US"/>
              </w:rPr>
            </w:pPr>
            <w:r>
              <w:rPr>
                <w:sz w:val="16"/>
                <w:szCs w:val="16"/>
                <w:lang w:val="en-US"/>
              </w:rPr>
              <w:t>1111000100026</w:t>
            </w:r>
          </w:p>
        </w:tc>
        <w:tc>
          <w:tcPr>
            <w:tcW w:w="4111" w:type="dxa"/>
            <w:tcBorders>
              <w:top w:val="nil"/>
              <w:bottom w:val="single" w:sz="2" w:space="0" w:color="auto"/>
            </w:tcBorders>
          </w:tcPr>
          <w:p w14:paraId="493A4F62" w14:textId="77777777" w:rsidR="00911210" w:rsidRDefault="00911210" w:rsidP="00676B8A">
            <w:pPr>
              <w:rPr>
                <w:lang w:val="en-US"/>
              </w:rPr>
            </w:pPr>
            <w:r>
              <w:rPr>
                <w:lang w:val="en-US"/>
              </w:rPr>
              <w:t>Mixtura asfaltica... (pentru informatii)</w:t>
            </w:r>
          </w:p>
        </w:tc>
        <w:tc>
          <w:tcPr>
            <w:tcW w:w="992" w:type="dxa"/>
            <w:gridSpan w:val="2"/>
            <w:tcBorders>
              <w:top w:val="nil"/>
              <w:bottom w:val="single" w:sz="2" w:space="0" w:color="auto"/>
            </w:tcBorders>
          </w:tcPr>
          <w:p w14:paraId="5D043030" w14:textId="77777777" w:rsidR="00911210" w:rsidRDefault="00911210" w:rsidP="00676B8A">
            <w:pPr>
              <w:rPr>
                <w:lang w:val="en-US"/>
              </w:rPr>
            </w:pPr>
            <w:r>
              <w:rPr>
                <w:lang w:val="en-US"/>
              </w:rPr>
              <w:t>t</w:t>
            </w:r>
          </w:p>
        </w:tc>
        <w:tc>
          <w:tcPr>
            <w:tcW w:w="1134" w:type="dxa"/>
            <w:tcBorders>
              <w:top w:val="nil"/>
              <w:bottom w:val="single" w:sz="2" w:space="0" w:color="auto"/>
            </w:tcBorders>
          </w:tcPr>
          <w:p w14:paraId="04B991D5" w14:textId="77777777" w:rsidR="00911210" w:rsidRDefault="00911210" w:rsidP="00676B8A">
            <w:pPr>
              <w:rPr>
                <w:lang w:val="en-US"/>
              </w:rPr>
            </w:pPr>
          </w:p>
        </w:tc>
        <w:tc>
          <w:tcPr>
            <w:tcW w:w="1559" w:type="dxa"/>
            <w:tcBorders>
              <w:top w:val="nil"/>
              <w:bottom w:val="single" w:sz="2" w:space="0" w:color="auto"/>
            </w:tcBorders>
          </w:tcPr>
          <w:p w14:paraId="5E1C5D89" w14:textId="77777777" w:rsidR="00911210" w:rsidRDefault="00911210" w:rsidP="00676B8A">
            <w:pPr>
              <w:rPr>
                <w:lang w:val="en-US"/>
              </w:rPr>
            </w:pPr>
            <w:r>
              <w:rPr>
                <w:lang w:val="en-US"/>
              </w:rPr>
              <w:t>90,00</w:t>
            </w:r>
          </w:p>
        </w:tc>
      </w:tr>
      <w:tr w:rsidR="00911210" w14:paraId="19EC07A4"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65B6905" w14:textId="77777777" w:rsidR="00911210" w:rsidRDefault="00911210" w:rsidP="00676B8A">
            <w:pPr>
              <w:rPr>
                <w:lang w:val="en-US"/>
              </w:rPr>
            </w:pPr>
          </w:p>
        </w:tc>
        <w:tc>
          <w:tcPr>
            <w:tcW w:w="1418" w:type="dxa"/>
            <w:gridSpan w:val="2"/>
            <w:tcBorders>
              <w:top w:val="nil"/>
              <w:bottom w:val="single" w:sz="2" w:space="0" w:color="auto"/>
            </w:tcBorders>
            <w:vAlign w:val="center"/>
          </w:tcPr>
          <w:p w14:paraId="1BD8BEBC" w14:textId="77777777" w:rsidR="00911210" w:rsidRDefault="00911210" w:rsidP="00676B8A">
            <w:pPr>
              <w:jc w:val="center"/>
              <w:rPr>
                <w:sz w:val="16"/>
                <w:szCs w:val="16"/>
                <w:lang w:val="en-US"/>
              </w:rPr>
            </w:pPr>
            <w:r>
              <w:rPr>
                <w:sz w:val="16"/>
                <w:szCs w:val="16"/>
                <w:lang w:val="en-US"/>
              </w:rPr>
              <w:t>1421102200021</w:t>
            </w:r>
          </w:p>
        </w:tc>
        <w:tc>
          <w:tcPr>
            <w:tcW w:w="4111" w:type="dxa"/>
            <w:tcBorders>
              <w:top w:val="nil"/>
              <w:bottom w:val="single" w:sz="2" w:space="0" w:color="auto"/>
            </w:tcBorders>
          </w:tcPr>
          <w:p w14:paraId="6519F013" w14:textId="77777777" w:rsidR="00911210" w:rsidRDefault="00911210" w:rsidP="00676B8A">
            <w:pPr>
              <w:rPr>
                <w:lang w:val="en-US"/>
              </w:rPr>
            </w:pPr>
            <w:r>
              <w:rPr>
                <w:lang w:val="en-US"/>
              </w:rPr>
              <w:t>Nisip bituminat... (pentru informatie)</w:t>
            </w:r>
          </w:p>
        </w:tc>
        <w:tc>
          <w:tcPr>
            <w:tcW w:w="992" w:type="dxa"/>
            <w:gridSpan w:val="2"/>
            <w:tcBorders>
              <w:top w:val="nil"/>
              <w:bottom w:val="single" w:sz="2" w:space="0" w:color="auto"/>
            </w:tcBorders>
          </w:tcPr>
          <w:p w14:paraId="2F1BECD2" w14:textId="77777777" w:rsidR="00911210" w:rsidRDefault="00911210" w:rsidP="00676B8A">
            <w:pPr>
              <w:rPr>
                <w:lang w:val="en-US"/>
              </w:rPr>
            </w:pPr>
            <w:r>
              <w:rPr>
                <w:lang w:val="en-US"/>
              </w:rPr>
              <w:t>t</w:t>
            </w:r>
          </w:p>
        </w:tc>
        <w:tc>
          <w:tcPr>
            <w:tcW w:w="1134" w:type="dxa"/>
            <w:tcBorders>
              <w:top w:val="nil"/>
              <w:bottom w:val="single" w:sz="2" w:space="0" w:color="auto"/>
            </w:tcBorders>
          </w:tcPr>
          <w:p w14:paraId="5D590343" w14:textId="77777777" w:rsidR="00911210" w:rsidRDefault="00911210" w:rsidP="00676B8A">
            <w:pPr>
              <w:rPr>
                <w:lang w:val="en-US"/>
              </w:rPr>
            </w:pPr>
          </w:p>
        </w:tc>
        <w:tc>
          <w:tcPr>
            <w:tcW w:w="1559" w:type="dxa"/>
            <w:tcBorders>
              <w:top w:val="nil"/>
              <w:bottom w:val="single" w:sz="2" w:space="0" w:color="auto"/>
            </w:tcBorders>
          </w:tcPr>
          <w:p w14:paraId="3ADF0C6A" w14:textId="77777777" w:rsidR="00911210" w:rsidRDefault="00911210" w:rsidP="00676B8A">
            <w:pPr>
              <w:rPr>
                <w:lang w:val="en-US"/>
              </w:rPr>
            </w:pPr>
            <w:r>
              <w:rPr>
                <w:lang w:val="en-US"/>
              </w:rPr>
              <w:t>2,87</w:t>
            </w:r>
          </w:p>
        </w:tc>
      </w:tr>
      <w:tr w:rsidR="00911210" w14:paraId="60AA01D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EEDDCD9" w14:textId="77777777" w:rsidR="00911210" w:rsidRDefault="00911210" w:rsidP="00676B8A">
            <w:pPr>
              <w:rPr>
                <w:lang w:val="en-US"/>
              </w:rPr>
            </w:pPr>
          </w:p>
        </w:tc>
        <w:tc>
          <w:tcPr>
            <w:tcW w:w="1418" w:type="dxa"/>
            <w:gridSpan w:val="2"/>
            <w:tcBorders>
              <w:top w:val="nil"/>
              <w:bottom w:val="single" w:sz="2" w:space="0" w:color="auto"/>
            </w:tcBorders>
            <w:vAlign w:val="center"/>
          </w:tcPr>
          <w:p w14:paraId="563E2222" w14:textId="77777777" w:rsidR="00911210" w:rsidRDefault="00911210" w:rsidP="00676B8A">
            <w:pPr>
              <w:jc w:val="center"/>
              <w:rPr>
                <w:sz w:val="16"/>
                <w:szCs w:val="16"/>
                <w:lang w:val="en-US"/>
              </w:rPr>
            </w:pPr>
            <w:r>
              <w:rPr>
                <w:sz w:val="16"/>
                <w:szCs w:val="16"/>
                <w:lang w:val="en-US"/>
              </w:rPr>
              <w:t>2320322600000</w:t>
            </w:r>
          </w:p>
        </w:tc>
        <w:tc>
          <w:tcPr>
            <w:tcW w:w="4111" w:type="dxa"/>
            <w:tcBorders>
              <w:top w:val="nil"/>
              <w:bottom w:val="single" w:sz="2" w:space="0" w:color="auto"/>
            </w:tcBorders>
          </w:tcPr>
          <w:p w14:paraId="28B06020" w14:textId="77777777" w:rsidR="00911210" w:rsidRDefault="00911210" w:rsidP="00676B8A">
            <w:pPr>
              <w:rPr>
                <w:lang w:val="en-US"/>
              </w:rPr>
            </w:pPr>
            <w:r>
              <w:rPr>
                <w:lang w:val="en-US"/>
              </w:rPr>
              <w:t>Bitum taiat (cut-back)</w:t>
            </w:r>
          </w:p>
        </w:tc>
        <w:tc>
          <w:tcPr>
            <w:tcW w:w="992" w:type="dxa"/>
            <w:gridSpan w:val="2"/>
            <w:tcBorders>
              <w:top w:val="nil"/>
              <w:bottom w:val="single" w:sz="2" w:space="0" w:color="auto"/>
            </w:tcBorders>
          </w:tcPr>
          <w:p w14:paraId="11646313" w14:textId="77777777" w:rsidR="00911210" w:rsidRDefault="00911210" w:rsidP="00676B8A">
            <w:pPr>
              <w:rPr>
                <w:lang w:val="en-US"/>
              </w:rPr>
            </w:pPr>
            <w:r>
              <w:rPr>
                <w:lang w:val="en-US"/>
              </w:rPr>
              <w:t>t</w:t>
            </w:r>
          </w:p>
        </w:tc>
        <w:tc>
          <w:tcPr>
            <w:tcW w:w="1134" w:type="dxa"/>
            <w:tcBorders>
              <w:top w:val="nil"/>
              <w:bottom w:val="single" w:sz="2" w:space="0" w:color="auto"/>
            </w:tcBorders>
          </w:tcPr>
          <w:p w14:paraId="53399343" w14:textId="77777777" w:rsidR="00911210" w:rsidRDefault="00911210" w:rsidP="00676B8A">
            <w:pPr>
              <w:rPr>
                <w:lang w:val="en-US"/>
              </w:rPr>
            </w:pPr>
          </w:p>
        </w:tc>
        <w:tc>
          <w:tcPr>
            <w:tcW w:w="1559" w:type="dxa"/>
            <w:tcBorders>
              <w:top w:val="nil"/>
              <w:bottom w:val="single" w:sz="2" w:space="0" w:color="auto"/>
            </w:tcBorders>
          </w:tcPr>
          <w:p w14:paraId="62D3567E" w14:textId="77777777" w:rsidR="00911210" w:rsidRDefault="00911210" w:rsidP="00676B8A">
            <w:pPr>
              <w:rPr>
                <w:lang w:val="en-US"/>
              </w:rPr>
            </w:pPr>
            <w:r>
              <w:rPr>
                <w:lang w:val="en-US"/>
              </w:rPr>
              <w:t>0,67</w:t>
            </w:r>
          </w:p>
        </w:tc>
      </w:tr>
      <w:tr w:rsidR="00911210" w14:paraId="76C6563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515FF7A" w14:textId="77777777" w:rsidR="00911210" w:rsidRDefault="00911210" w:rsidP="00676B8A">
            <w:pPr>
              <w:rPr>
                <w:lang w:val="en-US"/>
              </w:rPr>
            </w:pPr>
          </w:p>
        </w:tc>
        <w:tc>
          <w:tcPr>
            <w:tcW w:w="1418" w:type="dxa"/>
            <w:gridSpan w:val="2"/>
            <w:tcBorders>
              <w:top w:val="nil"/>
              <w:bottom w:val="single" w:sz="2" w:space="0" w:color="auto"/>
            </w:tcBorders>
            <w:vAlign w:val="center"/>
          </w:tcPr>
          <w:p w14:paraId="67F6F21D" w14:textId="77777777" w:rsidR="00911210" w:rsidRDefault="00911210" w:rsidP="00676B8A">
            <w:pPr>
              <w:jc w:val="center"/>
              <w:rPr>
                <w:sz w:val="16"/>
                <w:szCs w:val="16"/>
                <w:lang w:val="en-US"/>
              </w:rPr>
            </w:pPr>
            <w:r>
              <w:rPr>
                <w:sz w:val="16"/>
                <w:szCs w:val="16"/>
                <w:lang w:val="en-US"/>
              </w:rPr>
              <w:t>2710603419633</w:t>
            </w:r>
          </w:p>
        </w:tc>
        <w:tc>
          <w:tcPr>
            <w:tcW w:w="4111" w:type="dxa"/>
            <w:tcBorders>
              <w:top w:val="nil"/>
              <w:bottom w:val="single" w:sz="2" w:space="0" w:color="auto"/>
            </w:tcBorders>
          </w:tcPr>
          <w:p w14:paraId="07B33A0D" w14:textId="77777777" w:rsidR="00911210" w:rsidRDefault="00911210" w:rsidP="00676B8A">
            <w:pPr>
              <w:rPr>
                <w:lang w:val="en-US"/>
              </w:rPr>
            </w:pPr>
            <w:r>
              <w:rPr>
                <w:lang w:val="en-US"/>
              </w:rPr>
              <w:t>Otel patrat (longrine) OL-37 50 mm</w:t>
            </w:r>
          </w:p>
        </w:tc>
        <w:tc>
          <w:tcPr>
            <w:tcW w:w="992" w:type="dxa"/>
            <w:gridSpan w:val="2"/>
            <w:tcBorders>
              <w:top w:val="nil"/>
              <w:bottom w:val="single" w:sz="2" w:space="0" w:color="auto"/>
            </w:tcBorders>
          </w:tcPr>
          <w:p w14:paraId="01C6AD57" w14:textId="77777777" w:rsidR="00911210" w:rsidRDefault="00911210" w:rsidP="00676B8A">
            <w:pPr>
              <w:rPr>
                <w:lang w:val="en-US"/>
              </w:rPr>
            </w:pPr>
            <w:r>
              <w:rPr>
                <w:lang w:val="en-US"/>
              </w:rPr>
              <w:t>kg</w:t>
            </w:r>
          </w:p>
        </w:tc>
        <w:tc>
          <w:tcPr>
            <w:tcW w:w="1134" w:type="dxa"/>
            <w:tcBorders>
              <w:top w:val="nil"/>
              <w:bottom w:val="single" w:sz="2" w:space="0" w:color="auto"/>
            </w:tcBorders>
          </w:tcPr>
          <w:p w14:paraId="3DF480F4" w14:textId="77777777" w:rsidR="00911210" w:rsidRDefault="00911210" w:rsidP="00676B8A">
            <w:pPr>
              <w:rPr>
                <w:lang w:val="en-US"/>
              </w:rPr>
            </w:pPr>
          </w:p>
        </w:tc>
        <w:tc>
          <w:tcPr>
            <w:tcW w:w="1559" w:type="dxa"/>
            <w:tcBorders>
              <w:top w:val="nil"/>
              <w:bottom w:val="single" w:sz="2" w:space="0" w:color="auto"/>
            </w:tcBorders>
          </w:tcPr>
          <w:p w14:paraId="6803D9C5" w14:textId="77777777" w:rsidR="00911210" w:rsidRDefault="00911210" w:rsidP="00676B8A">
            <w:pPr>
              <w:rPr>
                <w:lang w:val="en-US"/>
              </w:rPr>
            </w:pPr>
            <w:r>
              <w:rPr>
                <w:lang w:val="en-US"/>
              </w:rPr>
              <w:t>10,53</w:t>
            </w:r>
          </w:p>
        </w:tc>
      </w:tr>
      <w:tr w:rsidR="00911210" w14:paraId="236838FB"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1E5B121" w14:textId="77777777" w:rsidR="00911210" w:rsidRDefault="00911210" w:rsidP="00676B8A">
            <w:pPr>
              <w:rPr>
                <w:lang w:val="en-US"/>
              </w:rPr>
            </w:pPr>
          </w:p>
        </w:tc>
        <w:tc>
          <w:tcPr>
            <w:tcW w:w="1418" w:type="dxa"/>
            <w:gridSpan w:val="2"/>
            <w:tcBorders>
              <w:top w:val="nil"/>
              <w:bottom w:val="single" w:sz="2" w:space="0" w:color="auto"/>
            </w:tcBorders>
            <w:vAlign w:val="center"/>
          </w:tcPr>
          <w:p w14:paraId="53C9074B" w14:textId="77777777" w:rsidR="00911210" w:rsidRDefault="00911210" w:rsidP="00676B8A">
            <w:pPr>
              <w:jc w:val="center"/>
              <w:rPr>
                <w:sz w:val="16"/>
                <w:szCs w:val="16"/>
                <w:lang w:val="en-US"/>
              </w:rPr>
            </w:pPr>
            <w:r>
              <w:rPr>
                <w:sz w:val="16"/>
                <w:szCs w:val="16"/>
                <w:lang w:val="en-US"/>
              </w:rPr>
              <w:t>2952240004012</w:t>
            </w:r>
          </w:p>
        </w:tc>
        <w:tc>
          <w:tcPr>
            <w:tcW w:w="4111" w:type="dxa"/>
            <w:tcBorders>
              <w:top w:val="nil"/>
              <w:bottom w:val="single" w:sz="2" w:space="0" w:color="auto"/>
            </w:tcBorders>
          </w:tcPr>
          <w:p w14:paraId="6229ACF3" w14:textId="77777777" w:rsidR="00911210" w:rsidRDefault="00911210" w:rsidP="00676B8A">
            <w:pPr>
              <w:rPr>
                <w:lang w:val="en-US"/>
              </w:rPr>
            </w:pPr>
            <w:r>
              <w:rPr>
                <w:lang w:val="en-US"/>
              </w:rPr>
              <w:t>Rulou compresor static autopropulsat de 8-14 t</w:t>
            </w:r>
          </w:p>
        </w:tc>
        <w:tc>
          <w:tcPr>
            <w:tcW w:w="992" w:type="dxa"/>
            <w:gridSpan w:val="2"/>
            <w:tcBorders>
              <w:top w:val="nil"/>
              <w:bottom w:val="single" w:sz="2" w:space="0" w:color="auto"/>
            </w:tcBorders>
          </w:tcPr>
          <w:p w14:paraId="73DCC4E9" w14:textId="77777777" w:rsidR="00911210" w:rsidRDefault="00911210" w:rsidP="00676B8A">
            <w:pPr>
              <w:rPr>
                <w:lang w:val="en-US"/>
              </w:rPr>
            </w:pPr>
            <w:r>
              <w:rPr>
                <w:lang w:val="en-US"/>
              </w:rPr>
              <w:t>h-ut</w:t>
            </w:r>
          </w:p>
        </w:tc>
        <w:tc>
          <w:tcPr>
            <w:tcW w:w="1134" w:type="dxa"/>
            <w:tcBorders>
              <w:top w:val="nil"/>
              <w:bottom w:val="single" w:sz="2" w:space="0" w:color="auto"/>
            </w:tcBorders>
          </w:tcPr>
          <w:p w14:paraId="777B084A" w14:textId="77777777" w:rsidR="00911210" w:rsidRDefault="00911210" w:rsidP="00676B8A">
            <w:pPr>
              <w:rPr>
                <w:lang w:val="en-US"/>
              </w:rPr>
            </w:pPr>
          </w:p>
        </w:tc>
        <w:tc>
          <w:tcPr>
            <w:tcW w:w="1559" w:type="dxa"/>
            <w:tcBorders>
              <w:top w:val="nil"/>
              <w:bottom w:val="single" w:sz="2" w:space="0" w:color="auto"/>
            </w:tcBorders>
          </w:tcPr>
          <w:p w14:paraId="45FA0395" w14:textId="77777777" w:rsidR="00911210" w:rsidRDefault="00911210" w:rsidP="00676B8A">
            <w:pPr>
              <w:rPr>
                <w:lang w:val="en-US"/>
              </w:rPr>
            </w:pPr>
            <w:r>
              <w:rPr>
                <w:lang w:val="en-US"/>
              </w:rPr>
              <w:t>10,92</w:t>
            </w:r>
          </w:p>
        </w:tc>
      </w:tr>
      <w:tr w:rsidR="00911210" w14:paraId="42E771A0"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05EC475" w14:textId="77777777" w:rsidR="00911210" w:rsidRDefault="00911210" w:rsidP="00676B8A">
            <w:pPr>
              <w:rPr>
                <w:lang w:val="en-US"/>
              </w:rPr>
            </w:pPr>
          </w:p>
        </w:tc>
        <w:tc>
          <w:tcPr>
            <w:tcW w:w="1418" w:type="dxa"/>
            <w:gridSpan w:val="2"/>
            <w:tcBorders>
              <w:top w:val="nil"/>
              <w:bottom w:val="single" w:sz="2" w:space="0" w:color="auto"/>
            </w:tcBorders>
            <w:vAlign w:val="center"/>
          </w:tcPr>
          <w:p w14:paraId="7EA39D15" w14:textId="77777777" w:rsidR="00911210" w:rsidRDefault="00911210" w:rsidP="00676B8A">
            <w:pPr>
              <w:jc w:val="center"/>
              <w:rPr>
                <w:sz w:val="16"/>
                <w:szCs w:val="16"/>
                <w:lang w:val="en-US"/>
              </w:rPr>
            </w:pPr>
            <w:r>
              <w:rPr>
                <w:sz w:val="16"/>
                <w:szCs w:val="16"/>
                <w:lang w:val="en-US"/>
              </w:rPr>
              <w:t>2952270000000</w:t>
            </w:r>
          </w:p>
        </w:tc>
        <w:tc>
          <w:tcPr>
            <w:tcW w:w="4111" w:type="dxa"/>
            <w:tcBorders>
              <w:top w:val="nil"/>
              <w:bottom w:val="single" w:sz="2" w:space="0" w:color="auto"/>
            </w:tcBorders>
          </w:tcPr>
          <w:p w14:paraId="65CE3413" w14:textId="77777777" w:rsidR="00911210" w:rsidRDefault="00911210" w:rsidP="00676B8A">
            <w:pPr>
              <w:rPr>
                <w:lang w:val="en-US"/>
              </w:rPr>
            </w:pPr>
            <w:r>
              <w:rPr>
                <w:lang w:val="en-US"/>
              </w:rPr>
              <w:t>Celula de bitum de 20 t capacitate</w:t>
            </w:r>
          </w:p>
        </w:tc>
        <w:tc>
          <w:tcPr>
            <w:tcW w:w="992" w:type="dxa"/>
            <w:gridSpan w:val="2"/>
            <w:tcBorders>
              <w:top w:val="nil"/>
              <w:bottom w:val="single" w:sz="2" w:space="0" w:color="auto"/>
            </w:tcBorders>
          </w:tcPr>
          <w:p w14:paraId="32B0AA13" w14:textId="77777777" w:rsidR="00911210" w:rsidRDefault="00911210" w:rsidP="00676B8A">
            <w:pPr>
              <w:rPr>
                <w:lang w:val="en-US"/>
              </w:rPr>
            </w:pPr>
            <w:r>
              <w:rPr>
                <w:lang w:val="en-US"/>
              </w:rPr>
              <w:t>h-ut</w:t>
            </w:r>
          </w:p>
        </w:tc>
        <w:tc>
          <w:tcPr>
            <w:tcW w:w="1134" w:type="dxa"/>
            <w:tcBorders>
              <w:top w:val="nil"/>
              <w:bottom w:val="single" w:sz="2" w:space="0" w:color="auto"/>
            </w:tcBorders>
          </w:tcPr>
          <w:p w14:paraId="3E796754" w14:textId="77777777" w:rsidR="00911210" w:rsidRDefault="00911210" w:rsidP="00676B8A">
            <w:pPr>
              <w:rPr>
                <w:lang w:val="en-US"/>
              </w:rPr>
            </w:pPr>
          </w:p>
        </w:tc>
        <w:tc>
          <w:tcPr>
            <w:tcW w:w="1559" w:type="dxa"/>
            <w:tcBorders>
              <w:top w:val="nil"/>
              <w:bottom w:val="single" w:sz="2" w:space="0" w:color="auto"/>
            </w:tcBorders>
          </w:tcPr>
          <w:p w14:paraId="527DE5D8" w14:textId="77777777" w:rsidR="00911210" w:rsidRDefault="00911210" w:rsidP="00676B8A">
            <w:pPr>
              <w:rPr>
                <w:lang w:val="en-US"/>
              </w:rPr>
            </w:pPr>
            <w:r>
              <w:rPr>
                <w:lang w:val="en-US"/>
              </w:rPr>
              <w:t>1,15</w:t>
            </w:r>
          </w:p>
        </w:tc>
      </w:tr>
      <w:tr w:rsidR="00911210" w14:paraId="1ABA0C39"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3FEDF04" w14:textId="77777777" w:rsidR="00911210" w:rsidRDefault="00911210" w:rsidP="00676B8A">
            <w:pPr>
              <w:rPr>
                <w:lang w:val="en-US"/>
              </w:rPr>
            </w:pPr>
          </w:p>
        </w:tc>
        <w:tc>
          <w:tcPr>
            <w:tcW w:w="1418" w:type="dxa"/>
            <w:gridSpan w:val="2"/>
            <w:tcBorders>
              <w:top w:val="nil"/>
              <w:bottom w:val="single" w:sz="2" w:space="0" w:color="auto"/>
            </w:tcBorders>
            <w:vAlign w:val="center"/>
          </w:tcPr>
          <w:p w14:paraId="23BE78C4" w14:textId="77777777" w:rsidR="00911210" w:rsidRDefault="00911210" w:rsidP="00676B8A">
            <w:pPr>
              <w:jc w:val="center"/>
              <w:rPr>
                <w:sz w:val="16"/>
                <w:szCs w:val="16"/>
                <w:lang w:val="en-US"/>
              </w:rPr>
            </w:pPr>
            <w:r>
              <w:rPr>
                <w:sz w:val="16"/>
                <w:szCs w:val="16"/>
                <w:lang w:val="en-US"/>
              </w:rPr>
              <w:t>2952220000000</w:t>
            </w:r>
          </w:p>
        </w:tc>
        <w:tc>
          <w:tcPr>
            <w:tcW w:w="4111" w:type="dxa"/>
            <w:tcBorders>
              <w:top w:val="nil"/>
              <w:bottom w:val="single" w:sz="2" w:space="0" w:color="auto"/>
            </w:tcBorders>
          </w:tcPr>
          <w:p w14:paraId="5D2BC8A6" w14:textId="77777777" w:rsidR="00911210" w:rsidRDefault="00911210" w:rsidP="00676B8A">
            <w:pPr>
              <w:rPr>
                <w:lang w:val="en-US"/>
              </w:rPr>
            </w:pPr>
            <w:r>
              <w:rPr>
                <w:lang w:val="en-US"/>
              </w:rPr>
              <w:t>Autogudronator 3500 l - 3600 l</w:t>
            </w:r>
          </w:p>
        </w:tc>
        <w:tc>
          <w:tcPr>
            <w:tcW w:w="992" w:type="dxa"/>
            <w:gridSpan w:val="2"/>
            <w:tcBorders>
              <w:top w:val="nil"/>
              <w:bottom w:val="single" w:sz="2" w:space="0" w:color="auto"/>
            </w:tcBorders>
          </w:tcPr>
          <w:p w14:paraId="73BD7326" w14:textId="77777777" w:rsidR="00911210" w:rsidRDefault="00911210" w:rsidP="00676B8A">
            <w:pPr>
              <w:rPr>
                <w:lang w:val="en-US"/>
              </w:rPr>
            </w:pPr>
            <w:r>
              <w:rPr>
                <w:lang w:val="en-US"/>
              </w:rPr>
              <w:t>h-ut</w:t>
            </w:r>
          </w:p>
        </w:tc>
        <w:tc>
          <w:tcPr>
            <w:tcW w:w="1134" w:type="dxa"/>
            <w:tcBorders>
              <w:top w:val="nil"/>
              <w:bottom w:val="single" w:sz="2" w:space="0" w:color="auto"/>
            </w:tcBorders>
          </w:tcPr>
          <w:p w14:paraId="45F779C2" w14:textId="77777777" w:rsidR="00911210" w:rsidRDefault="00911210" w:rsidP="00676B8A">
            <w:pPr>
              <w:rPr>
                <w:lang w:val="en-US"/>
              </w:rPr>
            </w:pPr>
          </w:p>
        </w:tc>
        <w:tc>
          <w:tcPr>
            <w:tcW w:w="1559" w:type="dxa"/>
            <w:tcBorders>
              <w:top w:val="nil"/>
              <w:bottom w:val="single" w:sz="2" w:space="0" w:color="auto"/>
            </w:tcBorders>
          </w:tcPr>
          <w:p w14:paraId="4206D22E" w14:textId="77777777" w:rsidR="00911210" w:rsidRDefault="00911210" w:rsidP="00676B8A">
            <w:pPr>
              <w:rPr>
                <w:lang w:val="en-US"/>
              </w:rPr>
            </w:pPr>
            <w:r>
              <w:rPr>
                <w:lang w:val="en-US"/>
              </w:rPr>
              <w:t>0,57</w:t>
            </w:r>
          </w:p>
        </w:tc>
      </w:tr>
      <w:tr w:rsidR="00911210" w14:paraId="3D548BDE" w14:textId="77777777" w:rsidTr="00676B8A">
        <w:tblPrEx>
          <w:tblBorders>
            <w:left w:val="single" w:sz="6" w:space="0" w:color="auto"/>
            <w:right w:val="single" w:sz="6" w:space="0" w:color="auto"/>
            <w:insideH w:val="single" w:sz="6" w:space="0" w:color="auto"/>
            <w:insideV w:val="single" w:sz="6" w:space="0" w:color="auto"/>
          </w:tblBorders>
        </w:tblPrEx>
        <w:tc>
          <w:tcPr>
            <w:tcW w:w="1134" w:type="dxa"/>
            <w:gridSpan w:val="2"/>
            <w:tcBorders>
              <w:top w:val="single" w:sz="4" w:space="0" w:color="auto"/>
              <w:bottom w:val="single" w:sz="4" w:space="0" w:color="auto"/>
            </w:tcBorders>
          </w:tcPr>
          <w:p w14:paraId="6E73B48E" w14:textId="77777777" w:rsidR="00911210" w:rsidRDefault="00911210" w:rsidP="00676B8A">
            <w:pPr>
              <w:rPr>
                <w:lang w:val="en-US"/>
              </w:rPr>
            </w:pPr>
            <w:r>
              <w:rPr>
                <w:lang w:val="en-US"/>
              </w:rPr>
              <w:t>23</w:t>
            </w:r>
          </w:p>
        </w:tc>
        <w:tc>
          <w:tcPr>
            <w:tcW w:w="1418" w:type="dxa"/>
            <w:gridSpan w:val="2"/>
            <w:tcBorders>
              <w:top w:val="single" w:sz="4" w:space="0" w:color="auto"/>
              <w:bottom w:val="single" w:sz="4" w:space="0" w:color="auto"/>
            </w:tcBorders>
          </w:tcPr>
          <w:p w14:paraId="67E2A139" w14:textId="77777777" w:rsidR="00911210" w:rsidRDefault="00911210" w:rsidP="00676B8A">
            <w:pPr>
              <w:rPr>
                <w:lang w:val="en-US"/>
              </w:rPr>
            </w:pPr>
            <w:r>
              <w:rPr>
                <w:lang w:val="en-US"/>
              </w:rPr>
              <w:t>RpDB22F</w:t>
            </w:r>
          </w:p>
          <w:p w14:paraId="7C4FE870" w14:textId="77777777" w:rsidR="00911210" w:rsidRDefault="00911210" w:rsidP="00676B8A">
            <w:pPr>
              <w:rPr>
                <w:lang w:val="en-US"/>
              </w:rPr>
            </w:pPr>
          </w:p>
        </w:tc>
        <w:tc>
          <w:tcPr>
            <w:tcW w:w="4111" w:type="dxa"/>
            <w:tcBorders>
              <w:top w:val="single" w:sz="4" w:space="0" w:color="auto"/>
              <w:bottom w:val="single" w:sz="4" w:space="0" w:color="auto"/>
            </w:tcBorders>
          </w:tcPr>
          <w:p w14:paraId="2094FDA3" w14:textId="77777777" w:rsidR="00911210" w:rsidRDefault="00911210" w:rsidP="00676B8A">
            <w:pPr>
              <w:adjustRightInd w:val="0"/>
              <w:rPr>
                <w:rFonts w:ascii="Times New Roman CYR" w:hAnsi="Times New Roman CYR" w:cs="Times New Roman CYR"/>
                <w:sz w:val="16"/>
                <w:szCs w:val="16"/>
                <w:lang w:val="en-US"/>
              </w:rPr>
            </w:pPr>
            <w:r>
              <w:rPr>
                <w:lang w:val="en-US"/>
              </w:rPr>
              <w:t>Asternerea mecanica a mixturilor asfaltice preparate la cald, intr-o singura statie cu repartizatorul de mixturi asfaltice, a betonului si mortarului asfaltic ( 7 234m2)</w:t>
            </w:r>
            <w:r>
              <w:rPr>
                <w:rFonts w:ascii="Times New Roman CYR" w:hAnsi="Times New Roman CYR" w:cs="Times New Roman CYR"/>
                <w:sz w:val="16"/>
                <w:szCs w:val="16"/>
                <w:lang w:val="en-US"/>
              </w:rPr>
              <w:t xml:space="preserve"> </w:t>
            </w:r>
          </w:p>
          <w:p w14:paraId="0ED30DE4" w14:textId="77777777" w:rsidR="00911210" w:rsidRDefault="00911210" w:rsidP="00676B8A">
            <w:pPr>
              <w:rPr>
                <w:lang w:val="en-US"/>
              </w:rPr>
            </w:pPr>
          </w:p>
        </w:tc>
        <w:tc>
          <w:tcPr>
            <w:tcW w:w="992" w:type="dxa"/>
            <w:gridSpan w:val="2"/>
            <w:tcBorders>
              <w:top w:val="single" w:sz="4" w:space="0" w:color="auto"/>
              <w:bottom w:val="single" w:sz="4" w:space="0" w:color="auto"/>
            </w:tcBorders>
            <w:vAlign w:val="center"/>
          </w:tcPr>
          <w:p w14:paraId="51C895BB" w14:textId="77777777" w:rsidR="00911210" w:rsidRDefault="00911210" w:rsidP="00676B8A">
            <w:pPr>
              <w:jc w:val="center"/>
              <w:rPr>
                <w:lang w:val="en-US"/>
              </w:rPr>
            </w:pPr>
            <w:r>
              <w:rPr>
                <w:lang w:val="en-US"/>
              </w:rPr>
              <w:t>t</w:t>
            </w:r>
          </w:p>
        </w:tc>
        <w:tc>
          <w:tcPr>
            <w:tcW w:w="1134" w:type="dxa"/>
            <w:tcBorders>
              <w:top w:val="single" w:sz="4" w:space="0" w:color="auto"/>
              <w:bottom w:val="single" w:sz="4" w:space="0" w:color="auto"/>
            </w:tcBorders>
          </w:tcPr>
          <w:p w14:paraId="1724FFBA" w14:textId="77777777" w:rsidR="00911210" w:rsidRDefault="00911210" w:rsidP="00676B8A">
            <w:pPr>
              <w:jc w:val="center"/>
              <w:rPr>
                <w:lang w:val="en-US"/>
              </w:rPr>
            </w:pPr>
          </w:p>
        </w:tc>
        <w:tc>
          <w:tcPr>
            <w:tcW w:w="1559" w:type="dxa"/>
            <w:tcBorders>
              <w:top w:val="single" w:sz="4" w:space="0" w:color="auto"/>
              <w:bottom w:val="single" w:sz="4" w:space="0" w:color="auto"/>
            </w:tcBorders>
            <w:vAlign w:val="center"/>
          </w:tcPr>
          <w:p w14:paraId="01733F6B" w14:textId="77777777" w:rsidR="00911210" w:rsidRDefault="00911210" w:rsidP="00676B8A">
            <w:pPr>
              <w:jc w:val="center"/>
              <w:rPr>
                <w:lang w:val="en-US"/>
              </w:rPr>
            </w:pPr>
            <w:r>
              <w:rPr>
                <w:lang w:val="en-US"/>
              </w:rPr>
              <w:t>847,460</w:t>
            </w:r>
          </w:p>
        </w:tc>
      </w:tr>
      <w:tr w:rsidR="00911210" w14:paraId="0301C22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6F868CA1" w14:textId="77777777" w:rsidR="00911210" w:rsidRDefault="00911210" w:rsidP="00676B8A">
            <w:pPr>
              <w:rPr>
                <w:lang w:val="en-US"/>
              </w:rPr>
            </w:pPr>
          </w:p>
        </w:tc>
        <w:tc>
          <w:tcPr>
            <w:tcW w:w="1418" w:type="dxa"/>
            <w:gridSpan w:val="2"/>
            <w:tcBorders>
              <w:top w:val="nil"/>
              <w:bottom w:val="single" w:sz="2" w:space="0" w:color="auto"/>
            </w:tcBorders>
            <w:vAlign w:val="center"/>
          </w:tcPr>
          <w:p w14:paraId="17CDDEA6" w14:textId="77777777" w:rsidR="00911210" w:rsidRDefault="00911210" w:rsidP="00676B8A">
            <w:pPr>
              <w:jc w:val="center"/>
              <w:rPr>
                <w:sz w:val="16"/>
                <w:szCs w:val="16"/>
                <w:lang w:val="en-US"/>
              </w:rPr>
            </w:pPr>
            <w:r>
              <w:rPr>
                <w:sz w:val="16"/>
                <w:szCs w:val="16"/>
                <w:lang w:val="en-US"/>
              </w:rPr>
              <w:t>7129040010110</w:t>
            </w:r>
          </w:p>
        </w:tc>
        <w:tc>
          <w:tcPr>
            <w:tcW w:w="4111" w:type="dxa"/>
            <w:tcBorders>
              <w:top w:val="nil"/>
              <w:bottom w:val="single" w:sz="2" w:space="0" w:color="auto"/>
            </w:tcBorders>
          </w:tcPr>
          <w:p w14:paraId="4FE337FB" w14:textId="77777777" w:rsidR="00911210" w:rsidRDefault="00911210" w:rsidP="00676B8A">
            <w:pPr>
              <w:rPr>
                <w:lang w:val="en-US"/>
              </w:rPr>
            </w:pPr>
            <w:r>
              <w:rPr>
                <w:lang w:val="en-US"/>
              </w:rPr>
              <w:t>Asfaltator</w:t>
            </w:r>
          </w:p>
        </w:tc>
        <w:tc>
          <w:tcPr>
            <w:tcW w:w="992" w:type="dxa"/>
            <w:gridSpan w:val="2"/>
            <w:tcBorders>
              <w:top w:val="nil"/>
              <w:bottom w:val="single" w:sz="2" w:space="0" w:color="auto"/>
            </w:tcBorders>
          </w:tcPr>
          <w:p w14:paraId="5AE7826E" w14:textId="77777777" w:rsidR="00911210" w:rsidRDefault="00911210" w:rsidP="00676B8A">
            <w:pPr>
              <w:rPr>
                <w:lang w:val="en-US"/>
              </w:rPr>
            </w:pPr>
            <w:r>
              <w:rPr>
                <w:lang w:val="en-US"/>
              </w:rPr>
              <w:t>h-om</w:t>
            </w:r>
          </w:p>
        </w:tc>
        <w:tc>
          <w:tcPr>
            <w:tcW w:w="1134" w:type="dxa"/>
            <w:tcBorders>
              <w:top w:val="nil"/>
              <w:bottom w:val="single" w:sz="2" w:space="0" w:color="auto"/>
            </w:tcBorders>
          </w:tcPr>
          <w:p w14:paraId="7E83A587" w14:textId="77777777" w:rsidR="00911210" w:rsidRDefault="00911210" w:rsidP="00676B8A">
            <w:pPr>
              <w:rPr>
                <w:lang w:val="en-US"/>
              </w:rPr>
            </w:pPr>
          </w:p>
        </w:tc>
        <w:tc>
          <w:tcPr>
            <w:tcW w:w="1559" w:type="dxa"/>
            <w:tcBorders>
              <w:top w:val="nil"/>
              <w:bottom w:val="single" w:sz="2" w:space="0" w:color="auto"/>
            </w:tcBorders>
          </w:tcPr>
          <w:p w14:paraId="1B7217A4" w14:textId="77777777" w:rsidR="00911210" w:rsidRDefault="00911210" w:rsidP="00676B8A">
            <w:pPr>
              <w:rPr>
                <w:lang w:val="en-US"/>
              </w:rPr>
            </w:pPr>
            <w:r>
              <w:rPr>
                <w:lang w:val="en-US"/>
              </w:rPr>
              <w:t>525,43</w:t>
            </w:r>
          </w:p>
        </w:tc>
      </w:tr>
      <w:tr w:rsidR="00911210" w14:paraId="537E3BD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75810D67" w14:textId="77777777" w:rsidR="00911210" w:rsidRDefault="00911210" w:rsidP="00676B8A">
            <w:pPr>
              <w:rPr>
                <w:lang w:val="en-US"/>
              </w:rPr>
            </w:pPr>
          </w:p>
        </w:tc>
        <w:tc>
          <w:tcPr>
            <w:tcW w:w="1418" w:type="dxa"/>
            <w:gridSpan w:val="2"/>
            <w:tcBorders>
              <w:top w:val="nil"/>
              <w:bottom w:val="single" w:sz="2" w:space="0" w:color="auto"/>
            </w:tcBorders>
            <w:vAlign w:val="center"/>
          </w:tcPr>
          <w:p w14:paraId="72EC2912" w14:textId="77777777" w:rsidR="00911210" w:rsidRDefault="00911210" w:rsidP="00676B8A">
            <w:pPr>
              <w:jc w:val="center"/>
              <w:rPr>
                <w:sz w:val="16"/>
                <w:szCs w:val="16"/>
                <w:lang w:val="en-US"/>
              </w:rPr>
            </w:pPr>
            <w:r>
              <w:rPr>
                <w:sz w:val="16"/>
                <w:szCs w:val="16"/>
                <w:lang w:val="en-US"/>
              </w:rPr>
              <w:t>9310060019920</w:t>
            </w:r>
          </w:p>
        </w:tc>
        <w:tc>
          <w:tcPr>
            <w:tcW w:w="4111" w:type="dxa"/>
            <w:tcBorders>
              <w:top w:val="nil"/>
              <w:bottom w:val="single" w:sz="2" w:space="0" w:color="auto"/>
            </w:tcBorders>
          </w:tcPr>
          <w:p w14:paraId="68F083A9" w14:textId="77777777" w:rsidR="00911210" w:rsidRDefault="00911210" w:rsidP="00676B8A">
            <w:pPr>
              <w:rPr>
                <w:lang w:val="en-US"/>
              </w:rPr>
            </w:pPr>
            <w:r>
              <w:rPr>
                <w:lang w:val="en-US"/>
              </w:rPr>
              <w:t>Muncitor deservire CM</w:t>
            </w:r>
          </w:p>
        </w:tc>
        <w:tc>
          <w:tcPr>
            <w:tcW w:w="992" w:type="dxa"/>
            <w:gridSpan w:val="2"/>
            <w:tcBorders>
              <w:top w:val="nil"/>
              <w:bottom w:val="single" w:sz="2" w:space="0" w:color="auto"/>
            </w:tcBorders>
          </w:tcPr>
          <w:p w14:paraId="6DF7C86D" w14:textId="77777777" w:rsidR="00911210" w:rsidRDefault="00911210" w:rsidP="00676B8A">
            <w:pPr>
              <w:rPr>
                <w:lang w:val="en-US"/>
              </w:rPr>
            </w:pPr>
            <w:r>
              <w:rPr>
                <w:lang w:val="en-US"/>
              </w:rPr>
              <w:t>h-om</w:t>
            </w:r>
          </w:p>
        </w:tc>
        <w:tc>
          <w:tcPr>
            <w:tcW w:w="1134" w:type="dxa"/>
            <w:tcBorders>
              <w:top w:val="nil"/>
              <w:bottom w:val="single" w:sz="2" w:space="0" w:color="auto"/>
            </w:tcBorders>
          </w:tcPr>
          <w:p w14:paraId="55D0FC3A" w14:textId="77777777" w:rsidR="00911210" w:rsidRDefault="00911210" w:rsidP="00676B8A">
            <w:pPr>
              <w:rPr>
                <w:lang w:val="en-US"/>
              </w:rPr>
            </w:pPr>
          </w:p>
        </w:tc>
        <w:tc>
          <w:tcPr>
            <w:tcW w:w="1559" w:type="dxa"/>
            <w:tcBorders>
              <w:top w:val="nil"/>
              <w:bottom w:val="single" w:sz="2" w:space="0" w:color="auto"/>
            </w:tcBorders>
          </w:tcPr>
          <w:p w14:paraId="4D691602" w14:textId="77777777" w:rsidR="00911210" w:rsidRDefault="00911210" w:rsidP="00676B8A">
            <w:pPr>
              <w:rPr>
                <w:lang w:val="en-US"/>
              </w:rPr>
            </w:pPr>
            <w:r>
              <w:rPr>
                <w:lang w:val="en-US"/>
              </w:rPr>
              <w:t>161,02</w:t>
            </w:r>
          </w:p>
        </w:tc>
      </w:tr>
      <w:tr w:rsidR="00911210" w14:paraId="2EA9D35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2CCB9821" w14:textId="77777777" w:rsidR="00911210" w:rsidRDefault="00911210" w:rsidP="00676B8A">
            <w:pPr>
              <w:rPr>
                <w:lang w:val="en-US"/>
              </w:rPr>
            </w:pPr>
          </w:p>
        </w:tc>
        <w:tc>
          <w:tcPr>
            <w:tcW w:w="1418" w:type="dxa"/>
            <w:gridSpan w:val="2"/>
            <w:tcBorders>
              <w:top w:val="nil"/>
              <w:bottom w:val="single" w:sz="2" w:space="0" w:color="auto"/>
            </w:tcBorders>
            <w:vAlign w:val="center"/>
          </w:tcPr>
          <w:p w14:paraId="1997F3B8" w14:textId="77777777" w:rsidR="00911210" w:rsidRDefault="00911210" w:rsidP="00676B8A">
            <w:pPr>
              <w:jc w:val="center"/>
              <w:rPr>
                <w:sz w:val="16"/>
                <w:szCs w:val="16"/>
                <w:lang w:val="en-US"/>
              </w:rPr>
            </w:pPr>
            <w:r>
              <w:rPr>
                <w:sz w:val="16"/>
                <w:szCs w:val="16"/>
                <w:lang w:val="en-US"/>
              </w:rPr>
              <w:t>1111000100012</w:t>
            </w:r>
          </w:p>
        </w:tc>
        <w:tc>
          <w:tcPr>
            <w:tcW w:w="4111" w:type="dxa"/>
            <w:tcBorders>
              <w:top w:val="nil"/>
              <w:bottom w:val="single" w:sz="2" w:space="0" w:color="auto"/>
            </w:tcBorders>
          </w:tcPr>
          <w:p w14:paraId="756DA97D" w14:textId="77777777" w:rsidR="00911210" w:rsidRDefault="00911210" w:rsidP="00676B8A">
            <w:pPr>
              <w:rPr>
                <w:lang w:val="en-US"/>
              </w:rPr>
            </w:pPr>
            <w:r>
              <w:rPr>
                <w:lang w:val="en-US"/>
              </w:rPr>
              <w:t>Mixtura asfaltica preparata la cald...(pt.informatie)</w:t>
            </w:r>
          </w:p>
        </w:tc>
        <w:tc>
          <w:tcPr>
            <w:tcW w:w="992" w:type="dxa"/>
            <w:gridSpan w:val="2"/>
            <w:tcBorders>
              <w:top w:val="nil"/>
              <w:bottom w:val="single" w:sz="2" w:space="0" w:color="auto"/>
            </w:tcBorders>
          </w:tcPr>
          <w:p w14:paraId="0B0C23D7" w14:textId="77777777" w:rsidR="00911210" w:rsidRDefault="00911210" w:rsidP="00676B8A">
            <w:pPr>
              <w:rPr>
                <w:lang w:val="en-US"/>
              </w:rPr>
            </w:pPr>
            <w:r>
              <w:rPr>
                <w:lang w:val="en-US"/>
              </w:rPr>
              <w:t>t</w:t>
            </w:r>
          </w:p>
        </w:tc>
        <w:tc>
          <w:tcPr>
            <w:tcW w:w="1134" w:type="dxa"/>
            <w:tcBorders>
              <w:top w:val="nil"/>
              <w:bottom w:val="single" w:sz="2" w:space="0" w:color="auto"/>
            </w:tcBorders>
          </w:tcPr>
          <w:p w14:paraId="6BC7934B" w14:textId="77777777" w:rsidR="00911210" w:rsidRDefault="00911210" w:rsidP="00676B8A">
            <w:pPr>
              <w:rPr>
                <w:lang w:val="en-US"/>
              </w:rPr>
            </w:pPr>
          </w:p>
        </w:tc>
        <w:tc>
          <w:tcPr>
            <w:tcW w:w="1559" w:type="dxa"/>
            <w:tcBorders>
              <w:top w:val="nil"/>
              <w:bottom w:val="single" w:sz="2" w:space="0" w:color="auto"/>
            </w:tcBorders>
          </w:tcPr>
          <w:p w14:paraId="626A9A2E" w14:textId="77777777" w:rsidR="00911210" w:rsidRDefault="00911210" w:rsidP="00676B8A">
            <w:pPr>
              <w:rPr>
                <w:lang w:val="en-US"/>
              </w:rPr>
            </w:pPr>
            <w:r>
              <w:rPr>
                <w:lang w:val="en-US"/>
              </w:rPr>
              <w:t>850,00</w:t>
            </w:r>
          </w:p>
        </w:tc>
      </w:tr>
      <w:tr w:rsidR="00911210" w14:paraId="6187022E"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441CA6E3" w14:textId="77777777" w:rsidR="00911210" w:rsidRDefault="00911210" w:rsidP="00676B8A">
            <w:pPr>
              <w:rPr>
                <w:lang w:val="en-US"/>
              </w:rPr>
            </w:pPr>
          </w:p>
        </w:tc>
        <w:tc>
          <w:tcPr>
            <w:tcW w:w="1418" w:type="dxa"/>
            <w:gridSpan w:val="2"/>
            <w:tcBorders>
              <w:top w:val="nil"/>
              <w:bottom w:val="single" w:sz="2" w:space="0" w:color="auto"/>
            </w:tcBorders>
            <w:vAlign w:val="center"/>
          </w:tcPr>
          <w:p w14:paraId="1A3B31DA" w14:textId="77777777" w:rsidR="00911210" w:rsidRDefault="00911210" w:rsidP="00676B8A">
            <w:pPr>
              <w:jc w:val="center"/>
              <w:rPr>
                <w:sz w:val="16"/>
                <w:szCs w:val="16"/>
                <w:lang w:val="en-US"/>
              </w:rPr>
            </w:pPr>
            <w:r>
              <w:rPr>
                <w:sz w:val="16"/>
                <w:szCs w:val="16"/>
                <w:lang w:val="en-US"/>
              </w:rPr>
              <w:t>2320322600000</w:t>
            </w:r>
          </w:p>
        </w:tc>
        <w:tc>
          <w:tcPr>
            <w:tcW w:w="4111" w:type="dxa"/>
            <w:tcBorders>
              <w:top w:val="nil"/>
              <w:bottom w:val="single" w:sz="2" w:space="0" w:color="auto"/>
            </w:tcBorders>
          </w:tcPr>
          <w:p w14:paraId="6BF4346F" w14:textId="77777777" w:rsidR="00911210" w:rsidRDefault="00911210" w:rsidP="00676B8A">
            <w:pPr>
              <w:rPr>
                <w:lang w:val="en-US"/>
              </w:rPr>
            </w:pPr>
            <w:r>
              <w:rPr>
                <w:lang w:val="en-US"/>
              </w:rPr>
              <w:t>Bitum taiat (cut-back)</w:t>
            </w:r>
          </w:p>
        </w:tc>
        <w:tc>
          <w:tcPr>
            <w:tcW w:w="992" w:type="dxa"/>
            <w:gridSpan w:val="2"/>
            <w:tcBorders>
              <w:top w:val="nil"/>
              <w:bottom w:val="single" w:sz="2" w:space="0" w:color="auto"/>
            </w:tcBorders>
          </w:tcPr>
          <w:p w14:paraId="128C8807" w14:textId="77777777" w:rsidR="00911210" w:rsidRDefault="00911210" w:rsidP="00676B8A">
            <w:pPr>
              <w:rPr>
                <w:lang w:val="en-US"/>
              </w:rPr>
            </w:pPr>
            <w:r>
              <w:rPr>
                <w:lang w:val="en-US"/>
              </w:rPr>
              <w:t>t</w:t>
            </w:r>
          </w:p>
        </w:tc>
        <w:tc>
          <w:tcPr>
            <w:tcW w:w="1134" w:type="dxa"/>
            <w:tcBorders>
              <w:top w:val="nil"/>
              <w:bottom w:val="single" w:sz="2" w:space="0" w:color="auto"/>
            </w:tcBorders>
          </w:tcPr>
          <w:p w14:paraId="344B3834" w14:textId="77777777" w:rsidR="00911210" w:rsidRDefault="00911210" w:rsidP="00676B8A">
            <w:pPr>
              <w:rPr>
                <w:lang w:val="en-US"/>
              </w:rPr>
            </w:pPr>
          </w:p>
        </w:tc>
        <w:tc>
          <w:tcPr>
            <w:tcW w:w="1559" w:type="dxa"/>
            <w:tcBorders>
              <w:top w:val="nil"/>
              <w:bottom w:val="single" w:sz="2" w:space="0" w:color="auto"/>
            </w:tcBorders>
          </w:tcPr>
          <w:p w14:paraId="44B7FD8E" w14:textId="77777777" w:rsidR="00911210" w:rsidRDefault="00911210" w:rsidP="00676B8A">
            <w:pPr>
              <w:rPr>
                <w:lang w:val="en-US"/>
              </w:rPr>
            </w:pPr>
            <w:r>
              <w:rPr>
                <w:lang w:val="en-US"/>
              </w:rPr>
              <w:t>0,59</w:t>
            </w:r>
          </w:p>
        </w:tc>
      </w:tr>
      <w:tr w:rsidR="00911210" w14:paraId="70FF5DE1"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36B9780" w14:textId="77777777" w:rsidR="00911210" w:rsidRDefault="00911210" w:rsidP="00676B8A">
            <w:pPr>
              <w:rPr>
                <w:lang w:val="en-US"/>
              </w:rPr>
            </w:pPr>
          </w:p>
        </w:tc>
        <w:tc>
          <w:tcPr>
            <w:tcW w:w="1418" w:type="dxa"/>
            <w:gridSpan w:val="2"/>
            <w:tcBorders>
              <w:top w:val="nil"/>
              <w:bottom w:val="single" w:sz="2" w:space="0" w:color="auto"/>
            </w:tcBorders>
            <w:vAlign w:val="center"/>
          </w:tcPr>
          <w:p w14:paraId="219FB57C" w14:textId="77777777" w:rsidR="00911210" w:rsidRDefault="00911210" w:rsidP="00676B8A">
            <w:pPr>
              <w:jc w:val="center"/>
              <w:rPr>
                <w:sz w:val="16"/>
                <w:szCs w:val="16"/>
                <w:lang w:val="en-US"/>
              </w:rPr>
            </w:pPr>
            <w:r>
              <w:rPr>
                <w:sz w:val="16"/>
                <w:szCs w:val="16"/>
                <w:lang w:val="en-US"/>
              </w:rPr>
              <w:t>2952240005100</w:t>
            </w:r>
          </w:p>
        </w:tc>
        <w:tc>
          <w:tcPr>
            <w:tcW w:w="4111" w:type="dxa"/>
            <w:tcBorders>
              <w:top w:val="nil"/>
              <w:bottom w:val="single" w:sz="2" w:space="0" w:color="auto"/>
            </w:tcBorders>
          </w:tcPr>
          <w:p w14:paraId="0702216E" w14:textId="77777777" w:rsidR="00911210" w:rsidRDefault="00911210" w:rsidP="00676B8A">
            <w:pPr>
              <w:rPr>
                <w:lang w:val="en-US"/>
              </w:rPr>
            </w:pPr>
            <w:r>
              <w:rPr>
                <w:lang w:val="en-US"/>
              </w:rPr>
              <w:t>Repartizor finisor de mixturi asfaltice cu motor term. 92 cp</w:t>
            </w:r>
          </w:p>
        </w:tc>
        <w:tc>
          <w:tcPr>
            <w:tcW w:w="992" w:type="dxa"/>
            <w:gridSpan w:val="2"/>
            <w:tcBorders>
              <w:top w:val="nil"/>
              <w:bottom w:val="single" w:sz="2" w:space="0" w:color="auto"/>
            </w:tcBorders>
          </w:tcPr>
          <w:p w14:paraId="77C92218" w14:textId="77777777" w:rsidR="00911210" w:rsidRDefault="00911210" w:rsidP="00676B8A">
            <w:pPr>
              <w:rPr>
                <w:lang w:val="en-US"/>
              </w:rPr>
            </w:pPr>
            <w:r>
              <w:rPr>
                <w:lang w:val="en-US"/>
              </w:rPr>
              <w:t>h-ut</w:t>
            </w:r>
          </w:p>
        </w:tc>
        <w:tc>
          <w:tcPr>
            <w:tcW w:w="1134" w:type="dxa"/>
            <w:tcBorders>
              <w:top w:val="nil"/>
              <w:bottom w:val="single" w:sz="2" w:space="0" w:color="auto"/>
            </w:tcBorders>
          </w:tcPr>
          <w:p w14:paraId="7A2DE834" w14:textId="77777777" w:rsidR="00911210" w:rsidRDefault="00911210" w:rsidP="00676B8A">
            <w:pPr>
              <w:rPr>
                <w:lang w:val="en-US"/>
              </w:rPr>
            </w:pPr>
          </w:p>
        </w:tc>
        <w:tc>
          <w:tcPr>
            <w:tcW w:w="1559" w:type="dxa"/>
            <w:tcBorders>
              <w:top w:val="nil"/>
              <w:bottom w:val="single" w:sz="2" w:space="0" w:color="auto"/>
            </w:tcBorders>
          </w:tcPr>
          <w:p w14:paraId="4E320BE6" w14:textId="77777777" w:rsidR="00911210" w:rsidRDefault="00911210" w:rsidP="00676B8A">
            <w:pPr>
              <w:rPr>
                <w:lang w:val="en-US"/>
              </w:rPr>
            </w:pPr>
            <w:r>
              <w:rPr>
                <w:lang w:val="en-US"/>
              </w:rPr>
              <w:t>118,64</w:t>
            </w:r>
          </w:p>
        </w:tc>
      </w:tr>
      <w:tr w:rsidR="00911210" w14:paraId="20030CAA"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0FC16D16" w14:textId="77777777" w:rsidR="00911210" w:rsidRDefault="00911210" w:rsidP="00676B8A">
            <w:pPr>
              <w:rPr>
                <w:lang w:val="en-US"/>
              </w:rPr>
            </w:pPr>
          </w:p>
        </w:tc>
        <w:tc>
          <w:tcPr>
            <w:tcW w:w="1418" w:type="dxa"/>
            <w:gridSpan w:val="2"/>
            <w:tcBorders>
              <w:top w:val="nil"/>
              <w:bottom w:val="single" w:sz="2" w:space="0" w:color="auto"/>
            </w:tcBorders>
            <w:vAlign w:val="center"/>
          </w:tcPr>
          <w:p w14:paraId="0A82B1A6" w14:textId="77777777" w:rsidR="00911210" w:rsidRDefault="00911210" w:rsidP="00676B8A">
            <w:pPr>
              <w:jc w:val="center"/>
              <w:rPr>
                <w:sz w:val="16"/>
                <w:szCs w:val="16"/>
                <w:lang w:val="en-US"/>
              </w:rPr>
            </w:pPr>
            <w:r>
              <w:rPr>
                <w:sz w:val="16"/>
                <w:szCs w:val="16"/>
                <w:lang w:val="en-US"/>
              </w:rPr>
              <w:t>2952240004012</w:t>
            </w:r>
          </w:p>
        </w:tc>
        <w:tc>
          <w:tcPr>
            <w:tcW w:w="4111" w:type="dxa"/>
            <w:tcBorders>
              <w:top w:val="nil"/>
              <w:bottom w:val="single" w:sz="2" w:space="0" w:color="auto"/>
            </w:tcBorders>
          </w:tcPr>
          <w:p w14:paraId="52E5D9D0" w14:textId="77777777" w:rsidR="00911210" w:rsidRDefault="00911210" w:rsidP="00676B8A">
            <w:pPr>
              <w:rPr>
                <w:lang w:val="en-US"/>
              </w:rPr>
            </w:pPr>
            <w:r>
              <w:rPr>
                <w:lang w:val="en-US"/>
              </w:rPr>
              <w:t>Rulou compresor static autopropulsat de 8-14 t</w:t>
            </w:r>
          </w:p>
        </w:tc>
        <w:tc>
          <w:tcPr>
            <w:tcW w:w="992" w:type="dxa"/>
            <w:gridSpan w:val="2"/>
            <w:tcBorders>
              <w:top w:val="nil"/>
              <w:bottom w:val="single" w:sz="2" w:space="0" w:color="auto"/>
            </w:tcBorders>
          </w:tcPr>
          <w:p w14:paraId="56E1D65B" w14:textId="77777777" w:rsidR="00911210" w:rsidRDefault="00911210" w:rsidP="00676B8A">
            <w:pPr>
              <w:rPr>
                <w:lang w:val="en-US"/>
              </w:rPr>
            </w:pPr>
            <w:r>
              <w:rPr>
                <w:lang w:val="en-US"/>
              </w:rPr>
              <w:t>h-ut</w:t>
            </w:r>
          </w:p>
        </w:tc>
        <w:tc>
          <w:tcPr>
            <w:tcW w:w="1134" w:type="dxa"/>
            <w:tcBorders>
              <w:top w:val="nil"/>
              <w:bottom w:val="single" w:sz="2" w:space="0" w:color="auto"/>
            </w:tcBorders>
          </w:tcPr>
          <w:p w14:paraId="30E93A13" w14:textId="77777777" w:rsidR="00911210" w:rsidRDefault="00911210" w:rsidP="00676B8A">
            <w:pPr>
              <w:rPr>
                <w:lang w:val="en-US"/>
              </w:rPr>
            </w:pPr>
          </w:p>
        </w:tc>
        <w:tc>
          <w:tcPr>
            <w:tcW w:w="1559" w:type="dxa"/>
            <w:tcBorders>
              <w:top w:val="nil"/>
              <w:bottom w:val="single" w:sz="2" w:space="0" w:color="auto"/>
            </w:tcBorders>
          </w:tcPr>
          <w:p w14:paraId="7E65BCA5" w14:textId="77777777" w:rsidR="00911210" w:rsidRDefault="00911210" w:rsidP="00676B8A">
            <w:pPr>
              <w:rPr>
                <w:lang w:val="en-US"/>
              </w:rPr>
            </w:pPr>
            <w:r>
              <w:rPr>
                <w:lang w:val="en-US"/>
              </w:rPr>
              <w:t>118,64</w:t>
            </w:r>
          </w:p>
        </w:tc>
      </w:tr>
      <w:tr w:rsidR="00911210" w14:paraId="645EAE56"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3009A003" w14:textId="77777777" w:rsidR="00911210" w:rsidRDefault="00911210" w:rsidP="00676B8A">
            <w:pPr>
              <w:rPr>
                <w:lang w:val="en-US"/>
              </w:rPr>
            </w:pPr>
          </w:p>
        </w:tc>
        <w:tc>
          <w:tcPr>
            <w:tcW w:w="1418" w:type="dxa"/>
            <w:gridSpan w:val="2"/>
            <w:tcBorders>
              <w:top w:val="nil"/>
              <w:bottom w:val="single" w:sz="2" w:space="0" w:color="auto"/>
            </w:tcBorders>
            <w:vAlign w:val="center"/>
          </w:tcPr>
          <w:p w14:paraId="7C4C6D26" w14:textId="77777777" w:rsidR="00911210" w:rsidRDefault="00911210" w:rsidP="00676B8A">
            <w:pPr>
              <w:jc w:val="center"/>
              <w:rPr>
                <w:sz w:val="16"/>
                <w:szCs w:val="16"/>
                <w:lang w:val="en-US"/>
              </w:rPr>
            </w:pPr>
            <w:r>
              <w:rPr>
                <w:sz w:val="16"/>
                <w:szCs w:val="16"/>
                <w:lang w:val="en-US"/>
              </w:rPr>
              <w:t>2952220000000</w:t>
            </w:r>
          </w:p>
        </w:tc>
        <w:tc>
          <w:tcPr>
            <w:tcW w:w="4111" w:type="dxa"/>
            <w:tcBorders>
              <w:top w:val="nil"/>
              <w:bottom w:val="single" w:sz="2" w:space="0" w:color="auto"/>
            </w:tcBorders>
          </w:tcPr>
          <w:p w14:paraId="1B0457BF" w14:textId="77777777" w:rsidR="00911210" w:rsidRDefault="00911210" w:rsidP="00676B8A">
            <w:pPr>
              <w:rPr>
                <w:lang w:val="en-US"/>
              </w:rPr>
            </w:pPr>
            <w:r>
              <w:rPr>
                <w:lang w:val="en-US"/>
              </w:rPr>
              <w:t>Autogudronator 3500 l - 3600 l</w:t>
            </w:r>
          </w:p>
        </w:tc>
        <w:tc>
          <w:tcPr>
            <w:tcW w:w="992" w:type="dxa"/>
            <w:gridSpan w:val="2"/>
            <w:tcBorders>
              <w:top w:val="nil"/>
              <w:bottom w:val="single" w:sz="2" w:space="0" w:color="auto"/>
            </w:tcBorders>
          </w:tcPr>
          <w:p w14:paraId="10A7077E" w14:textId="77777777" w:rsidR="00911210" w:rsidRDefault="00911210" w:rsidP="00676B8A">
            <w:pPr>
              <w:rPr>
                <w:lang w:val="en-US"/>
              </w:rPr>
            </w:pPr>
            <w:r>
              <w:rPr>
                <w:lang w:val="en-US"/>
              </w:rPr>
              <w:t>h-ut</w:t>
            </w:r>
          </w:p>
        </w:tc>
        <w:tc>
          <w:tcPr>
            <w:tcW w:w="1134" w:type="dxa"/>
            <w:tcBorders>
              <w:top w:val="nil"/>
              <w:bottom w:val="single" w:sz="2" w:space="0" w:color="auto"/>
            </w:tcBorders>
          </w:tcPr>
          <w:p w14:paraId="72D71CBA" w14:textId="77777777" w:rsidR="00911210" w:rsidRDefault="00911210" w:rsidP="00676B8A">
            <w:pPr>
              <w:rPr>
                <w:lang w:val="en-US"/>
              </w:rPr>
            </w:pPr>
          </w:p>
        </w:tc>
        <w:tc>
          <w:tcPr>
            <w:tcW w:w="1559" w:type="dxa"/>
            <w:tcBorders>
              <w:top w:val="nil"/>
              <w:bottom w:val="single" w:sz="2" w:space="0" w:color="auto"/>
            </w:tcBorders>
          </w:tcPr>
          <w:p w14:paraId="4175EF00" w14:textId="77777777" w:rsidR="00911210" w:rsidRDefault="00911210" w:rsidP="00676B8A">
            <w:pPr>
              <w:rPr>
                <w:lang w:val="en-US"/>
              </w:rPr>
            </w:pPr>
            <w:r>
              <w:rPr>
                <w:lang w:val="en-US"/>
              </w:rPr>
              <w:t>0,59</w:t>
            </w:r>
          </w:p>
        </w:tc>
      </w:tr>
      <w:tr w:rsidR="00911210" w14:paraId="04C43682" w14:textId="77777777" w:rsidTr="00676B8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1134" w:type="dxa"/>
            <w:gridSpan w:val="2"/>
            <w:tcBorders>
              <w:top w:val="nil"/>
              <w:bottom w:val="single" w:sz="2" w:space="0" w:color="auto"/>
            </w:tcBorders>
          </w:tcPr>
          <w:p w14:paraId="1F530331" w14:textId="77777777" w:rsidR="00911210" w:rsidRDefault="00911210" w:rsidP="00676B8A">
            <w:pPr>
              <w:rPr>
                <w:lang w:val="en-US"/>
              </w:rPr>
            </w:pPr>
          </w:p>
        </w:tc>
        <w:tc>
          <w:tcPr>
            <w:tcW w:w="1418" w:type="dxa"/>
            <w:gridSpan w:val="2"/>
            <w:tcBorders>
              <w:top w:val="nil"/>
              <w:bottom w:val="single" w:sz="2" w:space="0" w:color="auto"/>
            </w:tcBorders>
            <w:vAlign w:val="center"/>
          </w:tcPr>
          <w:p w14:paraId="4EAE427F" w14:textId="77777777" w:rsidR="00911210" w:rsidRDefault="00911210" w:rsidP="00676B8A">
            <w:pPr>
              <w:jc w:val="center"/>
              <w:rPr>
                <w:sz w:val="16"/>
                <w:szCs w:val="16"/>
                <w:lang w:val="en-US"/>
              </w:rPr>
            </w:pPr>
            <w:r>
              <w:rPr>
                <w:sz w:val="16"/>
                <w:szCs w:val="16"/>
                <w:lang w:val="en-US"/>
              </w:rPr>
              <w:t>2952270000000</w:t>
            </w:r>
          </w:p>
        </w:tc>
        <w:tc>
          <w:tcPr>
            <w:tcW w:w="4111" w:type="dxa"/>
            <w:tcBorders>
              <w:top w:val="nil"/>
              <w:bottom w:val="single" w:sz="2" w:space="0" w:color="auto"/>
            </w:tcBorders>
          </w:tcPr>
          <w:p w14:paraId="0E39D7DC" w14:textId="77777777" w:rsidR="00911210" w:rsidRDefault="00911210" w:rsidP="00676B8A">
            <w:pPr>
              <w:rPr>
                <w:lang w:val="en-US"/>
              </w:rPr>
            </w:pPr>
            <w:r>
              <w:rPr>
                <w:lang w:val="en-US"/>
              </w:rPr>
              <w:t>Celula de bitum de 20 t capacitate</w:t>
            </w:r>
          </w:p>
        </w:tc>
        <w:tc>
          <w:tcPr>
            <w:tcW w:w="992" w:type="dxa"/>
            <w:gridSpan w:val="2"/>
            <w:tcBorders>
              <w:top w:val="nil"/>
              <w:bottom w:val="single" w:sz="2" w:space="0" w:color="auto"/>
            </w:tcBorders>
          </w:tcPr>
          <w:p w14:paraId="5C1ABE9B" w14:textId="77777777" w:rsidR="00911210" w:rsidRDefault="00911210" w:rsidP="00676B8A">
            <w:pPr>
              <w:rPr>
                <w:lang w:val="en-US"/>
              </w:rPr>
            </w:pPr>
            <w:r>
              <w:rPr>
                <w:lang w:val="en-US"/>
              </w:rPr>
              <w:t>h-ut</w:t>
            </w:r>
          </w:p>
        </w:tc>
        <w:tc>
          <w:tcPr>
            <w:tcW w:w="1134" w:type="dxa"/>
            <w:tcBorders>
              <w:top w:val="nil"/>
              <w:bottom w:val="single" w:sz="2" w:space="0" w:color="auto"/>
            </w:tcBorders>
          </w:tcPr>
          <w:p w14:paraId="090F162E" w14:textId="77777777" w:rsidR="00911210" w:rsidRDefault="00911210" w:rsidP="00676B8A">
            <w:pPr>
              <w:rPr>
                <w:lang w:val="en-US"/>
              </w:rPr>
            </w:pPr>
          </w:p>
        </w:tc>
        <w:tc>
          <w:tcPr>
            <w:tcW w:w="1559" w:type="dxa"/>
            <w:tcBorders>
              <w:top w:val="nil"/>
              <w:bottom w:val="single" w:sz="2" w:space="0" w:color="auto"/>
            </w:tcBorders>
          </w:tcPr>
          <w:p w14:paraId="22D29C55" w14:textId="77777777" w:rsidR="00911210" w:rsidRDefault="00911210" w:rsidP="00676B8A">
            <w:pPr>
              <w:rPr>
                <w:lang w:val="en-US"/>
              </w:rPr>
            </w:pPr>
            <w:r>
              <w:rPr>
                <w:lang w:val="en-US"/>
              </w:rPr>
              <w:t>1,02</w:t>
            </w:r>
          </w:p>
        </w:tc>
      </w:tr>
      <w:bookmarkEnd w:id="63"/>
      <w:bookmarkEnd w:id="64"/>
    </w:tbl>
    <w:p w14:paraId="766BD398" w14:textId="77777777" w:rsidR="00911210" w:rsidRPr="000E0709" w:rsidRDefault="00911210" w:rsidP="00911210">
      <w:pPr>
        <w:jc w:val="center"/>
        <w:rPr>
          <w:sz w:val="28"/>
          <w:szCs w:val="28"/>
          <w:lang w:val="en-US"/>
        </w:rPr>
      </w:pPr>
    </w:p>
    <w:p w14:paraId="47A8C322" w14:textId="181CA79C" w:rsidR="0050270A" w:rsidRPr="002B578A" w:rsidRDefault="0050270A" w:rsidP="002B578A">
      <w:pPr>
        <w:rPr>
          <w:sz w:val="28"/>
          <w:szCs w:val="28"/>
        </w:rPr>
        <w:sectPr w:rsidR="0050270A" w:rsidRPr="002B578A"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C3CF541" w:rsidR="00892FAB" w:rsidRPr="00892FAB" w:rsidRDefault="003753A0" w:rsidP="00892FAB">
            <w:pPr>
              <w:tabs>
                <w:tab w:val="left" w:pos="360"/>
              </w:tabs>
              <w:jc w:val="both"/>
              <w:rPr>
                <w:noProof w:val="0"/>
                <w:lang w:val="en-US" w:eastAsia="ru-RU"/>
              </w:rPr>
            </w:pPr>
            <w:proofErr w:type="spellStart"/>
            <w:r>
              <w:rPr>
                <w:b/>
                <w:noProof w:val="0"/>
                <w:lang w:val="en-US" w:eastAsia="ru-RU"/>
              </w:rPr>
              <w:t>Direcția</w:t>
            </w:r>
            <w:proofErr w:type="spellEnd"/>
            <w:r>
              <w:rPr>
                <w:b/>
                <w:noProof w:val="0"/>
                <w:lang w:val="en-US" w:eastAsia="ru-RU"/>
              </w:rPr>
              <w:t xml:space="preserve"> </w:t>
            </w:r>
            <w:proofErr w:type="spellStart"/>
            <w:r>
              <w:rPr>
                <w:b/>
                <w:noProof w:val="0"/>
                <w:lang w:val="en-US" w:eastAsia="ru-RU"/>
              </w:rPr>
              <w:t>Generală</w:t>
            </w:r>
            <w:proofErr w:type="spellEnd"/>
            <w:r>
              <w:rPr>
                <w:b/>
                <w:noProof w:val="0"/>
                <w:lang w:val="en-US" w:eastAsia="ru-RU"/>
              </w:rPr>
              <w:t xml:space="preserve"> </w:t>
            </w:r>
            <w:proofErr w:type="spellStart"/>
            <w:r>
              <w:rPr>
                <w:b/>
                <w:noProof w:val="0"/>
                <w:lang w:val="en-US" w:eastAsia="ru-RU"/>
              </w:rPr>
              <w:t>Mobilitate</w:t>
            </w:r>
            <w:proofErr w:type="spellEnd"/>
            <w:r>
              <w:rPr>
                <w:b/>
                <w:noProof w:val="0"/>
                <w:lang w:val="en-US" w:eastAsia="ru-RU"/>
              </w:rPr>
              <w:t xml:space="preserve"> </w:t>
            </w:r>
            <w:proofErr w:type="spellStart"/>
            <w:r>
              <w:rPr>
                <w:b/>
                <w:noProof w:val="0"/>
                <w:lang w:val="en-US" w:eastAsia="ru-RU"/>
              </w:rPr>
              <w:t>Urbană</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4B5B47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2018B9" w:rsidRPr="002018B9">
              <w:rPr>
                <w:bCs/>
                <w:u w:val="single"/>
                <w:lang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50270A">
              <w:rPr>
                <w:noProof w:val="0"/>
                <w:lang w:val="en-US" w:eastAsia="ru-RU"/>
              </w:rPr>
              <w:t>va</w:t>
            </w:r>
            <w:proofErr w:type="spellEnd"/>
            <w:r w:rsidRPr="0050270A">
              <w:rPr>
                <w:noProof w:val="0"/>
                <w:color w:val="EE000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3E3300"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030E5" w:rsidRPr="002104AB">
              <w:rPr>
                <w:b/>
                <w:bCs/>
                <w:noProof w:val="0"/>
                <w:lang w:val="en-US" w:eastAsia="ru-RU"/>
              </w:rPr>
              <w:t>0,1</w:t>
            </w:r>
            <w:r w:rsidRPr="002104AB">
              <w:rPr>
                <w:b/>
                <w:bCs/>
                <w:noProof w:val="0"/>
                <w:lang w:val="en-US" w:eastAsia="ru-RU"/>
              </w:rPr>
              <w:t>%</w:t>
            </w:r>
            <w:r w:rsidRPr="002104AB">
              <w:rPr>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104AB" w:rsidRPr="002104AB">
              <w:rPr>
                <w:b/>
                <w:bCs/>
                <w:noProof w:val="0"/>
                <w:lang w:val="en-US" w:eastAsia="ru-RU"/>
              </w:rPr>
              <w:t>0,</w:t>
            </w:r>
            <w:r w:rsidR="00F030E5" w:rsidRPr="002104AB">
              <w:rPr>
                <w:b/>
                <w:bCs/>
                <w:noProof w:val="0"/>
                <w:lang w:val="en-US" w:eastAsia="ru-RU"/>
              </w:rPr>
              <w:t>2</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2629DB6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104AB" w:rsidRPr="002104AB">
              <w:rPr>
                <w:b/>
                <w:bCs/>
                <w:noProof w:val="0"/>
                <w:lang w:val="en-US" w:eastAsia="ru-RU"/>
              </w:rPr>
              <w:t>5</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B3CDCF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030E5" w:rsidRPr="00F030E5">
              <w:rPr>
                <w:b/>
                <w:bCs/>
                <w:noProof w:val="0"/>
                <w:lang w:eastAsia="ru-RU"/>
              </w:rPr>
              <w:t>2</w:t>
            </w:r>
            <w:r w:rsidRPr="00F030E5">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565CCD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030E5" w:rsidRPr="001F4DAB">
              <w:rPr>
                <w:b/>
                <w:bCs/>
                <w:noProof w:val="0"/>
                <w:lang w:val="en-US" w:eastAsia="ru-RU"/>
              </w:rPr>
              <w:t xml:space="preserve">15 </w:t>
            </w:r>
            <w:proofErr w:type="spellStart"/>
            <w:r w:rsidRPr="001F4DAB">
              <w:rPr>
                <w:b/>
                <w:bCs/>
                <w:noProof w:val="0"/>
                <w:lang w:val="en-US" w:eastAsia="ru-RU"/>
              </w:rPr>
              <w:t>zile</w:t>
            </w:r>
            <w:proofErr w:type="spellEnd"/>
            <w:r w:rsidRPr="001F4DAB">
              <w:rPr>
                <w:noProof w:val="0"/>
                <w:lang w:val="en-US" w:eastAsia="ru-RU"/>
              </w:rPr>
              <w:t>,</w:t>
            </w:r>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7A00CB8E" w14:textId="7A49EC62" w:rsidR="00D23CBA" w:rsidRDefault="00D23CBA">
      <w:pPr>
        <w:spacing w:after="160" w:line="259" w:lineRule="auto"/>
        <w:rPr>
          <w:lang w:val="ro-MD"/>
        </w:rPr>
      </w:pPr>
    </w:p>
    <w:sectPr w:rsidR="00D23CBA"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1B285" w14:textId="77777777" w:rsidR="005E173E" w:rsidRDefault="005E173E" w:rsidP="00A20ACF">
      <w:r>
        <w:separator/>
      </w:r>
    </w:p>
  </w:endnote>
  <w:endnote w:type="continuationSeparator" w:id="0">
    <w:p w14:paraId="15C9CE61" w14:textId="77777777" w:rsidR="005E173E" w:rsidRDefault="005E17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9BBA2" w14:textId="77777777" w:rsidR="005E173E" w:rsidRDefault="005E173E" w:rsidP="00A20ACF">
      <w:r>
        <w:separator/>
      </w:r>
    </w:p>
  </w:footnote>
  <w:footnote w:type="continuationSeparator" w:id="0">
    <w:p w14:paraId="0D25CC11" w14:textId="77777777" w:rsidR="005E173E" w:rsidRDefault="005E17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3C721C"/>
    <w:multiLevelType w:val="hybridMultilevel"/>
    <w:tmpl w:val="BC766D3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4"/>
  </w:num>
  <w:num w:numId="3" w16cid:durableId="2108236595">
    <w:abstractNumId w:val="25"/>
  </w:num>
  <w:num w:numId="4" w16cid:durableId="1158109916">
    <w:abstractNumId w:val="10"/>
  </w:num>
  <w:num w:numId="5" w16cid:durableId="1233197484">
    <w:abstractNumId w:val="14"/>
  </w:num>
  <w:num w:numId="6" w16cid:durableId="494419062">
    <w:abstractNumId w:val="11"/>
  </w:num>
  <w:num w:numId="7" w16cid:durableId="1635285153">
    <w:abstractNumId w:val="6"/>
  </w:num>
  <w:num w:numId="8" w16cid:durableId="1041171787">
    <w:abstractNumId w:val="19"/>
  </w:num>
  <w:num w:numId="9" w16cid:durableId="1705595466">
    <w:abstractNumId w:val="24"/>
  </w:num>
  <w:num w:numId="10" w16cid:durableId="573055978">
    <w:abstractNumId w:val="22"/>
  </w:num>
  <w:num w:numId="11" w16cid:durableId="1286619272">
    <w:abstractNumId w:val="7"/>
  </w:num>
  <w:num w:numId="12" w16cid:durableId="605575839">
    <w:abstractNumId w:val="32"/>
  </w:num>
  <w:num w:numId="13" w16cid:durableId="928850297">
    <w:abstractNumId w:val="29"/>
  </w:num>
  <w:num w:numId="14" w16cid:durableId="658509592">
    <w:abstractNumId w:val="8"/>
  </w:num>
  <w:num w:numId="15" w16cid:durableId="1452699389">
    <w:abstractNumId w:val="27"/>
  </w:num>
  <w:num w:numId="16" w16cid:durableId="1592541862">
    <w:abstractNumId w:val="16"/>
  </w:num>
  <w:num w:numId="17" w16cid:durableId="372000273">
    <w:abstractNumId w:val="23"/>
  </w:num>
  <w:num w:numId="18" w16cid:durableId="580221322">
    <w:abstractNumId w:val="17"/>
  </w:num>
  <w:num w:numId="19" w16cid:durableId="1623540681">
    <w:abstractNumId w:val="12"/>
  </w:num>
  <w:num w:numId="20" w16cid:durableId="1626766214">
    <w:abstractNumId w:val="28"/>
  </w:num>
  <w:num w:numId="21" w16cid:durableId="1207834683">
    <w:abstractNumId w:val="15"/>
  </w:num>
  <w:num w:numId="22" w16cid:durableId="1072697624">
    <w:abstractNumId w:val="20"/>
  </w:num>
  <w:num w:numId="23" w16cid:durableId="496775705">
    <w:abstractNumId w:val="33"/>
  </w:num>
  <w:num w:numId="24" w16cid:durableId="2144150751">
    <w:abstractNumId w:val="21"/>
  </w:num>
  <w:num w:numId="25" w16cid:durableId="275873382">
    <w:abstractNumId w:val="5"/>
  </w:num>
  <w:num w:numId="26" w16cid:durableId="9367948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90560">
    <w:abstractNumId w:val="18"/>
  </w:num>
  <w:num w:numId="28" w16cid:durableId="1144853511">
    <w:abstractNumId w:val="26"/>
  </w:num>
  <w:num w:numId="29" w16cid:durableId="2117481792">
    <w:abstractNumId w:val="9"/>
  </w:num>
  <w:num w:numId="30" w16cid:durableId="80878409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A42"/>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4F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F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05F"/>
    <w:rsid w:val="000F4EF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9C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58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08F"/>
    <w:rsid w:val="001D5966"/>
    <w:rsid w:val="001D5BBA"/>
    <w:rsid w:val="001D7219"/>
    <w:rsid w:val="001E26B5"/>
    <w:rsid w:val="001E29F8"/>
    <w:rsid w:val="001E7956"/>
    <w:rsid w:val="001F1E25"/>
    <w:rsid w:val="001F2101"/>
    <w:rsid w:val="001F24FD"/>
    <w:rsid w:val="001F309E"/>
    <w:rsid w:val="001F420F"/>
    <w:rsid w:val="001F489D"/>
    <w:rsid w:val="001F4DAB"/>
    <w:rsid w:val="001F5AFD"/>
    <w:rsid w:val="001F6E5A"/>
    <w:rsid w:val="001F7AEE"/>
    <w:rsid w:val="00200047"/>
    <w:rsid w:val="00200D35"/>
    <w:rsid w:val="00200EB3"/>
    <w:rsid w:val="00201387"/>
    <w:rsid w:val="002018B9"/>
    <w:rsid w:val="00202B93"/>
    <w:rsid w:val="00202DAD"/>
    <w:rsid w:val="00202DF1"/>
    <w:rsid w:val="00204F07"/>
    <w:rsid w:val="00205404"/>
    <w:rsid w:val="00207416"/>
    <w:rsid w:val="002076FA"/>
    <w:rsid w:val="00207FF4"/>
    <w:rsid w:val="002104A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105"/>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791"/>
    <w:rsid w:val="002A68CD"/>
    <w:rsid w:val="002A6E99"/>
    <w:rsid w:val="002A6F0C"/>
    <w:rsid w:val="002B1EFF"/>
    <w:rsid w:val="002B206B"/>
    <w:rsid w:val="002B3E6F"/>
    <w:rsid w:val="002B41C5"/>
    <w:rsid w:val="002B4280"/>
    <w:rsid w:val="002B4D12"/>
    <w:rsid w:val="002B578A"/>
    <w:rsid w:val="002B5DEF"/>
    <w:rsid w:val="002B624D"/>
    <w:rsid w:val="002B7A36"/>
    <w:rsid w:val="002C07A2"/>
    <w:rsid w:val="002C2210"/>
    <w:rsid w:val="002C4803"/>
    <w:rsid w:val="002C764E"/>
    <w:rsid w:val="002C7CCD"/>
    <w:rsid w:val="002D2505"/>
    <w:rsid w:val="002D4BC7"/>
    <w:rsid w:val="002D6E71"/>
    <w:rsid w:val="002D75F1"/>
    <w:rsid w:val="002D7857"/>
    <w:rsid w:val="002E0094"/>
    <w:rsid w:val="002E1640"/>
    <w:rsid w:val="002E1EF6"/>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99F"/>
    <w:rsid w:val="00371806"/>
    <w:rsid w:val="003731FD"/>
    <w:rsid w:val="00373336"/>
    <w:rsid w:val="00373AF9"/>
    <w:rsid w:val="003753A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D05"/>
    <w:rsid w:val="003B210E"/>
    <w:rsid w:val="003B4ACE"/>
    <w:rsid w:val="003B515A"/>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50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6D1"/>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0CB"/>
    <w:rsid w:val="00453E2A"/>
    <w:rsid w:val="00453E79"/>
    <w:rsid w:val="00455A94"/>
    <w:rsid w:val="00455AB4"/>
    <w:rsid w:val="004576E2"/>
    <w:rsid w:val="004601D0"/>
    <w:rsid w:val="00460653"/>
    <w:rsid w:val="00461DAC"/>
    <w:rsid w:val="00464994"/>
    <w:rsid w:val="00464A19"/>
    <w:rsid w:val="00467A64"/>
    <w:rsid w:val="004702B5"/>
    <w:rsid w:val="00473258"/>
    <w:rsid w:val="0047776F"/>
    <w:rsid w:val="00477FD2"/>
    <w:rsid w:val="00482E77"/>
    <w:rsid w:val="00483C4C"/>
    <w:rsid w:val="00484113"/>
    <w:rsid w:val="004856C0"/>
    <w:rsid w:val="00491A8B"/>
    <w:rsid w:val="00493BF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272"/>
    <w:rsid w:val="004E4A66"/>
    <w:rsid w:val="004E5EBB"/>
    <w:rsid w:val="004E625D"/>
    <w:rsid w:val="004F0C98"/>
    <w:rsid w:val="004F77F1"/>
    <w:rsid w:val="004F7F09"/>
    <w:rsid w:val="004F7FF9"/>
    <w:rsid w:val="005005A8"/>
    <w:rsid w:val="0050270A"/>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55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97ACF"/>
    <w:rsid w:val="005A14A0"/>
    <w:rsid w:val="005A51B4"/>
    <w:rsid w:val="005A51E2"/>
    <w:rsid w:val="005A540D"/>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86"/>
    <w:rsid w:val="005D44CE"/>
    <w:rsid w:val="005D4B79"/>
    <w:rsid w:val="005D5589"/>
    <w:rsid w:val="005D5702"/>
    <w:rsid w:val="005D5FE4"/>
    <w:rsid w:val="005D672E"/>
    <w:rsid w:val="005D708F"/>
    <w:rsid w:val="005E173E"/>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AA"/>
    <w:rsid w:val="006234C1"/>
    <w:rsid w:val="0062391F"/>
    <w:rsid w:val="00624F6F"/>
    <w:rsid w:val="00625FC5"/>
    <w:rsid w:val="00627939"/>
    <w:rsid w:val="00627CE2"/>
    <w:rsid w:val="00627D01"/>
    <w:rsid w:val="00631A2C"/>
    <w:rsid w:val="00632D64"/>
    <w:rsid w:val="00633782"/>
    <w:rsid w:val="00634A31"/>
    <w:rsid w:val="00634DB7"/>
    <w:rsid w:val="0063773E"/>
    <w:rsid w:val="0064065F"/>
    <w:rsid w:val="00641038"/>
    <w:rsid w:val="006419E0"/>
    <w:rsid w:val="0064384B"/>
    <w:rsid w:val="00643A6E"/>
    <w:rsid w:val="006442C1"/>
    <w:rsid w:val="006466C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C3"/>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5C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A21"/>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C23"/>
    <w:rsid w:val="00734AAD"/>
    <w:rsid w:val="00736134"/>
    <w:rsid w:val="00736B8F"/>
    <w:rsid w:val="00737322"/>
    <w:rsid w:val="00740BE4"/>
    <w:rsid w:val="0074216D"/>
    <w:rsid w:val="00744C5B"/>
    <w:rsid w:val="0074736A"/>
    <w:rsid w:val="0075322C"/>
    <w:rsid w:val="00753976"/>
    <w:rsid w:val="0075414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F5"/>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19C"/>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6CA"/>
    <w:rsid w:val="008B5DA7"/>
    <w:rsid w:val="008B7CBD"/>
    <w:rsid w:val="008C0290"/>
    <w:rsid w:val="008C182E"/>
    <w:rsid w:val="008C1AE2"/>
    <w:rsid w:val="008C32C0"/>
    <w:rsid w:val="008C66A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A0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210"/>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54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4CC"/>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6A3"/>
    <w:rsid w:val="009E3C56"/>
    <w:rsid w:val="009E3D35"/>
    <w:rsid w:val="009E3F79"/>
    <w:rsid w:val="009E4204"/>
    <w:rsid w:val="009E719D"/>
    <w:rsid w:val="009E7663"/>
    <w:rsid w:val="009F0FE8"/>
    <w:rsid w:val="009F146C"/>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201"/>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EE"/>
    <w:rsid w:val="00A67C9F"/>
    <w:rsid w:val="00A67EEF"/>
    <w:rsid w:val="00A735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1E"/>
    <w:rsid w:val="00AB7AE2"/>
    <w:rsid w:val="00AC1F5C"/>
    <w:rsid w:val="00AC4562"/>
    <w:rsid w:val="00AC4778"/>
    <w:rsid w:val="00AC7246"/>
    <w:rsid w:val="00AC78C9"/>
    <w:rsid w:val="00AC7CA8"/>
    <w:rsid w:val="00AC7DAC"/>
    <w:rsid w:val="00AD12D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5AA1"/>
    <w:rsid w:val="00B060D4"/>
    <w:rsid w:val="00B06D9F"/>
    <w:rsid w:val="00B14173"/>
    <w:rsid w:val="00B16D7C"/>
    <w:rsid w:val="00B16FE4"/>
    <w:rsid w:val="00B2004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20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2BDF"/>
    <w:rsid w:val="00BD36A5"/>
    <w:rsid w:val="00BD463A"/>
    <w:rsid w:val="00BD6E7B"/>
    <w:rsid w:val="00BD7FD5"/>
    <w:rsid w:val="00BE1CB3"/>
    <w:rsid w:val="00BE2C93"/>
    <w:rsid w:val="00BE32F4"/>
    <w:rsid w:val="00BE362C"/>
    <w:rsid w:val="00BE48D7"/>
    <w:rsid w:val="00BE49DD"/>
    <w:rsid w:val="00BE5099"/>
    <w:rsid w:val="00BE5129"/>
    <w:rsid w:val="00BE5425"/>
    <w:rsid w:val="00BE5A1E"/>
    <w:rsid w:val="00BE73CA"/>
    <w:rsid w:val="00BF1FB8"/>
    <w:rsid w:val="00BF2BE1"/>
    <w:rsid w:val="00BF4972"/>
    <w:rsid w:val="00BF4F93"/>
    <w:rsid w:val="00BF590D"/>
    <w:rsid w:val="00BF5BF3"/>
    <w:rsid w:val="00C00316"/>
    <w:rsid w:val="00C02E10"/>
    <w:rsid w:val="00C02F1A"/>
    <w:rsid w:val="00C055EE"/>
    <w:rsid w:val="00C06A3D"/>
    <w:rsid w:val="00C10538"/>
    <w:rsid w:val="00C10B7C"/>
    <w:rsid w:val="00C121F1"/>
    <w:rsid w:val="00C15EB7"/>
    <w:rsid w:val="00C16E1E"/>
    <w:rsid w:val="00C17D27"/>
    <w:rsid w:val="00C20B19"/>
    <w:rsid w:val="00C20F59"/>
    <w:rsid w:val="00C21039"/>
    <w:rsid w:val="00C2466B"/>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285"/>
    <w:rsid w:val="00C5446F"/>
    <w:rsid w:val="00C545CD"/>
    <w:rsid w:val="00C546BD"/>
    <w:rsid w:val="00C54D89"/>
    <w:rsid w:val="00C55FC5"/>
    <w:rsid w:val="00C562C2"/>
    <w:rsid w:val="00C563B6"/>
    <w:rsid w:val="00C57430"/>
    <w:rsid w:val="00C60F8F"/>
    <w:rsid w:val="00C6170E"/>
    <w:rsid w:val="00C617B0"/>
    <w:rsid w:val="00C6589F"/>
    <w:rsid w:val="00C663DF"/>
    <w:rsid w:val="00C6699A"/>
    <w:rsid w:val="00C66C71"/>
    <w:rsid w:val="00C670F2"/>
    <w:rsid w:val="00C67D95"/>
    <w:rsid w:val="00C706DD"/>
    <w:rsid w:val="00C711A2"/>
    <w:rsid w:val="00C7168F"/>
    <w:rsid w:val="00C73C1C"/>
    <w:rsid w:val="00C762AE"/>
    <w:rsid w:val="00C76B7F"/>
    <w:rsid w:val="00C77AA7"/>
    <w:rsid w:val="00C77DF2"/>
    <w:rsid w:val="00C77E35"/>
    <w:rsid w:val="00C805CC"/>
    <w:rsid w:val="00C810A8"/>
    <w:rsid w:val="00C81911"/>
    <w:rsid w:val="00C823BC"/>
    <w:rsid w:val="00C84982"/>
    <w:rsid w:val="00C84FEC"/>
    <w:rsid w:val="00C86B9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AE4"/>
    <w:rsid w:val="00D23CBA"/>
    <w:rsid w:val="00D24CA8"/>
    <w:rsid w:val="00D257C8"/>
    <w:rsid w:val="00D25B11"/>
    <w:rsid w:val="00D25C36"/>
    <w:rsid w:val="00D25CC1"/>
    <w:rsid w:val="00D309B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160"/>
    <w:rsid w:val="00D6316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9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0BD"/>
    <w:rsid w:val="00E03760"/>
    <w:rsid w:val="00E0449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77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8E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C2"/>
    <w:rsid w:val="00EB080B"/>
    <w:rsid w:val="00EB1FF8"/>
    <w:rsid w:val="00EB3636"/>
    <w:rsid w:val="00EB65F6"/>
    <w:rsid w:val="00EB66BD"/>
    <w:rsid w:val="00EC0CE6"/>
    <w:rsid w:val="00EC11AB"/>
    <w:rsid w:val="00EC1943"/>
    <w:rsid w:val="00EC30C2"/>
    <w:rsid w:val="00EC4378"/>
    <w:rsid w:val="00EC529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0DC"/>
    <w:rsid w:val="00F023B2"/>
    <w:rsid w:val="00F02902"/>
    <w:rsid w:val="00F029BB"/>
    <w:rsid w:val="00F030E5"/>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9C3"/>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A6"/>
    <w:rsid w:val="00FB2F32"/>
    <w:rsid w:val="00FB2FFC"/>
    <w:rsid w:val="00FB4DDC"/>
    <w:rsid w:val="00FB6D29"/>
    <w:rsid w:val="00FC07E1"/>
    <w:rsid w:val="00FC1922"/>
    <w:rsid w:val="00FC360A"/>
    <w:rsid w:val="00FC415D"/>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030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030BD"/>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1F5AFD"/>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1F5AFD"/>
    <w:rPr>
      <w:rFonts w:ascii="Times New Roman" w:hAnsi="Times New Roman"/>
      <w:sz w:val="20"/>
      <w:szCs w:val="20"/>
      <w:lang w:val="ru-RU"/>
    </w:rPr>
  </w:style>
  <w:style w:type="character" w:customStyle="1" w:styleId="CorptextCaracter12">
    <w:name w:val="Corp text Caracter12"/>
    <w:basedOn w:val="Fontdeparagrafimplicit"/>
    <w:uiPriority w:val="99"/>
    <w:semiHidden/>
    <w:rsid w:val="001F5AFD"/>
    <w:rPr>
      <w:rFonts w:ascii="Times New Roman" w:hAnsi="Times New Roman" w:cs="Times New Roman"/>
      <w:sz w:val="20"/>
      <w:szCs w:val="20"/>
      <w:lang w:val="ru-RU" w:eastAsia="x-none"/>
    </w:rPr>
  </w:style>
  <w:style w:type="character" w:customStyle="1" w:styleId="CorptextCaracter11">
    <w:name w:val="Corp text Caracter11"/>
    <w:basedOn w:val="Fontdeparagrafimplicit"/>
    <w:uiPriority w:val="99"/>
    <w:semiHidden/>
    <w:rsid w:val="001F5AFD"/>
    <w:rPr>
      <w:rFonts w:ascii="Times New Roman" w:hAnsi="Times New Roman" w:cs="Times New Roman"/>
      <w:sz w:val="20"/>
      <w:szCs w:val="20"/>
      <w:lang w:val="ru-RU" w:eastAsia="en-US"/>
    </w:rPr>
  </w:style>
  <w:style w:type="paragraph" w:styleId="List">
    <w:name w:val="List"/>
    <w:basedOn w:val="Corptext"/>
    <w:uiPriority w:val="99"/>
    <w:rsid w:val="001F5AFD"/>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ый"/>
    <w:uiPriority w:val="99"/>
    <w:rsid w:val="001F5AFD"/>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5AFD"/>
    <w:pPr>
      <w:jc w:val="center"/>
    </w:pPr>
    <w:rPr>
      <w:b/>
      <w:bCs/>
    </w:rPr>
  </w:style>
  <w:style w:type="paragraph" w:customStyle="1" w:styleId="WW-TableContents">
    <w:name w:val="WW-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5AFD"/>
    <w:pPr>
      <w:jc w:val="center"/>
    </w:pPr>
    <w:rPr>
      <w:b/>
      <w:bCs/>
    </w:rPr>
  </w:style>
  <w:style w:type="paragraph" w:customStyle="1" w:styleId="WW-TableContents1">
    <w:name w:val="WW-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5AFD"/>
    <w:pPr>
      <w:jc w:val="center"/>
    </w:pPr>
    <w:rPr>
      <w:b/>
      <w:bCs/>
    </w:rPr>
  </w:style>
  <w:style w:type="paragraph" w:customStyle="1" w:styleId="WW-TableContents12">
    <w:name w:val="WW-Table Contents12"/>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5AFD"/>
    <w:pPr>
      <w:jc w:val="center"/>
    </w:pPr>
    <w:rPr>
      <w:b/>
      <w:bCs/>
    </w:rPr>
  </w:style>
  <w:style w:type="paragraph" w:customStyle="1" w:styleId="WW-TableContents123">
    <w:name w:val="WW-Table Contents123"/>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5AFD"/>
    <w:pPr>
      <w:jc w:val="center"/>
    </w:pPr>
    <w:rPr>
      <w:b/>
      <w:bCs/>
    </w:rPr>
  </w:style>
  <w:style w:type="paragraph" w:customStyle="1" w:styleId="WW-TableContents1234">
    <w:name w:val="WW-Table Contents1234"/>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5AFD"/>
    <w:pPr>
      <w:jc w:val="center"/>
    </w:pPr>
    <w:rPr>
      <w:b/>
      <w:bCs/>
    </w:rPr>
  </w:style>
  <w:style w:type="paragraph" w:customStyle="1" w:styleId="TableContents1">
    <w:name w:val="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5AFD"/>
    <w:pPr>
      <w:jc w:val="center"/>
    </w:pPr>
    <w:rPr>
      <w:b/>
      <w:bCs/>
    </w:rPr>
  </w:style>
  <w:style w:type="character" w:customStyle="1" w:styleId="a1">
    <w:name w:val="Îñновной шрифт"/>
    <w:uiPriority w:val="99"/>
    <w:rsid w:val="001F5AFD"/>
    <w:rPr>
      <w:rFonts w:eastAsia="Times New Roman"/>
      <w:lang w:val="en-US" w:eastAsia="en-US"/>
    </w:rPr>
  </w:style>
  <w:style w:type="character" w:customStyle="1" w:styleId="a2">
    <w:name w:val="Основной шрифт"/>
    <w:uiPriority w:val="99"/>
    <w:rsid w:val="002B578A"/>
  </w:style>
  <w:style w:type="paragraph" w:styleId="Plandocument">
    <w:name w:val="Document Map"/>
    <w:basedOn w:val="Normal"/>
    <w:link w:val="PlandocumentCaracter"/>
    <w:uiPriority w:val="99"/>
    <w:semiHidden/>
    <w:unhideWhenUsed/>
    <w:rsid w:val="002B578A"/>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2B578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79</Pages>
  <Words>33220</Words>
  <Characters>189360</Characters>
  <Application>Microsoft Office Word</Application>
  <DocSecurity>0</DocSecurity>
  <Lines>1578</Lines>
  <Paragraphs>444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76</cp:revision>
  <cp:lastPrinted>2026-06-22T15:47:00Z</cp:lastPrinted>
  <dcterms:created xsi:type="dcterms:W3CDTF">2026-02-19T08:09:00Z</dcterms:created>
  <dcterms:modified xsi:type="dcterms:W3CDTF">2026-06-23T07:46:00Z</dcterms:modified>
</cp:coreProperties>
</file>