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F3E9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F3E9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F3E99">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F3E99">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F3E99">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F3E99">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F3E99">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F3E99">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F3E99">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F3E99">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F3E99">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F3E99">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F3E99">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F3E99">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F3E99">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F3E99">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F3E99">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F3E99">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F3E99">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F3E99">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F3E99">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F3E99">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F3E99" w:rsidP="000F3E99">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F3E9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F3E99">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F3E99">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F3E9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F3E9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F3E9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F3E9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F3E9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F3E9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F3E9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0F3E99">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0F3E99">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0F3E9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0F3E9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0F3E9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0F3E9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0F3E9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0F3E9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F3E9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F3E9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F3E9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F3E9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0F3E9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0F3E9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0F3E9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0F3E9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0F3E9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0F3E99">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0F3E99">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0F3E99">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0F3E99">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0F3E9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0F3E9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0F3E9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0F3E99">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0F3E9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0F3E99">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0F3E99">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0F3E99">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0F3E99">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0F3E99">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0F3E99">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0F3E99">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0F3E9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0F3E9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0F3E9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0F3E9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0F3E99">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0F3E99">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F3E99">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0F3E99">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0F3E9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0F3E9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0F3E9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0F3E9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0F3E9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F3E99">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F3E9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F3E9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F3E9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F3E9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F3E9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F3E9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F3E9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F3E9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F3E9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F3E9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F3E9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F3E9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F3E9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F3E9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F3E9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F3E9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F3E99">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F3E99">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F3E9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F3E9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F3E9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F3E9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F3E9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F3E99">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F3E99">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F3E99">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F3E99">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F3E9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F3E9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F3E9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F3E9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F3E9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F3E9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F3E9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F3E99">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0F3E99">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0F3E99">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0F3E99">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0F3E99">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0F3E99">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0F3E99">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0F3E99">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0F3E99">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0F3E99">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0F3E9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0F3E99">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0F3E99">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0F3E99">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0F3E99">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0F3E99">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0F3E99">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0F3E99">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0F3E99">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0F3E99">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0F3E99">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0F3E9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0F3E99">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0F3E9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0F3E99">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0F3E9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0F3E99">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0F3E99">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0F3E9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0F3E99">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0F3E99">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0F3E9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0F3E9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0F3E9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0F3E9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0F3E9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0F3E9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0F3E9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0F3E9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0F3E9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0F3E9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0F3E9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0F3E99">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0F3E99">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0F3E9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0F3E99">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0F3E99">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0F3E99">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0F3E99">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0F3E99">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F30C9" w14:textId="77777777" w:rsidR="000F3E99" w:rsidRDefault="000F3E99" w:rsidP="00A20ACF">
      <w:r>
        <w:separator/>
      </w:r>
    </w:p>
  </w:endnote>
  <w:endnote w:type="continuationSeparator" w:id="0">
    <w:p w14:paraId="0406D810" w14:textId="77777777" w:rsidR="000F3E99" w:rsidRDefault="000F3E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237E535" w:rsidR="008F1D40" w:rsidRDefault="008F1D40">
        <w:pPr>
          <w:pStyle w:val="a4"/>
          <w:jc w:val="right"/>
        </w:pPr>
        <w:r>
          <w:fldChar w:fldCharType="begin"/>
        </w:r>
        <w:r>
          <w:instrText xml:space="preserve"> PAGE   \* MERGEFORMAT </w:instrText>
        </w:r>
        <w:r>
          <w:fldChar w:fldCharType="separate"/>
        </w:r>
        <w:r w:rsidR="00714179">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41A76" w14:textId="77777777" w:rsidR="000F3E99" w:rsidRDefault="000F3E99" w:rsidP="00A20ACF">
      <w:r>
        <w:separator/>
      </w:r>
    </w:p>
  </w:footnote>
  <w:footnote w:type="continuationSeparator" w:id="0">
    <w:p w14:paraId="578DBD29" w14:textId="77777777" w:rsidR="000F3E99" w:rsidRDefault="000F3E9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3E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179"/>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38374-5747-4E2C-B0D8-8D4662F06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Aleabiev Serghei</cp:lastModifiedBy>
  <cp:revision>3</cp:revision>
  <cp:lastPrinted>2021-06-01T11:52:00Z</cp:lastPrinted>
  <dcterms:created xsi:type="dcterms:W3CDTF">2026-07-08T08:06:00Z</dcterms:created>
  <dcterms:modified xsi:type="dcterms:W3CDTF">2026-07-08T08:06:00Z</dcterms:modified>
</cp:coreProperties>
</file>