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lastRenderedPageBreak/>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945554"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lastRenderedPageBreak/>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lastRenderedPageBreak/>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lastRenderedPageBreak/>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lastRenderedPageBreak/>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lastRenderedPageBreak/>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lastRenderedPageBreak/>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4F4B5183" w14:textId="77777777" w:rsidR="00CB7FBA" w:rsidRDefault="00CB7FBA" w:rsidP="00CB7FBA">
      <w:pPr>
        <w:pStyle w:val="a8"/>
        <w:spacing w:before="71"/>
        <w:ind w:left="3021" w:right="1852" w:firstLine="19"/>
      </w:pPr>
      <w:r>
        <w:t>ANUNŢ DE PARTICIPARE SIMPLIFICAT PENTRU</w:t>
      </w:r>
      <w:r>
        <w:rPr>
          <w:spacing w:val="-10"/>
        </w:rPr>
        <w:t xml:space="preserve"> </w:t>
      </w:r>
      <w:r>
        <w:t>ACHIZIȚIA</w:t>
      </w:r>
      <w:r>
        <w:rPr>
          <w:spacing w:val="-8"/>
        </w:rPr>
        <w:t xml:space="preserve"> </w:t>
      </w:r>
      <w:r>
        <w:t>DE</w:t>
      </w:r>
      <w:r>
        <w:rPr>
          <w:spacing w:val="-9"/>
        </w:rPr>
        <w:t xml:space="preserve"> </w:t>
      </w:r>
      <w:r>
        <w:t>VALOARE</w:t>
      </w:r>
      <w:r>
        <w:rPr>
          <w:spacing w:val="-9"/>
        </w:rPr>
        <w:t xml:space="preserve"> </w:t>
      </w:r>
      <w:r>
        <w:t>MICĂ</w:t>
      </w:r>
    </w:p>
    <w:p w14:paraId="1782F29F" w14:textId="77777777" w:rsidR="00CB7FBA" w:rsidRDefault="00CB7FBA" w:rsidP="00CB7FBA">
      <w:pPr>
        <w:rPr>
          <w:b/>
        </w:rPr>
      </w:pPr>
    </w:p>
    <w:p w14:paraId="15A2840C" w14:textId="77777777" w:rsidR="00CB7FBA" w:rsidRDefault="00CB7FBA" w:rsidP="00CB7FBA">
      <w:pPr>
        <w:pStyle w:val="a8"/>
        <w:ind w:left="710" w:right="95"/>
      </w:pPr>
      <w:r>
        <w:t>Obiectul</w:t>
      </w:r>
      <w:r>
        <w:rPr>
          <w:spacing w:val="-3"/>
        </w:rPr>
        <w:t xml:space="preserve"> </w:t>
      </w:r>
      <w:r>
        <w:t>achiziției:</w:t>
      </w:r>
      <w:r>
        <w:rPr>
          <w:spacing w:val="-3"/>
        </w:rPr>
        <w:t xml:space="preserve"> </w:t>
      </w:r>
      <w:r>
        <w:t>Lucrari de reparatie la casa de cultura din s Vadeni r-nul Soroca ( Casa scarii si coridor et 2 )</w:t>
      </w:r>
    </w:p>
    <w:p w14:paraId="16B08260" w14:textId="77777777" w:rsidR="00CB7FBA" w:rsidRDefault="00CB7FBA" w:rsidP="00CB7FBA">
      <w:pPr>
        <w:pStyle w:val="a8"/>
        <w:ind w:left="710" w:right="95"/>
      </w:pPr>
    </w:p>
    <w:p w14:paraId="0C865154" w14:textId="77777777" w:rsidR="00CB7FBA" w:rsidRDefault="00CB7FBA" w:rsidP="00CB7FBA">
      <w:pPr>
        <w:pStyle w:val="a8"/>
        <w:ind w:left="710" w:right="95"/>
        <w:rPr>
          <w:b/>
        </w:rPr>
      </w:pPr>
      <w:r>
        <w:t>Cod CPV: 45200000-9</w:t>
      </w:r>
    </w:p>
    <w:p w14:paraId="17EABCB0" w14:textId="77777777" w:rsidR="00CB7FBA" w:rsidRDefault="00CB7FBA" w:rsidP="00CB7FBA">
      <w:pPr>
        <w:pStyle w:val="a8"/>
        <w:ind w:left="710"/>
      </w:pPr>
      <w:r>
        <w:t>Procedura</w:t>
      </w:r>
      <w:r>
        <w:rPr>
          <w:spacing w:val="-3"/>
        </w:rPr>
        <w:t xml:space="preserve"> </w:t>
      </w:r>
      <w:r>
        <w:t>a</w:t>
      </w:r>
      <w:r>
        <w:rPr>
          <w:spacing w:val="-1"/>
        </w:rPr>
        <w:t xml:space="preserve"> </w:t>
      </w:r>
      <w:r>
        <w:t>fost</w:t>
      </w:r>
      <w:r>
        <w:rPr>
          <w:spacing w:val="-1"/>
        </w:rPr>
        <w:t xml:space="preserve"> </w:t>
      </w:r>
      <w:r>
        <w:t>inclusă</w:t>
      </w:r>
      <w:r>
        <w:rPr>
          <w:spacing w:val="-1"/>
        </w:rPr>
        <w:t xml:space="preserve"> </w:t>
      </w:r>
      <w:r>
        <w:t>în</w:t>
      </w:r>
      <w:r>
        <w:rPr>
          <w:spacing w:val="-1"/>
        </w:rPr>
        <w:t xml:space="preserve"> </w:t>
      </w:r>
      <w:r>
        <w:t>planul</w:t>
      </w:r>
      <w:r>
        <w:rPr>
          <w:spacing w:val="-3"/>
        </w:rPr>
        <w:t xml:space="preserve"> </w:t>
      </w:r>
      <w:r>
        <w:t>de</w:t>
      </w:r>
      <w:r>
        <w:rPr>
          <w:spacing w:val="-2"/>
        </w:rPr>
        <w:t xml:space="preserve"> </w:t>
      </w:r>
      <w:r>
        <w:t>achiziții</w:t>
      </w:r>
      <w:r>
        <w:rPr>
          <w:spacing w:val="-1"/>
        </w:rPr>
        <w:t xml:space="preserve"> </w:t>
      </w:r>
      <w:r>
        <w:t>publice</w:t>
      </w:r>
      <w:r>
        <w:rPr>
          <w:spacing w:val="-3"/>
        </w:rPr>
        <w:t xml:space="preserve"> </w:t>
      </w:r>
      <w:r>
        <w:t>a</w:t>
      </w:r>
      <w:r>
        <w:rPr>
          <w:spacing w:val="-1"/>
        </w:rPr>
        <w:t xml:space="preserve"> </w:t>
      </w:r>
      <w:r>
        <w:t>autorității contractante:</w:t>
      </w:r>
      <w:r>
        <w:rPr>
          <w:spacing w:val="-1"/>
        </w:rPr>
        <w:t xml:space="preserve"> </w:t>
      </w:r>
      <w:r>
        <w:rPr>
          <w:spacing w:val="-5"/>
        </w:rPr>
        <w:t>da.</w:t>
      </w:r>
    </w:p>
    <w:p w14:paraId="2355761E" w14:textId="77777777" w:rsidR="00CB7FBA" w:rsidRDefault="00CB7FBA" w:rsidP="00CB7FBA">
      <w:pPr>
        <w:spacing w:before="120"/>
        <w:rPr>
          <w:b/>
        </w:rPr>
      </w:pPr>
    </w:p>
    <w:p w14:paraId="20A12FFF" w14:textId="77777777" w:rsidR="00CB7FBA" w:rsidRDefault="00CB7FBA" w:rsidP="00CB7FBA">
      <w:pPr>
        <w:pStyle w:val="a"/>
        <w:widowControl w:val="0"/>
        <w:numPr>
          <w:ilvl w:val="0"/>
          <w:numId w:val="32"/>
        </w:numPr>
        <w:tabs>
          <w:tab w:val="clear" w:pos="1134"/>
          <w:tab w:val="left" w:pos="1429"/>
        </w:tabs>
        <w:autoSpaceDE w:val="0"/>
        <w:autoSpaceDN w:val="0"/>
        <w:ind w:left="1429"/>
        <w:jc w:val="left"/>
        <w:rPr>
          <w:b/>
        </w:rPr>
      </w:pPr>
      <w:proofErr w:type="spellStart"/>
      <w:r>
        <w:rPr>
          <w:b/>
        </w:rPr>
        <w:t>Denumirea</w:t>
      </w:r>
      <w:proofErr w:type="spellEnd"/>
      <w:r>
        <w:rPr>
          <w:b/>
          <w:spacing w:val="-6"/>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w:t>
      </w:r>
      <w:r>
        <w:rPr>
          <w:b/>
          <w:spacing w:val="1"/>
        </w:rPr>
        <w:t xml:space="preserve"> </w:t>
      </w:r>
      <w:proofErr w:type="spellStart"/>
      <w:r>
        <w:rPr>
          <w:b/>
        </w:rPr>
        <w:t>Primăria</w:t>
      </w:r>
      <w:proofErr w:type="spellEnd"/>
      <w:r>
        <w:rPr>
          <w:b/>
          <w:spacing w:val="-4"/>
        </w:rPr>
        <w:t xml:space="preserve"> </w:t>
      </w:r>
      <w:proofErr w:type="spellStart"/>
      <w:r>
        <w:rPr>
          <w:b/>
        </w:rPr>
        <w:t>comunei</w:t>
      </w:r>
      <w:proofErr w:type="spellEnd"/>
      <w:r>
        <w:rPr>
          <w:b/>
          <w:spacing w:val="-3"/>
        </w:rPr>
        <w:t xml:space="preserve"> </w:t>
      </w:r>
      <w:proofErr w:type="spellStart"/>
      <w:r>
        <w:rPr>
          <w:b/>
        </w:rPr>
        <w:t>Vădeni</w:t>
      </w:r>
      <w:proofErr w:type="spellEnd"/>
      <w:r>
        <w:rPr>
          <w:b/>
        </w:rPr>
        <w:t>,</w:t>
      </w:r>
      <w:r>
        <w:rPr>
          <w:b/>
          <w:spacing w:val="-4"/>
        </w:rPr>
        <w:t xml:space="preserve"> </w:t>
      </w:r>
      <w:r>
        <w:rPr>
          <w:b/>
        </w:rPr>
        <w:t>r-</w:t>
      </w:r>
      <w:proofErr w:type="spellStart"/>
      <w:r>
        <w:rPr>
          <w:b/>
        </w:rPr>
        <w:t>nul</w:t>
      </w:r>
      <w:proofErr w:type="spellEnd"/>
      <w:r>
        <w:rPr>
          <w:b/>
          <w:spacing w:val="-3"/>
        </w:rPr>
        <w:t xml:space="preserve"> </w:t>
      </w:r>
      <w:r>
        <w:rPr>
          <w:b/>
          <w:spacing w:val="-2"/>
        </w:rPr>
        <w:t>Soroca</w:t>
      </w:r>
    </w:p>
    <w:p w14:paraId="62BB0DF8" w14:textId="77777777" w:rsidR="00CB7FBA" w:rsidRDefault="00CB7FBA" w:rsidP="00CB7FBA">
      <w:pPr>
        <w:pStyle w:val="a"/>
        <w:widowControl w:val="0"/>
        <w:numPr>
          <w:ilvl w:val="0"/>
          <w:numId w:val="32"/>
        </w:numPr>
        <w:tabs>
          <w:tab w:val="clear" w:pos="1134"/>
          <w:tab w:val="left" w:pos="1429"/>
        </w:tabs>
        <w:autoSpaceDE w:val="0"/>
        <w:autoSpaceDN w:val="0"/>
        <w:spacing w:before="116"/>
        <w:ind w:left="1429"/>
        <w:jc w:val="left"/>
        <w:rPr>
          <w:b/>
        </w:rPr>
      </w:pPr>
      <w:r>
        <w:rPr>
          <w:b/>
        </w:rPr>
        <w:t>IDNO:</w:t>
      </w:r>
      <w:r>
        <w:rPr>
          <w:b/>
          <w:spacing w:val="-2"/>
        </w:rPr>
        <w:t xml:space="preserve"> 1007601001112</w:t>
      </w:r>
    </w:p>
    <w:p w14:paraId="3D13D61C" w14:textId="77777777" w:rsidR="00CB7FBA" w:rsidRDefault="00CB7FBA" w:rsidP="00CB7FBA">
      <w:pPr>
        <w:pStyle w:val="a"/>
        <w:widowControl w:val="0"/>
        <w:numPr>
          <w:ilvl w:val="0"/>
          <w:numId w:val="32"/>
        </w:numPr>
        <w:tabs>
          <w:tab w:val="clear" w:pos="1134"/>
          <w:tab w:val="left" w:pos="1429"/>
        </w:tabs>
        <w:autoSpaceDE w:val="0"/>
        <w:autoSpaceDN w:val="0"/>
        <w:spacing w:before="124"/>
        <w:ind w:left="1429"/>
        <w:jc w:val="left"/>
        <w:rPr>
          <w:b/>
        </w:rPr>
      </w:pPr>
      <w:proofErr w:type="spellStart"/>
      <w:r>
        <w:rPr>
          <w:b/>
        </w:rPr>
        <w:t>Adresa</w:t>
      </w:r>
      <w:proofErr w:type="spellEnd"/>
      <w:r>
        <w:rPr>
          <w:b/>
        </w:rPr>
        <w:t>:</w:t>
      </w:r>
      <w:r>
        <w:rPr>
          <w:b/>
          <w:spacing w:val="-5"/>
        </w:rPr>
        <w:t xml:space="preserve"> </w:t>
      </w:r>
      <w:r>
        <w:rPr>
          <w:b/>
        </w:rPr>
        <w:t>MD-3047,</w:t>
      </w:r>
      <w:r>
        <w:rPr>
          <w:b/>
          <w:spacing w:val="-1"/>
        </w:rPr>
        <w:t xml:space="preserve"> </w:t>
      </w:r>
      <w:proofErr w:type="spellStart"/>
      <w:r>
        <w:rPr>
          <w:b/>
        </w:rPr>
        <w:t>satul</w:t>
      </w:r>
      <w:proofErr w:type="spellEnd"/>
      <w:r>
        <w:rPr>
          <w:b/>
          <w:spacing w:val="-2"/>
        </w:rPr>
        <w:t xml:space="preserve"> </w:t>
      </w:r>
      <w:proofErr w:type="spellStart"/>
      <w:r>
        <w:rPr>
          <w:b/>
        </w:rPr>
        <w:t>Vădeni</w:t>
      </w:r>
      <w:proofErr w:type="spellEnd"/>
      <w:r>
        <w:rPr>
          <w:b/>
        </w:rPr>
        <w:t>,</w:t>
      </w:r>
      <w:r>
        <w:rPr>
          <w:b/>
          <w:spacing w:val="-1"/>
        </w:rPr>
        <w:t xml:space="preserve"> </w:t>
      </w:r>
      <w:proofErr w:type="spellStart"/>
      <w:r>
        <w:rPr>
          <w:b/>
        </w:rPr>
        <w:t>comuna</w:t>
      </w:r>
      <w:proofErr w:type="spellEnd"/>
      <w:r>
        <w:rPr>
          <w:b/>
          <w:spacing w:val="-2"/>
        </w:rPr>
        <w:t xml:space="preserve"> </w:t>
      </w:r>
      <w:proofErr w:type="spellStart"/>
      <w:r>
        <w:rPr>
          <w:b/>
        </w:rPr>
        <w:t>Vădeni</w:t>
      </w:r>
      <w:proofErr w:type="spellEnd"/>
      <w:r>
        <w:rPr>
          <w:b/>
        </w:rPr>
        <w:t>,</w:t>
      </w:r>
      <w:r>
        <w:rPr>
          <w:b/>
          <w:spacing w:val="-1"/>
        </w:rPr>
        <w:t xml:space="preserve"> </w:t>
      </w:r>
      <w:proofErr w:type="spellStart"/>
      <w:r>
        <w:rPr>
          <w:b/>
        </w:rPr>
        <w:t>raionul</w:t>
      </w:r>
      <w:proofErr w:type="spellEnd"/>
      <w:r>
        <w:rPr>
          <w:b/>
          <w:spacing w:val="-1"/>
        </w:rPr>
        <w:t xml:space="preserve"> </w:t>
      </w:r>
      <w:r>
        <w:rPr>
          <w:b/>
          <w:spacing w:val="-2"/>
        </w:rPr>
        <w:t>Soroca</w:t>
      </w:r>
    </w:p>
    <w:p w14:paraId="3D09C30B" w14:textId="77777777" w:rsidR="00CB7FBA" w:rsidRDefault="00CB7FBA" w:rsidP="00CB7FBA">
      <w:pPr>
        <w:pStyle w:val="a"/>
        <w:widowControl w:val="0"/>
        <w:numPr>
          <w:ilvl w:val="0"/>
          <w:numId w:val="32"/>
        </w:numPr>
        <w:tabs>
          <w:tab w:val="clear" w:pos="1134"/>
          <w:tab w:val="left" w:pos="1429"/>
        </w:tabs>
        <w:autoSpaceDE w:val="0"/>
        <w:autoSpaceDN w:val="0"/>
        <w:spacing w:before="121"/>
        <w:ind w:left="1429"/>
        <w:jc w:val="left"/>
        <w:rPr>
          <w:b/>
        </w:rPr>
      </w:pPr>
      <w:proofErr w:type="spellStart"/>
      <w:r>
        <w:rPr>
          <w:b/>
        </w:rPr>
        <w:t>Numărul</w:t>
      </w:r>
      <w:proofErr w:type="spellEnd"/>
      <w:r>
        <w:rPr>
          <w:b/>
          <w:spacing w:val="-1"/>
        </w:rPr>
        <w:t xml:space="preserve"> </w:t>
      </w:r>
      <w:r>
        <w:rPr>
          <w:b/>
        </w:rPr>
        <w:t>de</w:t>
      </w:r>
      <w:r>
        <w:rPr>
          <w:b/>
          <w:spacing w:val="-1"/>
        </w:rPr>
        <w:t xml:space="preserve"> </w:t>
      </w:r>
      <w:proofErr w:type="spellStart"/>
      <w:r>
        <w:rPr>
          <w:b/>
        </w:rPr>
        <w:t>telefon</w:t>
      </w:r>
      <w:proofErr w:type="spellEnd"/>
      <w:r>
        <w:rPr>
          <w:b/>
        </w:rPr>
        <w:t>/fax:</w:t>
      </w:r>
      <w:r>
        <w:rPr>
          <w:b/>
          <w:spacing w:val="-3"/>
        </w:rPr>
        <w:t xml:space="preserve"> </w:t>
      </w:r>
      <w:r>
        <w:rPr>
          <w:b/>
        </w:rPr>
        <w:t>023049238, 069461945,</w:t>
      </w:r>
      <w:r>
        <w:rPr>
          <w:b/>
          <w:spacing w:val="-1"/>
        </w:rPr>
        <w:t xml:space="preserve"> </w:t>
      </w:r>
      <w:r>
        <w:rPr>
          <w:b/>
        </w:rPr>
        <w:t xml:space="preserve">067347677, </w:t>
      </w:r>
      <w:r>
        <w:rPr>
          <w:b/>
          <w:spacing w:val="-2"/>
        </w:rPr>
        <w:t>068532761</w:t>
      </w:r>
    </w:p>
    <w:p w14:paraId="3A8C52CA" w14:textId="77777777" w:rsidR="00CB7FBA" w:rsidRDefault="00CB7FBA" w:rsidP="00CB7FBA">
      <w:pPr>
        <w:pStyle w:val="a"/>
        <w:widowControl w:val="0"/>
        <w:numPr>
          <w:ilvl w:val="0"/>
          <w:numId w:val="32"/>
        </w:numPr>
        <w:tabs>
          <w:tab w:val="clear" w:pos="1134"/>
          <w:tab w:val="left" w:pos="1430"/>
        </w:tabs>
        <w:autoSpaceDE w:val="0"/>
        <w:autoSpaceDN w:val="0"/>
        <w:spacing w:before="120"/>
        <w:ind w:right="424"/>
        <w:jc w:val="both"/>
        <w:rPr>
          <w:b/>
        </w:rPr>
      </w:pPr>
      <w:proofErr w:type="spellStart"/>
      <w:r>
        <w:rPr>
          <w:b/>
        </w:rPr>
        <w:t>Adresa</w:t>
      </w:r>
      <w:proofErr w:type="spellEnd"/>
      <w:r>
        <w:rPr>
          <w:b/>
        </w:rPr>
        <w:t xml:space="preserve"> de e-mail </w:t>
      </w:r>
      <w:proofErr w:type="spellStart"/>
      <w:r>
        <w:rPr>
          <w:b/>
        </w:rPr>
        <w:t>și</w:t>
      </w:r>
      <w:proofErr w:type="spellEnd"/>
      <w:r>
        <w:rPr>
          <w:b/>
        </w:rPr>
        <w:t xml:space="preserve"> de web </w:t>
      </w:r>
      <w:proofErr w:type="spellStart"/>
      <w:r>
        <w:rPr>
          <w:b/>
        </w:rPr>
        <w:t>oficial</w:t>
      </w:r>
      <w:proofErr w:type="spellEnd"/>
      <w:r>
        <w:rPr>
          <w:b/>
        </w:rPr>
        <w:t xml:space="preserve"> a </w:t>
      </w:r>
      <w:proofErr w:type="spellStart"/>
      <w:r>
        <w:rPr>
          <w:b/>
        </w:rPr>
        <w:t>autorității</w:t>
      </w:r>
      <w:proofErr w:type="spellEnd"/>
      <w:r>
        <w:rPr>
          <w:b/>
        </w:rPr>
        <w:t xml:space="preserve"> </w:t>
      </w:r>
      <w:proofErr w:type="spellStart"/>
      <w:r>
        <w:rPr>
          <w:b/>
        </w:rPr>
        <w:t>contractante</w:t>
      </w:r>
      <w:proofErr w:type="spellEnd"/>
      <w:r>
        <w:rPr>
          <w:b/>
        </w:rPr>
        <w:t xml:space="preserve">: </w:t>
      </w:r>
      <w:hyperlink r:id="rId12">
        <w:r>
          <w:rPr>
            <w:b/>
          </w:rPr>
          <w:t>primaria.vadeni@apl.gov.md,</w:t>
        </w:r>
      </w:hyperlink>
      <w:r>
        <w:rPr>
          <w:b/>
        </w:rPr>
        <w:t xml:space="preserve"> </w:t>
      </w:r>
      <w:hyperlink r:id="rId13">
        <w:r>
          <w:rPr>
            <w:b/>
          </w:rPr>
          <w:t>www.primariavadeni.md</w:t>
        </w:r>
      </w:hyperlink>
    </w:p>
    <w:p w14:paraId="3450E866" w14:textId="77777777" w:rsidR="00CB7FBA" w:rsidRDefault="00CB7FBA" w:rsidP="00CB7FBA">
      <w:pPr>
        <w:pStyle w:val="a"/>
        <w:widowControl w:val="0"/>
        <w:numPr>
          <w:ilvl w:val="0"/>
          <w:numId w:val="32"/>
        </w:numPr>
        <w:tabs>
          <w:tab w:val="clear" w:pos="1134"/>
          <w:tab w:val="left" w:pos="1430"/>
        </w:tabs>
        <w:autoSpaceDE w:val="0"/>
        <w:autoSpaceDN w:val="0"/>
        <w:spacing w:before="120"/>
        <w:ind w:right="424"/>
        <w:jc w:val="both"/>
        <w:rPr>
          <w:b/>
        </w:rPr>
      </w:pPr>
      <w:proofErr w:type="spellStart"/>
      <w:r>
        <w:rPr>
          <w:b/>
        </w:rPr>
        <w:t>Adresa</w:t>
      </w:r>
      <w:proofErr w:type="spellEnd"/>
      <w:r>
        <w:rPr>
          <w:b/>
        </w:rPr>
        <w:t xml:space="preserve"> de e-mail </w:t>
      </w:r>
      <w:proofErr w:type="spellStart"/>
      <w:r>
        <w:rPr>
          <w:b/>
        </w:rPr>
        <w:t>sau</w:t>
      </w:r>
      <w:proofErr w:type="spellEnd"/>
      <w:r>
        <w:rPr>
          <w:b/>
        </w:rPr>
        <w:t xml:space="preserve"> de internet de la care se </w:t>
      </w:r>
      <w:proofErr w:type="spellStart"/>
      <w:r>
        <w:rPr>
          <w:b/>
        </w:rPr>
        <w:t>va</w:t>
      </w:r>
      <w:proofErr w:type="spellEnd"/>
      <w:r>
        <w:rPr>
          <w:b/>
        </w:rPr>
        <w:t xml:space="preserve"> </w:t>
      </w:r>
      <w:proofErr w:type="spellStart"/>
      <w:r>
        <w:rPr>
          <w:b/>
        </w:rPr>
        <w:t>putea</w:t>
      </w:r>
      <w:proofErr w:type="spellEnd"/>
      <w:r>
        <w:rPr>
          <w:b/>
        </w:rPr>
        <w:t xml:space="preserve"> </w:t>
      </w:r>
      <w:proofErr w:type="spellStart"/>
      <w:r>
        <w:rPr>
          <w:b/>
        </w:rPr>
        <w:t>obține</w:t>
      </w:r>
      <w:proofErr w:type="spellEnd"/>
      <w:r>
        <w:rPr>
          <w:b/>
        </w:rPr>
        <w:t xml:space="preserve"> </w:t>
      </w:r>
      <w:proofErr w:type="spellStart"/>
      <w:r>
        <w:rPr>
          <w:b/>
        </w:rPr>
        <w:t>accesul</w:t>
      </w:r>
      <w:proofErr w:type="spellEnd"/>
      <w:r>
        <w:rPr>
          <w:b/>
        </w:rPr>
        <w:t xml:space="preserve"> la </w:t>
      </w:r>
      <w:proofErr w:type="spellStart"/>
      <w:r>
        <w:rPr>
          <w:b/>
        </w:rPr>
        <w:t>documentația</w:t>
      </w:r>
      <w:proofErr w:type="spellEnd"/>
      <w:r>
        <w:rPr>
          <w:b/>
        </w:rPr>
        <w:t xml:space="preserve"> de </w:t>
      </w:r>
      <w:proofErr w:type="spellStart"/>
      <w:r>
        <w:rPr>
          <w:b/>
        </w:rPr>
        <w:t>atribuire</w:t>
      </w:r>
      <w:proofErr w:type="spellEnd"/>
      <w:r>
        <w:rPr>
          <w:b/>
        </w:rPr>
        <w:t xml:space="preserve">: </w:t>
      </w:r>
      <w:proofErr w:type="spellStart"/>
      <w:r>
        <w:rPr>
          <w:b/>
          <w:u w:val="single"/>
        </w:rPr>
        <w:t>documentația</w:t>
      </w:r>
      <w:proofErr w:type="spellEnd"/>
      <w:r>
        <w:rPr>
          <w:b/>
          <w:u w:val="single"/>
        </w:rPr>
        <w:t xml:space="preserve"> de </w:t>
      </w:r>
      <w:proofErr w:type="spellStart"/>
      <w:r>
        <w:rPr>
          <w:b/>
          <w:u w:val="single"/>
        </w:rPr>
        <w:t>atribuire</w:t>
      </w:r>
      <w:proofErr w:type="spellEnd"/>
      <w:r>
        <w:rPr>
          <w:b/>
          <w:u w:val="single"/>
        </w:rPr>
        <w:t xml:space="preserve"> </w:t>
      </w:r>
      <w:proofErr w:type="spellStart"/>
      <w:r>
        <w:rPr>
          <w:b/>
          <w:u w:val="single"/>
        </w:rPr>
        <w:t>este</w:t>
      </w:r>
      <w:proofErr w:type="spellEnd"/>
      <w:r>
        <w:rPr>
          <w:b/>
          <w:u w:val="single"/>
        </w:rPr>
        <w:t xml:space="preserve"> </w:t>
      </w:r>
      <w:proofErr w:type="spellStart"/>
      <w:r>
        <w:rPr>
          <w:b/>
          <w:u w:val="single"/>
        </w:rPr>
        <w:t>anexată</w:t>
      </w:r>
      <w:proofErr w:type="spellEnd"/>
      <w:r>
        <w:rPr>
          <w:b/>
          <w:u w:val="single"/>
        </w:rPr>
        <w:t xml:space="preserve"> </w:t>
      </w:r>
      <w:proofErr w:type="spellStart"/>
      <w:r>
        <w:rPr>
          <w:b/>
          <w:u w:val="single"/>
        </w:rPr>
        <w:t>în</w:t>
      </w:r>
      <w:proofErr w:type="spellEnd"/>
      <w:r>
        <w:rPr>
          <w:b/>
          <w:u w:val="single"/>
        </w:rPr>
        <w:t xml:space="preserve"> </w:t>
      </w:r>
      <w:proofErr w:type="spellStart"/>
      <w:r>
        <w:rPr>
          <w:b/>
          <w:u w:val="single"/>
        </w:rPr>
        <w:t>cadrul</w:t>
      </w:r>
      <w:proofErr w:type="spellEnd"/>
      <w:r>
        <w:rPr>
          <w:b/>
        </w:rPr>
        <w:t xml:space="preserve"> </w:t>
      </w:r>
      <w:proofErr w:type="spellStart"/>
      <w:r>
        <w:rPr>
          <w:b/>
          <w:u w:val="single"/>
        </w:rPr>
        <w:t>procedurii</w:t>
      </w:r>
      <w:proofErr w:type="spellEnd"/>
      <w:r>
        <w:rPr>
          <w:b/>
          <w:u w:val="single"/>
        </w:rPr>
        <w:t xml:space="preserve"> </w:t>
      </w:r>
      <w:proofErr w:type="spellStart"/>
      <w:r>
        <w:rPr>
          <w:b/>
          <w:u w:val="single"/>
        </w:rPr>
        <w:t>în</w:t>
      </w:r>
      <w:proofErr w:type="spellEnd"/>
      <w:r>
        <w:rPr>
          <w:b/>
          <w:u w:val="single"/>
        </w:rPr>
        <w:t xml:space="preserve"> SIA ”RSAP”.</w:t>
      </w:r>
    </w:p>
    <w:p w14:paraId="1EF062CE" w14:textId="77777777" w:rsidR="00CB7FBA" w:rsidRDefault="00CB7FBA" w:rsidP="00CB7FBA">
      <w:pPr>
        <w:pStyle w:val="a"/>
        <w:widowControl w:val="0"/>
        <w:numPr>
          <w:ilvl w:val="0"/>
          <w:numId w:val="32"/>
        </w:numPr>
        <w:tabs>
          <w:tab w:val="clear" w:pos="1134"/>
          <w:tab w:val="left" w:pos="1430"/>
        </w:tabs>
        <w:autoSpaceDE w:val="0"/>
        <w:autoSpaceDN w:val="0"/>
        <w:spacing w:before="120"/>
        <w:ind w:right="425"/>
        <w:jc w:val="both"/>
        <w:rPr>
          <w:b/>
        </w:rPr>
      </w:pPr>
      <w:proofErr w:type="spellStart"/>
      <w:r>
        <w:rPr>
          <w:b/>
        </w:rPr>
        <w:t>Tipul</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b/>
        </w:rPr>
        <w:t>și</w:t>
      </w:r>
      <w:proofErr w:type="spellEnd"/>
      <w:r>
        <w:rPr>
          <w:b/>
        </w:rPr>
        <w:t xml:space="preserve"> </w:t>
      </w:r>
      <w:proofErr w:type="spellStart"/>
      <w:r>
        <w:rPr>
          <w:b/>
        </w:rPr>
        <w:t>obiectul</w:t>
      </w:r>
      <w:proofErr w:type="spellEnd"/>
      <w:r>
        <w:rPr>
          <w:b/>
        </w:rPr>
        <w:t xml:space="preserve"> principal de </w:t>
      </w:r>
      <w:proofErr w:type="spellStart"/>
      <w:r>
        <w:rPr>
          <w:b/>
        </w:rPr>
        <w:t>activitate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mențiunea</w:t>
      </w:r>
      <w:proofErr w:type="spellEnd"/>
      <w:r>
        <w:rPr>
          <w:b/>
        </w:rPr>
        <w:t xml:space="preserve"> </w:t>
      </w:r>
      <w:proofErr w:type="spellStart"/>
      <w:r>
        <w:rPr>
          <w:b/>
        </w:rPr>
        <w:t>că</w:t>
      </w:r>
      <w:proofErr w:type="spellEnd"/>
      <w:r>
        <w:rPr>
          <w:b/>
        </w:rPr>
        <w:t xml:space="preserve"> </w:t>
      </w:r>
      <w:proofErr w:type="spellStart"/>
      <w:r>
        <w:rPr>
          <w:b/>
        </w:rPr>
        <w:t>autoritatea</w:t>
      </w:r>
      <w:proofErr w:type="spellEnd"/>
      <w:r>
        <w:rPr>
          <w:b/>
        </w:rPr>
        <w:t xml:space="preserve"> </w:t>
      </w:r>
      <w:proofErr w:type="spellStart"/>
      <w:r>
        <w:rPr>
          <w:b/>
        </w:rPr>
        <w:t>contractantă</w:t>
      </w:r>
      <w:proofErr w:type="spellEnd"/>
      <w:r>
        <w:rPr>
          <w:b/>
        </w:rPr>
        <w:t xml:space="preserve"> </w:t>
      </w:r>
      <w:proofErr w:type="spellStart"/>
      <w:r>
        <w:rPr>
          <w:b/>
        </w:rPr>
        <w:t>este</w:t>
      </w:r>
      <w:proofErr w:type="spellEnd"/>
      <w:r>
        <w:rPr>
          <w:b/>
        </w:rPr>
        <w:t xml:space="preserve"> o </w:t>
      </w:r>
      <w:proofErr w:type="spellStart"/>
      <w:r>
        <w:rPr>
          <w:b/>
        </w:rPr>
        <w:t>autoritate</w:t>
      </w:r>
      <w:proofErr w:type="spellEnd"/>
      <w:r>
        <w:rPr>
          <w:b/>
        </w:rPr>
        <w:t xml:space="preserve"> </w:t>
      </w:r>
      <w:proofErr w:type="spellStart"/>
      <w:r>
        <w:rPr>
          <w:b/>
        </w:rPr>
        <w:t>centrală</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că</w:t>
      </w:r>
      <w:proofErr w:type="spellEnd"/>
      <w:r>
        <w:rPr>
          <w:b/>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rPr>
        <w:t xml:space="preserve"> </w:t>
      </w:r>
      <w:proofErr w:type="spellStart"/>
      <w:r>
        <w:rPr>
          <w:b/>
        </w:rPr>
        <w:t>formă</w:t>
      </w:r>
      <w:proofErr w:type="spellEnd"/>
      <w:r>
        <w:rPr>
          <w:b/>
        </w:rPr>
        <w:t xml:space="preserve"> de </w:t>
      </w:r>
      <w:proofErr w:type="spellStart"/>
      <w:r>
        <w:rPr>
          <w:b/>
        </w:rPr>
        <w:t>achiziție</w:t>
      </w:r>
      <w:proofErr w:type="spellEnd"/>
      <w:r>
        <w:rPr>
          <w:b/>
        </w:rPr>
        <w:t xml:space="preserve"> </w:t>
      </w:r>
      <w:proofErr w:type="spellStart"/>
      <w:r>
        <w:rPr>
          <w:b/>
        </w:rPr>
        <w:t>comună</w:t>
      </w:r>
      <w:proofErr w:type="spellEnd"/>
      <w:r>
        <w:rPr>
          <w:b/>
        </w:rPr>
        <w:t xml:space="preserve">): </w:t>
      </w:r>
      <w:proofErr w:type="spellStart"/>
      <w:r>
        <w:rPr>
          <w:b/>
          <w:u w:val="single"/>
        </w:rPr>
        <w:t>autoritate</w:t>
      </w:r>
      <w:proofErr w:type="spellEnd"/>
      <w:r>
        <w:rPr>
          <w:b/>
          <w:u w:val="single"/>
        </w:rPr>
        <w:t xml:space="preserve"> </w:t>
      </w:r>
      <w:proofErr w:type="spellStart"/>
      <w:r>
        <w:rPr>
          <w:b/>
          <w:u w:val="single"/>
        </w:rPr>
        <w:t>publică</w:t>
      </w:r>
      <w:proofErr w:type="spellEnd"/>
      <w:r>
        <w:rPr>
          <w:b/>
          <w:u w:val="single"/>
        </w:rPr>
        <w:t xml:space="preserve"> </w:t>
      </w:r>
      <w:proofErr w:type="spellStart"/>
      <w:r>
        <w:rPr>
          <w:b/>
          <w:u w:val="single"/>
        </w:rPr>
        <w:t>locală</w:t>
      </w:r>
      <w:proofErr w:type="spellEnd"/>
    </w:p>
    <w:p w14:paraId="070B32D6" w14:textId="77777777" w:rsidR="00CB7FBA" w:rsidRDefault="00CB7FBA" w:rsidP="00CB7FBA">
      <w:pPr>
        <w:pStyle w:val="a"/>
        <w:widowControl w:val="0"/>
        <w:numPr>
          <w:ilvl w:val="0"/>
          <w:numId w:val="32"/>
        </w:numPr>
        <w:tabs>
          <w:tab w:val="clear" w:pos="1134"/>
          <w:tab w:val="left" w:pos="1430"/>
        </w:tabs>
        <w:autoSpaceDE w:val="0"/>
        <w:autoSpaceDN w:val="0"/>
        <w:spacing w:before="120" w:after="4"/>
        <w:ind w:right="424"/>
        <w:jc w:val="both"/>
        <w:rPr>
          <w:b/>
        </w:rPr>
      </w:pPr>
      <w:proofErr w:type="spellStart"/>
      <w:r>
        <w:rPr>
          <w:b/>
        </w:rPr>
        <w:t>Cumpărătorul</w:t>
      </w:r>
      <w:proofErr w:type="spellEnd"/>
      <w:r>
        <w:rPr>
          <w:b/>
        </w:rPr>
        <w:t xml:space="preserve"> </w:t>
      </w:r>
      <w:proofErr w:type="spellStart"/>
      <w:r>
        <w:rPr>
          <w:b/>
        </w:rPr>
        <w:t>invită</w:t>
      </w:r>
      <w:proofErr w:type="spellEnd"/>
      <w:r>
        <w:rPr>
          <w:b/>
        </w:rPr>
        <w:t xml:space="preserve"> </w:t>
      </w:r>
      <w:proofErr w:type="spellStart"/>
      <w:r>
        <w:rPr>
          <w:b/>
        </w:rPr>
        <w:t>operatorii</w:t>
      </w:r>
      <w:proofErr w:type="spellEnd"/>
      <w:r>
        <w:rPr>
          <w:b/>
        </w:rPr>
        <w:t xml:space="preserve"> </w:t>
      </w:r>
      <w:proofErr w:type="spellStart"/>
      <w:r>
        <w:rPr>
          <w:b/>
        </w:rPr>
        <w:t>economici</w:t>
      </w:r>
      <w:proofErr w:type="spellEnd"/>
      <w:r>
        <w:rPr>
          <w:b/>
        </w:rPr>
        <w:t xml:space="preserve"> </w:t>
      </w:r>
      <w:proofErr w:type="spellStart"/>
      <w:r>
        <w:rPr>
          <w:b/>
        </w:rPr>
        <w:t>interesați</w:t>
      </w:r>
      <w:proofErr w:type="spellEnd"/>
      <w:r>
        <w:rPr>
          <w:b/>
        </w:rPr>
        <w:t xml:space="preserve">, care </w:t>
      </w:r>
      <w:proofErr w:type="spellStart"/>
      <w:r>
        <w:rPr>
          <w:b/>
        </w:rPr>
        <w:t>îi</w:t>
      </w:r>
      <w:proofErr w:type="spellEnd"/>
      <w:r>
        <w:rPr>
          <w:b/>
        </w:rPr>
        <w:t xml:space="preserve"> pot </w:t>
      </w:r>
      <w:proofErr w:type="spellStart"/>
      <w:r>
        <w:rPr>
          <w:b/>
        </w:rPr>
        <w:t>satisface</w:t>
      </w:r>
      <w:proofErr w:type="spellEnd"/>
      <w:r>
        <w:rPr>
          <w:b/>
          <w:spacing w:val="40"/>
        </w:rPr>
        <w:t xml:space="preserve"> </w:t>
      </w:r>
      <w:proofErr w:type="spellStart"/>
      <w:r>
        <w:rPr>
          <w:b/>
        </w:rPr>
        <w:t>necesitățile</w:t>
      </w:r>
      <w:proofErr w:type="spellEnd"/>
      <w:r>
        <w:rPr>
          <w:b/>
        </w:rPr>
        <w:t>,</w:t>
      </w:r>
      <w:r>
        <w:rPr>
          <w:b/>
          <w:spacing w:val="-1"/>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w:t>
      </w:r>
      <w:r>
        <w:rPr>
          <w:b/>
          <w:spacing w:val="-1"/>
        </w:rPr>
        <w:t xml:space="preserve"> </w:t>
      </w:r>
      <w:proofErr w:type="spellStart"/>
      <w:r>
        <w:rPr>
          <w:b/>
        </w:rPr>
        <w:t>achiziție</w:t>
      </w:r>
      <w:proofErr w:type="spellEnd"/>
      <w:r>
        <w:rPr>
          <w:b/>
        </w:rPr>
        <w:t xml:space="preserve"> </w:t>
      </w:r>
      <w:proofErr w:type="spellStart"/>
      <w:r>
        <w:rPr>
          <w:b/>
        </w:rPr>
        <w:t>privind</w:t>
      </w:r>
      <w:proofErr w:type="spellEnd"/>
      <w:r>
        <w:rPr>
          <w:b/>
          <w:spacing w:val="-1"/>
        </w:rPr>
        <w:t xml:space="preserve"> </w:t>
      </w:r>
      <w:proofErr w:type="spellStart"/>
      <w:r>
        <w:rPr>
          <w:b/>
        </w:rPr>
        <w:t>îndeplinirea</w:t>
      </w:r>
      <w:proofErr w:type="spellEnd"/>
      <w:r>
        <w:rPr>
          <w:b/>
        </w:rPr>
        <w:t xml:space="preserve"> </w:t>
      </w:r>
      <w:proofErr w:type="spellStart"/>
      <w:r>
        <w:rPr>
          <w:b/>
        </w:rPr>
        <w:t>următoarelor</w:t>
      </w:r>
      <w:proofErr w:type="spellEnd"/>
      <w:r>
        <w:rPr>
          <w:b/>
        </w:rPr>
        <w:t xml:space="preserve"> </w:t>
      </w:r>
      <w:proofErr w:type="spellStart"/>
      <w:r>
        <w:rPr>
          <w:b/>
          <w:spacing w:val="-2"/>
        </w:rPr>
        <w:t>lucrări</w:t>
      </w:r>
      <w:proofErr w:type="spellEnd"/>
      <w:r>
        <w:rPr>
          <w:b/>
          <w:spacing w:val="-2"/>
        </w:rPr>
        <w:t>:</w:t>
      </w: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2"/>
        <w:gridCol w:w="1006"/>
        <w:gridCol w:w="2826"/>
        <w:gridCol w:w="992"/>
        <w:gridCol w:w="792"/>
        <w:gridCol w:w="2307"/>
        <w:gridCol w:w="1580"/>
      </w:tblGrid>
      <w:tr w:rsidR="00CB7FBA" w14:paraId="1B0AE0A5" w14:textId="77777777" w:rsidTr="00C3658C">
        <w:trPr>
          <w:trHeight w:val="1362"/>
        </w:trPr>
        <w:tc>
          <w:tcPr>
            <w:tcW w:w="732" w:type="dxa"/>
          </w:tcPr>
          <w:p w14:paraId="53A9DF7B" w14:textId="77777777" w:rsidR="00CB7FBA" w:rsidRDefault="00CB7FBA" w:rsidP="00C3658C">
            <w:pPr>
              <w:pStyle w:val="TableParagraph"/>
              <w:rPr>
                <w:b/>
                <w:sz w:val="18"/>
              </w:rPr>
            </w:pPr>
          </w:p>
          <w:p w14:paraId="36EF642D" w14:textId="77777777" w:rsidR="00CB7FBA" w:rsidRDefault="00CB7FBA" w:rsidP="00C3658C">
            <w:pPr>
              <w:pStyle w:val="TableParagraph"/>
              <w:spacing w:before="120"/>
              <w:rPr>
                <w:b/>
                <w:sz w:val="18"/>
              </w:rPr>
            </w:pPr>
          </w:p>
          <w:p w14:paraId="18E2DACE" w14:textId="77777777" w:rsidR="00CB7FBA" w:rsidRDefault="00CB7FBA" w:rsidP="00C3658C">
            <w:pPr>
              <w:pStyle w:val="TableParagraph"/>
              <w:spacing w:before="1"/>
              <w:ind w:left="244" w:right="223" w:hanging="8"/>
              <w:rPr>
                <w:b/>
                <w:sz w:val="18"/>
              </w:rPr>
            </w:pPr>
            <w:r>
              <w:rPr>
                <w:b/>
                <w:spacing w:val="-4"/>
                <w:sz w:val="18"/>
              </w:rPr>
              <w:t xml:space="preserve">Nr. </w:t>
            </w:r>
            <w:r>
              <w:rPr>
                <w:b/>
                <w:spacing w:val="-5"/>
                <w:sz w:val="18"/>
              </w:rPr>
              <w:t>d/o</w:t>
            </w:r>
          </w:p>
        </w:tc>
        <w:tc>
          <w:tcPr>
            <w:tcW w:w="1006" w:type="dxa"/>
          </w:tcPr>
          <w:p w14:paraId="51F0DD1D" w14:textId="77777777" w:rsidR="00CB7FBA" w:rsidRDefault="00CB7FBA" w:rsidP="00C3658C">
            <w:pPr>
              <w:pStyle w:val="TableParagraph"/>
              <w:rPr>
                <w:b/>
                <w:sz w:val="18"/>
              </w:rPr>
            </w:pPr>
          </w:p>
          <w:p w14:paraId="205F77EE" w14:textId="77777777" w:rsidR="00CB7FBA" w:rsidRDefault="00CB7FBA" w:rsidP="00C3658C">
            <w:pPr>
              <w:pStyle w:val="TableParagraph"/>
              <w:rPr>
                <w:b/>
                <w:sz w:val="18"/>
              </w:rPr>
            </w:pPr>
          </w:p>
          <w:p w14:paraId="0988A980" w14:textId="77777777" w:rsidR="00CB7FBA" w:rsidRDefault="00CB7FBA" w:rsidP="00C3658C">
            <w:pPr>
              <w:pStyle w:val="TableParagraph"/>
              <w:spacing w:before="17"/>
              <w:rPr>
                <w:b/>
                <w:sz w:val="18"/>
              </w:rPr>
            </w:pPr>
          </w:p>
          <w:p w14:paraId="5ADB4447" w14:textId="77777777" w:rsidR="00CB7FBA" w:rsidRDefault="00CB7FBA" w:rsidP="00C3658C">
            <w:pPr>
              <w:pStyle w:val="TableParagraph"/>
              <w:ind w:left="134"/>
              <w:rPr>
                <w:b/>
                <w:sz w:val="18"/>
              </w:rPr>
            </w:pPr>
            <w:r>
              <w:rPr>
                <w:b/>
                <w:sz w:val="18"/>
              </w:rPr>
              <w:t>Cod</w:t>
            </w:r>
            <w:r>
              <w:rPr>
                <w:b/>
                <w:spacing w:val="-4"/>
                <w:sz w:val="18"/>
              </w:rPr>
              <w:t xml:space="preserve"> </w:t>
            </w:r>
            <w:r>
              <w:rPr>
                <w:b/>
                <w:spacing w:val="-5"/>
                <w:sz w:val="18"/>
              </w:rPr>
              <w:t>CPV</w:t>
            </w:r>
          </w:p>
        </w:tc>
        <w:tc>
          <w:tcPr>
            <w:tcW w:w="2826" w:type="dxa"/>
          </w:tcPr>
          <w:p w14:paraId="28D73B26" w14:textId="77777777" w:rsidR="00CB7FBA" w:rsidRDefault="00CB7FBA" w:rsidP="00C3658C">
            <w:pPr>
              <w:pStyle w:val="TableParagraph"/>
              <w:rPr>
                <w:b/>
                <w:sz w:val="18"/>
              </w:rPr>
            </w:pPr>
          </w:p>
          <w:p w14:paraId="6404F519" w14:textId="77777777" w:rsidR="00CB7FBA" w:rsidRDefault="00CB7FBA" w:rsidP="00C3658C">
            <w:pPr>
              <w:pStyle w:val="TableParagraph"/>
              <w:rPr>
                <w:b/>
                <w:sz w:val="18"/>
              </w:rPr>
            </w:pPr>
          </w:p>
          <w:p w14:paraId="2D3BA72F" w14:textId="77777777" w:rsidR="00CB7FBA" w:rsidRDefault="00CB7FBA" w:rsidP="00C3658C">
            <w:pPr>
              <w:pStyle w:val="TableParagraph"/>
              <w:spacing w:before="17"/>
              <w:rPr>
                <w:b/>
                <w:sz w:val="18"/>
              </w:rPr>
            </w:pPr>
          </w:p>
          <w:p w14:paraId="64898D83" w14:textId="77777777" w:rsidR="00CB7FBA" w:rsidRDefault="00CB7FBA" w:rsidP="00C3658C">
            <w:pPr>
              <w:pStyle w:val="TableParagraph"/>
              <w:ind w:left="4"/>
              <w:jc w:val="center"/>
              <w:rPr>
                <w:b/>
                <w:sz w:val="18"/>
              </w:rPr>
            </w:pPr>
            <w:r>
              <w:rPr>
                <w:b/>
                <w:spacing w:val="-2"/>
                <w:sz w:val="18"/>
              </w:rPr>
              <w:t>Denumirea</w:t>
            </w:r>
          </w:p>
        </w:tc>
        <w:tc>
          <w:tcPr>
            <w:tcW w:w="992" w:type="dxa"/>
          </w:tcPr>
          <w:p w14:paraId="0C06D9D2" w14:textId="77777777" w:rsidR="00CB7FBA" w:rsidRDefault="00CB7FBA" w:rsidP="00C3658C">
            <w:pPr>
              <w:pStyle w:val="TableParagraph"/>
              <w:rPr>
                <w:b/>
                <w:sz w:val="18"/>
              </w:rPr>
            </w:pPr>
          </w:p>
          <w:p w14:paraId="7DDF1119" w14:textId="77777777" w:rsidR="00CB7FBA" w:rsidRDefault="00CB7FBA" w:rsidP="00C3658C">
            <w:pPr>
              <w:pStyle w:val="TableParagraph"/>
              <w:spacing w:before="17"/>
              <w:rPr>
                <w:b/>
                <w:sz w:val="18"/>
              </w:rPr>
            </w:pPr>
          </w:p>
          <w:p w14:paraId="719FD4AE" w14:textId="77777777" w:rsidR="00CB7FBA" w:rsidRDefault="00CB7FBA" w:rsidP="00C3658C">
            <w:pPr>
              <w:pStyle w:val="TableParagraph"/>
              <w:ind w:left="164" w:right="156"/>
              <w:jc w:val="center"/>
              <w:rPr>
                <w:b/>
                <w:sz w:val="18"/>
              </w:rPr>
            </w:pPr>
            <w:r>
              <w:rPr>
                <w:b/>
                <w:spacing w:val="-2"/>
                <w:sz w:val="18"/>
              </w:rPr>
              <w:t xml:space="preserve">Unitatea </w:t>
            </w:r>
            <w:r>
              <w:rPr>
                <w:b/>
                <w:spacing w:val="-6"/>
                <w:sz w:val="18"/>
              </w:rPr>
              <w:t>de</w:t>
            </w:r>
            <w:r>
              <w:rPr>
                <w:b/>
                <w:spacing w:val="-2"/>
                <w:sz w:val="18"/>
              </w:rPr>
              <w:t xml:space="preserve"> măsură</w:t>
            </w:r>
          </w:p>
        </w:tc>
        <w:tc>
          <w:tcPr>
            <w:tcW w:w="792" w:type="dxa"/>
          </w:tcPr>
          <w:p w14:paraId="1BAF06EE" w14:textId="77777777" w:rsidR="00CB7FBA" w:rsidRDefault="00CB7FBA" w:rsidP="00C3658C">
            <w:pPr>
              <w:pStyle w:val="TableParagraph"/>
              <w:rPr>
                <w:b/>
                <w:sz w:val="18"/>
              </w:rPr>
            </w:pPr>
          </w:p>
          <w:p w14:paraId="24A9ABB5" w14:textId="77777777" w:rsidR="00CB7FBA" w:rsidRDefault="00CB7FBA" w:rsidP="00C3658C">
            <w:pPr>
              <w:pStyle w:val="TableParagraph"/>
              <w:spacing w:before="120"/>
              <w:rPr>
                <w:b/>
                <w:sz w:val="18"/>
              </w:rPr>
            </w:pPr>
          </w:p>
          <w:p w14:paraId="1C2D1107" w14:textId="77777777" w:rsidR="00CB7FBA" w:rsidRDefault="00CB7FBA" w:rsidP="00C3658C">
            <w:pPr>
              <w:pStyle w:val="TableParagraph"/>
              <w:spacing w:before="1"/>
              <w:ind w:left="233" w:right="143" w:hanging="84"/>
              <w:rPr>
                <w:b/>
                <w:sz w:val="18"/>
              </w:rPr>
            </w:pPr>
            <w:r>
              <w:rPr>
                <w:b/>
                <w:spacing w:val="-2"/>
                <w:sz w:val="18"/>
              </w:rPr>
              <w:t xml:space="preserve">Cantit </w:t>
            </w:r>
            <w:r>
              <w:rPr>
                <w:b/>
                <w:spacing w:val="-4"/>
                <w:sz w:val="18"/>
              </w:rPr>
              <w:t>atea</w:t>
            </w:r>
          </w:p>
        </w:tc>
        <w:tc>
          <w:tcPr>
            <w:tcW w:w="2307" w:type="dxa"/>
          </w:tcPr>
          <w:p w14:paraId="07F2FDF5" w14:textId="77777777" w:rsidR="00CB7FBA" w:rsidRDefault="00CB7FBA" w:rsidP="00C3658C">
            <w:pPr>
              <w:pStyle w:val="TableParagraph"/>
              <w:rPr>
                <w:b/>
                <w:sz w:val="18"/>
              </w:rPr>
            </w:pPr>
          </w:p>
          <w:p w14:paraId="10054D44" w14:textId="77777777" w:rsidR="00CB7FBA" w:rsidRDefault="00CB7FBA" w:rsidP="00C3658C">
            <w:pPr>
              <w:pStyle w:val="TableParagraph"/>
              <w:spacing w:before="17"/>
              <w:rPr>
                <w:b/>
                <w:sz w:val="18"/>
              </w:rPr>
            </w:pPr>
          </w:p>
          <w:p w14:paraId="3671D217" w14:textId="77777777" w:rsidR="00CB7FBA" w:rsidRDefault="00CB7FBA" w:rsidP="00C3658C">
            <w:pPr>
              <w:pStyle w:val="TableParagraph"/>
              <w:ind w:left="274" w:right="273" w:firstLine="2"/>
              <w:jc w:val="center"/>
              <w:rPr>
                <w:b/>
                <w:sz w:val="18"/>
              </w:rPr>
            </w:pPr>
            <w:r>
              <w:rPr>
                <w:b/>
                <w:sz w:val="18"/>
              </w:rPr>
              <w:t>Specificarea tehnică deplină solicitată, Standarde</w:t>
            </w:r>
            <w:r>
              <w:rPr>
                <w:b/>
                <w:spacing w:val="-12"/>
                <w:sz w:val="18"/>
              </w:rPr>
              <w:t xml:space="preserve"> </w:t>
            </w:r>
            <w:r>
              <w:rPr>
                <w:b/>
                <w:sz w:val="18"/>
              </w:rPr>
              <w:t>de</w:t>
            </w:r>
            <w:r>
              <w:rPr>
                <w:b/>
                <w:spacing w:val="-11"/>
                <w:sz w:val="18"/>
              </w:rPr>
              <w:t xml:space="preserve"> </w:t>
            </w:r>
            <w:r>
              <w:rPr>
                <w:b/>
                <w:sz w:val="18"/>
              </w:rPr>
              <w:t>referință</w:t>
            </w:r>
          </w:p>
        </w:tc>
        <w:tc>
          <w:tcPr>
            <w:tcW w:w="1580" w:type="dxa"/>
          </w:tcPr>
          <w:p w14:paraId="47959286" w14:textId="77777777" w:rsidR="00CB7FBA" w:rsidRDefault="00CB7FBA" w:rsidP="00C3658C">
            <w:pPr>
              <w:pStyle w:val="TableParagraph"/>
              <w:spacing w:before="119"/>
              <w:ind w:left="149" w:right="143"/>
              <w:jc w:val="center"/>
              <w:rPr>
                <w:b/>
                <w:sz w:val="18"/>
              </w:rPr>
            </w:pPr>
            <w:r>
              <w:rPr>
                <w:b/>
                <w:spacing w:val="-2"/>
                <w:sz w:val="18"/>
              </w:rPr>
              <w:t>Valoarea estimată</w:t>
            </w:r>
          </w:p>
          <w:p w14:paraId="5022F42C" w14:textId="77777777" w:rsidR="00CB7FBA" w:rsidRDefault="00CB7FBA" w:rsidP="00C3658C">
            <w:pPr>
              <w:pStyle w:val="TableParagraph"/>
              <w:spacing w:before="2"/>
              <w:ind w:left="123" w:right="118" w:firstLine="1"/>
              <w:jc w:val="center"/>
              <w:rPr>
                <w:b/>
                <w:sz w:val="18"/>
              </w:rPr>
            </w:pPr>
            <w:r>
              <w:rPr>
                <w:b/>
                <w:sz w:val="18"/>
              </w:rPr>
              <w:t>(se va indica pentru</w:t>
            </w:r>
            <w:r>
              <w:rPr>
                <w:b/>
                <w:spacing w:val="-12"/>
                <w:sz w:val="18"/>
              </w:rPr>
              <w:t xml:space="preserve"> </w:t>
            </w:r>
            <w:r>
              <w:rPr>
                <w:b/>
                <w:sz w:val="18"/>
              </w:rPr>
              <w:t>fiecare</w:t>
            </w:r>
            <w:r>
              <w:rPr>
                <w:b/>
                <w:spacing w:val="-11"/>
                <w:sz w:val="18"/>
              </w:rPr>
              <w:t xml:space="preserve"> </w:t>
            </w:r>
            <w:r>
              <w:rPr>
                <w:b/>
                <w:sz w:val="18"/>
              </w:rPr>
              <w:t>lot în parte) fără</w:t>
            </w:r>
          </w:p>
          <w:p w14:paraId="67FE1F7D" w14:textId="77777777" w:rsidR="00CB7FBA" w:rsidRDefault="00CB7FBA" w:rsidP="00C3658C">
            <w:pPr>
              <w:pStyle w:val="TableParagraph"/>
              <w:spacing w:line="186" w:lineRule="exact"/>
              <w:ind w:left="149" w:right="150"/>
              <w:jc w:val="center"/>
              <w:rPr>
                <w:b/>
                <w:sz w:val="18"/>
              </w:rPr>
            </w:pPr>
            <w:r>
              <w:rPr>
                <w:b/>
                <w:sz w:val="18"/>
              </w:rPr>
              <w:t>TVA</w:t>
            </w:r>
            <w:r>
              <w:rPr>
                <w:b/>
                <w:spacing w:val="-3"/>
                <w:sz w:val="18"/>
              </w:rPr>
              <w:t xml:space="preserve"> </w:t>
            </w:r>
            <w:r>
              <w:rPr>
                <w:b/>
                <w:spacing w:val="-2"/>
                <w:sz w:val="18"/>
              </w:rPr>
              <w:t>(lei)</w:t>
            </w:r>
          </w:p>
        </w:tc>
      </w:tr>
      <w:tr w:rsidR="00CB7FBA" w14:paraId="698DEAE0" w14:textId="77777777" w:rsidTr="00C3658C">
        <w:trPr>
          <w:trHeight w:val="395"/>
        </w:trPr>
        <w:tc>
          <w:tcPr>
            <w:tcW w:w="10235" w:type="dxa"/>
            <w:gridSpan w:val="7"/>
          </w:tcPr>
          <w:p w14:paraId="0B58D271" w14:textId="77777777" w:rsidR="00CB7FBA" w:rsidRDefault="00CB7FBA" w:rsidP="00C3658C">
            <w:pPr>
              <w:pStyle w:val="TableParagraph"/>
            </w:pPr>
          </w:p>
        </w:tc>
      </w:tr>
      <w:tr w:rsidR="00CB7FBA" w14:paraId="2A6650DD" w14:textId="77777777" w:rsidTr="00C3658C">
        <w:trPr>
          <w:trHeight w:val="1898"/>
        </w:trPr>
        <w:tc>
          <w:tcPr>
            <w:tcW w:w="732" w:type="dxa"/>
          </w:tcPr>
          <w:p w14:paraId="04788B90" w14:textId="77777777" w:rsidR="00CB7FBA" w:rsidRDefault="00CB7FBA" w:rsidP="00C3658C">
            <w:pPr>
              <w:pStyle w:val="TableParagraph"/>
              <w:rPr>
                <w:b/>
                <w:sz w:val="18"/>
              </w:rPr>
            </w:pPr>
          </w:p>
          <w:p w14:paraId="1F8ED447" w14:textId="77777777" w:rsidR="00CB7FBA" w:rsidRDefault="00CB7FBA" w:rsidP="00C3658C">
            <w:pPr>
              <w:pStyle w:val="TableParagraph"/>
              <w:rPr>
                <w:b/>
                <w:sz w:val="18"/>
              </w:rPr>
            </w:pPr>
          </w:p>
          <w:p w14:paraId="45726DC7" w14:textId="77777777" w:rsidR="00CB7FBA" w:rsidRDefault="00CB7FBA" w:rsidP="00C3658C">
            <w:pPr>
              <w:pStyle w:val="TableParagraph"/>
              <w:rPr>
                <w:b/>
                <w:sz w:val="18"/>
              </w:rPr>
            </w:pPr>
          </w:p>
          <w:p w14:paraId="51EA37CB" w14:textId="77777777" w:rsidR="00CB7FBA" w:rsidRDefault="00CB7FBA" w:rsidP="00C3658C">
            <w:pPr>
              <w:pStyle w:val="TableParagraph"/>
              <w:spacing w:before="79"/>
              <w:rPr>
                <w:b/>
                <w:sz w:val="18"/>
              </w:rPr>
            </w:pPr>
          </w:p>
          <w:p w14:paraId="216B520C" w14:textId="77777777" w:rsidR="00CB7FBA" w:rsidRDefault="00CB7FBA" w:rsidP="00C3658C">
            <w:pPr>
              <w:pStyle w:val="TableParagraph"/>
              <w:ind w:left="6"/>
              <w:jc w:val="center"/>
              <w:rPr>
                <w:b/>
                <w:sz w:val="18"/>
              </w:rPr>
            </w:pPr>
            <w:r>
              <w:rPr>
                <w:b/>
                <w:spacing w:val="-10"/>
                <w:sz w:val="18"/>
              </w:rPr>
              <w:t>1</w:t>
            </w:r>
          </w:p>
        </w:tc>
        <w:tc>
          <w:tcPr>
            <w:tcW w:w="1006" w:type="dxa"/>
          </w:tcPr>
          <w:p w14:paraId="2D374E08" w14:textId="77777777" w:rsidR="00CB7FBA" w:rsidRDefault="00CB7FBA" w:rsidP="00C3658C">
            <w:pPr>
              <w:pStyle w:val="TableParagraph"/>
              <w:rPr>
                <w:b/>
                <w:sz w:val="20"/>
              </w:rPr>
            </w:pPr>
          </w:p>
          <w:p w14:paraId="3DB9612C" w14:textId="77777777" w:rsidR="00CB7FBA" w:rsidRDefault="00CB7FBA" w:rsidP="00C3658C">
            <w:pPr>
              <w:pStyle w:val="TableParagraph"/>
              <w:spacing w:before="221"/>
              <w:rPr>
                <w:b/>
                <w:sz w:val="20"/>
              </w:rPr>
            </w:pPr>
          </w:p>
          <w:p w14:paraId="0BD1ADC7" w14:textId="77777777" w:rsidR="00CB7FBA" w:rsidRDefault="00CB7FBA" w:rsidP="00C3658C">
            <w:pPr>
              <w:pStyle w:val="TableParagraph"/>
              <w:spacing w:before="1"/>
              <w:ind w:left="107"/>
              <w:rPr>
                <w:sz w:val="20"/>
              </w:rPr>
            </w:pPr>
            <w:r>
              <w:rPr>
                <w:spacing w:val="-2"/>
                <w:sz w:val="20"/>
              </w:rPr>
              <w:t>4520000</w:t>
            </w:r>
          </w:p>
          <w:p w14:paraId="06046823" w14:textId="77777777" w:rsidR="00CB7FBA" w:rsidRDefault="00CB7FBA" w:rsidP="00C3658C">
            <w:pPr>
              <w:pStyle w:val="TableParagraph"/>
              <w:spacing w:before="34"/>
              <w:ind w:left="107"/>
              <w:rPr>
                <w:sz w:val="20"/>
              </w:rPr>
            </w:pPr>
            <w:r>
              <w:rPr>
                <w:spacing w:val="-2"/>
                <w:sz w:val="20"/>
              </w:rPr>
              <w:t>0-</w:t>
            </w:r>
            <w:r>
              <w:rPr>
                <w:spacing w:val="-10"/>
                <w:sz w:val="20"/>
              </w:rPr>
              <w:t>9</w:t>
            </w:r>
          </w:p>
        </w:tc>
        <w:tc>
          <w:tcPr>
            <w:tcW w:w="2826" w:type="dxa"/>
          </w:tcPr>
          <w:p w14:paraId="721BCD12" w14:textId="77777777" w:rsidR="00CB7FBA" w:rsidRPr="00432315" w:rsidRDefault="00CB7FBA" w:rsidP="00C3658C">
            <w:pPr>
              <w:pStyle w:val="TableParagraph"/>
              <w:spacing w:before="118"/>
              <w:rPr>
                <w:b/>
                <w:sz w:val="24"/>
              </w:rPr>
            </w:pPr>
          </w:p>
          <w:p w14:paraId="2F971AE2" w14:textId="77777777" w:rsidR="00CB7FBA" w:rsidRPr="00432315" w:rsidRDefault="00CB7FBA" w:rsidP="00C3658C">
            <w:pPr>
              <w:pStyle w:val="TableParagraph"/>
              <w:ind w:left="104"/>
              <w:rPr>
                <w:b/>
                <w:sz w:val="24"/>
              </w:rPr>
            </w:pPr>
            <w:r w:rsidRPr="00432315">
              <w:rPr>
                <w:b/>
              </w:rPr>
              <w:t>Lucrari de reparatie la casa de cultura din s Vadeni r-nul Soroca ( Casa scarii si coridor et 2 )</w:t>
            </w:r>
          </w:p>
        </w:tc>
        <w:tc>
          <w:tcPr>
            <w:tcW w:w="4091" w:type="dxa"/>
            <w:gridSpan w:val="3"/>
          </w:tcPr>
          <w:p w14:paraId="52EF26F1" w14:textId="77777777" w:rsidR="00CB7FBA" w:rsidRPr="00432315" w:rsidRDefault="00CB7FBA" w:rsidP="00C3658C">
            <w:pPr>
              <w:pStyle w:val="TableParagraph"/>
              <w:rPr>
                <w:b/>
                <w:sz w:val="20"/>
              </w:rPr>
            </w:pPr>
          </w:p>
          <w:p w14:paraId="3BB5D965" w14:textId="77777777" w:rsidR="00CB7FBA" w:rsidRPr="00432315" w:rsidRDefault="00CB7FBA" w:rsidP="00C3658C">
            <w:pPr>
              <w:pStyle w:val="TableParagraph"/>
              <w:rPr>
                <w:b/>
                <w:sz w:val="20"/>
              </w:rPr>
            </w:pPr>
          </w:p>
          <w:p w14:paraId="4A61DC78" w14:textId="77777777" w:rsidR="00CB7FBA" w:rsidRPr="00432315" w:rsidRDefault="00CB7FBA" w:rsidP="00C3658C">
            <w:pPr>
              <w:pStyle w:val="TableParagraph"/>
              <w:spacing w:before="198"/>
              <w:rPr>
                <w:b/>
                <w:sz w:val="20"/>
              </w:rPr>
            </w:pPr>
          </w:p>
          <w:p w14:paraId="2753CD33" w14:textId="77777777" w:rsidR="00CB7FBA" w:rsidRPr="00432315" w:rsidRDefault="00CB7FBA" w:rsidP="00C3658C">
            <w:pPr>
              <w:pStyle w:val="TableParagraph"/>
              <w:ind w:left="106"/>
              <w:rPr>
                <w:b/>
                <w:sz w:val="20"/>
              </w:rPr>
            </w:pPr>
            <w:r w:rsidRPr="00432315">
              <w:rPr>
                <w:b/>
                <w:sz w:val="20"/>
              </w:rPr>
              <w:t>Conform</w:t>
            </w:r>
            <w:r w:rsidRPr="00432315">
              <w:rPr>
                <w:b/>
                <w:spacing w:val="-9"/>
                <w:sz w:val="20"/>
              </w:rPr>
              <w:t xml:space="preserve"> </w:t>
            </w:r>
            <w:r w:rsidRPr="00432315">
              <w:rPr>
                <w:b/>
                <w:sz w:val="20"/>
              </w:rPr>
              <w:t>cerințelor</w:t>
            </w:r>
            <w:r w:rsidRPr="00432315">
              <w:rPr>
                <w:b/>
                <w:spacing w:val="-4"/>
                <w:sz w:val="20"/>
              </w:rPr>
              <w:t xml:space="preserve"> </w:t>
            </w:r>
            <w:r w:rsidRPr="00432315">
              <w:rPr>
                <w:b/>
                <w:sz w:val="20"/>
              </w:rPr>
              <w:t>din</w:t>
            </w:r>
            <w:r w:rsidRPr="00432315">
              <w:rPr>
                <w:b/>
                <w:spacing w:val="-6"/>
                <w:sz w:val="20"/>
              </w:rPr>
              <w:t xml:space="preserve"> </w:t>
            </w:r>
            <w:r w:rsidRPr="00432315">
              <w:rPr>
                <w:b/>
                <w:sz w:val="20"/>
              </w:rPr>
              <w:t>caietul</w:t>
            </w:r>
            <w:r w:rsidRPr="00432315">
              <w:rPr>
                <w:b/>
                <w:spacing w:val="-3"/>
                <w:sz w:val="20"/>
              </w:rPr>
              <w:t xml:space="preserve"> </w:t>
            </w:r>
            <w:r w:rsidRPr="00432315">
              <w:rPr>
                <w:b/>
                <w:sz w:val="20"/>
              </w:rPr>
              <w:t>de</w:t>
            </w:r>
            <w:r w:rsidRPr="00432315">
              <w:rPr>
                <w:b/>
                <w:spacing w:val="-4"/>
                <w:sz w:val="20"/>
              </w:rPr>
              <w:t xml:space="preserve"> </w:t>
            </w:r>
            <w:r w:rsidRPr="00432315">
              <w:rPr>
                <w:b/>
                <w:spacing w:val="-2"/>
                <w:sz w:val="20"/>
              </w:rPr>
              <w:t>sarcini</w:t>
            </w:r>
          </w:p>
        </w:tc>
        <w:tc>
          <w:tcPr>
            <w:tcW w:w="1580" w:type="dxa"/>
          </w:tcPr>
          <w:p w14:paraId="54F3DCB1" w14:textId="77777777" w:rsidR="00CB7FBA" w:rsidRPr="00432315" w:rsidRDefault="00CB7FBA" w:rsidP="00C3658C">
            <w:pPr>
              <w:pStyle w:val="TableParagraph"/>
              <w:spacing w:before="120"/>
              <w:ind w:left="103"/>
              <w:rPr>
                <w:b/>
                <w:sz w:val="20"/>
              </w:rPr>
            </w:pPr>
            <w:r w:rsidRPr="00432315">
              <w:rPr>
                <w:b/>
                <w:color w:val="2C2C2D"/>
                <w:sz w:val="20"/>
              </w:rPr>
              <w:t>345443</w:t>
            </w:r>
            <w:r w:rsidRPr="00432315">
              <w:rPr>
                <w:b/>
                <w:color w:val="2C2C2D"/>
                <w:spacing w:val="-2"/>
                <w:sz w:val="20"/>
              </w:rPr>
              <w:t>,00</w:t>
            </w:r>
          </w:p>
        </w:tc>
      </w:tr>
      <w:tr w:rsidR="00CB7FBA" w14:paraId="571C9514" w14:textId="77777777" w:rsidTr="00C3658C">
        <w:trPr>
          <w:trHeight w:val="398"/>
        </w:trPr>
        <w:tc>
          <w:tcPr>
            <w:tcW w:w="8655" w:type="dxa"/>
            <w:gridSpan w:val="6"/>
          </w:tcPr>
          <w:p w14:paraId="3238EA9B" w14:textId="77777777" w:rsidR="00CB7FBA" w:rsidRDefault="00CB7FBA" w:rsidP="00C3658C">
            <w:pPr>
              <w:pStyle w:val="TableParagraph"/>
              <w:spacing w:before="142"/>
              <w:ind w:left="-1" w:right="1"/>
              <w:jc w:val="center"/>
              <w:rPr>
                <w:b/>
                <w:sz w:val="20"/>
              </w:rPr>
            </w:pPr>
            <w:r>
              <w:rPr>
                <w:b/>
                <w:sz w:val="20"/>
              </w:rPr>
              <w:t>Valoarea</w:t>
            </w:r>
            <w:r>
              <w:rPr>
                <w:b/>
                <w:spacing w:val="-8"/>
                <w:sz w:val="20"/>
              </w:rPr>
              <w:t xml:space="preserve"> </w:t>
            </w:r>
            <w:r>
              <w:rPr>
                <w:b/>
                <w:sz w:val="20"/>
              </w:rPr>
              <w:t>estimativă</w:t>
            </w:r>
            <w:r>
              <w:rPr>
                <w:b/>
                <w:spacing w:val="-8"/>
                <w:sz w:val="20"/>
              </w:rPr>
              <w:t xml:space="preserve"> </w:t>
            </w:r>
            <w:r>
              <w:rPr>
                <w:b/>
                <w:spacing w:val="-2"/>
                <w:sz w:val="20"/>
              </w:rPr>
              <w:t>totală,</w:t>
            </w:r>
          </w:p>
        </w:tc>
        <w:tc>
          <w:tcPr>
            <w:tcW w:w="1580" w:type="dxa"/>
          </w:tcPr>
          <w:p w14:paraId="4C8CF840" w14:textId="77777777" w:rsidR="00CB7FBA" w:rsidRDefault="00CB7FBA" w:rsidP="00C3658C">
            <w:pPr>
              <w:pStyle w:val="TableParagraph"/>
              <w:spacing w:before="118"/>
              <w:ind w:left="103"/>
              <w:rPr>
                <w:b/>
                <w:sz w:val="20"/>
              </w:rPr>
            </w:pPr>
            <w:r>
              <w:rPr>
                <w:b/>
                <w:color w:val="2C2C2D"/>
                <w:sz w:val="20"/>
              </w:rPr>
              <w:t>345443</w:t>
            </w:r>
            <w:r>
              <w:rPr>
                <w:b/>
                <w:color w:val="2C2C2D"/>
                <w:spacing w:val="-2"/>
                <w:sz w:val="20"/>
              </w:rPr>
              <w:t>,00</w:t>
            </w:r>
          </w:p>
        </w:tc>
      </w:tr>
    </w:tbl>
    <w:p w14:paraId="7E8FF455" w14:textId="77777777" w:rsidR="00CB7FBA" w:rsidRDefault="00CB7FBA" w:rsidP="00CB7FBA">
      <w:pPr>
        <w:pStyle w:val="a"/>
        <w:widowControl w:val="0"/>
        <w:numPr>
          <w:ilvl w:val="0"/>
          <w:numId w:val="32"/>
        </w:numPr>
        <w:tabs>
          <w:tab w:val="clear" w:pos="1134"/>
          <w:tab w:val="left" w:pos="1518"/>
        </w:tabs>
        <w:autoSpaceDE w:val="0"/>
        <w:autoSpaceDN w:val="0"/>
        <w:ind w:left="710" w:right="819" w:firstLine="566"/>
        <w:jc w:val="left"/>
      </w:pPr>
      <w:proofErr w:type="spellStart"/>
      <w:r>
        <w:t>În</w:t>
      </w:r>
      <w:proofErr w:type="spellEnd"/>
      <w:r>
        <w:rPr>
          <w:spacing w:val="-2"/>
        </w:rPr>
        <w:t xml:space="preserve"> </w:t>
      </w:r>
      <w:proofErr w:type="spellStart"/>
      <w:r>
        <w:t>cazul</w:t>
      </w:r>
      <w:proofErr w:type="spellEnd"/>
      <w:r>
        <w:rPr>
          <w:spacing w:val="-4"/>
        </w:rPr>
        <w:t xml:space="preserve"> </w:t>
      </w:r>
      <w:proofErr w:type="spellStart"/>
      <w:r>
        <w:t>în</w:t>
      </w:r>
      <w:proofErr w:type="spellEnd"/>
      <w:r>
        <w:rPr>
          <w:spacing w:val="-4"/>
        </w:rPr>
        <w:t xml:space="preserve"> </w:t>
      </w:r>
      <w:r>
        <w:t>care</w:t>
      </w:r>
      <w:r>
        <w:rPr>
          <w:spacing w:val="-5"/>
        </w:rPr>
        <w:t xml:space="preserve"> </w:t>
      </w:r>
      <w:proofErr w:type="spellStart"/>
      <w:r>
        <w:t>contractul</w:t>
      </w:r>
      <w:proofErr w:type="spellEnd"/>
      <w:r>
        <w:rPr>
          <w:spacing w:val="-4"/>
        </w:rPr>
        <w:t xml:space="preserve"> </w:t>
      </w:r>
      <w:proofErr w:type="spellStart"/>
      <w:r>
        <w:t>este</w:t>
      </w:r>
      <w:proofErr w:type="spellEnd"/>
      <w:r>
        <w:rPr>
          <w:spacing w:val="-4"/>
        </w:rPr>
        <w:t xml:space="preserve"> </w:t>
      </w:r>
      <w:proofErr w:type="spellStart"/>
      <w:r>
        <w:t>împărţit</w:t>
      </w:r>
      <w:proofErr w:type="spellEnd"/>
      <w:r>
        <w:rPr>
          <w:spacing w:val="-4"/>
        </w:rPr>
        <w:t xml:space="preserve"> </w:t>
      </w:r>
      <w:r>
        <w:t>pe</w:t>
      </w:r>
      <w:r>
        <w:rPr>
          <w:spacing w:val="-4"/>
        </w:rPr>
        <w:t xml:space="preserve"> </w:t>
      </w:r>
      <w:proofErr w:type="spellStart"/>
      <w:r>
        <w:t>loturi</w:t>
      </w:r>
      <w:proofErr w:type="spellEnd"/>
      <w:r>
        <w:t>,</w:t>
      </w:r>
      <w:r>
        <w:rPr>
          <w:spacing w:val="-4"/>
        </w:rPr>
        <w:t xml:space="preserve"> </w:t>
      </w:r>
      <w:r>
        <w:t>un</w:t>
      </w:r>
      <w:r>
        <w:rPr>
          <w:spacing w:val="-4"/>
        </w:rPr>
        <w:t xml:space="preserve"> </w:t>
      </w:r>
      <w:r>
        <w:t>operator</w:t>
      </w:r>
      <w:r>
        <w:rPr>
          <w:spacing w:val="-4"/>
        </w:rPr>
        <w:t xml:space="preserve"> </w:t>
      </w:r>
      <w:r>
        <w:t>economic</w:t>
      </w:r>
      <w:r>
        <w:rPr>
          <w:spacing w:val="-3"/>
        </w:rPr>
        <w:t xml:space="preserve"> </w:t>
      </w:r>
      <w:proofErr w:type="spellStart"/>
      <w:r>
        <w:t>poate</w:t>
      </w:r>
      <w:proofErr w:type="spellEnd"/>
      <w:r>
        <w:rPr>
          <w:spacing w:val="-4"/>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14:paraId="739D5970" w14:textId="77777777" w:rsidR="00CB7FBA" w:rsidRDefault="00CB7FBA" w:rsidP="00CB7FBA">
      <w:pPr>
        <w:ind w:left="1276"/>
      </w:pPr>
      <w:r>
        <w:t>1)</w:t>
      </w:r>
      <w:r>
        <w:rPr>
          <w:spacing w:val="-3"/>
        </w:rPr>
        <w:t xml:space="preserve"> </w:t>
      </w:r>
      <w:r>
        <w:t>pentru</w:t>
      </w:r>
      <w:r>
        <w:rPr>
          <w:spacing w:val="-1"/>
        </w:rPr>
        <w:t xml:space="preserve"> </w:t>
      </w:r>
      <w:r>
        <w:t>un</w:t>
      </w:r>
      <w:r>
        <w:rPr>
          <w:spacing w:val="-1"/>
        </w:rPr>
        <w:t xml:space="preserve"> </w:t>
      </w:r>
      <w:r>
        <w:t xml:space="preserve">singur </w:t>
      </w:r>
      <w:r>
        <w:rPr>
          <w:spacing w:val="-4"/>
        </w:rPr>
        <w:t>lot;</w:t>
      </w:r>
    </w:p>
    <w:p w14:paraId="767D0190" w14:textId="77777777" w:rsidR="00CB7FBA" w:rsidRDefault="00CB7FBA" w:rsidP="00CB7FBA">
      <w:pPr>
        <w:pStyle w:val="a"/>
        <w:widowControl w:val="0"/>
        <w:numPr>
          <w:ilvl w:val="0"/>
          <w:numId w:val="32"/>
        </w:numPr>
        <w:tabs>
          <w:tab w:val="clear" w:pos="1134"/>
          <w:tab w:val="left" w:pos="1636"/>
        </w:tabs>
        <w:autoSpaceDE w:val="0"/>
        <w:autoSpaceDN w:val="0"/>
        <w:spacing w:before="269"/>
        <w:ind w:left="1636"/>
        <w:jc w:val="left"/>
      </w:pPr>
      <w:proofErr w:type="spellStart"/>
      <w:r>
        <w:t>Termenele</w:t>
      </w:r>
      <w:proofErr w:type="spellEnd"/>
      <w:r>
        <w:rPr>
          <w:spacing w:val="-1"/>
        </w:rPr>
        <w:t xml:space="preserve"> </w:t>
      </w:r>
      <w:proofErr w:type="spellStart"/>
      <w:r>
        <w:t>şi</w:t>
      </w:r>
      <w:proofErr w:type="spellEnd"/>
      <w:r>
        <w:rPr>
          <w:spacing w:val="-2"/>
        </w:rPr>
        <w:t xml:space="preserve"> </w:t>
      </w:r>
      <w:proofErr w:type="spellStart"/>
      <w:r>
        <w:t>condiţiile</w:t>
      </w:r>
      <w:proofErr w:type="spellEnd"/>
      <w:r>
        <w:rPr>
          <w:spacing w:val="-1"/>
        </w:rPr>
        <w:t xml:space="preserve"> </w:t>
      </w:r>
      <w:r>
        <w:t>de</w:t>
      </w:r>
      <w:r>
        <w:rPr>
          <w:spacing w:val="-2"/>
        </w:rPr>
        <w:t xml:space="preserve"> </w:t>
      </w:r>
      <w:proofErr w:type="spellStart"/>
      <w:r>
        <w:t>îndeplinire</w:t>
      </w:r>
      <w:proofErr w:type="spellEnd"/>
      <w:r>
        <w:t>/</w:t>
      </w:r>
      <w:proofErr w:type="spellStart"/>
      <w:r>
        <w:t>prestare</w:t>
      </w:r>
      <w:proofErr w:type="spellEnd"/>
      <w:r>
        <w:rPr>
          <w:spacing w:val="-1"/>
        </w:rPr>
        <w:t xml:space="preserve"> </w:t>
      </w:r>
      <w:proofErr w:type="spellStart"/>
      <w:r>
        <w:t>solicitată</w:t>
      </w:r>
      <w:proofErr w:type="spellEnd"/>
      <w:r>
        <w:rPr>
          <w:spacing w:val="-1"/>
        </w:rPr>
        <w:t xml:space="preserve"> </w:t>
      </w:r>
      <w:proofErr w:type="spellStart"/>
      <w:r>
        <w:t>este</w:t>
      </w:r>
      <w:proofErr w:type="spellEnd"/>
      <w:r>
        <w:rPr>
          <w:spacing w:val="-1"/>
        </w:rPr>
        <w:t xml:space="preserve"> </w:t>
      </w:r>
      <w:r>
        <w:t>de</w:t>
      </w:r>
      <w:r>
        <w:rPr>
          <w:spacing w:val="-2"/>
        </w:rPr>
        <w:t xml:space="preserve"> </w:t>
      </w:r>
      <w:r w:rsidRPr="007C6AF7">
        <w:rPr>
          <w:highlight w:val="yellow"/>
        </w:rPr>
        <w:t>___</w:t>
      </w:r>
      <w:r w:rsidRPr="007C6AF7">
        <w:rPr>
          <w:spacing w:val="-1"/>
          <w:highlight w:val="yellow"/>
        </w:rPr>
        <w:t xml:space="preserve"> </w:t>
      </w:r>
      <w:proofErr w:type="spellStart"/>
      <w:r w:rsidRPr="007C6AF7">
        <w:rPr>
          <w:spacing w:val="-4"/>
          <w:highlight w:val="yellow"/>
        </w:rPr>
        <w:t>luni</w:t>
      </w:r>
      <w:proofErr w:type="spellEnd"/>
    </w:p>
    <w:p w14:paraId="34B1F676" w14:textId="77777777" w:rsidR="00CB7FBA" w:rsidRDefault="00CB7FBA" w:rsidP="00CB7FBA">
      <w:pPr>
        <w:pStyle w:val="a"/>
        <w:widowControl w:val="0"/>
        <w:numPr>
          <w:ilvl w:val="0"/>
          <w:numId w:val="32"/>
        </w:numPr>
        <w:tabs>
          <w:tab w:val="clear" w:pos="1134"/>
          <w:tab w:val="left" w:pos="1636"/>
        </w:tabs>
        <w:autoSpaceDE w:val="0"/>
        <w:autoSpaceDN w:val="0"/>
        <w:ind w:left="1636"/>
        <w:jc w:val="left"/>
      </w:pPr>
      <w:proofErr w:type="spellStart"/>
      <w:r>
        <w:t>Termenul</w:t>
      </w:r>
      <w:proofErr w:type="spellEnd"/>
      <w:r>
        <w:rPr>
          <w:spacing w:val="-1"/>
        </w:rPr>
        <w:t xml:space="preserve"> </w:t>
      </w:r>
      <w:r>
        <w:t>de</w:t>
      </w:r>
      <w:r>
        <w:rPr>
          <w:spacing w:val="-1"/>
        </w:rPr>
        <w:t xml:space="preserve"> </w:t>
      </w:r>
      <w:proofErr w:type="spellStart"/>
      <w:r>
        <w:t>valabilitate</w:t>
      </w:r>
      <w:proofErr w:type="spellEnd"/>
      <w:r>
        <w:rPr>
          <w:spacing w:val="-2"/>
        </w:rPr>
        <w:t xml:space="preserve"> </w:t>
      </w:r>
      <w:r>
        <w:t>a</w:t>
      </w:r>
      <w:r>
        <w:rPr>
          <w:spacing w:val="-2"/>
        </w:rPr>
        <w:t xml:space="preserve"> </w:t>
      </w:r>
      <w:proofErr w:type="spellStart"/>
      <w:r>
        <w:t>contractului</w:t>
      </w:r>
      <w:proofErr w:type="spellEnd"/>
      <w:r>
        <w:t xml:space="preserve"> </w:t>
      </w:r>
      <w:r>
        <w:rPr>
          <w:spacing w:val="-2"/>
        </w:rPr>
        <w:t>31.12.2026.</w:t>
      </w:r>
    </w:p>
    <w:p w14:paraId="2A48DE2B" w14:textId="77777777" w:rsidR="00CB7FBA" w:rsidRDefault="00CB7FBA" w:rsidP="00CB7FBA">
      <w:pPr>
        <w:pStyle w:val="a"/>
        <w:widowControl w:val="0"/>
        <w:numPr>
          <w:ilvl w:val="0"/>
          <w:numId w:val="32"/>
        </w:numPr>
        <w:tabs>
          <w:tab w:val="clear" w:pos="1134"/>
          <w:tab w:val="left" w:pos="1636"/>
        </w:tabs>
        <w:autoSpaceDE w:val="0"/>
        <w:autoSpaceDN w:val="0"/>
        <w:ind w:left="1636"/>
        <w:jc w:val="left"/>
      </w:pPr>
      <w:proofErr w:type="spellStart"/>
      <w:r>
        <w:t>Scurtă</w:t>
      </w:r>
      <w:proofErr w:type="spellEnd"/>
      <w:r>
        <w:rPr>
          <w:spacing w:val="-5"/>
        </w:rPr>
        <w:t xml:space="preserve"> </w:t>
      </w:r>
      <w:proofErr w:type="spellStart"/>
      <w:r>
        <w:t>descriere</w:t>
      </w:r>
      <w:proofErr w:type="spellEnd"/>
      <w:r>
        <w:t xml:space="preserve"> (</w:t>
      </w:r>
      <w:proofErr w:type="spellStart"/>
      <w:r>
        <w:t>indicați</w:t>
      </w:r>
      <w:proofErr w:type="spellEnd"/>
      <w:r>
        <w:rPr>
          <w:spacing w:val="-1"/>
        </w:rPr>
        <w:t xml:space="preserve"> </w:t>
      </w:r>
      <w:proofErr w:type="spellStart"/>
      <w:r>
        <w:t>după</w:t>
      </w:r>
      <w:proofErr w:type="spellEnd"/>
      <w:r>
        <w:rPr>
          <w:spacing w:val="-1"/>
        </w:rPr>
        <w:t xml:space="preserve"> </w:t>
      </w:r>
      <w:proofErr w:type="spellStart"/>
      <w:r>
        <w:t>caz</w:t>
      </w:r>
      <w:proofErr w:type="spellEnd"/>
      <w:r>
        <w:t>)</w:t>
      </w:r>
      <w:r>
        <w:rPr>
          <w:spacing w:val="-1"/>
        </w:rPr>
        <w:t xml:space="preserve"> </w:t>
      </w:r>
      <w:r>
        <w:t>a</w:t>
      </w:r>
      <w:r>
        <w:rPr>
          <w:spacing w:val="-2"/>
        </w:rPr>
        <w:t xml:space="preserve"> </w:t>
      </w:r>
      <w:proofErr w:type="spellStart"/>
      <w:r>
        <w:t>criteriilor</w:t>
      </w:r>
      <w:proofErr w:type="spellEnd"/>
      <w:r>
        <w:rPr>
          <w:spacing w:val="-1"/>
        </w:rPr>
        <w:t xml:space="preserve"> </w:t>
      </w:r>
      <w:r>
        <w:t>de</w:t>
      </w:r>
      <w:r>
        <w:rPr>
          <w:spacing w:val="-1"/>
        </w:rPr>
        <w:t xml:space="preserve"> </w:t>
      </w:r>
      <w:proofErr w:type="spellStart"/>
      <w:r>
        <w:rPr>
          <w:spacing w:val="-2"/>
        </w:rPr>
        <w:t>calificare</w:t>
      </w:r>
      <w:proofErr w:type="spellEnd"/>
      <w:r>
        <w:rPr>
          <w:spacing w:val="-2"/>
        </w:rPr>
        <w:t>:</w:t>
      </w:r>
    </w:p>
    <w:p w14:paraId="487FCE2B" w14:textId="77777777" w:rsidR="00CB7FBA" w:rsidRDefault="00CB7FBA" w:rsidP="00CB7FBA">
      <w:pPr>
        <w:pStyle w:val="a"/>
        <w:sectPr w:rsidR="00CB7FBA" w:rsidSect="00CB7FBA">
          <w:pgSz w:w="11910" w:h="16840"/>
          <w:pgMar w:top="1040" w:right="425" w:bottom="280" w:left="992" w:header="720" w:footer="720" w:gutter="0"/>
          <w:cols w:space="720"/>
        </w:sectPr>
      </w:pPr>
    </w:p>
    <w:p w14:paraId="6A152A73" w14:textId="77777777" w:rsidR="00CB7FBA" w:rsidRDefault="00CB7FBA" w:rsidP="00CB7FBA">
      <w:pPr>
        <w:spacing w:before="7"/>
        <w:rPr>
          <w:sz w:val="2"/>
        </w:rPr>
      </w:pPr>
    </w:p>
    <w:tbl>
      <w:tblPr>
        <w:tblStyle w:val="TableNormal"/>
        <w:tblW w:w="0" w:type="auto"/>
        <w:tblInd w:w="7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1"/>
        <w:gridCol w:w="3819"/>
        <w:gridCol w:w="4003"/>
        <w:gridCol w:w="1183"/>
      </w:tblGrid>
      <w:tr w:rsidR="00CB7FBA" w14:paraId="4F1B3F4E" w14:textId="77777777" w:rsidTr="00C3658C">
        <w:trPr>
          <w:trHeight w:val="942"/>
        </w:trPr>
        <w:tc>
          <w:tcPr>
            <w:tcW w:w="571" w:type="dxa"/>
            <w:shd w:val="clear" w:color="auto" w:fill="D9D9D9"/>
          </w:tcPr>
          <w:p w14:paraId="490A6E05" w14:textId="77777777" w:rsidR="00CB7FBA" w:rsidRDefault="00CB7FBA" w:rsidP="00C3658C">
            <w:pPr>
              <w:pStyle w:val="TableParagraph"/>
              <w:spacing w:before="115"/>
              <w:ind w:left="110" w:right="188"/>
              <w:rPr>
                <w:b/>
                <w:sz w:val="18"/>
              </w:rPr>
            </w:pPr>
            <w:r>
              <w:rPr>
                <w:b/>
                <w:spacing w:val="-4"/>
                <w:sz w:val="18"/>
              </w:rPr>
              <w:t xml:space="preserve">Nr. </w:t>
            </w:r>
            <w:r>
              <w:rPr>
                <w:b/>
                <w:spacing w:val="-5"/>
                <w:sz w:val="18"/>
              </w:rPr>
              <w:t>d/o</w:t>
            </w:r>
          </w:p>
        </w:tc>
        <w:tc>
          <w:tcPr>
            <w:tcW w:w="3819" w:type="dxa"/>
            <w:shd w:val="clear" w:color="auto" w:fill="D9D9D9"/>
          </w:tcPr>
          <w:p w14:paraId="302B9367" w14:textId="77777777" w:rsidR="00CB7FBA" w:rsidRDefault="00CB7FBA" w:rsidP="00C3658C">
            <w:pPr>
              <w:pStyle w:val="TableParagraph"/>
              <w:spacing w:before="115"/>
              <w:ind w:left="628"/>
              <w:rPr>
                <w:b/>
                <w:sz w:val="18"/>
              </w:rPr>
            </w:pPr>
            <w:r>
              <w:rPr>
                <w:b/>
                <w:sz w:val="18"/>
              </w:rPr>
              <w:t>Descrierea</w:t>
            </w:r>
            <w:r>
              <w:rPr>
                <w:b/>
                <w:spacing w:val="-7"/>
                <w:sz w:val="18"/>
              </w:rPr>
              <w:t xml:space="preserve"> </w:t>
            </w:r>
            <w:r>
              <w:rPr>
                <w:b/>
                <w:spacing w:val="-2"/>
                <w:sz w:val="18"/>
              </w:rPr>
              <w:t>criteriului/cerinței</w:t>
            </w:r>
          </w:p>
        </w:tc>
        <w:tc>
          <w:tcPr>
            <w:tcW w:w="4003" w:type="dxa"/>
            <w:shd w:val="clear" w:color="auto" w:fill="D9D9D9"/>
          </w:tcPr>
          <w:p w14:paraId="12C2AB3D" w14:textId="77777777" w:rsidR="00CB7FBA" w:rsidRDefault="00CB7FBA" w:rsidP="00C3658C">
            <w:pPr>
              <w:pStyle w:val="TableParagraph"/>
              <w:spacing w:before="115"/>
              <w:ind w:left="72"/>
              <w:rPr>
                <w:b/>
                <w:sz w:val="18"/>
              </w:rPr>
            </w:pPr>
            <w:r>
              <w:rPr>
                <w:b/>
                <w:sz w:val="18"/>
              </w:rPr>
              <w:t>Mod</w:t>
            </w:r>
            <w:r>
              <w:rPr>
                <w:b/>
                <w:spacing w:val="-11"/>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3" w:type="dxa"/>
            <w:shd w:val="clear" w:color="auto" w:fill="D9D9D9"/>
          </w:tcPr>
          <w:p w14:paraId="51300E50" w14:textId="77777777" w:rsidR="00CB7FBA" w:rsidRDefault="00CB7FBA" w:rsidP="00C3658C">
            <w:pPr>
              <w:pStyle w:val="TableParagraph"/>
              <w:spacing w:before="115"/>
              <w:ind w:left="197"/>
              <w:rPr>
                <w:b/>
                <w:sz w:val="18"/>
              </w:rPr>
            </w:pPr>
            <w:r>
              <w:rPr>
                <w:b/>
                <w:spacing w:val="-2"/>
                <w:sz w:val="18"/>
              </w:rPr>
              <w:t>Nivelul minim/</w:t>
            </w:r>
          </w:p>
          <w:p w14:paraId="3BA1F405" w14:textId="77777777" w:rsidR="00CB7FBA" w:rsidRDefault="00CB7FBA" w:rsidP="00C3658C">
            <w:pPr>
              <w:pStyle w:val="TableParagraph"/>
              <w:spacing w:line="206" w:lineRule="exact"/>
              <w:ind w:left="197"/>
              <w:rPr>
                <w:b/>
                <w:sz w:val="18"/>
              </w:rPr>
            </w:pPr>
            <w:r>
              <w:rPr>
                <w:b/>
                <w:spacing w:val="-2"/>
                <w:w w:val="90"/>
                <w:sz w:val="18"/>
              </w:rPr>
              <w:t>Obligativit</w:t>
            </w:r>
            <w:r>
              <w:rPr>
                <w:b/>
                <w:spacing w:val="-2"/>
                <w:sz w:val="18"/>
              </w:rPr>
              <w:t xml:space="preserve"> </w:t>
            </w:r>
            <w:r>
              <w:rPr>
                <w:b/>
                <w:spacing w:val="-4"/>
                <w:sz w:val="18"/>
              </w:rPr>
              <w:t>atea</w:t>
            </w:r>
          </w:p>
        </w:tc>
      </w:tr>
      <w:tr w:rsidR="00CB7FBA" w14:paraId="63D5297A" w14:textId="77777777" w:rsidTr="00C3658C">
        <w:trPr>
          <w:trHeight w:val="801"/>
        </w:trPr>
        <w:tc>
          <w:tcPr>
            <w:tcW w:w="571" w:type="dxa"/>
            <w:shd w:val="clear" w:color="auto" w:fill="FFFF00"/>
          </w:tcPr>
          <w:p w14:paraId="635864DB" w14:textId="77777777" w:rsidR="00CB7FBA" w:rsidRDefault="00CB7FBA" w:rsidP="00C3658C">
            <w:pPr>
              <w:pStyle w:val="TableParagraph"/>
              <w:spacing w:before="96"/>
              <w:ind w:left="110"/>
              <w:rPr>
                <w:sz w:val="20"/>
              </w:rPr>
            </w:pPr>
            <w:r>
              <w:rPr>
                <w:spacing w:val="-10"/>
                <w:sz w:val="20"/>
              </w:rPr>
              <w:t>1</w:t>
            </w:r>
          </w:p>
        </w:tc>
        <w:tc>
          <w:tcPr>
            <w:tcW w:w="3819" w:type="dxa"/>
            <w:shd w:val="clear" w:color="auto" w:fill="FFFF00"/>
          </w:tcPr>
          <w:p w14:paraId="51221760" w14:textId="77777777" w:rsidR="00CB7FBA" w:rsidRDefault="00CB7FBA" w:rsidP="00C3658C">
            <w:pPr>
              <w:pStyle w:val="TableParagraph"/>
              <w:spacing w:before="113"/>
              <w:ind w:left="4"/>
              <w:rPr>
                <w:sz w:val="20"/>
              </w:rPr>
            </w:pPr>
            <w:r>
              <w:rPr>
                <w:sz w:val="20"/>
              </w:rPr>
              <w:t>Propunerea</w:t>
            </w:r>
            <w:r>
              <w:rPr>
                <w:spacing w:val="-13"/>
                <w:sz w:val="20"/>
              </w:rPr>
              <w:t xml:space="preserve"> </w:t>
            </w:r>
            <w:r>
              <w:rPr>
                <w:spacing w:val="-2"/>
                <w:sz w:val="20"/>
              </w:rPr>
              <w:t>financiară</w:t>
            </w:r>
          </w:p>
        </w:tc>
        <w:tc>
          <w:tcPr>
            <w:tcW w:w="4003" w:type="dxa"/>
            <w:shd w:val="clear" w:color="auto" w:fill="FFFF00"/>
          </w:tcPr>
          <w:p w14:paraId="23E79458" w14:textId="77777777" w:rsidR="00CB7FBA" w:rsidRDefault="00CB7FBA" w:rsidP="00C3658C">
            <w:pPr>
              <w:pStyle w:val="TableParagraph"/>
              <w:spacing w:before="113"/>
              <w:ind w:left="-34"/>
              <w:rPr>
                <w:sz w:val="20"/>
              </w:rPr>
            </w:pPr>
            <w:r>
              <w:rPr>
                <w:sz w:val="20"/>
              </w:rPr>
              <w:t>Formularul</w:t>
            </w:r>
            <w:r>
              <w:rPr>
                <w:spacing w:val="-8"/>
                <w:sz w:val="20"/>
              </w:rPr>
              <w:t xml:space="preserve"> </w:t>
            </w:r>
            <w:r>
              <w:rPr>
                <w:sz w:val="20"/>
              </w:rPr>
              <w:t>ofertei</w:t>
            </w:r>
            <w:r>
              <w:rPr>
                <w:spacing w:val="-7"/>
                <w:sz w:val="20"/>
              </w:rPr>
              <w:t xml:space="preserve"> </w:t>
            </w:r>
            <w:r>
              <w:rPr>
                <w:sz w:val="20"/>
              </w:rPr>
              <w:t>,</w:t>
            </w:r>
            <w:r>
              <w:rPr>
                <w:spacing w:val="-7"/>
                <w:sz w:val="20"/>
              </w:rPr>
              <w:t xml:space="preserve"> </w:t>
            </w:r>
            <w:r>
              <w:rPr>
                <w:sz w:val="20"/>
              </w:rPr>
              <w:t>specificații</w:t>
            </w:r>
            <w:r>
              <w:rPr>
                <w:spacing w:val="-8"/>
                <w:sz w:val="20"/>
              </w:rPr>
              <w:t xml:space="preserve"> </w:t>
            </w:r>
            <w:r>
              <w:rPr>
                <w:sz w:val="20"/>
              </w:rPr>
              <w:t>de</w:t>
            </w:r>
            <w:r>
              <w:rPr>
                <w:spacing w:val="-7"/>
                <w:sz w:val="20"/>
              </w:rPr>
              <w:t xml:space="preserve"> </w:t>
            </w:r>
            <w:r>
              <w:rPr>
                <w:sz w:val="20"/>
              </w:rPr>
              <w:t>preț</w:t>
            </w:r>
            <w:r>
              <w:rPr>
                <w:spacing w:val="-4"/>
                <w:sz w:val="20"/>
              </w:rPr>
              <w:t xml:space="preserve"> </w:t>
            </w:r>
            <w:r>
              <w:rPr>
                <w:sz w:val="20"/>
              </w:rPr>
              <w:t>semnat electronic de catre operatorul ecoomic</w:t>
            </w:r>
          </w:p>
        </w:tc>
        <w:tc>
          <w:tcPr>
            <w:tcW w:w="1183" w:type="dxa"/>
            <w:shd w:val="clear" w:color="auto" w:fill="FFFF00"/>
          </w:tcPr>
          <w:p w14:paraId="0632BEFA" w14:textId="77777777" w:rsidR="00CB7FBA" w:rsidRDefault="00CB7FBA" w:rsidP="00C3658C">
            <w:pPr>
              <w:pStyle w:val="TableParagraph"/>
              <w:spacing w:before="118"/>
              <w:ind w:left="5"/>
              <w:rPr>
                <w:b/>
                <w:sz w:val="20"/>
              </w:rPr>
            </w:pPr>
            <w:r>
              <w:rPr>
                <w:b/>
                <w:spacing w:val="-2"/>
                <w:sz w:val="20"/>
              </w:rPr>
              <w:t>obligator</w:t>
            </w:r>
          </w:p>
        </w:tc>
      </w:tr>
      <w:tr w:rsidR="00CB7FBA" w14:paraId="3C8292C0" w14:textId="77777777" w:rsidTr="00C3658C">
        <w:trPr>
          <w:trHeight w:val="700"/>
        </w:trPr>
        <w:tc>
          <w:tcPr>
            <w:tcW w:w="571" w:type="dxa"/>
            <w:shd w:val="clear" w:color="auto" w:fill="FFFF00"/>
          </w:tcPr>
          <w:p w14:paraId="03A5110E" w14:textId="77777777" w:rsidR="00CB7FBA" w:rsidRDefault="00CB7FBA" w:rsidP="00C3658C">
            <w:pPr>
              <w:pStyle w:val="TableParagraph"/>
              <w:spacing w:before="98"/>
              <w:ind w:left="110"/>
              <w:rPr>
                <w:sz w:val="20"/>
              </w:rPr>
            </w:pPr>
            <w:r>
              <w:rPr>
                <w:spacing w:val="-10"/>
                <w:sz w:val="20"/>
              </w:rPr>
              <w:t>2</w:t>
            </w:r>
          </w:p>
        </w:tc>
        <w:tc>
          <w:tcPr>
            <w:tcW w:w="3819" w:type="dxa"/>
            <w:shd w:val="clear" w:color="auto" w:fill="FFFF00"/>
          </w:tcPr>
          <w:p w14:paraId="6E8BF07E" w14:textId="77777777" w:rsidR="00CB7FBA" w:rsidRDefault="00CB7FBA" w:rsidP="00C3658C">
            <w:pPr>
              <w:pStyle w:val="TableParagraph"/>
              <w:spacing w:before="115"/>
              <w:ind w:left="4"/>
              <w:rPr>
                <w:sz w:val="20"/>
              </w:rPr>
            </w:pPr>
            <w:r>
              <w:rPr>
                <w:sz w:val="20"/>
              </w:rPr>
              <w:t>Propunerea</w:t>
            </w:r>
            <w:r>
              <w:rPr>
                <w:spacing w:val="-13"/>
                <w:sz w:val="20"/>
              </w:rPr>
              <w:t xml:space="preserve"> </w:t>
            </w:r>
            <w:r>
              <w:rPr>
                <w:spacing w:val="-2"/>
                <w:sz w:val="20"/>
              </w:rPr>
              <w:t>tehnică</w:t>
            </w:r>
          </w:p>
        </w:tc>
        <w:tc>
          <w:tcPr>
            <w:tcW w:w="4003" w:type="dxa"/>
            <w:shd w:val="clear" w:color="auto" w:fill="FFFF00"/>
          </w:tcPr>
          <w:p w14:paraId="09960AA3" w14:textId="77777777" w:rsidR="00CB7FBA" w:rsidRDefault="00CB7FBA" w:rsidP="00C3658C">
            <w:pPr>
              <w:pStyle w:val="TableParagraph"/>
              <w:spacing w:before="115"/>
              <w:ind w:left="-34"/>
              <w:rPr>
                <w:sz w:val="20"/>
              </w:rPr>
            </w:pPr>
            <w:r>
              <w:rPr>
                <w:sz w:val="20"/>
              </w:rPr>
              <w:t>Deviz</w:t>
            </w:r>
            <w:r>
              <w:rPr>
                <w:spacing w:val="-6"/>
                <w:sz w:val="20"/>
              </w:rPr>
              <w:t xml:space="preserve"> </w:t>
            </w:r>
            <w:r>
              <w:rPr>
                <w:sz w:val="20"/>
              </w:rPr>
              <w:t>de</w:t>
            </w:r>
            <w:r>
              <w:rPr>
                <w:spacing w:val="-6"/>
                <w:sz w:val="20"/>
              </w:rPr>
              <w:t xml:space="preserve"> </w:t>
            </w:r>
            <w:r>
              <w:rPr>
                <w:sz w:val="20"/>
              </w:rPr>
              <w:t>cheltuieli,</w:t>
            </w:r>
            <w:r>
              <w:rPr>
                <w:spacing w:val="-6"/>
                <w:sz w:val="20"/>
              </w:rPr>
              <w:t xml:space="preserve"> </w:t>
            </w:r>
            <w:r>
              <w:rPr>
                <w:sz w:val="20"/>
              </w:rPr>
              <w:t>cu</w:t>
            </w:r>
            <w:r>
              <w:rPr>
                <w:spacing w:val="-6"/>
                <w:sz w:val="20"/>
              </w:rPr>
              <w:t xml:space="preserve"> </w:t>
            </w:r>
            <w:r>
              <w:rPr>
                <w:sz w:val="20"/>
              </w:rPr>
              <w:t>semnătură</w:t>
            </w:r>
            <w:r>
              <w:rPr>
                <w:spacing w:val="-6"/>
                <w:sz w:val="20"/>
              </w:rPr>
              <w:t xml:space="preserve"> </w:t>
            </w:r>
            <w:r>
              <w:rPr>
                <w:sz w:val="20"/>
              </w:rPr>
              <w:t>electronică</w:t>
            </w:r>
            <w:r>
              <w:rPr>
                <w:spacing w:val="39"/>
                <w:sz w:val="20"/>
              </w:rPr>
              <w:t xml:space="preserve"> </w:t>
            </w:r>
            <w:r>
              <w:rPr>
                <w:sz w:val="20"/>
              </w:rPr>
              <w:t>de către operatorul economic</w:t>
            </w:r>
          </w:p>
        </w:tc>
        <w:tc>
          <w:tcPr>
            <w:tcW w:w="1183" w:type="dxa"/>
            <w:shd w:val="clear" w:color="auto" w:fill="FFFF00"/>
          </w:tcPr>
          <w:p w14:paraId="5C22C23D" w14:textId="77777777" w:rsidR="00CB7FBA" w:rsidRDefault="00CB7FBA" w:rsidP="00C3658C">
            <w:pPr>
              <w:pStyle w:val="TableParagraph"/>
              <w:ind w:left="5"/>
              <w:rPr>
                <w:b/>
                <w:sz w:val="20"/>
              </w:rPr>
            </w:pPr>
            <w:r>
              <w:rPr>
                <w:b/>
                <w:spacing w:val="-2"/>
                <w:sz w:val="20"/>
              </w:rPr>
              <w:t>obligator</w:t>
            </w:r>
          </w:p>
        </w:tc>
      </w:tr>
      <w:tr w:rsidR="00CB7FBA" w14:paraId="15700E55" w14:textId="77777777" w:rsidTr="00C3658C">
        <w:trPr>
          <w:trHeight w:val="628"/>
        </w:trPr>
        <w:tc>
          <w:tcPr>
            <w:tcW w:w="571" w:type="dxa"/>
            <w:shd w:val="clear" w:color="auto" w:fill="FFFF00"/>
          </w:tcPr>
          <w:p w14:paraId="78449B80" w14:textId="77777777" w:rsidR="00CB7FBA" w:rsidRDefault="00CB7FBA" w:rsidP="00C3658C">
            <w:pPr>
              <w:pStyle w:val="TableParagraph"/>
              <w:spacing w:before="101"/>
              <w:ind w:left="110"/>
              <w:rPr>
                <w:sz w:val="20"/>
              </w:rPr>
            </w:pPr>
            <w:r>
              <w:rPr>
                <w:spacing w:val="-10"/>
                <w:sz w:val="20"/>
              </w:rPr>
              <w:t>3</w:t>
            </w:r>
          </w:p>
        </w:tc>
        <w:tc>
          <w:tcPr>
            <w:tcW w:w="3819" w:type="dxa"/>
            <w:shd w:val="clear" w:color="auto" w:fill="FFFF00"/>
          </w:tcPr>
          <w:p w14:paraId="7B0E6FD6" w14:textId="77777777" w:rsidR="00CB7FBA" w:rsidRDefault="00CB7FBA" w:rsidP="00C3658C">
            <w:pPr>
              <w:pStyle w:val="TableParagraph"/>
              <w:spacing w:line="223" w:lineRule="exact"/>
              <w:ind w:left="4"/>
              <w:rPr>
                <w:sz w:val="20"/>
              </w:rPr>
            </w:pPr>
            <w:r>
              <w:rPr>
                <w:sz w:val="20"/>
              </w:rPr>
              <w:t>CERERE</w:t>
            </w:r>
            <w:r>
              <w:rPr>
                <w:spacing w:val="-6"/>
                <w:sz w:val="20"/>
              </w:rPr>
              <w:t xml:space="preserve"> </w:t>
            </w:r>
            <w:r>
              <w:rPr>
                <w:sz w:val="20"/>
              </w:rPr>
              <w:t>DE</w:t>
            </w:r>
            <w:r>
              <w:rPr>
                <w:spacing w:val="-6"/>
                <w:sz w:val="20"/>
              </w:rPr>
              <w:t xml:space="preserve"> </w:t>
            </w:r>
            <w:r>
              <w:rPr>
                <w:spacing w:val="-2"/>
                <w:sz w:val="20"/>
              </w:rPr>
              <w:t>PARTICIPARE</w:t>
            </w:r>
          </w:p>
        </w:tc>
        <w:tc>
          <w:tcPr>
            <w:tcW w:w="4003" w:type="dxa"/>
            <w:shd w:val="clear" w:color="auto" w:fill="FFFF00"/>
          </w:tcPr>
          <w:p w14:paraId="73E56C23" w14:textId="77777777" w:rsidR="00CB7FBA" w:rsidRDefault="00CB7FBA" w:rsidP="00C3658C">
            <w:pPr>
              <w:pStyle w:val="TableParagraph"/>
              <w:ind w:left="-34"/>
              <w:rPr>
                <w:sz w:val="20"/>
              </w:rPr>
            </w:pPr>
            <w:r>
              <w:rPr>
                <w:sz w:val="20"/>
              </w:rPr>
              <w:t>Anexa</w:t>
            </w:r>
            <w:r>
              <w:rPr>
                <w:spacing w:val="-6"/>
                <w:sz w:val="20"/>
              </w:rPr>
              <w:t xml:space="preserve"> </w:t>
            </w:r>
            <w:r>
              <w:rPr>
                <w:sz w:val="20"/>
              </w:rPr>
              <w:t>nr.</w:t>
            </w:r>
            <w:r>
              <w:rPr>
                <w:spacing w:val="-6"/>
                <w:sz w:val="20"/>
              </w:rPr>
              <w:t xml:space="preserve"> </w:t>
            </w:r>
            <w:r>
              <w:rPr>
                <w:sz w:val="20"/>
              </w:rPr>
              <w:t>7</w:t>
            </w:r>
            <w:r>
              <w:rPr>
                <w:spacing w:val="-5"/>
                <w:sz w:val="20"/>
              </w:rPr>
              <w:t xml:space="preserve"> </w:t>
            </w:r>
            <w:r>
              <w:rPr>
                <w:sz w:val="20"/>
              </w:rPr>
              <w:t>Semnat</w:t>
            </w:r>
            <w:r>
              <w:rPr>
                <w:spacing w:val="-6"/>
                <w:sz w:val="20"/>
              </w:rPr>
              <w:t xml:space="preserve"> </w:t>
            </w:r>
            <w:r>
              <w:rPr>
                <w:sz w:val="20"/>
              </w:rPr>
              <w:t>electronic</w:t>
            </w:r>
            <w:r>
              <w:rPr>
                <w:spacing w:val="-5"/>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w:t>
            </w:r>
          </w:p>
        </w:tc>
        <w:tc>
          <w:tcPr>
            <w:tcW w:w="1183" w:type="dxa"/>
            <w:shd w:val="clear" w:color="auto" w:fill="FFFF00"/>
          </w:tcPr>
          <w:p w14:paraId="43725D3F" w14:textId="77777777" w:rsidR="00CB7FBA" w:rsidRDefault="00CB7FBA" w:rsidP="00C3658C">
            <w:pPr>
              <w:pStyle w:val="TableParagraph"/>
              <w:spacing w:line="228" w:lineRule="exact"/>
              <w:ind w:left="5"/>
              <w:rPr>
                <w:b/>
                <w:sz w:val="20"/>
              </w:rPr>
            </w:pPr>
            <w:r>
              <w:rPr>
                <w:b/>
                <w:spacing w:val="-2"/>
                <w:sz w:val="20"/>
              </w:rPr>
              <w:t>obligator</w:t>
            </w:r>
          </w:p>
        </w:tc>
      </w:tr>
      <w:tr w:rsidR="00CB7FBA" w14:paraId="2D980A4A" w14:textId="77777777" w:rsidTr="00C3658C">
        <w:trPr>
          <w:trHeight w:val="626"/>
        </w:trPr>
        <w:tc>
          <w:tcPr>
            <w:tcW w:w="571" w:type="dxa"/>
            <w:shd w:val="clear" w:color="auto" w:fill="FFFF00"/>
          </w:tcPr>
          <w:p w14:paraId="06E2A18F" w14:textId="77777777" w:rsidR="00CB7FBA" w:rsidRDefault="00CB7FBA" w:rsidP="00C3658C">
            <w:pPr>
              <w:pStyle w:val="TableParagraph"/>
              <w:spacing w:before="101"/>
              <w:ind w:left="110"/>
              <w:rPr>
                <w:sz w:val="20"/>
              </w:rPr>
            </w:pPr>
            <w:r>
              <w:rPr>
                <w:spacing w:val="-10"/>
                <w:sz w:val="20"/>
              </w:rPr>
              <w:t>4</w:t>
            </w:r>
          </w:p>
        </w:tc>
        <w:tc>
          <w:tcPr>
            <w:tcW w:w="3819" w:type="dxa"/>
            <w:shd w:val="clear" w:color="auto" w:fill="FFFF00"/>
          </w:tcPr>
          <w:p w14:paraId="3F5C93C9" w14:textId="77777777" w:rsidR="00CB7FBA" w:rsidRDefault="00CB7FBA" w:rsidP="00C3658C">
            <w:pPr>
              <w:pStyle w:val="TableParagraph"/>
              <w:spacing w:before="29"/>
              <w:ind w:left="9"/>
              <w:rPr>
                <w:sz w:val="20"/>
              </w:rPr>
            </w:pPr>
            <w:r>
              <w:rPr>
                <w:spacing w:val="-2"/>
                <w:sz w:val="20"/>
              </w:rPr>
              <w:t>DECLARAŢIE</w:t>
            </w:r>
          </w:p>
          <w:p w14:paraId="5D9E5FA2" w14:textId="77777777" w:rsidR="00CB7FBA" w:rsidRDefault="00CB7FBA" w:rsidP="00C3658C">
            <w:pPr>
              <w:pStyle w:val="TableParagraph"/>
              <w:spacing w:before="120" w:line="227" w:lineRule="exact"/>
              <w:ind w:left="4"/>
              <w:rPr>
                <w:sz w:val="20"/>
              </w:rPr>
            </w:pPr>
            <w:r>
              <w:rPr>
                <w:sz w:val="20"/>
              </w:rPr>
              <w:t>privind</w:t>
            </w:r>
            <w:r>
              <w:rPr>
                <w:spacing w:val="-9"/>
                <w:sz w:val="20"/>
              </w:rPr>
              <w:t xml:space="preserve"> </w:t>
            </w:r>
            <w:r>
              <w:rPr>
                <w:sz w:val="20"/>
              </w:rPr>
              <w:t>valabilitatea</w:t>
            </w:r>
            <w:r>
              <w:rPr>
                <w:spacing w:val="-9"/>
                <w:sz w:val="20"/>
              </w:rPr>
              <w:t xml:space="preserve"> </w:t>
            </w:r>
            <w:r>
              <w:rPr>
                <w:spacing w:val="-2"/>
                <w:sz w:val="20"/>
              </w:rPr>
              <w:t>ofertei</w:t>
            </w:r>
          </w:p>
        </w:tc>
        <w:tc>
          <w:tcPr>
            <w:tcW w:w="4003" w:type="dxa"/>
            <w:shd w:val="clear" w:color="auto" w:fill="FFFF00"/>
          </w:tcPr>
          <w:p w14:paraId="1FC7ACFC" w14:textId="77777777" w:rsidR="00CB7FBA" w:rsidRDefault="00CB7FBA" w:rsidP="00C3658C">
            <w:pPr>
              <w:pStyle w:val="TableParagraph"/>
              <w:spacing w:line="235" w:lineRule="auto"/>
              <w:ind w:left="-34" w:right="162"/>
              <w:rPr>
                <w:sz w:val="20"/>
              </w:rPr>
            </w:pPr>
            <w:r>
              <w:rPr>
                <w:sz w:val="20"/>
              </w:rPr>
              <w:t>Anexa</w:t>
            </w:r>
            <w:r>
              <w:rPr>
                <w:spacing w:val="-7"/>
                <w:sz w:val="20"/>
              </w:rPr>
              <w:t xml:space="preserve"> </w:t>
            </w:r>
            <w:r>
              <w:rPr>
                <w:sz w:val="20"/>
              </w:rPr>
              <w:t>nr.</w:t>
            </w:r>
            <w:r>
              <w:rPr>
                <w:spacing w:val="-7"/>
                <w:sz w:val="20"/>
              </w:rPr>
              <w:t xml:space="preserve"> </w:t>
            </w:r>
            <w:r>
              <w:rPr>
                <w:sz w:val="20"/>
              </w:rPr>
              <w:t>8</w:t>
            </w:r>
            <w:r>
              <w:rPr>
                <w:spacing w:val="-7"/>
                <w:sz w:val="20"/>
              </w:rPr>
              <w:t xml:space="preserve"> </w:t>
            </w:r>
            <w:r>
              <w:rPr>
                <w:sz w:val="20"/>
              </w:rPr>
              <w:t>Semnat</w:t>
            </w:r>
            <w:r>
              <w:rPr>
                <w:spacing w:val="-7"/>
                <w:sz w:val="20"/>
              </w:rPr>
              <w:t xml:space="preserve"> </w:t>
            </w:r>
            <w:r>
              <w:rPr>
                <w:sz w:val="20"/>
              </w:rPr>
              <w:t>electronic</w:t>
            </w:r>
            <w:r>
              <w:rPr>
                <w:spacing w:val="-6"/>
                <w:sz w:val="20"/>
              </w:rPr>
              <w:t xml:space="preserve"> </w:t>
            </w:r>
            <w:r>
              <w:rPr>
                <w:sz w:val="20"/>
              </w:rPr>
              <w:t>de</w:t>
            </w:r>
            <w:r>
              <w:rPr>
                <w:spacing w:val="-7"/>
                <w:sz w:val="20"/>
              </w:rPr>
              <w:t xml:space="preserve"> </w:t>
            </w:r>
            <w:r>
              <w:rPr>
                <w:sz w:val="20"/>
              </w:rPr>
              <w:t>către operatorul economic</w:t>
            </w:r>
          </w:p>
        </w:tc>
        <w:tc>
          <w:tcPr>
            <w:tcW w:w="1183" w:type="dxa"/>
            <w:shd w:val="clear" w:color="auto" w:fill="FFFF00"/>
          </w:tcPr>
          <w:p w14:paraId="4A43FEF0" w14:textId="77777777" w:rsidR="00CB7FBA" w:rsidRDefault="00CB7FBA" w:rsidP="00C3658C">
            <w:pPr>
              <w:pStyle w:val="TableParagraph"/>
              <w:spacing w:line="228" w:lineRule="exact"/>
              <w:ind w:left="5"/>
              <w:rPr>
                <w:b/>
                <w:sz w:val="20"/>
              </w:rPr>
            </w:pPr>
            <w:r>
              <w:rPr>
                <w:b/>
                <w:spacing w:val="-2"/>
                <w:sz w:val="20"/>
              </w:rPr>
              <w:t>obligator</w:t>
            </w:r>
          </w:p>
        </w:tc>
      </w:tr>
      <w:tr w:rsidR="00CB7FBA" w14:paraId="04B0D5F9" w14:textId="77777777" w:rsidTr="00C3658C">
        <w:trPr>
          <w:trHeight w:val="798"/>
        </w:trPr>
        <w:tc>
          <w:tcPr>
            <w:tcW w:w="571" w:type="dxa"/>
            <w:shd w:val="clear" w:color="auto" w:fill="FFFF00"/>
          </w:tcPr>
          <w:p w14:paraId="3CCF8F33" w14:textId="77777777" w:rsidR="00CB7FBA" w:rsidRDefault="00CB7FBA" w:rsidP="00C3658C">
            <w:pPr>
              <w:pStyle w:val="TableParagraph"/>
              <w:spacing w:before="101"/>
              <w:ind w:left="110"/>
              <w:rPr>
                <w:sz w:val="20"/>
              </w:rPr>
            </w:pPr>
            <w:r>
              <w:rPr>
                <w:spacing w:val="-10"/>
                <w:sz w:val="20"/>
              </w:rPr>
              <w:t>5</w:t>
            </w:r>
          </w:p>
        </w:tc>
        <w:tc>
          <w:tcPr>
            <w:tcW w:w="3819" w:type="dxa"/>
            <w:shd w:val="clear" w:color="auto" w:fill="FFFF00"/>
          </w:tcPr>
          <w:p w14:paraId="01B57AF6" w14:textId="77777777" w:rsidR="00CB7FBA" w:rsidRDefault="00CB7FBA" w:rsidP="00C3658C">
            <w:pPr>
              <w:pStyle w:val="TableParagraph"/>
              <w:spacing w:before="101" w:line="229" w:lineRule="exact"/>
              <w:ind w:left="112"/>
              <w:rPr>
                <w:sz w:val="20"/>
              </w:rPr>
            </w:pPr>
            <w:r>
              <w:rPr>
                <w:sz w:val="20"/>
              </w:rPr>
              <w:t>Dovada</w:t>
            </w:r>
            <w:r>
              <w:rPr>
                <w:spacing w:val="-7"/>
                <w:sz w:val="20"/>
              </w:rPr>
              <w:t xml:space="preserve"> </w:t>
            </w:r>
            <w:r>
              <w:rPr>
                <w:sz w:val="20"/>
              </w:rPr>
              <w:t>înregistrării</w:t>
            </w:r>
            <w:r>
              <w:rPr>
                <w:spacing w:val="-8"/>
                <w:sz w:val="20"/>
              </w:rPr>
              <w:t xml:space="preserve"> </w:t>
            </w:r>
            <w:r>
              <w:rPr>
                <w:sz w:val="20"/>
              </w:rPr>
              <w:t>persoanei</w:t>
            </w:r>
            <w:r>
              <w:rPr>
                <w:spacing w:val="-6"/>
                <w:sz w:val="20"/>
              </w:rPr>
              <w:t xml:space="preserve"> </w:t>
            </w:r>
            <w:r>
              <w:rPr>
                <w:sz w:val="20"/>
              </w:rPr>
              <w:t>juridice,</w:t>
            </w:r>
            <w:r>
              <w:rPr>
                <w:spacing w:val="-6"/>
                <w:sz w:val="20"/>
              </w:rPr>
              <w:t xml:space="preserve"> </w:t>
            </w:r>
            <w:r>
              <w:rPr>
                <w:spacing w:val="-5"/>
                <w:sz w:val="20"/>
              </w:rPr>
              <w:t>în</w:t>
            </w:r>
          </w:p>
          <w:p w14:paraId="2A3AE445" w14:textId="77777777" w:rsidR="00CB7FBA" w:rsidRDefault="00CB7FBA" w:rsidP="00C3658C">
            <w:pPr>
              <w:pStyle w:val="TableParagraph"/>
              <w:spacing w:line="226" w:lineRule="exact"/>
              <w:ind w:left="112"/>
              <w:rPr>
                <w:sz w:val="20"/>
              </w:rPr>
            </w:pPr>
            <w:r>
              <w:rPr>
                <w:sz w:val="20"/>
              </w:rPr>
              <w:t>conformitate</w:t>
            </w:r>
            <w:r>
              <w:rPr>
                <w:spacing w:val="-11"/>
                <w:sz w:val="20"/>
              </w:rPr>
              <w:t xml:space="preserve"> </w:t>
            </w:r>
            <w:r>
              <w:rPr>
                <w:sz w:val="20"/>
              </w:rPr>
              <w:t>cu</w:t>
            </w:r>
            <w:r>
              <w:rPr>
                <w:spacing w:val="-11"/>
                <w:sz w:val="20"/>
              </w:rPr>
              <w:t xml:space="preserve"> </w:t>
            </w:r>
            <w:r>
              <w:rPr>
                <w:sz w:val="20"/>
              </w:rPr>
              <w:t>prevederile</w:t>
            </w:r>
            <w:r>
              <w:rPr>
                <w:spacing w:val="-11"/>
                <w:sz w:val="20"/>
              </w:rPr>
              <w:t xml:space="preserve"> </w:t>
            </w:r>
            <w:r>
              <w:rPr>
                <w:sz w:val="20"/>
              </w:rPr>
              <w:t>legale/Extras</w:t>
            </w:r>
            <w:r>
              <w:rPr>
                <w:spacing w:val="-11"/>
                <w:sz w:val="20"/>
              </w:rPr>
              <w:t xml:space="preserve"> </w:t>
            </w:r>
            <w:r>
              <w:rPr>
                <w:sz w:val="20"/>
              </w:rPr>
              <w:t>din Registrul de stat al persoanei juridice</w:t>
            </w:r>
          </w:p>
        </w:tc>
        <w:tc>
          <w:tcPr>
            <w:tcW w:w="4003" w:type="dxa"/>
            <w:shd w:val="clear" w:color="auto" w:fill="FFFF00"/>
          </w:tcPr>
          <w:p w14:paraId="3053E7B0" w14:textId="77777777" w:rsidR="00CB7FBA" w:rsidRDefault="00CB7FBA" w:rsidP="00C3658C">
            <w:pPr>
              <w:pStyle w:val="TableParagraph"/>
              <w:spacing w:before="88" w:line="230" w:lineRule="atLeast"/>
              <w:ind w:left="110" w:right="162"/>
              <w:rPr>
                <w:sz w:val="20"/>
              </w:rPr>
            </w:pPr>
            <w:r>
              <w:rPr>
                <w:sz w:val="20"/>
              </w:rPr>
              <w:t>Certificate/decizie de înregistrare a întreprinderii</w:t>
            </w:r>
            <w:r>
              <w:rPr>
                <w:spacing w:val="-6"/>
                <w:sz w:val="20"/>
              </w:rPr>
              <w:t xml:space="preserve"> </w:t>
            </w:r>
            <w:r>
              <w:rPr>
                <w:sz w:val="20"/>
              </w:rPr>
              <w:t>-</w:t>
            </w:r>
            <w:r>
              <w:rPr>
                <w:spacing w:val="-9"/>
                <w:sz w:val="20"/>
              </w:rPr>
              <w:t xml:space="preserve"> </w:t>
            </w:r>
            <w:r>
              <w:rPr>
                <w:sz w:val="20"/>
              </w:rPr>
              <w:t>copia,</w:t>
            </w:r>
            <w:r>
              <w:rPr>
                <w:spacing w:val="-7"/>
                <w:sz w:val="20"/>
              </w:rPr>
              <w:t xml:space="preserve"> </w:t>
            </w:r>
            <w:r>
              <w:rPr>
                <w:sz w:val="20"/>
              </w:rPr>
              <w:t>Semnat</w:t>
            </w:r>
            <w:r>
              <w:rPr>
                <w:spacing w:val="-6"/>
                <w:sz w:val="20"/>
              </w:rPr>
              <w:t xml:space="preserve"> </w:t>
            </w:r>
            <w:r>
              <w:rPr>
                <w:sz w:val="20"/>
              </w:rPr>
              <w:t>electronic</w:t>
            </w:r>
            <w:r>
              <w:rPr>
                <w:spacing w:val="36"/>
                <w:sz w:val="20"/>
              </w:rPr>
              <w:t xml:space="preserve"> </w:t>
            </w:r>
            <w:r>
              <w:rPr>
                <w:sz w:val="20"/>
              </w:rPr>
              <w:t>de către operatorul economic</w:t>
            </w:r>
          </w:p>
        </w:tc>
        <w:tc>
          <w:tcPr>
            <w:tcW w:w="1183" w:type="dxa"/>
            <w:shd w:val="clear" w:color="auto" w:fill="FFFF00"/>
          </w:tcPr>
          <w:p w14:paraId="1DEC1365" w14:textId="77777777" w:rsidR="00CB7FBA" w:rsidRDefault="00CB7FBA" w:rsidP="00C3658C">
            <w:pPr>
              <w:pStyle w:val="TableParagraph"/>
              <w:spacing w:before="29"/>
              <w:ind w:left="5"/>
              <w:rPr>
                <w:b/>
                <w:sz w:val="20"/>
              </w:rPr>
            </w:pPr>
            <w:r>
              <w:rPr>
                <w:b/>
                <w:spacing w:val="-2"/>
                <w:sz w:val="20"/>
              </w:rPr>
              <w:t>obligator</w:t>
            </w:r>
          </w:p>
        </w:tc>
      </w:tr>
      <w:tr w:rsidR="00CB7FBA" w14:paraId="4C948C7B" w14:textId="77777777" w:rsidTr="00C3658C">
        <w:trPr>
          <w:trHeight w:val="1026"/>
        </w:trPr>
        <w:tc>
          <w:tcPr>
            <w:tcW w:w="571" w:type="dxa"/>
            <w:shd w:val="clear" w:color="auto" w:fill="FFFF00"/>
          </w:tcPr>
          <w:p w14:paraId="0F0D617D" w14:textId="77777777" w:rsidR="00CB7FBA" w:rsidRDefault="00CB7FBA" w:rsidP="00C3658C">
            <w:pPr>
              <w:pStyle w:val="TableParagraph"/>
              <w:spacing w:before="96"/>
              <w:ind w:left="110"/>
              <w:rPr>
                <w:sz w:val="20"/>
              </w:rPr>
            </w:pPr>
            <w:r>
              <w:rPr>
                <w:spacing w:val="-10"/>
                <w:sz w:val="20"/>
              </w:rPr>
              <w:t>6</w:t>
            </w:r>
          </w:p>
        </w:tc>
        <w:tc>
          <w:tcPr>
            <w:tcW w:w="3819" w:type="dxa"/>
            <w:shd w:val="clear" w:color="auto" w:fill="FFFF00"/>
          </w:tcPr>
          <w:p w14:paraId="0F61BC73" w14:textId="77777777" w:rsidR="00CB7FBA" w:rsidRDefault="00CB7FBA" w:rsidP="00C3658C">
            <w:pPr>
              <w:pStyle w:val="TableParagraph"/>
              <w:spacing w:before="101"/>
              <w:ind w:left="112"/>
              <w:rPr>
                <w:sz w:val="20"/>
              </w:rPr>
            </w:pPr>
            <w:r>
              <w:rPr>
                <w:sz w:val="20"/>
              </w:rPr>
              <w:t>Declarație</w:t>
            </w:r>
            <w:r>
              <w:rPr>
                <w:spacing w:val="-8"/>
                <w:sz w:val="20"/>
              </w:rPr>
              <w:t xml:space="preserve"> </w:t>
            </w:r>
            <w:r>
              <w:rPr>
                <w:sz w:val="20"/>
              </w:rPr>
              <w:t>privind</w:t>
            </w:r>
            <w:r>
              <w:rPr>
                <w:spacing w:val="-7"/>
                <w:sz w:val="20"/>
              </w:rPr>
              <w:t xml:space="preserve"> </w:t>
            </w:r>
            <w:r>
              <w:rPr>
                <w:spacing w:val="-2"/>
                <w:sz w:val="20"/>
              </w:rPr>
              <w:t>dotările</w:t>
            </w:r>
          </w:p>
          <w:p w14:paraId="3387388F" w14:textId="77777777" w:rsidR="00CB7FBA" w:rsidRDefault="00CB7FBA" w:rsidP="00C3658C">
            <w:pPr>
              <w:pStyle w:val="TableParagraph"/>
              <w:ind w:left="112"/>
              <w:rPr>
                <w:sz w:val="20"/>
              </w:rPr>
            </w:pPr>
            <w:r>
              <w:rPr>
                <w:sz w:val="20"/>
              </w:rPr>
              <w:t>specifice,utilajul</w:t>
            </w:r>
            <w:r>
              <w:rPr>
                <w:spacing w:val="-13"/>
                <w:sz w:val="20"/>
              </w:rPr>
              <w:t xml:space="preserve"> </w:t>
            </w:r>
            <w:r>
              <w:rPr>
                <w:sz w:val="20"/>
              </w:rPr>
              <w:t>și</w:t>
            </w:r>
            <w:r>
              <w:rPr>
                <w:spacing w:val="-12"/>
                <w:sz w:val="20"/>
              </w:rPr>
              <w:t xml:space="preserve"> </w:t>
            </w:r>
            <w:r>
              <w:rPr>
                <w:sz w:val="20"/>
              </w:rPr>
              <w:t>echipamentul</w:t>
            </w:r>
            <w:r>
              <w:rPr>
                <w:spacing w:val="-13"/>
                <w:sz w:val="20"/>
              </w:rPr>
              <w:t xml:space="preserve"> </w:t>
            </w:r>
            <w:r>
              <w:rPr>
                <w:sz w:val="20"/>
              </w:rPr>
              <w:t>necesar pentru îndeplinirea corespunzătoare a</w:t>
            </w:r>
          </w:p>
          <w:p w14:paraId="659182F0" w14:textId="77777777" w:rsidR="00CB7FBA" w:rsidRDefault="00CB7FBA" w:rsidP="00C3658C">
            <w:pPr>
              <w:pStyle w:val="TableParagraph"/>
              <w:spacing w:line="215" w:lineRule="exact"/>
              <w:ind w:left="112"/>
              <w:rPr>
                <w:sz w:val="20"/>
              </w:rPr>
            </w:pPr>
            <w:r>
              <w:rPr>
                <w:spacing w:val="-2"/>
                <w:sz w:val="20"/>
              </w:rPr>
              <w:t>contractului</w:t>
            </w:r>
          </w:p>
        </w:tc>
        <w:tc>
          <w:tcPr>
            <w:tcW w:w="4003" w:type="dxa"/>
            <w:shd w:val="clear" w:color="auto" w:fill="FFFF00"/>
          </w:tcPr>
          <w:p w14:paraId="1A592BD9" w14:textId="77777777" w:rsidR="00CB7FBA" w:rsidRDefault="00CB7FBA" w:rsidP="00C3658C">
            <w:pPr>
              <w:pStyle w:val="TableParagraph"/>
              <w:spacing w:before="5" w:line="249" w:lineRule="auto"/>
              <w:ind w:left="5"/>
              <w:rPr>
                <w:sz w:val="20"/>
              </w:rPr>
            </w:pPr>
            <w:r>
              <w:rPr>
                <w:sz w:val="20"/>
              </w:rPr>
              <w:t>Anexa</w:t>
            </w:r>
            <w:r>
              <w:rPr>
                <w:spacing w:val="-7"/>
                <w:sz w:val="20"/>
              </w:rPr>
              <w:t xml:space="preserve"> </w:t>
            </w:r>
            <w:r>
              <w:rPr>
                <w:sz w:val="20"/>
              </w:rPr>
              <w:t>nr.</w:t>
            </w:r>
            <w:r>
              <w:rPr>
                <w:spacing w:val="-7"/>
                <w:sz w:val="20"/>
              </w:rPr>
              <w:t xml:space="preserve"> </w:t>
            </w:r>
            <w:r>
              <w:rPr>
                <w:sz w:val="20"/>
              </w:rPr>
              <w:t>14.</w:t>
            </w:r>
            <w:r>
              <w:rPr>
                <w:spacing w:val="-7"/>
                <w:sz w:val="20"/>
              </w:rPr>
              <w:t xml:space="preserve"> </w:t>
            </w:r>
            <w:r>
              <w:rPr>
                <w:sz w:val="20"/>
              </w:rPr>
              <w:t>Semnat</w:t>
            </w:r>
            <w:r>
              <w:rPr>
                <w:spacing w:val="-7"/>
                <w:sz w:val="20"/>
              </w:rPr>
              <w:t xml:space="preserve"> </w:t>
            </w:r>
            <w:r>
              <w:rPr>
                <w:sz w:val="20"/>
              </w:rPr>
              <w:t>electronic</w:t>
            </w:r>
            <w:r>
              <w:rPr>
                <w:spacing w:val="-7"/>
                <w:sz w:val="20"/>
              </w:rPr>
              <w:t xml:space="preserve"> </w:t>
            </w:r>
            <w:r>
              <w:rPr>
                <w:sz w:val="20"/>
              </w:rPr>
              <w:t>de</w:t>
            </w:r>
            <w:r>
              <w:rPr>
                <w:spacing w:val="-7"/>
                <w:sz w:val="20"/>
              </w:rPr>
              <w:t xml:space="preserve"> </w:t>
            </w:r>
            <w:r>
              <w:rPr>
                <w:sz w:val="20"/>
              </w:rPr>
              <w:t>către operatorul economic</w:t>
            </w:r>
          </w:p>
        </w:tc>
        <w:tc>
          <w:tcPr>
            <w:tcW w:w="1183" w:type="dxa"/>
            <w:shd w:val="clear" w:color="auto" w:fill="FFFF00"/>
          </w:tcPr>
          <w:p w14:paraId="69F3E491" w14:textId="77777777" w:rsidR="00CB7FBA" w:rsidRDefault="00CB7FBA" w:rsidP="00C3658C">
            <w:pPr>
              <w:pStyle w:val="TableParagraph"/>
              <w:spacing w:before="22"/>
              <w:ind w:left="5"/>
              <w:rPr>
                <w:b/>
                <w:sz w:val="20"/>
              </w:rPr>
            </w:pPr>
            <w:r>
              <w:rPr>
                <w:b/>
                <w:spacing w:val="-2"/>
                <w:sz w:val="20"/>
              </w:rPr>
              <w:t>obligator</w:t>
            </w:r>
          </w:p>
        </w:tc>
      </w:tr>
      <w:tr w:rsidR="00CB7FBA" w14:paraId="18656EA4" w14:textId="77777777" w:rsidTr="00C3658C">
        <w:trPr>
          <w:trHeight w:val="460"/>
        </w:trPr>
        <w:tc>
          <w:tcPr>
            <w:tcW w:w="571" w:type="dxa"/>
            <w:shd w:val="clear" w:color="auto" w:fill="FFFF00"/>
          </w:tcPr>
          <w:p w14:paraId="79DE238C" w14:textId="77777777" w:rsidR="00CB7FBA" w:rsidRDefault="00CB7FBA" w:rsidP="00C3658C">
            <w:pPr>
              <w:pStyle w:val="TableParagraph"/>
              <w:spacing w:before="96"/>
              <w:ind w:left="110"/>
              <w:rPr>
                <w:sz w:val="20"/>
              </w:rPr>
            </w:pPr>
            <w:r>
              <w:rPr>
                <w:spacing w:val="-10"/>
                <w:sz w:val="20"/>
              </w:rPr>
              <w:t>7</w:t>
            </w:r>
          </w:p>
        </w:tc>
        <w:tc>
          <w:tcPr>
            <w:tcW w:w="3819" w:type="dxa"/>
            <w:shd w:val="clear" w:color="auto" w:fill="FFFF00"/>
          </w:tcPr>
          <w:p w14:paraId="5A069C08" w14:textId="77777777" w:rsidR="00CB7FBA" w:rsidRDefault="00CB7FBA" w:rsidP="00C3658C">
            <w:pPr>
              <w:pStyle w:val="TableParagraph"/>
              <w:spacing w:line="223" w:lineRule="exact"/>
              <w:ind w:left="4"/>
              <w:rPr>
                <w:sz w:val="20"/>
              </w:rPr>
            </w:pPr>
            <w:r>
              <w:rPr>
                <w:sz w:val="20"/>
              </w:rPr>
              <w:t>GRAFIC</w:t>
            </w:r>
            <w:r>
              <w:rPr>
                <w:spacing w:val="-7"/>
                <w:sz w:val="20"/>
              </w:rPr>
              <w:t xml:space="preserve"> </w:t>
            </w:r>
            <w:r>
              <w:rPr>
                <w:sz w:val="20"/>
              </w:rPr>
              <w:t>DE</w:t>
            </w:r>
            <w:r>
              <w:rPr>
                <w:spacing w:val="40"/>
                <w:sz w:val="20"/>
              </w:rPr>
              <w:t xml:space="preserve"> </w:t>
            </w:r>
            <w:r>
              <w:rPr>
                <w:sz w:val="20"/>
              </w:rPr>
              <w:t>EXECUTARE</w:t>
            </w:r>
            <w:r>
              <w:rPr>
                <w:spacing w:val="-5"/>
                <w:sz w:val="20"/>
              </w:rPr>
              <w:t xml:space="preserve"> </w:t>
            </w:r>
            <w:r>
              <w:rPr>
                <w:spacing w:val="-10"/>
                <w:sz w:val="20"/>
              </w:rPr>
              <w:t>A</w:t>
            </w:r>
          </w:p>
          <w:p w14:paraId="4A9CC795" w14:textId="77777777" w:rsidR="00CB7FBA" w:rsidRDefault="00CB7FBA" w:rsidP="00C3658C">
            <w:pPr>
              <w:pStyle w:val="TableParagraph"/>
              <w:spacing w:line="217" w:lineRule="exact"/>
              <w:ind w:left="4"/>
              <w:rPr>
                <w:sz w:val="20"/>
              </w:rPr>
            </w:pPr>
            <w:r>
              <w:rPr>
                <w:sz w:val="20"/>
              </w:rPr>
              <w:t>LUCRĂRILOR-perioada</w:t>
            </w:r>
            <w:r>
              <w:rPr>
                <w:spacing w:val="-10"/>
                <w:sz w:val="20"/>
              </w:rPr>
              <w:t xml:space="preserve"> </w:t>
            </w:r>
            <w:r>
              <w:rPr>
                <w:sz w:val="20"/>
              </w:rPr>
              <w:t>de</w:t>
            </w:r>
            <w:r>
              <w:rPr>
                <w:spacing w:val="-10"/>
                <w:sz w:val="20"/>
              </w:rPr>
              <w:t xml:space="preserve"> </w:t>
            </w:r>
            <w:r>
              <w:rPr>
                <w:spacing w:val="-2"/>
                <w:sz w:val="20"/>
              </w:rPr>
              <w:t>execuție</w:t>
            </w:r>
          </w:p>
        </w:tc>
        <w:tc>
          <w:tcPr>
            <w:tcW w:w="4003" w:type="dxa"/>
            <w:shd w:val="clear" w:color="auto" w:fill="FFFF00"/>
          </w:tcPr>
          <w:p w14:paraId="7BA16F73" w14:textId="77777777" w:rsidR="00CB7FBA" w:rsidRDefault="00CB7FBA" w:rsidP="00C3658C">
            <w:pPr>
              <w:pStyle w:val="TableParagraph"/>
              <w:spacing w:line="223" w:lineRule="exact"/>
              <w:ind w:left="5"/>
              <w:rPr>
                <w:sz w:val="20"/>
              </w:rPr>
            </w:pPr>
            <w:r>
              <w:rPr>
                <w:sz w:val="20"/>
              </w:rPr>
              <w:t>Anexa</w:t>
            </w:r>
            <w:r>
              <w:rPr>
                <w:spacing w:val="-5"/>
                <w:sz w:val="20"/>
              </w:rPr>
              <w:t xml:space="preserve"> </w:t>
            </w:r>
            <w:r>
              <w:rPr>
                <w:sz w:val="20"/>
              </w:rPr>
              <w:t>nr.</w:t>
            </w:r>
            <w:r>
              <w:rPr>
                <w:spacing w:val="-4"/>
                <w:sz w:val="20"/>
              </w:rPr>
              <w:t xml:space="preserve"> </w:t>
            </w:r>
            <w:r>
              <w:rPr>
                <w:sz w:val="20"/>
              </w:rPr>
              <w:t>10</w:t>
            </w:r>
            <w:r>
              <w:rPr>
                <w:spacing w:val="-3"/>
                <w:sz w:val="20"/>
              </w:rPr>
              <w:t xml:space="preserve"> </w:t>
            </w:r>
            <w:r>
              <w:rPr>
                <w:sz w:val="20"/>
              </w:rPr>
              <w:t>Semnat</w:t>
            </w:r>
            <w:r>
              <w:rPr>
                <w:spacing w:val="-5"/>
                <w:sz w:val="20"/>
              </w:rPr>
              <w:t xml:space="preserve"> </w:t>
            </w:r>
            <w:r>
              <w:rPr>
                <w:sz w:val="20"/>
              </w:rPr>
              <w:t>electronic</w:t>
            </w:r>
            <w:r>
              <w:rPr>
                <w:spacing w:val="-4"/>
                <w:sz w:val="20"/>
              </w:rPr>
              <w:t xml:space="preserve"> </w:t>
            </w:r>
            <w:r>
              <w:rPr>
                <w:sz w:val="20"/>
              </w:rPr>
              <w:t>de</w:t>
            </w:r>
            <w:r>
              <w:rPr>
                <w:spacing w:val="-5"/>
                <w:sz w:val="20"/>
              </w:rPr>
              <w:t xml:space="preserve"> </w:t>
            </w:r>
            <w:r>
              <w:rPr>
                <w:spacing w:val="-2"/>
                <w:sz w:val="20"/>
              </w:rPr>
              <w:t>către</w:t>
            </w:r>
          </w:p>
          <w:p w14:paraId="7B3D8430" w14:textId="77777777" w:rsidR="00CB7FBA" w:rsidRDefault="00CB7FBA" w:rsidP="00C3658C">
            <w:pPr>
              <w:pStyle w:val="TableParagraph"/>
              <w:spacing w:line="217" w:lineRule="exact"/>
              <w:ind w:left="5"/>
              <w:rPr>
                <w:sz w:val="20"/>
              </w:rPr>
            </w:pPr>
            <w:r>
              <w:rPr>
                <w:sz w:val="20"/>
              </w:rPr>
              <w:t>operatorul</w:t>
            </w:r>
            <w:r>
              <w:rPr>
                <w:spacing w:val="-8"/>
                <w:sz w:val="20"/>
              </w:rPr>
              <w:t xml:space="preserve"> </w:t>
            </w:r>
            <w:r>
              <w:rPr>
                <w:spacing w:val="-2"/>
                <w:sz w:val="20"/>
              </w:rPr>
              <w:t>economic</w:t>
            </w:r>
          </w:p>
        </w:tc>
        <w:tc>
          <w:tcPr>
            <w:tcW w:w="1183" w:type="dxa"/>
            <w:shd w:val="clear" w:color="auto" w:fill="FFFF00"/>
          </w:tcPr>
          <w:p w14:paraId="0205178F" w14:textId="77777777" w:rsidR="00CB7FBA" w:rsidRDefault="00CB7FBA" w:rsidP="00C3658C">
            <w:pPr>
              <w:pStyle w:val="TableParagraph"/>
              <w:spacing w:line="228" w:lineRule="exact"/>
              <w:ind w:left="5"/>
              <w:rPr>
                <w:b/>
                <w:sz w:val="20"/>
              </w:rPr>
            </w:pPr>
            <w:r>
              <w:rPr>
                <w:b/>
                <w:spacing w:val="-2"/>
                <w:sz w:val="20"/>
              </w:rPr>
              <w:t>obligator</w:t>
            </w:r>
          </w:p>
        </w:tc>
      </w:tr>
      <w:tr w:rsidR="00CB7FBA" w14:paraId="72DC41AA" w14:textId="77777777" w:rsidTr="00C3658C">
        <w:trPr>
          <w:trHeight w:val="2299"/>
        </w:trPr>
        <w:tc>
          <w:tcPr>
            <w:tcW w:w="571" w:type="dxa"/>
            <w:shd w:val="clear" w:color="auto" w:fill="FFFF00"/>
          </w:tcPr>
          <w:p w14:paraId="06524B12" w14:textId="77777777" w:rsidR="00CB7FBA" w:rsidRDefault="00CB7FBA" w:rsidP="00C3658C">
            <w:pPr>
              <w:pStyle w:val="TableParagraph"/>
              <w:spacing w:before="96"/>
              <w:ind w:left="110"/>
              <w:rPr>
                <w:sz w:val="20"/>
              </w:rPr>
            </w:pPr>
            <w:r>
              <w:rPr>
                <w:spacing w:val="-10"/>
                <w:sz w:val="20"/>
              </w:rPr>
              <w:t>8</w:t>
            </w:r>
          </w:p>
        </w:tc>
        <w:tc>
          <w:tcPr>
            <w:tcW w:w="3819" w:type="dxa"/>
            <w:shd w:val="clear" w:color="auto" w:fill="FFFF00"/>
          </w:tcPr>
          <w:p w14:paraId="1E16B294" w14:textId="77777777" w:rsidR="00CB7FBA" w:rsidRDefault="00CB7FBA" w:rsidP="00C3658C">
            <w:pPr>
              <w:pStyle w:val="TableParagraph"/>
              <w:spacing w:line="226" w:lineRule="exact"/>
              <w:ind w:left="4"/>
              <w:rPr>
                <w:b/>
                <w:sz w:val="20"/>
              </w:rPr>
            </w:pPr>
            <w:r>
              <w:rPr>
                <w:b/>
                <w:spacing w:val="-2"/>
                <w:sz w:val="20"/>
              </w:rPr>
              <w:t>DECLARAȚIE</w:t>
            </w:r>
          </w:p>
          <w:p w14:paraId="67CDA4B7" w14:textId="77777777" w:rsidR="00CB7FBA" w:rsidRDefault="00CB7FBA" w:rsidP="00C3658C">
            <w:pPr>
              <w:pStyle w:val="TableParagraph"/>
              <w:spacing w:line="228" w:lineRule="exact"/>
              <w:ind w:left="4"/>
              <w:rPr>
                <w:sz w:val="20"/>
              </w:rPr>
            </w:pPr>
            <w:r>
              <w:rPr>
                <w:sz w:val="20"/>
              </w:rPr>
              <w:t>privind</w:t>
            </w:r>
            <w:r>
              <w:rPr>
                <w:spacing w:val="-7"/>
                <w:sz w:val="20"/>
              </w:rPr>
              <w:t xml:space="preserve"> </w:t>
            </w:r>
            <w:r>
              <w:rPr>
                <w:sz w:val="20"/>
              </w:rPr>
              <w:t>experienţa</w:t>
            </w:r>
            <w:r>
              <w:rPr>
                <w:spacing w:val="-8"/>
                <w:sz w:val="20"/>
              </w:rPr>
              <w:t xml:space="preserve"> </w:t>
            </w:r>
            <w:r>
              <w:rPr>
                <w:spacing w:val="-2"/>
                <w:sz w:val="20"/>
              </w:rPr>
              <w:t>similară</w:t>
            </w:r>
          </w:p>
          <w:p w14:paraId="5734EF39" w14:textId="77777777" w:rsidR="00CB7FBA" w:rsidRDefault="00CB7FBA" w:rsidP="00C3658C">
            <w:pPr>
              <w:pStyle w:val="TableParagraph"/>
              <w:tabs>
                <w:tab w:val="left" w:pos="410"/>
              </w:tabs>
              <w:ind w:left="410" w:right="426" w:hanging="360"/>
              <w:rPr>
                <w:sz w:val="20"/>
              </w:rPr>
            </w:pPr>
            <w:r>
              <w:rPr>
                <w:color w:val="333333"/>
                <w:spacing w:val="-6"/>
                <w:sz w:val="20"/>
              </w:rPr>
              <w:t>a)</w:t>
            </w:r>
            <w:r>
              <w:rPr>
                <w:color w:val="333333"/>
                <w:sz w:val="20"/>
              </w:rPr>
              <w:tab/>
              <w:t>lista lucrărilor similare executate în ultimii</w:t>
            </w:r>
            <w:r>
              <w:rPr>
                <w:color w:val="333333"/>
                <w:spacing w:val="-7"/>
                <w:sz w:val="20"/>
              </w:rPr>
              <w:t xml:space="preserve"> </w:t>
            </w:r>
            <w:r>
              <w:rPr>
                <w:color w:val="333333"/>
                <w:sz w:val="20"/>
              </w:rPr>
              <w:t>3</w:t>
            </w:r>
            <w:r>
              <w:rPr>
                <w:color w:val="333333"/>
                <w:spacing w:val="-6"/>
                <w:sz w:val="20"/>
              </w:rPr>
              <w:t xml:space="preserve"> </w:t>
            </w:r>
            <w:r>
              <w:rPr>
                <w:color w:val="333333"/>
                <w:sz w:val="20"/>
              </w:rPr>
              <w:t>ani,</w:t>
            </w:r>
            <w:r>
              <w:rPr>
                <w:color w:val="333333"/>
                <w:spacing w:val="-7"/>
                <w:sz w:val="20"/>
              </w:rPr>
              <w:t xml:space="preserve"> </w:t>
            </w:r>
            <w:r>
              <w:rPr>
                <w:color w:val="333333"/>
                <w:sz w:val="20"/>
              </w:rPr>
              <w:t>însoţită</w:t>
            </w:r>
            <w:r>
              <w:rPr>
                <w:color w:val="333333"/>
                <w:spacing w:val="-7"/>
                <w:sz w:val="20"/>
              </w:rPr>
              <w:t xml:space="preserve"> </w:t>
            </w:r>
            <w:r>
              <w:rPr>
                <w:color w:val="333333"/>
                <w:sz w:val="20"/>
              </w:rPr>
              <w:t>de</w:t>
            </w:r>
            <w:r>
              <w:rPr>
                <w:color w:val="333333"/>
                <w:spacing w:val="-7"/>
                <w:sz w:val="20"/>
              </w:rPr>
              <w:t xml:space="preserve"> </w:t>
            </w:r>
            <w:r>
              <w:rPr>
                <w:color w:val="333333"/>
                <w:sz w:val="20"/>
              </w:rPr>
              <w:t>certificări</w:t>
            </w:r>
            <w:r>
              <w:rPr>
                <w:color w:val="333333"/>
                <w:spacing w:val="-7"/>
                <w:sz w:val="20"/>
              </w:rPr>
              <w:t xml:space="preserve"> </w:t>
            </w:r>
            <w:r>
              <w:rPr>
                <w:color w:val="333333"/>
                <w:sz w:val="20"/>
              </w:rPr>
              <w:t>de</w:t>
            </w:r>
          </w:p>
          <w:p w14:paraId="24CA4962" w14:textId="77777777" w:rsidR="00CB7FBA" w:rsidRDefault="00CB7FBA" w:rsidP="00C3658C">
            <w:pPr>
              <w:pStyle w:val="TableParagraph"/>
              <w:ind w:left="410"/>
              <w:rPr>
                <w:sz w:val="20"/>
              </w:rPr>
            </w:pPr>
            <w:r>
              <w:rPr>
                <w:color w:val="333333"/>
                <w:sz w:val="20"/>
              </w:rPr>
              <w:t>bună execuţie pentru cele mai importante lucrări, în care să se conțină cel puțin un contract</w:t>
            </w:r>
            <w:r>
              <w:rPr>
                <w:color w:val="333333"/>
                <w:spacing w:val="-8"/>
                <w:sz w:val="20"/>
              </w:rPr>
              <w:t xml:space="preserve"> </w:t>
            </w:r>
            <w:r>
              <w:rPr>
                <w:color w:val="333333"/>
                <w:sz w:val="20"/>
              </w:rPr>
              <w:t>de</w:t>
            </w:r>
            <w:r>
              <w:rPr>
                <w:color w:val="333333"/>
                <w:spacing w:val="-7"/>
                <w:sz w:val="20"/>
              </w:rPr>
              <w:t xml:space="preserve"> </w:t>
            </w:r>
            <w:r>
              <w:rPr>
                <w:color w:val="333333"/>
                <w:sz w:val="20"/>
              </w:rPr>
              <w:t>lucrări</w:t>
            </w:r>
            <w:r>
              <w:rPr>
                <w:color w:val="333333"/>
                <w:spacing w:val="-8"/>
                <w:sz w:val="20"/>
              </w:rPr>
              <w:t xml:space="preserve"> </w:t>
            </w:r>
            <w:r>
              <w:rPr>
                <w:color w:val="333333"/>
                <w:sz w:val="20"/>
              </w:rPr>
              <w:t>similare</w:t>
            </w:r>
            <w:r>
              <w:rPr>
                <w:color w:val="333333"/>
                <w:spacing w:val="-7"/>
                <w:sz w:val="20"/>
              </w:rPr>
              <w:t xml:space="preserve"> </w:t>
            </w:r>
            <w:r>
              <w:rPr>
                <w:color w:val="333333"/>
                <w:sz w:val="20"/>
              </w:rPr>
              <w:t>a</w:t>
            </w:r>
            <w:r>
              <w:rPr>
                <w:color w:val="333333"/>
                <w:spacing w:val="-7"/>
                <w:sz w:val="20"/>
              </w:rPr>
              <w:t xml:space="preserve"> </w:t>
            </w:r>
            <w:r>
              <w:rPr>
                <w:color w:val="333333"/>
                <w:sz w:val="20"/>
              </w:rPr>
              <w:t>cărui</w:t>
            </w:r>
            <w:r>
              <w:rPr>
                <w:color w:val="333333"/>
                <w:spacing w:val="-8"/>
                <w:sz w:val="20"/>
              </w:rPr>
              <w:t xml:space="preserve"> </w:t>
            </w:r>
            <w:r>
              <w:rPr>
                <w:color w:val="333333"/>
                <w:sz w:val="20"/>
              </w:rPr>
              <w:t>valoare să nu fie mai mică de 75% din valoarea viitorului contract</w:t>
            </w:r>
          </w:p>
        </w:tc>
        <w:tc>
          <w:tcPr>
            <w:tcW w:w="4003" w:type="dxa"/>
            <w:shd w:val="clear" w:color="auto" w:fill="FFFF00"/>
          </w:tcPr>
          <w:p w14:paraId="7F6DE8C0" w14:textId="77777777" w:rsidR="00CB7FBA" w:rsidRDefault="00CB7FBA" w:rsidP="00C3658C">
            <w:pPr>
              <w:pStyle w:val="TableParagraph"/>
              <w:ind w:left="5"/>
              <w:rPr>
                <w:sz w:val="20"/>
              </w:rPr>
            </w:pPr>
            <w:r>
              <w:rPr>
                <w:sz w:val="20"/>
              </w:rPr>
              <w:t>Anexa</w:t>
            </w:r>
            <w:r>
              <w:rPr>
                <w:spacing w:val="-10"/>
                <w:sz w:val="20"/>
              </w:rPr>
              <w:t xml:space="preserve"> </w:t>
            </w:r>
            <w:r>
              <w:rPr>
                <w:sz w:val="20"/>
              </w:rPr>
              <w:t>nr.12</w:t>
            </w:r>
            <w:r>
              <w:rPr>
                <w:spacing w:val="-9"/>
                <w:sz w:val="20"/>
              </w:rPr>
              <w:t xml:space="preserve"> </w:t>
            </w:r>
            <w:r>
              <w:rPr>
                <w:sz w:val="20"/>
              </w:rPr>
              <w:t>din</w:t>
            </w:r>
            <w:r>
              <w:rPr>
                <w:spacing w:val="-11"/>
                <w:sz w:val="20"/>
              </w:rPr>
              <w:t xml:space="preserve"> </w:t>
            </w:r>
            <w:r>
              <w:rPr>
                <w:sz w:val="20"/>
              </w:rPr>
              <w:t>documentația</w:t>
            </w:r>
            <w:r>
              <w:rPr>
                <w:spacing w:val="-8"/>
                <w:sz w:val="20"/>
              </w:rPr>
              <w:t xml:space="preserve"> </w:t>
            </w:r>
            <w:r>
              <w:rPr>
                <w:sz w:val="20"/>
              </w:rPr>
              <w:t>standart,</w:t>
            </w:r>
            <w:r>
              <w:rPr>
                <w:spacing w:val="-10"/>
                <w:sz w:val="20"/>
              </w:rPr>
              <w:t xml:space="preserve"> </w:t>
            </w:r>
            <w:r>
              <w:rPr>
                <w:sz w:val="20"/>
              </w:rPr>
              <w:t xml:space="preserve">semnat electronic de către operatorul economic , cu aplicarea semnăturii electronice a operatorului </w:t>
            </w:r>
            <w:r>
              <w:rPr>
                <w:spacing w:val="-2"/>
                <w:sz w:val="20"/>
              </w:rPr>
              <w:t>economic</w:t>
            </w:r>
          </w:p>
        </w:tc>
        <w:tc>
          <w:tcPr>
            <w:tcW w:w="1183" w:type="dxa"/>
            <w:shd w:val="clear" w:color="auto" w:fill="FFFF00"/>
          </w:tcPr>
          <w:p w14:paraId="3686F7C6" w14:textId="77777777" w:rsidR="00CB7FBA" w:rsidRDefault="00CB7FBA" w:rsidP="00C3658C">
            <w:pPr>
              <w:pStyle w:val="TableParagraph"/>
              <w:spacing w:line="228" w:lineRule="exact"/>
              <w:ind w:left="5"/>
              <w:rPr>
                <w:b/>
                <w:sz w:val="20"/>
              </w:rPr>
            </w:pPr>
            <w:r>
              <w:rPr>
                <w:b/>
                <w:spacing w:val="-2"/>
                <w:sz w:val="20"/>
              </w:rPr>
              <w:t>obligator</w:t>
            </w:r>
          </w:p>
        </w:tc>
      </w:tr>
      <w:tr w:rsidR="00CB7FBA" w14:paraId="69241A7B" w14:textId="77777777" w:rsidTr="00C3658C">
        <w:trPr>
          <w:trHeight w:val="554"/>
        </w:trPr>
        <w:tc>
          <w:tcPr>
            <w:tcW w:w="571" w:type="dxa"/>
            <w:shd w:val="clear" w:color="auto" w:fill="FFFF00"/>
          </w:tcPr>
          <w:p w14:paraId="06D015B1" w14:textId="77777777" w:rsidR="00CB7FBA" w:rsidRDefault="00CB7FBA" w:rsidP="00C3658C">
            <w:pPr>
              <w:pStyle w:val="TableParagraph"/>
              <w:spacing w:before="98"/>
              <w:ind w:left="110"/>
              <w:rPr>
                <w:sz w:val="20"/>
              </w:rPr>
            </w:pPr>
            <w:r>
              <w:rPr>
                <w:spacing w:val="-10"/>
                <w:sz w:val="20"/>
              </w:rPr>
              <w:t>9</w:t>
            </w:r>
          </w:p>
        </w:tc>
        <w:tc>
          <w:tcPr>
            <w:tcW w:w="3819" w:type="dxa"/>
            <w:shd w:val="clear" w:color="auto" w:fill="FFFF00"/>
          </w:tcPr>
          <w:p w14:paraId="77DCCF62" w14:textId="77777777" w:rsidR="00CB7FBA" w:rsidRDefault="00CB7FBA" w:rsidP="00C3658C">
            <w:pPr>
              <w:pStyle w:val="TableParagraph"/>
              <w:ind w:left="4"/>
              <w:rPr>
                <w:b/>
                <w:sz w:val="20"/>
              </w:rPr>
            </w:pPr>
            <w:r>
              <w:rPr>
                <w:b/>
                <w:sz w:val="20"/>
              </w:rPr>
              <w:t>Contracte/Procese</w:t>
            </w:r>
            <w:r>
              <w:rPr>
                <w:b/>
                <w:spacing w:val="-11"/>
                <w:sz w:val="20"/>
              </w:rPr>
              <w:t xml:space="preserve"> </w:t>
            </w:r>
            <w:r>
              <w:rPr>
                <w:b/>
                <w:sz w:val="20"/>
              </w:rPr>
              <w:t>verbale</w:t>
            </w:r>
            <w:r>
              <w:rPr>
                <w:b/>
                <w:spacing w:val="-11"/>
                <w:sz w:val="20"/>
              </w:rPr>
              <w:t xml:space="preserve"> </w:t>
            </w:r>
            <w:r>
              <w:rPr>
                <w:b/>
                <w:sz w:val="20"/>
              </w:rPr>
              <w:t>de</w:t>
            </w:r>
            <w:r>
              <w:rPr>
                <w:b/>
                <w:spacing w:val="-11"/>
                <w:sz w:val="20"/>
              </w:rPr>
              <w:t xml:space="preserve"> </w:t>
            </w:r>
            <w:r>
              <w:rPr>
                <w:b/>
                <w:sz w:val="20"/>
              </w:rPr>
              <w:t>execuție</w:t>
            </w:r>
            <w:r>
              <w:rPr>
                <w:b/>
                <w:spacing w:val="-11"/>
                <w:sz w:val="20"/>
              </w:rPr>
              <w:t xml:space="preserve"> </w:t>
            </w:r>
            <w:r>
              <w:rPr>
                <w:b/>
                <w:sz w:val="20"/>
              </w:rPr>
              <w:t>a lucrărilor similare în ultimii 3 ani</w:t>
            </w:r>
          </w:p>
        </w:tc>
        <w:tc>
          <w:tcPr>
            <w:tcW w:w="4003" w:type="dxa"/>
            <w:shd w:val="clear" w:color="auto" w:fill="FFFF00"/>
          </w:tcPr>
          <w:p w14:paraId="6D0CE99F" w14:textId="77777777" w:rsidR="00CB7FBA" w:rsidRDefault="00CB7FBA" w:rsidP="00C3658C">
            <w:pPr>
              <w:pStyle w:val="TableParagraph"/>
              <w:spacing w:line="225" w:lineRule="exact"/>
              <w:ind w:left="5"/>
              <w:rPr>
                <w:sz w:val="20"/>
              </w:rPr>
            </w:pPr>
            <w:r>
              <w:rPr>
                <w:spacing w:val="-4"/>
                <w:sz w:val="20"/>
              </w:rPr>
              <w:t>Semnat electronic</w:t>
            </w:r>
            <w:r>
              <w:rPr>
                <w:spacing w:val="-9"/>
                <w:sz w:val="20"/>
              </w:rPr>
              <w:t xml:space="preserve"> </w:t>
            </w:r>
            <w:r>
              <w:rPr>
                <w:spacing w:val="-4"/>
                <w:sz w:val="20"/>
              </w:rPr>
              <w:t>de</w:t>
            </w:r>
            <w:r>
              <w:rPr>
                <w:spacing w:val="-3"/>
                <w:sz w:val="20"/>
              </w:rPr>
              <w:t xml:space="preserve"> </w:t>
            </w:r>
            <w:r>
              <w:rPr>
                <w:spacing w:val="-4"/>
                <w:sz w:val="20"/>
              </w:rPr>
              <w:t>către</w:t>
            </w:r>
            <w:r>
              <w:rPr>
                <w:spacing w:val="2"/>
                <w:sz w:val="20"/>
              </w:rPr>
              <w:t xml:space="preserve"> </w:t>
            </w:r>
            <w:r>
              <w:rPr>
                <w:spacing w:val="-4"/>
                <w:sz w:val="20"/>
              </w:rPr>
              <w:t>operatorul</w:t>
            </w:r>
            <w:r>
              <w:rPr>
                <w:spacing w:val="8"/>
                <w:sz w:val="20"/>
              </w:rPr>
              <w:t xml:space="preserve"> </w:t>
            </w:r>
            <w:r>
              <w:rPr>
                <w:spacing w:val="-4"/>
                <w:sz w:val="20"/>
              </w:rPr>
              <w:t>economic</w:t>
            </w:r>
          </w:p>
        </w:tc>
        <w:tc>
          <w:tcPr>
            <w:tcW w:w="1183" w:type="dxa"/>
            <w:shd w:val="clear" w:color="auto" w:fill="FFFF00"/>
          </w:tcPr>
          <w:p w14:paraId="236B5EE4" w14:textId="77777777" w:rsidR="00CB7FBA" w:rsidRDefault="00CB7FBA" w:rsidP="00C3658C">
            <w:pPr>
              <w:pStyle w:val="TableParagraph"/>
              <w:ind w:left="5"/>
              <w:rPr>
                <w:b/>
                <w:sz w:val="20"/>
              </w:rPr>
            </w:pPr>
            <w:r>
              <w:rPr>
                <w:b/>
                <w:spacing w:val="-2"/>
                <w:sz w:val="20"/>
              </w:rPr>
              <w:t>obligator</w:t>
            </w:r>
          </w:p>
        </w:tc>
      </w:tr>
      <w:tr w:rsidR="00CB7FBA" w14:paraId="685B0194" w14:textId="77777777" w:rsidTr="00C3658C">
        <w:trPr>
          <w:trHeight w:val="787"/>
        </w:trPr>
        <w:tc>
          <w:tcPr>
            <w:tcW w:w="571" w:type="dxa"/>
            <w:shd w:val="clear" w:color="auto" w:fill="FFFF00"/>
          </w:tcPr>
          <w:p w14:paraId="2918CFBB" w14:textId="77777777" w:rsidR="00CB7FBA" w:rsidRDefault="00CB7FBA" w:rsidP="00C3658C">
            <w:pPr>
              <w:pStyle w:val="TableParagraph"/>
              <w:spacing w:line="268" w:lineRule="exact"/>
              <w:ind w:left="105"/>
              <w:rPr>
                <w:sz w:val="24"/>
              </w:rPr>
            </w:pPr>
            <w:r>
              <w:rPr>
                <w:spacing w:val="-5"/>
                <w:sz w:val="24"/>
              </w:rPr>
              <w:t>10</w:t>
            </w:r>
          </w:p>
        </w:tc>
        <w:tc>
          <w:tcPr>
            <w:tcW w:w="3819" w:type="dxa"/>
            <w:shd w:val="clear" w:color="auto" w:fill="FFFF00"/>
          </w:tcPr>
          <w:p w14:paraId="37E5F3C1" w14:textId="77777777" w:rsidR="00CB7FBA" w:rsidRDefault="00CB7FBA" w:rsidP="00C3658C">
            <w:pPr>
              <w:pStyle w:val="TableParagraph"/>
              <w:spacing w:before="91"/>
              <w:ind w:left="105" w:right="426"/>
              <w:rPr>
                <w:sz w:val="20"/>
              </w:rPr>
            </w:pPr>
            <w:r>
              <w:rPr>
                <w:sz w:val="20"/>
              </w:rPr>
              <w:t>Declarație</w:t>
            </w:r>
            <w:r>
              <w:rPr>
                <w:spacing w:val="-13"/>
                <w:sz w:val="20"/>
              </w:rPr>
              <w:t xml:space="preserve"> </w:t>
            </w:r>
            <w:r>
              <w:rPr>
                <w:sz w:val="20"/>
              </w:rPr>
              <w:t>privind</w:t>
            </w:r>
            <w:r>
              <w:rPr>
                <w:spacing w:val="15"/>
                <w:sz w:val="20"/>
              </w:rPr>
              <w:t xml:space="preserve"> </w:t>
            </w:r>
            <w:r>
              <w:rPr>
                <w:sz w:val="20"/>
              </w:rPr>
              <w:t>lista</w:t>
            </w:r>
            <w:r>
              <w:rPr>
                <w:spacing w:val="36"/>
                <w:sz w:val="20"/>
              </w:rPr>
              <w:t xml:space="preserve"> </w:t>
            </w:r>
            <w:r>
              <w:rPr>
                <w:sz w:val="20"/>
              </w:rPr>
              <w:t>principalelor lucrări executate în ultimii 3 ani de</w:t>
            </w:r>
          </w:p>
          <w:p w14:paraId="0BC4FD25" w14:textId="77777777" w:rsidR="00CB7FBA" w:rsidRDefault="00CB7FBA" w:rsidP="00C3658C">
            <w:pPr>
              <w:pStyle w:val="TableParagraph"/>
              <w:spacing w:before="2" w:line="215" w:lineRule="exact"/>
              <w:ind w:left="105"/>
              <w:rPr>
                <w:sz w:val="20"/>
              </w:rPr>
            </w:pPr>
            <w:r>
              <w:rPr>
                <w:spacing w:val="-2"/>
                <w:sz w:val="20"/>
              </w:rPr>
              <w:t>activitate</w:t>
            </w:r>
          </w:p>
        </w:tc>
        <w:tc>
          <w:tcPr>
            <w:tcW w:w="4003" w:type="dxa"/>
            <w:shd w:val="clear" w:color="auto" w:fill="FFFF00"/>
          </w:tcPr>
          <w:p w14:paraId="1F30399A" w14:textId="77777777" w:rsidR="00CB7FBA" w:rsidRDefault="00CB7FBA" w:rsidP="00C3658C">
            <w:pPr>
              <w:pStyle w:val="TableParagraph"/>
              <w:ind w:left="-5"/>
              <w:rPr>
                <w:sz w:val="20"/>
              </w:rPr>
            </w:pPr>
            <w:r>
              <w:rPr>
                <w:sz w:val="20"/>
              </w:rPr>
              <w:t>Anexa</w:t>
            </w:r>
            <w:r>
              <w:rPr>
                <w:spacing w:val="-13"/>
                <w:sz w:val="20"/>
              </w:rPr>
              <w:t xml:space="preserve"> </w:t>
            </w:r>
            <w:r>
              <w:rPr>
                <w:sz w:val="20"/>
              </w:rPr>
              <w:t>nr.</w:t>
            </w:r>
            <w:r>
              <w:rPr>
                <w:spacing w:val="-12"/>
                <w:sz w:val="20"/>
              </w:rPr>
              <w:t xml:space="preserve"> </w:t>
            </w:r>
            <w:r>
              <w:rPr>
                <w:sz w:val="20"/>
              </w:rPr>
              <w:t>13.</w:t>
            </w:r>
            <w:r>
              <w:rPr>
                <w:spacing w:val="46"/>
                <w:sz w:val="20"/>
              </w:rPr>
              <w:t xml:space="preserve"> </w:t>
            </w:r>
            <w:r>
              <w:rPr>
                <w:sz w:val="20"/>
              </w:rPr>
              <w:t>Semnat</w:t>
            </w:r>
            <w:r>
              <w:rPr>
                <w:spacing w:val="-12"/>
                <w:sz w:val="20"/>
              </w:rPr>
              <w:t xml:space="preserve"> </w:t>
            </w:r>
            <w:r>
              <w:rPr>
                <w:sz w:val="20"/>
              </w:rPr>
              <w:t>electronic</w:t>
            </w:r>
            <w:r>
              <w:rPr>
                <w:spacing w:val="-16"/>
                <w:sz w:val="20"/>
              </w:rPr>
              <w:t xml:space="preserve"> </w:t>
            </w:r>
            <w:r>
              <w:rPr>
                <w:sz w:val="20"/>
              </w:rPr>
              <w:t>de</w:t>
            </w:r>
            <w:r>
              <w:rPr>
                <w:spacing w:val="-13"/>
                <w:sz w:val="20"/>
              </w:rPr>
              <w:t xml:space="preserve"> </w:t>
            </w:r>
            <w:r>
              <w:rPr>
                <w:sz w:val="20"/>
              </w:rPr>
              <w:t>către operatorul</w:t>
            </w:r>
            <w:r>
              <w:rPr>
                <w:spacing w:val="-1"/>
                <w:sz w:val="20"/>
              </w:rPr>
              <w:t xml:space="preserve"> </w:t>
            </w:r>
            <w:r>
              <w:rPr>
                <w:sz w:val="20"/>
              </w:rPr>
              <w:t>economic</w:t>
            </w:r>
          </w:p>
        </w:tc>
        <w:tc>
          <w:tcPr>
            <w:tcW w:w="1183" w:type="dxa"/>
            <w:shd w:val="clear" w:color="auto" w:fill="FFFF00"/>
          </w:tcPr>
          <w:p w14:paraId="181E9586" w14:textId="77777777" w:rsidR="00CB7FBA" w:rsidRDefault="00CB7FBA" w:rsidP="00C3658C">
            <w:pPr>
              <w:pStyle w:val="TableParagraph"/>
              <w:spacing w:line="228" w:lineRule="exact"/>
              <w:ind w:left="5"/>
              <w:rPr>
                <w:b/>
                <w:sz w:val="20"/>
              </w:rPr>
            </w:pPr>
            <w:r>
              <w:rPr>
                <w:b/>
                <w:spacing w:val="-2"/>
                <w:sz w:val="20"/>
              </w:rPr>
              <w:t>obligator</w:t>
            </w:r>
          </w:p>
        </w:tc>
      </w:tr>
      <w:tr w:rsidR="00CB7FBA" w14:paraId="1028628A" w14:textId="77777777" w:rsidTr="00C3658C">
        <w:trPr>
          <w:trHeight w:val="551"/>
        </w:trPr>
        <w:tc>
          <w:tcPr>
            <w:tcW w:w="571" w:type="dxa"/>
            <w:shd w:val="clear" w:color="auto" w:fill="FFFF00"/>
          </w:tcPr>
          <w:p w14:paraId="06588B0C" w14:textId="77777777" w:rsidR="00CB7FBA" w:rsidRDefault="00CB7FBA" w:rsidP="00C3658C">
            <w:pPr>
              <w:pStyle w:val="TableParagraph"/>
              <w:spacing w:line="270" w:lineRule="exact"/>
              <w:ind w:left="105"/>
              <w:rPr>
                <w:sz w:val="24"/>
              </w:rPr>
            </w:pPr>
            <w:r>
              <w:rPr>
                <w:spacing w:val="-5"/>
                <w:sz w:val="24"/>
              </w:rPr>
              <w:t>11</w:t>
            </w:r>
          </w:p>
        </w:tc>
        <w:tc>
          <w:tcPr>
            <w:tcW w:w="3819" w:type="dxa"/>
            <w:shd w:val="clear" w:color="auto" w:fill="FFFF00"/>
          </w:tcPr>
          <w:p w14:paraId="0DDAFDA4" w14:textId="77777777" w:rsidR="00CB7FBA" w:rsidRDefault="00CB7FBA" w:rsidP="00C3658C">
            <w:pPr>
              <w:pStyle w:val="TableParagraph"/>
              <w:spacing w:before="71" w:line="230" w:lineRule="atLeast"/>
              <w:ind w:left="105" w:right="426"/>
              <w:rPr>
                <w:sz w:val="20"/>
              </w:rPr>
            </w:pPr>
            <w:r>
              <w:rPr>
                <w:sz w:val="20"/>
              </w:rPr>
              <w:t>Declarație</w:t>
            </w:r>
            <w:r>
              <w:rPr>
                <w:spacing w:val="18"/>
                <w:sz w:val="20"/>
              </w:rPr>
              <w:t xml:space="preserve"> </w:t>
            </w:r>
            <w:r>
              <w:rPr>
                <w:sz w:val="20"/>
              </w:rPr>
              <w:t>privind</w:t>
            </w:r>
            <w:r>
              <w:rPr>
                <w:spacing w:val="17"/>
                <w:sz w:val="20"/>
              </w:rPr>
              <w:t xml:space="preserve"> </w:t>
            </w:r>
            <w:r>
              <w:rPr>
                <w:sz w:val="20"/>
              </w:rPr>
              <w:t>personalul</w:t>
            </w:r>
            <w:r>
              <w:rPr>
                <w:spacing w:val="-7"/>
                <w:sz w:val="20"/>
              </w:rPr>
              <w:t xml:space="preserve"> </w:t>
            </w:r>
            <w:r>
              <w:rPr>
                <w:sz w:val="20"/>
              </w:rPr>
              <w:t>de specialitate și/sau a experților</w:t>
            </w:r>
          </w:p>
        </w:tc>
        <w:tc>
          <w:tcPr>
            <w:tcW w:w="4003" w:type="dxa"/>
            <w:shd w:val="clear" w:color="auto" w:fill="FFFF00"/>
          </w:tcPr>
          <w:p w14:paraId="25412B7C" w14:textId="77777777" w:rsidR="00CB7FBA" w:rsidRDefault="00CB7FBA" w:rsidP="00C3658C">
            <w:pPr>
              <w:pStyle w:val="TableParagraph"/>
              <w:spacing w:line="237" w:lineRule="auto"/>
              <w:ind w:left="-5"/>
              <w:rPr>
                <w:sz w:val="20"/>
              </w:rPr>
            </w:pPr>
            <w:r>
              <w:rPr>
                <w:sz w:val="20"/>
              </w:rPr>
              <w:t>Anexa</w:t>
            </w:r>
            <w:r>
              <w:rPr>
                <w:spacing w:val="-13"/>
                <w:sz w:val="20"/>
              </w:rPr>
              <w:t xml:space="preserve"> </w:t>
            </w:r>
            <w:r>
              <w:rPr>
                <w:sz w:val="20"/>
              </w:rPr>
              <w:t>nr.</w:t>
            </w:r>
            <w:r>
              <w:rPr>
                <w:spacing w:val="-12"/>
                <w:sz w:val="20"/>
              </w:rPr>
              <w:t xml:space="preserve"> </w:t>
            </w:r>
            <w:r>
              <w:rPr>
                <w:sz w:val="20"/>
              </w:rPr>
              <w:t>15.</w:t>
            </w:r>
            <w:r>
              <w:rPr>
                <w:spacing w:val="46"/>
                <w:sz w:val="20"/>
              </w:rPr>
              <w:t xml:space="preserve"> </w:t>
            </w:r>
            <w:r>
              <w:rPr>
                <w:sz w:val="20"/>
              </w:rPr>
              <w:t>Semnat</w:t>
            </w:r>
            <w:r>
              <w:rPr>
                <w:spacing w:val="-12"/>
                <w:sz w:val="20"/>
              </w:rPr>
              <w:t xml:space="preserve"> </w:t>
            </w:r>
            <w:r>
              <w:rPr>
                <w:sz w:val="20"/>
              </w:rPr>
              <w:t>electronic</w:t>
            </w:r>
            <w:r>
              <w:rPr>
                <w:spacing w:val="-16"/>
                <w:sz w:val="20"/>
              </w:rPr>
              <w:t xml:space="preserve"> </w:t>
            </w:r>
            <w:r>
              <w:rPr>
                <w:sz w:val="20"/>
              </w:rPr>
              <w:t>de</w:t>
            </w:r>
            <w:r>
              <w:rPr>
                <w:spacing w:val="-13"/>
                <w:sz w:val="20"/>
              </w:rPr>
              <w:t xml:space="preserve"> </w:t>
            </w:r>
            <w:r>
              <w:rPr>
                <w:sz w:val="20"/>
              </w:rPr>
              <w:t>către operatorul</w:t>
            </w:r>
            <w:r>
              <w:rPr>
                <w:spacing w:val="-1"/>
                <w:sz w:val="20"/>
              </w:rPr>
              <w:t xml:space="preserve"> </w:t>
            </w:r>
            <w:r>
              <w:rPr>
                <w:sz w:val="20"/>
              </w:rPr>
              <w:t>economic</w:t>
            </w:r>
          </w:p>
        </w:tc>
        <w:tc>
          <w:tcPr>
            <w:tcW w:w="1183" w:type="dxa"/>
            <w:shd w:val="clear" w:color="auto" w:fill="FFFF00"/>
          </w:tcPr>
          <w:p w14:paraId="502E02A5" w14:textId="77777777" w:rsidR="00CB7FBA" w:rsidRDefault="00CB7FBA" w:rsidP="00C3658C">
            <w:pPr>
              <w:pStyle w:val="TableParagraph"/>
              <w:ind w:left="5"/>
              <w:rPr>
                <w:b/>
                <w:sz w:val="20"/>
              </w:rPr>
            </w:pPr>
            <w:r>
              <w:rPr>
                <w:b/>
                <w:spacing w:val="-2"/>
                <w:sz w:val="20"/>
              </w:rPr>
              <w:t>obligator</w:t>
            </w:r>
          </w:p>
        </w:tc>
      </w:tr>
      <w:tr w:rsidR="00CB7FBA" w14:paraId="7BE9ABF7" w14:textId="77777777" w:rsidTr="00C3658C">
        <w:trPr>
          <w:trHeight w:val="921"/>
        </w:trPr>
        <w:tc>
          <w:tcPr>
            <w:tcW w:w="571" w:type="dxa"/>
            <w:shd w:val="clear" w:color="auto" w:fill="FFFF00"/>
          </w:tcPr>
          <w:p w14:paraId="7858FF80" w14:textId="77777777" w:rsidR="00CB7FBA" w:rsidRDefault="00CB7FBA" w:rsidP="00C3658C">
            <w:pPr>
              <w:pStyle w:val="TableParagraph"/>
              <w:spacing w:line="268" w:lineRule="exact"/>
              <w:ind w:left="105"/>
              <w:rPr>
                <w:sz w:val="24"/>
              </w:rPr>
            </w:pPr>
            <w:r>
              <w:rPr>
                <w:spacing w:val="-5"/>
                <w:sz w:val="24"/>
              </w:rPr>
              <w:t>12</w:t>
            </w:r>
          </w:p>
        </w:tc>
        <w:tc>
          <w:tcPr>
            <w:tcW w:w="3819" w:type="dxa"/>
            <w:shd w:val="clear" w:color="auto" w:fill="FFFF00"/>
          </w:tcPr>
          <w:p w14:paraId="094EDA9F" w14:textId="77777777" w:rsidR="00CB7FBA" w:rsidRDefault="00CB7FBA" w:rsidP="00C3658C">
            <w:pPr>
              <w:pStyle w:val="TableParagraph"/>
              <w:ind w:left="4"/>
              <w:rPr>
                <w:sz w:val="20"/>
              </w:rPr>
            </w:pPr>
            <w:r>
              <w:rPr>
                <w:sz w:val="20"/>
              </w:rPr>
              <w:t>Diriginte de șantier- Agentul economic va prezenta</w:t>
            </w:r>
            <w:r>
              <w:rPr>
                <w:spacing w:val="-9"/>
                <w:sz w:val="20"/>
              </w:rPr>
              <w:t xml:space="preserve"> </w:t>
            </w:r>
            <w:r>
              <w:rPr>
                <w:sz w:val="20"/>
              </w:rPr>
              <w:t>legitimația</w:t>
            </w:r>
            <w:r>
              <w:rPr>
                <w:spacing w:val="-6"/>
                <w:sz w:val="20"/>
              </w:rPr>
              <w:t xml:space="preserve"> </w:t>
            </w:r>
            <w:r>
              <w:rPr>
                <w:sz w:val="20"/>
              </w:rPr>
              <w:t>și</w:t>
            </w:r>
            <w:r>
              <w:rPr>
                <w:spacing w:val="-10"/>
                <w:sz w:val="20"/>
              </w:rPr>
              <w:t xml:space="preserve"> </w:t>
            </w:r>
            <w:r>
              <w:rPr>
                <w:sz w:val="20"/>
              </w:rPr>
              <w:t>certificatul</w:t>
            </w:r>
            <w:r>
              <w:rPr>
                <w:spacing w:val="-10"/>
                <w:sz w:val="20"/>
              </w:rPr>
              <w:t xml:space="preserve"> </w:t>
            </w:r>
            <w:r>
              <w:rPr>
                <w:sz w:val="20"/>
              </w:rPr>
              <w:t>de</w:t>
            </w:r>
            <w:r>
              <w:rPr>
                <w:spacing w:val="-9"/>
                <w:sz w:val="20"/>
              </w:rPr>
              <w:t xml:space="preserve"> </w:t>
            </w:r>
            <w:r>
              <w:rPr>
                <w:sz w:val="20"/>
              </w:rPr>
              <w:t>atestare</w:t>
            </w:r>
          </w:p>
          <w:p w14:paraId="3125C8D3" w14:textId="77777777" w:rsidR="00CB7FBA" w:rsidRDefault="00CB7FBA" w:rsidP="00C3658C">
            <w:pPr>
              <w:pStyle w:val="TableParagraph"/>
              <w:spacing w:line="230" w:lineRule="atLeast"/>
              <w:ind w:left="4"/>
              <w:rPr>
                <w:sz w:val="20"/>
              </w:rPr>
            </w:pPr>
            <w:r>
              <w:rPr>
                <w:sz w:val="20"/>
              </w:rPr>
              <w:t>tehnico-</w:t>
            </w:r>
            <w:r>
              <w:rPr>
                <w:spacing w:val="-12"/>
                <w:sz w:val="20"/>
              </w:rPr>
              <w:t xml:space="preserve"> </w:t>
            </w:r>
            <w:r>
              <w:rPr>
                <w:sz w:val="20"/>
              </w:rPr>
              <w:t>profesională</w:t>
            </w:r>
            <w:r>
              <w:rPr>
                <w:spacing w:val="-10"/>
                <w:sz w:val="20"/>
              </w:rPr>
              <w:t xml:space="preserve"> </w:t>
            </w:r>
            <w:r>
              <w:rPr>
                <w:sz w:val="20"/>
              </w:rPr>
              <w:t>valabile</w:t>
            </w:r>
            <w:r>
              <w:rPr>
                <w:spacing w:val="-9"/>
                <w:sz w:val="20"/>
              </w:rPr>
              <w:t xml:space="preserve"> </w:t>
            </w:r>
            <w:r>
              <w:rPr>
                <w:sz w:val="20"/>
              </w:rPr>
              <w:t>pentru</w:t>
            </w:r>
            <w:r>
              <w:rPr>
                <w:spacing w:val="-11"/>
                <w:sz w:val="20"/>
              </w:rPr>
              <w:t xml:space="preserve"> </w:t>
            </w:r>
            <w:r>
              <w:rPr>
                <w:sz w:val="20"/>
              </w:rPr>
              <w:t>perioada executării lucrărilor.</w:t>
            </w:r>
          </w:p>
        </w:tc>
        <w:tc>
          <w:tcPr>
            <w:tcW w:w="4003" w:type="dxa"/>
            <w:shd w:val="clear" w:color="auto" w:fill="FFFF00"/>
          </w:tcPr>
          <w:p w14:paraId="11960FEF" w14:textId="77777777" w:rsidR="00CB7FBA" w:rsidRDefault="00CB7FBA" w:rsidP="00C3658C">
            <w:pPr>
              <w:pStyle w:val="TableParagraph"/>
              <w:ind w:left="-5" w:right="1034"/>
              <w:rPr>
                <w:sz w:val="20"/>
              </w:rPr>
            </w:pPr>
            <w:r>
              <w:rPr>
                <w:sz w:val="20"/>
              </w:rPr>
              <w:t>Cu</w:t>
            </w:r>
            <w:r>
              <w:rPr>
                <w:spacing w:val="-11"/>
                <w:sz w:val="20"/>
              </w:rPr>
              <w:t xml:space="preserve"> </w:t>
            </w:r>
            <w:r>
              <w:rPr>
                <w:sz w:val="20"/>
              </w:rPr>
              <w:t>aplicarea</w:t>
            </w:r>
            <w:r>
              <w:rPr>
                <w:spacing w:val="-10"/>
                <w:sz w:val="20"/>
              </w:rPr>
              <w:t xml:space="preserve"> </w:t>
            </w:r>
            <w:r>
              <w:rPr>
                <w:sz w:val="20"/>
              </w:rPr>
              <w:t>semnăturii</w:t>
            </w:r>
            <w:r>
              <w:rPr>
                <w:spacing w:val="-11"/>
                <w:sz w:val="20"/>
              </w:rPr>
              <w:t xml:space="preserve"> </w:t>
            </w:r>
            <w:r>
              <w:rPr>
                <w:sz w:val="20"/>
              </w:rPr>
              <w:t>electronice</w:t>
            </w:r>
            <w:r>
              <w:rPr>
                <w:spacing w:val="-10"/>
                <w:sz w:val="20"/>
              </w:rPr>
              <w:t xml:space="preserve"> </w:t>
            </w:r>
            <w:r>
              <w:rPr>
                <w:sz w:val="20"/>
              </w:rPr>
              <w:t>a operatorului economic</w:t>
            </w:r>
          </w:p>
        </w:tc>
        <w:tc>
          <w:tcPr>
            <w:tcW w:w="1183" w:type="dxa"/>
            <w:shd w:val="clear" w:color="auto" w:fill="FFFF00"/>
          </w:tcPr>
          <w:p w14:paraId="44EE1007" w14:textId="77777777" w:rsidR="00CB7FBA" w:rsidRDefault="00CB7FBA" w:rsidP="00C3658C">
            <w:pPr>
              <w:pStyle w:val="TableParagraph"/>
              <w:spacing w:line="228" w:lineRule="exact"/>
              <w:ind w:left="5"/>
              <w:rPr>
                <w:b/>
                <w:sz w:val="20"/>
              </w:rPr>
            </w:pPr>
            <w:r>
              <w:rPr>
                <w:b/>
                <w:spacing w:val="-2"/>
                <w:sz w:val="20"/>
              </w:rPr>
              <w:t>obligator</w:t>
            </w:r>
          </w:p>
        </w:tc>
      </w:tr>
      <w:tr w:rsidR="00CB7FBA" w14:paraId="351ED996" w14:textId="77777777" w:rsidTr="00C3658C">
        <w:trPr>
          <w:trHeight w:val="688"/>
        </w:trPr>
        <w:tc>
          <w:tcPr>
            <w:tcW w:w="571" w:type="dxa"/>
            <w:shd w:val="clear" w:color="auto" w:fill="FFFF00"/>
          </w:tcPr>
          <w:p w14:paraId="4E771140" w14:textId="77777777" w:rsidR="00CB7FBA" w:rsidRDefault="00CB7FBA" w:rsidP="00C3658C">
            <w:pPr>
              <w:pStyle w:val="TableParagraph"/>
              <w:spacing w:line="268" w:lineRule="exact"/>
              <w:ind w:left="105"/>
              <w:rPr>
                <w:sz w:val="24"/>
              </w:rPr>
            </w:pPr>
            <w:r>
              <w:rPr>
                <w:spacing w:val="-5"/>
                <w:sz w:val="24"/>
              </w:rPr>
              <w:t>13</w:t>
            </w:r>
          </w:p>
        </w:tc>
        <w:tc>
          <w:tcPr>
            <w:tcW w:w="3819" w:type="dxa"/>
            <w:shd w:val="clear" w:color="auto" w:fill="FFFF00"/>
          </w:tcPr>
          <w:p w14:paraId="48DD9B17" w14:textId="77777777" w:rsidR="00CB7FBA" w:rsidRDefault="00CB7FBA" w:rsidP="00C3658C">
            <w:pPr>
              <w:pStyle w:val="TableParagraph"/>
              <w:ind w:left="4" w:right="61"/>
              <w:rPr>
                <w:sz w:val="20"/>
              </w:rPr>
            </w:pPr>
            <w:r>
              <w:rPr>
                <w:b/>
                <w:sz w:val="20"/>
              </w:rPr>
              <w:t>AVIZ</w:t>
            </w:r>
            <w:r>
              <w:rPr>
                <w:b/>
                <w:spacing w:val="-13"/>
                <w:sz w:val="20"/>
              </w:rPr>
              <w:t xml:space="preserve"> </w:t>
            </w:r>
            <w:r>
              <w:rPr>
                <w:sz w:val="20"/>
              </w:rPr>
              <w:t>pentru</w:t>
            </w:r>
            <w:r>
              <w:rPr>
                <w:spacing w:val="-12"/>
                <w:sz w:val="20"/>
              </w:rPr>
              <w:t xml:space="preserve"> </w:t>
            </w:r>
            <w:r>
              <w:rPr>
                <w:sz w:val="20"/>
              </w:rPr>
              <w:t>participare</w:t>
            </w:r>
            <w:r>
              <w:rPr>
                <w:spacing w:val="-13"/>
                <w:sz w:val="20"/>
              </w:rPr>
              <w:t xml:space="preserve"> </w:t>
            </w:r>
            <w:r>
              <w:rPr>
                <w:sz w:val="20"/>
              </w:rPr>
              <w:t>la</w:t>
            </w:r>
            <w:r>
              <w:rPr>
                <w:spacing w:val="-12"/>
                <w:sz w:val="20"/>
              </w:rPr>
              <w:t xml:space="preserve"> </w:t>
            </w:r>
            <w:r>
              <w:rPr>
                <w:sz w:val="20"/>
              </w:rPr>
              <w:t>licitațiile</w:t>
            </w:r>
            <w:r>
              <w:rPr>
                <w:spacing w:val="-13"/>
                <w:sz w:val="20"/>
              </w:rPr>
              <w:t xml:space="preserve"> </w:t>
            </w:r>
            <w:r>
              <w:rPr>
                <w:sz w:val="20"/>
              </w:rPr>
              <w:t>publice</w:t>
            </w:r>
            <w:r>
              <w:rPr>
                <w:spacing w:val="-12"/>
                <w:sz w:val="20"/>
              </w:rPr>
              <w:t xml:space="preserve"> </w:t>
            </w:r>
            <w:r>
              <w:rPr>
                <w:sz w:val="20"/>
              </w:rPr>
              <w:t>de lucrări din domeniul construcțiilor și</w:t>
            </w:r>
          </w:p>
          <w:p w14:paraId="7893AF32" w14:textId="77777777" w:rsidR="00CB7FBA" w:rsidRDefault="00CB7FBA" w:rsidP="00C3658C">
            <w:pPr>
              <w:pStyle w:val="TableParagraph"/>
              <w:spacing w:line="215" w:lineRule="exact"/>
              <w:ind w:left="4"/>
              <w:rPr>
                <w:sz w:val="20"/>
              </w:rPr>
            </w:pPr>
            <w:r>
              <w:rPr>
                <w:spacing w:val="-2"/>
                <w:sz w:val="20"/>
              </w:rPr>
              <w:t>instalațiilor</w:t>
            </w:r>
          </w:p>
        </w:tc>
        <w:tc>
          <w:tcPr>
            <w:tcW w:w="4003" w:type="dxa"/>
            <w:shd w:val="clear" w:color="auto" w:fill="FFFF00"/>
          </w:tcPr>
          <w:p w14:paraId="54B51C4E" w14:textId="77777777" w:rsidR="00CB7FBA" w:rsidRDefault="00CB7FBA" w:rsidP="00C3658C">
            <w:pPr>
              <w:pStyle w:val="TableParagraph"/>
              <w:ind w:left="-5"/>
              <w:rPr>
                <w:sz w:val="20"/>
              </w:rPr>
            </w:pPr>
            <w:r>
              <w:rPr>
                <w:sz w:val="20"/>
              </w:rPr>
              <w:t>Anexa</w:t>
            </w:r>
            <w:r>
              <w:rPr>
                <w:spacing w:val="-6"/>
                <w:sz w:val="20"/>
              </w:rPr>
              <w:t xml:space="preserve"> </w:t>
            </w:r>
            <w:r>
              <w:rPr>
                <w:sz w:val="20"/>
              </w:rPr>
              <w:t>nr.</w:t>
            </w:r>
            <w:r>
              <w:rPr>
                <w:spacing w:val="-6"/>
                <w:sz w:val="20"/>
              </w:rPr>
              <w:t xml:space="preserve"> </w:t>
            </w:r>
            <w:r>
              <w:rPr>
                <w:sz w:val="20"/>
              </w:rPr>
              <w:t>22.</w:t>
            </w:r>
            <w:r>
              <w:rPr>
                <w:spacing w:val="-6"/>
                <w:sz w:val="20"/>
              </w:rPr>
              <w:t xml:space="preserve"> </w:t>
            </w:r>
            <w:r>
              <w:rPr>
                <w:sz w:val="20"/>
              </w:rPr>
              <w:t>Semnat</w:t>
            </w:r>
            <w:r>
              <w:rPr>
                <w:spacing w:val="-6"/>
                <w:sz w:val="20"/>
              </w:rPr>
              <w:t xml:space="preserve"> </w:t>
            </w:r>
            <w:r>
              <w:rPr>
                <w:sz w:val="20"/>
              </w:rPr>
              <w:t>electronic</w:t>
            </w:r>
            <w:r>
              <w:rPr>
                <w:spacing w:val="39"/>
                <w:sz w:val="20"/>
              </w:rPr>
              <w:t xml:space="preserve"> </w:t>
            </w:r>
            <w:r>
              <w:rPr>
                <w:sz w:val="20"/>
              </w:rPr>
              <w:t>de</w:t>
            </w:r>
            <w:r>
              <w:rPr>
                <w:spacing w:val="-6"/>
                <w:sz w:val="20"/>
              </w:rPr>
              <w:t xml:space="preserve"> </w:t>
            </w:r>
            <w:r>
              <w:rPr>
                <w:sz w:val="20"/>
              </w:rPr>
              <w:t>către operatorul economi</w:t>
            </w:r>
          </w:p>
        </w:tc>
        <w:tc>
          <w:tcPr>
            <w:tcW w:w="1183" w:type="dxa"/>
            <w:shd w:val="clear" w:color="auto" w:fill="FFFF00"/>
          </w:tcPr>
          <w:p w14:paraId="430BC204" w14:textId="77777777" w:rsidR="00CB7FBA" w:rsidRDefault="00CB7FBA" w:rsidP="00C3658C">
            <w:pPr>
              <w:pStyle w:val="TableParagraph"/>
              <w:spacing w:line="228" w:lineRule="exact"/>
              <w:ind w:left="5"/>
              <w:rPr>
                <w:b/>
                <w:sz w:val="20"/>
              </w:rPr>
            </w:pPr>
            <w:r>
              <w:rPr>
                <w:b/>
                <w:spacing w:val="-2"/>
                <w:sz w:val="20"/>
              </w:rPr>
              <w:t>obligator</w:t>
            </w:r>
          </w:p>
        </w:tc>
      </w:tr>
      <w:tr w:rsidR="00CB7FBA" w14:paraId="10B8CED4" w14:textId="77777777" w:rsidTr="00C3658C">
        <w:trPr>
          <w:trHeight w:val="1036"/>
        </w:trPr>
        <w:tc>
          <w:tcPr>
            <w:tcW w:w="571" w:type="dxa"/>
            <w:shd w:val="clear" w:color="auto" w:fill="FFFF00"/>
          </w:tcPr>
          <w:p w14:paraId="7B8E29ED" w14:textId="77777777" w:rsidR="00CB7FBA" w:rsidRDefault="00CB7FBA" w:rsidP="00C3658C">
            <w:pPr>
              <w:pStyle w:val="TableParagraph"/>
              <w:spacing w:line="268" w:lineRule="exact"/>
              <w:ind w:left="105"/>
              <w:rPr>
                <w:sz w:val="24"/>
              </w:rPr>
            </w:pPr>
            <w:r>
              <w:rPr>
                <w:spacing w:val="-5"/>
                <w:sz w:val="24"/>
              </w:rPr>
              <w:t>14</w:t>
            </w:r>
          </w:p>
        </w:tc>
        <w:tc>
          <w:tcPr>
            <w:tcW w:w="3819" w:type="dxa"/>
            <w:shd w:val="clear" w:color="auto" w:fill="FFFF00"/>
          </w:tcPr>
          <w:p w14:paraId="17EB7285" w14:textId="77777777" w:rsidR="00CB7FBA" w:rsidRDefault="00CB7FBA" w:rsidP="00C3658C">
            <w:pPr>
              <w:pStyle w:val="TableParagraph"/>
              <w:spacing w:before="108"/>
              <w:ind w:left="9"/>
              <w:rPr>
                <w:sz w:val="20"/>
              </w:rPr>
            </w:pPr>
            <w:r>
              <w:rPr>
                <w:spacing w:val="-2"/>
                <w:sz w:val="20"/>
              </w:rPr>
              <w:t xml:space="preserve">Cerificat/autorizatie privind securitatea si </w:t>
            </w:r>
            <w:r>
              <w:rPr>
                <w:sz w:val="20"/>
              </w:rPr>
              <w:t>sănătatea in muncă</w:t>
            </w:r>
          </w:p>
        </w:tc>
        <w:tc>
          <w:tcPr>
            <w:tcW w:w="4003" w:type="dxa"/>
            <w:shd w:val="clear" w:color="auto" w:fill="FFFF00"/>
          </w:tcPr>
          <w:p w14:paraId="3E9510E3" w14:textId="77777777" w:rsidR="00CB7FBA" w:rsidRDefault="00CB7FBA" w:rsidP="00C3658C">
            <w:pPr>
              <w:pStyle w:val="TableParagraph"/>
              <w:ind w:left="-5" w:right="162"/>
              <w:rPr>
                <w:sz w:val="20"/>
              </w:rPr>
            </w:pPr>
            <w:r>
              <w:rPr>
                <w:sz w:val="20"/>
              </w:rPr>
              <w:t>Cu</w:t>
            </w:r>
            <w:r>
              <w:rPr>
                <w:spacing w:val="-13"/>
                <w:sz w:val="20"/>
              </w:rPr>
              <w:t xml:space="preserve"> </w:t>
            </w:r>
            <w:r>
              <w:rPr>
                <w:sz w:val="20"/>
              </w:rPr>
              <w:t>aplicarea</w:t>
            </w:r>
            <w:r>
              <w:rPr>
                <w:spacing w:val="-12"/>
                <w:sz w:val="20"/>
              </w:rPr>
              <w:t xml:space="preserve"> </w:t>
            </w:r>
            <w:r>
              <w:rPr>
                <w:sz w:val="20"/>
              </w:rPr>
              <w:t>semnăturii</w:t>
            </w:r>
            <w:r>
              <w:rPr>
                <w:spacing w:val="-13"/>
                <w:sz w:val="20"/>
              </w:rPr>
              <w:t xml:space="preserve"> </w:t>
            </w:r>
            <w:r>
              <w:rPr>
                <w:sz w:val="20"/>
              </w:rPr>
              <w:t>electronice</w:t>
            </w:r>
            <w:r>
              <w:rPr>
                <w:spacing w:val="-12"/>
                <w:sz w:val="20"/>
              </w:rPr>
              <w:t xml:space="preserve"> </w:t>
            </w:r>
            <w:r>
              <w:rPr>
                <w:sz w:val="20"/>
              </w:rPr>
              <w:t>a operatorului economic</w:t>
            </w:r>
          </w:p>
        </w:tc>
        <w:tc>
          <w:tcPr>
            <w:tcW w:w="1183" w:type="dxa"/>
            <w:shd w:val="clear" w:color="auto" w:fill="FFFF00"/>
          </w:tcPr>
          <w:p w14:paraId="77B5B39F" w14:textId="77777777" w:rsidR="00CB7FBA" w:rsidRDefault="00CB7FBA" w:rsidP="00C3658C">
            <w:pPr>
              <w:pStyle w:val="TableParagraph"/>
              <w:spacing w:line="228" w:lineRule="exact"/>
              <w:ind w:left="5"/>
              <w:rPr>
                <w:b/>
                <w:sz w:val="20"/>
              </w:rPr>
            </w:pPr>
            <w:r>
              <w:rPr>
                <w:b/>
                <w:spacing w:val="-2"/>
                <w:sz w:val="20"/>
              </w:rPr>
              <w:t>obligator</w:t>
            </w:r>
          </w:p>
        </w:tc>
      </w:tr>
    </w:tbl>
    <w:p w14:paraId="1CE35C6E" w14:textId="77777777" w:rsidR="00CB7FBA" w:rsidRDefault="00CB7FBA" w:rsidP="00CB7FBA">
      <w:pPr>
        <w:pStyle w:val="TableParagraph"/>
        <w:spacing w:line="228" w:lineRule="exact"/>
        <w:rPr>
          <w:b/>
          <w:sz w:val="20"/>
        </w:rPr>
        <w:sectPr w:rsidR="00CB7FBA">
          <w:pgSz w:w="11910" w:h="16840"/>
          <w:pgMar w:top="1920" w:right="425" w:bottom="932" w:left="992" w:header="720" w:footer="720" w:gutter="0"/>
          <w:cols w:space="720"/>
        </w:sectPr>
      </w:pPr>
    </w:p>
    <w:tbl>
      <w:tblPr>
        <w:tblStyle w:val="TableNormal"/>
        <w:tblW w:w="0" w:type="auto"/>
        <w:tblInd w:w="7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1"/>
        <w:gridCol w:w="3819"/>
        <w:gridCol w:w="4003"/>
        <w:gridCol w:w="1183"/>
      </w:tblGrid>
      <w:tr w:rsidR="00CB7FBA" w14:paraId="49112DE3" w14:textId="77777777" w:rsidTr="00C3658C">
        <w:trPr>
          <w:trHeight w:val="1960"/>
        </w:trPr>
        <w:tc>
          <w:tcPr>
            <w:tcW w:w="571" w:type="dxa"/>
            <w:shd w:val="clear" w:color="auto" w:fill="FFFF00"/>
          </w:tcPr>
          <w:p w14:paraId="595DB164" w14:textId="77777777" w:rsidR="00CB7FBA" w:rsidRDefault="00CB7FBA" w:rsidP="00C3658C">
            <w:pPr>
              <w:pStyle w:val="TableParagraph"/>
              <w:spacing w:line="270" w:lineRule="exact"/>
              <w:ind w:right="108"/>
              <w:jc w:val="center"/>
              <w:rPr>
                <w:sz w:val="24"/>
              </w:rPr>
            </w:pPr>
            <w:r>
              <w:rPr>
                <w:spacing w:val="-5"/>
                <w:sz w:val="24"/>
              </w:rPr>
              <w:lastRenderedPageBreak/>
              <w:t>15</w:t>
            </w:r>
          </w:p>
        </w:tc>
        <w:tc>
          <w:tcPr>
            <w:tcW w:w="3819" w:type="dxa"/>
            <w:shd w:val="clear" w:color="auto" w:fill="FFFF00"/>
          </w:tcPr>
          <w:p w14:paraId="7A6B2377" w14:textId="77777777" w:rsidR="00CB7FBA" w:rsidRDefault="00CB7FBA" w:rsidP="00C3658C">
            <w:pPr>
              <w:pStyle w:val="TableParagraph"/>
              <w:spacing w:line="225" w:lineRule="exact"/>
              <w:ind w:left="4"/>
              <w:rPr>
                <w:sz w:val="20"/>
              </w:rPr>
            </w:pPr>
            <w:r>
              <w:rPr>
                <w:sz w:val="20"/>
              </w:rPr>
              <w:t>Declarație</w:t>
            </w:r>
            <w:r>
              <w:rPr>
                <w:spacing w:val="-13"/>
                <w:sz w:val="20"/>
              </w:rPr>
              <w:t xml:space="preserve"> </w:t>
            </w:r>
            <w:r>
              <w:rPr>
                <w:sz w:val="20"/>
              </w:rPr>
              <w:t>de</w:t>
            </w:r>
            <w:r>
              <w:rPr>
                <w:spacing w:val="41"/>
                <w:sz w:val="20"/>
              </w:rPr>
              <w:t xml:space="preserve"> </w:t>
            </w:r>
            <w:r>
              <w:rPr>
                <w:sz w:val="20"/>
              </w:rPr>
              <w:t>Garanție</w:t>
            </w:r>
            <w:r>
              <w:rPr>
                <w:spacing w:val="-10"/>
                <w:sz w:val="20"/>
              </w:rPr>
              <w:t xml:space="preserve"> </w:t>
            </w:r>
            <w:r>
              <w:rPr>
                <w:sz w:val="20"/>
              </w:rPr>
              <w:t>a</w:t>
            </w:r>
            <w:r>
              <w:rPr>
                <w:spacing w:val="-5"/>
                <w:sz w:val="20"/>
              </w:rPr>
              <w:t xml:space="preserve"> </w:t>
            </w:r>
            <w:r>
              <w:rPr>
                <w:spacing w:val="-2"/>
                <w:sz w:val="20"/>
              </w:rPr>
              <w:t>obiectului</w:t>
            </w:r>
          </w:p>
        </w:tc>
        <w:tc>
          <w:tcPr>
            <w:tcW w:w="4003" w:type="dxa"/>
            <w:shd w:val="clear" w:color="auto" w:fill="FFFF00"/>
          </w:tcPr>
          <w:p w14:paraId="7B3C79C6" w14:textId="77777777" w:rsidR="00CB7FBA" w:rsidRDefault="00CB7FBA" w:rsidP="00C3658C">
            <w:pPr>
              <w:pStyle w:val="TableParagraph"/>
              <w:spacing w:before="115"/>
              <w:ind w:left="5" w:right="512"/>
              <w:jc w:val="both"/>
              <w:rPr>
                <w:sz w:val="20"/>
              </w:rPr>
            </w:pPr>
            <w:r>
              <w:rPr>
                <w:sz w:val="20"/>
              </w:rPr>
              <w:t xml:space="preserve">Semnat electronic de către operatorul economic pe o perioadă de </w:t>
            </w:r>
            <w:r>
              <w:rPr>
                <w:sz w:val="20"/>
                <w:u w:val="single"/>
              </w:rPr>
              <w:t>5 ani</w:t>
            </w:r>
            <w:r>
              <w:rPr>
                <w:sz w:val="20"/>
              </w:rPr>
              <w:t xml:space="preserve"> de la semnarea procesului verbal de recepție la terminarea lucrărilor, toate</w:t>
            </w:r>
          </w:p>
          <w:p w14:paraId="5A189059" w14:textId="77777777" w:rsidR="00CB7FBA" w:rsidRDefault="00CB7FBA" w:rsidP="00C3658C">
            <w:pPr>
              <w:pStyle w:val="TableParagraph"/>
              <w:ind w:left="-5" w:right="20"/>
              <w:jc w:val="both"/>
              <w:rPr>
                <w:sz w:val="20"/>
              </w:rPr>
            </w:pPr>
            <w:r>
              <w:rPr>
                <w:sz w:val="20"/>
              </w:rPr>
              <w:t>defectele vor fi înlăturate din contul antreprenorului</w:t>
            </w:r>
            <w:r>
              <w:rPr>
                <w:spacing w:val="-10"/>
                <w:sz w:val="20"/>
              </w:rPr>
              <w:t xml:space="preserve"> </w:t>
            </w:r>
            <w:r>
              <w:rPr>
                <w:sz w:val="20"/>
              </w:rPr>
              <w:t>–</w:t>
            </w:r>
            <w:r>
              <w:rPr>
                <w:spacing w:val="-5"/>
                <w:sz w:val="20"/>
              </w:rPr>
              <w:t xml:space="preserve"> </w:t>
            </w:r>
            <w:r>
              <w:rPr>
                <w:sz w:val="20"/>
              </w:rPr>
              <w:t>executor</w:t>
            </w:r>
            <w:r>
              <w:rPr>
                <w:spacing w:val="-6"/>
                <w:sz w:val="20"/>
              </w:rPr>
              <w:t xml:space="preserve"> </w:t>
            </w:r>
            <w:r>
              <w:rPr>
                <w:sz w:val="20"/>
              </w:rPr>
              <w:t>de</w:t>
            </w:r>
            <w:r>
              <w:rPr>
                <w:spacing w:val="-6"/>
                <w:sz w:val="20"/>
              </w:rPr>
              <w:t xml:space="preserve"> </w:t>
            </w:r>
            <w:r>
              <w:rPr>
                <w:sz w:val="20"/>
              </w:rPr>
              <w:t>contract</w:t>
            </w:r>
            <w:r>
              <w:rPr>
                <w:spacing w:val="-8"/>
                <w:sz w:val="20"/>
              </w:rPr>
              <w:t xml:space="preserve"> </w:t>
            </w:r>
            <w:r>
              <w:rPr>
                <w:sz w:val="20"/>
              </w:rPr>
              <w:t>cu</w:t>
            </w:r>
            <w:r>
              <w:rPr>
                <w:spacing w:val="-7"/>
                <w:sz w:val="20"/>
              </w:rPr>
              <w:t xml:space="preserve"> </w:t>
            </w:r>
            <w:r>
              <w:rPr>
                <w:spacing w:val="-2"/>
                <w:sz w:val="20"/>
              </w:rPr>
              <w:t>condiția</w:t>
            </w:r>
          </w:p>
          <w:p w14:paraId="7B668410" w14:textId="77777777" w:rsidR="00CB7FBA" w:rsidRDefault="00CB7FBA" w:rsidP="00C3658C">
            <w:pPr>
              <w:pStyle w:val="TableParagraph"/>
              <w:spacing w:line="228" w:lineRule="exact"/>
              <w:ind w:left="-5" w:right="88"/>
              <w:jc w:val="both"/>
              <w:rPr>
                <w:sz w:val="20"/>
              </w:rPr>
            </w:pPr>
            <w:r>
              <w:rPr>
                <w:sz w:val="20"/>
              </w:rPr>
              <w:t>exploatării</w:t>
            </w:r>
            <w:r>
              <w:rPr>
                <w:spacing w:val="-8"/>
                <w:sz w:val="20"/>
              </w:rPr>
              <w:t xml:space="preserve"> </w:t>
            </w:r>
            <w:r>
              <w:rPr>
                <w:sz w:val="20"/>
              </w:rPr>
              <w:t>corecte</w:t>
            </w:r>
            <w:r>
              <w:rPr>
                <w:spacing w:val="-8"/>
                <w:sz w:val="20"/>
              </w:rPr>
              <w:t xml:space="preserve"> </w:t>
            </w:r>
            <w:r>
              <w:rPr>
                <w:sz w:val="20"/>
              </w:rPr>
              <w:t>și</w:t>
            </w:r>
            <w:r>
              <w:rPr>
                <w:spacing w:val="-7"/>
                <w:sz w:val="20"/>
              </w:rPr>
              <w:t xml:space="preserve"> </w:t>
            </w:r>
            <w:r>
              <w:rPr>
                <w:sz w:val="20"/>
              </w:rPr>
              <w:t>cu</w:t>
            </w:r>
            <w:r>
              <w:rPr>
                <w:spacing w:val="-7"/>
                <w:sz w:val="20"/>
              </w:rPr>
              <w:t xml:space="preserve"> </w:t>
            </w:r>
            <w:r>
              <w:rPr>
                <w:sz w:val="20"/>
              </w:rPr>
              <w:t>excepția</w:t>
            </w:r>
            <w:r>
              <w:rPr>
                <w:spacing w:val="-6"/>
                <w:sz w:val="20"/>
              </w:rPr>
              <w:t xml:space="preserve"> </w:t>
            </w:r>
            <w:r>
              <w:rPr>
                <w:sz w:val="20"/>
              </w:rPr>
              <w:t>cazului</w:t>
            </w:r>
            <w:r>
              <w:rPr>
                <w:spacing w:val="-7"/>
                <w:sz w:val="20"/>
              </w:rPr>
              <w:t xml:space="preserve"> </w:t>
            </w:r>
            <w:r>
              <w:rPr>
                <w:sz w:val="20"/>
              </w:rPr>
              <w:t>de</w:t>
            </w:r>
            <w:r>
              <w:rPr>
                <w:spacing w:val="-6"/>
                <w:sz w:val="20"/>
              </w:rPr>
              <w:t xml:space="preserve"> </w:t>
            </w:r>
            <w:r>
              <w:rPr>
                <w:sz w:val="20"/>
              </w:rPr>
              <w:t xml:space="preserve">forță </w:t>
            </w:r>
            <w:r>
              <w:rPr>
                <w:spacing w:val="-2"/>
                <w:sz w:val="20"/>
              </w:rPr>
              <w:t>majoră</w:t>
            </w:r>
          </w:p>
        </w:tc>
        <w:tc>
          <w:tcPr>
            <w:tcW w:w="1183" w:type="dxa"/>
            <w:shd w:val="clear" w:color="auto" w:fill="FFFF00"/>
          </w:tcPr>
          <w:p w14:paraId="26E562EF" w14:textId="77777777" w:rsidR="00CB7FBA" w:rsidRDefault="00CB7FBA" w:rsidP="00C3658C">
            <w:pPr>
              <w:pStyle w:val="TableParagraph"/>
              <w:ind w:left="5"/>
              <w:rPr>
                <w:b/>
                <w:sz w:val="20"/>
              </w:rPr>
            </w:pPr>
            <w:r>
              <w:rPr>
                <w:b/>
                <w:spacing w:val="-2"/>
                <w:sz w:val="20"/>
              </w:rPr>
              <w:t>obligator</w:t>
            </w:r>
          </w:p>
        </w:tc>
      </w:tr>
      <w:tr w:rsidR="00CB7FBA" w14:paraId="0CE1EAD5" w14:textId="77777777" w:rsidTr="00C3658C">
        <w:trPr>
          <w:trHeight w:val="1151"/>
        </w:trPr>
        <w:tc>
          <w:tcPr>
            <w:tcW w:w="571" w:type="dxa"/>
            <w:shd w:val="clear" w:color="auto" w:fill="FFFF00"/>
          </w:tcPr>
          <w:p w14:paraId="331A26BF" w14:textId="77777777" w:rsidR="00CB7FBA" w:rsidRDefault="00CB7FBA" w:rsidP="00C3658C">
            <w:pPr>
              <w:pStyle w:val="TableParagraph"/>
              <w:spacing w:line="268" w:lineRule="exact"/>
              <w:ind w:right="108"/>
              <w:jc w:val="center"/>
              <w:rPr>
                <w:sz w:val="24"/>
              </w:rPr>
            </w:pPr>
            <w:r>
              <w:rPr>
                <w:spacing w:val="-5"/>
                <w:sz w:val="24"/>
              </w:rPr>
              <w:t>16</w:t>
            </w:r>
          </w:p>
        </w:tc>
        <w:tc>
          <w:tcPr>
            <w:tcW w:w="3819" w:type="dxa"/>
            <w:shd w:val="clear" w:color="auto" w:fill="FFFF00"/>
          </w:tcPr>
          <w:p w14:paraId="0D4D3998" w14:textId="77777777" w:rsidR="00CB7FBA" w:rsidRDefault="00CB7FBA" w:rsidP="00C3658C">
            <w:pPr>
              <w:pStyle w:val="TableParagraph"/>
              <w:spacing w:line="230" w:lineRule="exact"/>
              <w:ind w:left="4"/>
              <w:rPr>
                <w:b/>
                <w:sz w:val="20"/>
              </w:rPr>
            </w:pPr>
            <w:r>
              <w:rPr>
                <w:b/>
                <w:sz w:val="20"/>
              </w:rPr>
              <w:t>Certificat</w:t>
            </w:r>
            <w:r>
              <w:rPr>
                <w:b/>
                <w:spacing w:val="-11"/>
                <w:sz w:val="20"/>
              </w:rPr>
              <w:t xml:space="preserve"> </w:t>
            </w:r>
            <w:r>
              <w:rPr>
                <w:b/>
                <w:sz w:val="20"/>
              </w:rPr>
              <w:t>de</w:t>
            </w:r>
            <w:r>
              <w:rPr>
                <w:b/>
                <w:spacing w:val="-10"/>
                <w:sz w:val="20"/>
              </w:rPr>
              <w:t xml:space="preserve"> </w:t>
            </w:r>
            <w:r>
              <w:rPr>
                <w:b/>
                <w:sz w:val="20"/>
                <w:u w:val="single"/>
              </w:rPr>
              <w:t>Confirmarea</w:t>
            </w:r>
            <w:r>
              <w:rPr>
                <w:b/>
                <w:spacing w:val="-10"/>
                <w:sz w:val="20"/>
                <w:u w:val="single"/>
              </w:rPr>
              <w:t xml:space="preserve"> </w:t>
            </w:r>
            <w:r>
              <w:rPr>
                <w:b/>
                <w:sz w:val="20"/>
                <w:u w:val="single"/>
              </w:rPr>
              <w:t>vizitei</w:t>
            </w:r>
            <w:r>
              <w:rPr>
                <w:b/>
                <w:spacing w:val="-11"/>
                <w:sz w:val="20"/>
                <w:u w:val="single"/>
              </w:rPr>
              <w:t xml:space="preserve"> </w:t>
            </w:r>
            <w:r>
              <w:rPr>
                <w:b/>
                <w:sz w:val="20"/>
                <w:u w:val="single"/>
              </w:rPr>
              <w:t>obiectului/</w:t>
            </w:r>
            <w:r>
              <w:rPr>
                <w:b/>
                <w:sz w:val="20"/>
              </w:rPr>
              <w:t xml:space="preserve"> </w:t>
            </w:r>
            <w:r>
              <w:rPr>
                <w:b/>
                <w:sz w:val="20"/>
                <w:u w:val="single"/>
              </w:rPr>
              <w:t>proiectului de execuție (eliberat de către</w:t>
            </w:r>
            <w:r>
              <w:rPr>
                <w:b/>
                <w:sz w:val="20"/>
              </w:rPr>
              <w:t xml:space="preserve"> </w:t>
            </w:r>
            <w:r>
              <w:rPr>
                <w:b/>
                <w:sz w:val="20"/>
                <w:u w:val="single"/>
              </w:rPr>
              <w:t>persoana</w:t>
            </w:r>
            <w:r>
              <w:rPr>
                <w:b/>
                <w:spacing w:val="-6"/>
                <w:sz w:val="20"/>
                <w:u w:val="single"/>
              </w:rPr>
              <w:t xml:space="preserve"> </w:t>
            </w:r>
            <w:r>
              <w:rPr>
                <w:b/>
                <w:sz w:val="20"/>
                <w:u w:val="single"/>
              </w:rPr>
              <w:t>responsabilă</w:t>
            </w:r>
            <w:r>
              <w:rPr>
                <w:b/>
                <w:spacing w:val="-5"/>
                <w:sz w:val="20"/>
                <w:u w:val="single"/>
              </w:rPr>
              <w:t xml:space="preserve"> </w:t>
            </w:r>
            <w:r>
              <w:rPr>
                <w:b/>
                <w:sz w:val="20"/>
                <w:u w:val="single"/>
              </w:rPr>
              <w:t>din</w:t>
            </w:r>
            <w:r>
              <w:rPr>
                <w:b/>
                <w:spacing w:val="-7"/>
                <w:sz w:val="20"/>
                <w:u w:val="single"/>
              </w:rPr>
              <w:t xml:space="preserve"> </w:t>
            </w:r>
            <w:r>
              <w:rPr>
                <w:b/>
                <w:sz w:val="20"/>
                <w:u w:val="single"/>
              </w:rPr>
              <w:t>cadrul</w:t>
            </w:r>
            <w:r>
              <w:rPr>
                <w:b/>
                <w:spacing w:val="-7"/>
                <w:sz w:val="20"/>
                <w:u w:val="single"/>
              </w:rPr>
              <w:t xml:space="preserve"> </w:t>
            </w:r>
            <w:r>
              <w:rPr>
                <w:b/>
                <w:sz w:val="20"/>
                <w:u w:val="single"/>
              </w:rPr>
              <w:t>AC)</w:t>
            </w:r>
            <w:r>
              <w:rPr>
                <w:b/>
                <w:spacing w:val="-3"/>
                <w:sz w:val="20"/>
                <w:u w:val="single"/>
              </w:rPr>
              <w:t xml:space="preserve"> </w:t>
            </w:r>
          </w:p>
        </w:tc>
        <w:tc>
          <w:tcPr>
            <w:tcW w:w="4003" w:type="dxa"/>
            <w:shd w:val="clear" w:color="auto" w:fill="FFFF00"/>
          </w:tcPr>
          <w:p w14:paraId="66A72547" w14:textId="77777777" w:rsidR="00CB7FBA" w:rsidRDefault="00CB7FBA" w:rsidP="00C3658C">
            <w:pPr>
              <w:pStyle w:val="TableParagraph"/>
              <w:spacing w:line="364" w:lineRule="auto"/>
              <w:ind w:left="5" w:right="162" w:hanging="10"/>
              <w:rPr>
                <w:sz w:val="20"/>
              </w:rPr>
            </w:pPr>
            <w:r>
              <w:rPr>
                <w:sz w:val="20"/>
              </w:rPr>
              <w:t>Cu</w:t>
            </w:r>
            <w:r>
              <w:rPr>
                <w:spacing w:val="-13"/>
                <w:sz w:val="20"/>
              </w:rPr>
              <w:t xml:space="preserve"> </w:t>
            </w:r>
            <w:r>
              <w:rPr>
                <w:sz w:val="20"/>
              </w:rPr>
              <w:t>aplicarea</w:t>
            </w:r>
            <w:r>
              <w:rPr>
                <w:spacing w:val="-12"/>
                <w:sz w:val="20"/>
              </w:rPr>
              <w:t xml:space="preserve"> </w:t>
            </w:r>
            <w:r>
              <w:rPr>
                <w:sz w:val="20"/>
              </w:rPr>
              <w:t>semnăturii</w:t>
            </w:r>
            <w:r>
              <w:rPr>
                <w:spacing w:val="-13"/>
                <w:sz w:val="20"/>
              </w:rPr>
              <w:t xml:space="preserve"> </w:t>
            </w:r>
            <w:r>
              <w:rPr>
                <w:sz w:val="20"/>
              </w:rPr>
              <w:t>electronice</w:t>
            </w:r>
            <w:r>
              <w:rPr>
                <w:spacing w:val="-12"/>
                <w:sz w:val="20"/>
              </w:rPr>
              <w:t xml:space="preserve"> </w:t>
            </w:r>
            <w:r>
              <w:rPr>
                <w:sz w:val="20"/>
              </w:rPr>
              <w:t>a operatorului economic</w:t>
            </w:r>
          </w:p>
        </w:tc>
        <w:tc>
          <w:tcPr>
            <w:tcW w:w="1183" w:type="dxa"/>
            <w:shd w:val="clear" w:color="auto" w:fill="FFFF00"/>
          </w:tcPr>
          <w:p w14:paraId="354E0350" w14:textId="77777777" w:rsidR="00CB7FBA" w:rsidRDefault="00CB7FBA" w:rsidP="00C3658C">
            <w:pPr>
              <w:pStyle w:val="TableParagraph"/>
              <w:spacing w:line="228" w:lineRule="exact"/>
              <w:ind w:left="5"/>
              <w:rPr>
                <w:b/>
                <w:sz w:val="20"/>
              </w:rPr>
            </w:pPr>
            <w:r>
              <w:rPr>
                <w:b/>
                <w:spacing w:val="-2"/>
                <w:sz w:val="20"/>
              </w:rPr>
              <w:t>obligator</w:t>
            </w:r>
          </w:p>
        </w:tc>
      </w:tr>
    </w:tbl>
    <w:p w14:paraId="51FAADE4" w14:textId="77777777" w:rsidR="00CB7FBA" w:rsidRDefault="00CB7FBA" w:rsidP="00CB7FBA"/>
    <w:p w14:paraId="18EDECBB" w14:textId="77777777" w:rsidR="00CB7FBA" w:rsidRDefault="00CB7FBA" w:rsidP="00CB7FBA">
      <w:pPr>
        <w:spacing w:before="7"/>
      </w:pPr>
    </w:p>
    <w:p w14:paraId="7A9F80CC" w14:textId="77777777" w:rsidR="00CB7FBA" w:rsidRDefault="00CB7FBA" w:rsidP="00CB7FBA">
      <w:pPr>
        <w:pStyle w:val="a"/>
        <w:widowControl w:val="0"/>
        <w:numPr>
          <w:ilvl w:val="0"/>
          <w:numId w:val="32"/>
        </w:numPr>
        <w:tabs>
          <w:tab w:val="clear" w:pos="1134"/>
          <w:tab w:val="left" w:pos="1070"/>
        </w:tabs>
        <w:autoSpaceDE w:val="0"/>
        <w:autoSpaceDN w:val="0"/>
        <w:spacing w:before="1"/>
        <w:ind w:left="710" w:right="620" w:firstLine="0"/>
        <w:jc w:val="left"/>
      </w:pPr>
      <w:proofErr w:type="spellStart"/>
      <w:r>
        <w:t>Tehnici</w:t>
      </w:r>
      <w:proofErr w:type="spellEnd"/>
      <w:r>
        <w:rPr>
          <w:spacing w:val="-3"/>
        </w:rPr>
        <w:t xml:space="preserve"> </w:t>
      </w:r>
      <w:proofErr w:type="spellStart"/>
      <w:r>
        <w:t>şi</w:t>
      </w:r>
      <w:proofErr w:type="spellEnd"/>
      <w:r>
        <w:rPr>
          <w:spacing w:val="-3"/>
        </w:rPr>
        <w:t xml:space="preserve"> </w:t>
      </w:r>
      <w:proofErr w:type="spellStart"/>
      <w:r>
        <w:t>instrumente</w:t>
      </w:r>
      <w:proofErr w:type="spellEnd"/>
      <w:r>
        <w:rPr>
          <w:spacing w:val="-3"/>
        </w:rPr>
        <w:t xml:space="preserve"> </w:t>
      </w:r>
      <w:proofErr w:type="spellStart"/>
      <w:r>
        <w:t>specifice</w:t>
      </w:r>
      <w:proofErr w:type="spellEnd"/>
      <w:r>
        <w:rPr>
          <w:spacing w:val="-4"/>
        </w:rPr>
        <w:t xml:space="preserve"> </w:t>
      </w:r>
      <w:r>
        <w:t>de</w:t>
      </w:r>
      <w:r>
        <w:rPr>
          <w:spacing w:val="-2"/>
        </w:rPr>
        <w:t xml:space="preserve"> </w:t>
      </w:r>
      <w:proofErr w:type="spellStart"/>
      <w:r>
        <w:t>atribuire</w:t>
      </w:r>
      <w:proofErr w:type="spellEnd"/>
      <w:r>
        <w:rPr>
          <w:spacing w:val="-5"/>
        </w:rPr>
        <w:t xml:space="preserve"> </w:t>
      </w:r>
      <w:r>
        <w:t>(</w:t>
      </w:r>
      <w:proofErr w:type="spellStart"/>
      <w:r>
        <w:t>după</w:t>
      </w:r>
      <w:proofErr w:type="spellEnd"/>
      <w:r>
        <w:rPr>
          <w:spacing w:val="-4"/>
        </w:rPr>
        <w:t xml:space="preserve"> </w:t>
      </w:r>
      <w:proofErr w:type="spellStart"/>
      <w:r>
        <w:t>caz</w:t>
      </w:r>
      <w:proofErr w:type="spellEnd"/>
      <w:r>
        <w:t>,</w:t>
      </w:r>
      <w:r>
        <w:rPr>
          <w:spacing w:val="-3"/>
        </w:rPr>
        <w:t xml:space="preserve"> </w:t>
      </w:r>
      <w:proofErr w:type="spellStart"/>
      <w:r>
        <w:t>specificaţi</w:t>
      </w:r>
      <w:proofErr w:type="spellEnd"/>
      <w:r>
        <w:rPr>
          <w:spacing w:val="-3"/>
        </w:rPr>
        <w:t xml:space="preserve"> </w:t>
      </w:r>
      <w:proofErr w:type="spellStart"/>
      <w:r>
        <w:t>dacă</w:t>
      </w:r>
      <w:proofErr w:type="spellEnd"/>
      <w:r>
        <w:rPr>
          <w:spacing w:val="-2"/>
        </w:rPr>
        <w:t xml:space="preserve"> </w:t>
      </w:r>
      <w:r>
        <w:t>se</w:t>
      </w:r>
      <w:r>
        <w:rPr>
          <w:spacing w:val="-4"/>
        </w:rPr>
        <w:t xml:space="preserve"> </w:t>
      </w:r>
      <w:proofErr w:type="spellStart"/>
      <w:r>
        <w:t>va</w:t>
      </w:r>
      <w:proofErr w:type="spellEnd"/>
      <w:r>
        <w:rPr>
          <w:spacing w:val="-4"/>
        </w:rPr>
        <w:t xml:space="preserve"> </w:t>
      </w:r>
      <w:proofErr w:type="spellStart"/>
      <w:r>
        <w:t>utiliza</w:t>
      </w:r>
      <w:proofErr w:type="spellEnd"/>
      <w:r>
        <w:rPr>
          <w:spacing w:val="-4"/>
        </w:rPr>
        <w:t xml:space="preserve"> </w:t>
      </w:r>
      <w:proofErr w:type="spellStart"/>
      <w:r>
        <w:t>licitaţia</w:t>
      </w:r>
      <w:proofErr w:type="spellEnd"/>
      <w:r>
        <w:t xml:space="preserve"> </w:t>
      </w:r>
      <w:proofErr w:type="spellStart"/>
      <w:r>
        <w:rPr>
          <w:spacing w:val="-2"/>
        </w:rPr>
        <w:t>electronică</w:t>
      </w:r>
      <w:proofErr w:type="spellEnd"/>
      <w:r>
        <w:rPr>
          <w:spacing w:val="-2"/>
        </w:rPr>
        <w:t>)_nu.</w:t>
      </w:r>
    </w:p>
    <w:p w14:paraId="541CFB28" w14:textId="77777777" w:rsidR="00CB7FBA" w:rsidRDefault="00CB7FBA" w:rsidP="00CB7FBA">
      <w:pPr>
        <w:pStyle w:val="a"/>
        <w:widowControl w:val="0"/>
        <w:numPr>
          <w:ilvl w:val="0"/>
          <w:numId w:val="32"/>
        </w:numPr>
        <w:tabs>
          <w:tab w:val="clear" w:pos="1134"/>
          <w:tab w:val="left" w:pos="1130"/>
        </w:tabs>
        <w:autoSpaceDE w:val="0"/>
        <w:autoSpaceDN w:val="0"/>
        <w:ind w:left="710" w:right="1669" w:firstLine="0"/>
        <w:jc w:val="left"/>
      </w:pPr>
      <w:proofErr w:type="spellStart"/>
      <w:r>
        <w:t>Condiţii</w:t>
      </w:r>
      <w:proofErr w:type="spellEnd"/>
      <w:r>
        <w:rPr>
          <w:spacing w:val="-4"/>
        </w:rPr>
        <w:t xml:space="preserve"> </w:t>
      </w:r>
      <w:proofErr w:type="spellStart"/>
      <w:r>
        <w:t>speciale</w:t>
      </w:r>
      <w:proofErr w:type="spellEnd"/>
      <w:r>
        <w:rPr>
          <w:spacing w:val="-5"/>
        </w:rPr>
        <w:t xml:space="preserve"> </w:t>
      </w:r>
      <w:r>
        <w:t>de</w:t>
      </w:r>
      <w:r>
        <w:rPr>
          <w:spacing w:val="-5"/>
        </w:rPr>
        <w:t xml:space="preserve"> </w:t>
      </w:r>
      <w:r>
        <w:t>care</w:t>
      </w:r>
      <w:r>
        <w:rPr>
          <w:spacing w:val="-6"/>
        </w:rPr>
        <w:t xml:space="preserve"> </w:t>
      </w:r>
      <w:proofErr w:type="spellStart"/>
      <w:r>
        <w:t>depinde</w:t>
      </w:r>
      <w:proofErr w:type="spellEnd"/>
      <w:r>
        <w:rPr>
          <w:spacing w:val="-4"/>
        </w:rPr>
        <w:t xml:space="preserve"> </w:t>
      </w:r>
      <w:proofErr w:type="spellStart"/>
      <w:r>
        <w:t>îndeplinirea</w:t>
      </w:r>
      <w:proofErr w:type="spellEnd"/>
      <w:r>
        <w:rPr>
          <w:spacing w:val="-3"/>
        </w:rPr>
        <w:t xml:space="preserve"> </w:t>
      </w:r>
      <w:proofErr w:type="spellStart"/>
      <w:r>
        <w:t>contractului</w:t>
      </w:r>
      <w:proofErr w:type="spellEnd"/>
      <w:r>
        <w:rPr>
          <w:spacing w:val="-4"/>
        </w:rPr>
        <w:t xml:space="preserve"> </w:t>
      </w:r>
      <w:r>
        <w:t>(</w:t>
      </w:r>
      <w:proofErr w:type="spellStart"/>
      <w:r>
        <w:t>indicaţi</w:t>
      </w:r>
      <w:proofErr w:type="spellEnd"/>
      <w:r>
        <w:rPr>
          <w:spacing w:val="-4"/>
        </w:rPr>
        <w:t xml:space="preserve"> </w:t>
      </w:r>
      <w:proofErr w:type="spellStart"/>
      <w:r>
        <w:t>după</w:t>
      </w:r>
      <w:proofErr w:type="spellEnd"/>
      <w:r>
        <w:rPr>
          <w:spacing w:val="-5"/>
        </w:rPr>
        <w:t xml:space="preserve"> </w:t>
      </w:r>
      <w:proofErr w:type="spellStart"/>
      <w:r>
        <w:t>caz</w:t>
      </w:r>
      <w:proofErr w:type="spellEnd"/>
      <w:r>
        <w:t>)</w:t>
      </w:r>
      <w:r>
        <w:rPr>
          <w:spacing w:val="-4"/>
        </w:rPr>
        <w:t xml:space="preserve"> </w:t>
      </w:r>
      <w:proofErr w:type="spellStart"/>
      <w:r>
        <w:t>în</w:t>
      </w:r>
      <w:proofErr w:type="spellEnd"/>
      <w:r>
        <w:t xml:space="preserve"> </w:t>
      </w:r>
      <w:proofErr w:type="spellStart"/>
      <w:r>
        <w:t>conformitate</w:t>
      </w:r>
      <w:proofErr w:type="spellEnd"/>
      <w:r>
        <w:t xml:space="preserve"> cu </w:t>
      </w:r>
      <w:proofErr w:type="spellStart"/>
      <w:r>
        <w:t>cerințele</w:t>
      </w:r>
      <w:proofErr w:type="spellEnd"/>
      <w:r>
        <w:t xml:space="preserve"> din </w:t>
      </w:r>
      <w:proofErr w:type="spellStart"/>
      <w:r>
        <w:t>caietul</w:t>
      </w:r>
      <w:proofErr w:type="spellEnd"/>
      <w:r>
        <w:t xml:space="preserve"> de </w:t>
      </w:r>
      <w:proofErr w:type="spellStart"/>
      <w:r>
        <w:t>sarini</w:t>
      </w:r>
      <w:proofErr w:type="spellEnd"/>
    </w:p>
    <w:p w14:paraId="76DC20D8" w14:textId="77777777" w:rsidR="00CB7FBA" w:rsidRDefault="00CB7FBA" w:rsidP="00CB7FBA">
      <w:pPr>
        <w:pStyle w:val="a"/>
        <w:widowControl w:val="0"/>
        <w:numPr>
          <w:ilvl w:val="0"/>
          <w:numId w:val="32"/>
        </w:numPr>
        <w:tabs>
          <w:tab w:val="clear" w:pos="1134"/>
          <w:tab w:val="left" w:pos="1069"/>
        </w:tabs>
        <w:autoSpaceDE w:val="0"/>
        <w:autoSpaceDN w:val="0"/>
        <w:ind w:left="1069" w:hanging="359"/>
        <w:jc w:val="left"/>
      </w:pPr>
      <w:proofErr w:type="spellStart"/>
      <w:r>
        <w:t>Ofertele</w:t>
      </w:r>
      <w:proofErr w:type="spellEnd"/>
      <w:r>
        <w:rPr>
          <w:spacing w:val="-4"/>
        </w:rPr>
        <w:t xml:space="preserve"> </w:t>
      </w:r>
      <w:r>
        <w:t>se</w:t>
      </w:r>
      <w:r>
        <w:rPr>
          <w:spacing w:val="-1"/>
        </w:rPr>
        <w:t xml:space="preserve"> </w:t>
      </w:r>
      <w:proofErr w:type="spellStart"/>
      <w:r>
        <w:t>prezintă</w:t>
      </w:r>
      <w:proofErr w:type="spellEnd"/>
      <w:r>
        <w:rPr>
          <w:spacing w:val="-1"/>
        </w:rPr>
        <w:t xml:space="preserve"> </w:t>
      </w:r>
      <w:proofErr w:type="spellStart"/>
      <w:r>
        <w:t>în</w:t>
      </w:r>
      <w:proofErr w:type="spellEnd"/>
      <w:r>
        <w:t xml:space="preserve"> </w:t>
      </w:r>
      <w:proofErr w:type="spellStart"/>
      <w:r>
        <w:t>valută</w:t>
      </w:r>
      <w:proofErr w:type="spellEnd"/>
      <w:r>
        <w:rPr>
          <w:spacing w:val="-2"/>
        </w:rPr>
        <w:t xml:space="preserve"> </w:t>
      </w:r>
      <w:r>
        <w:t>-</w:t>
      </w:r>
      <w:r>
        <w:rPr>
          <w:spacing w:val="-1"/>
        </w:rPr>
        <w:t xml:space="preserve"> </w:t>
      </w:r>
      <w:r>
        <w:rPr>
          <w:spacing w:val="-5"/>
        </w:rPr>
        <w:t>md</w:t>
      </w:r>
    </w:p>
    <w:p w14:paraId="75E4ED36" w14:textId="77777777" w:rsidR="00CB7FBA" w:rsidRDefault="00CB7FBA" w:rsidP="00CB7FBA">
      <w:pPr>
        <w:pStyle w:val="a"/>
        <w:widowControl w:val="0"/>
        <w:numPr>
          <w:ilvl w:val="0"/>
          <w:numId w:val="32"/>
        </w:numPr>
        <w:tabs>
          <w:tab w:val="clear" w:pos="1134"/>
          <w:tab w:val="left" w:pos="1069"/>
        </w:tabs>
        <w:autoSpaceDE w:val="0"/>
        <w:autoSpaceDN w:val="0"/>
        <w:spacing w:before="120"/>
        <w:ind w:left="1069" w:hanging="359"/>
        <w:jc w:val="left"/>
      </w:pPr>
      <w:proofErr w:type="spellStart"/>
      <w:r>
        <w:t>Criteriul</w:t>
      </w:r>
      <w:proofErr w:type="spellEnd"/>
      <w:r>
        <w:rPr>
          <w:spacing w:val="-2"/>
        </w:rPr>
        <w:t xml:space="preserve"> </w:t>
      </w:r>
      <w:r>
        <w:t>de</w:t>
      </w:r>
      <w:r>
        <w:rPr>
          <w:spacing w:val="-2"/>
        </w:rPr>
        <w:t xml:space="preserve"> </w:t>
      </w:r>
      <w:proofErr w:type="spellStart"/>
      <w:r>
        <w:t>evaluare</w:t>
      </w:r>
      <w:proofErr w:type="spellEnd"/>
      <w:r>
        <w:t xml:space="preserve"> </w:t>
      </w:r>
      <w:proofErr w:type="spellStart"/>
      <w:r>
        <w:t>aplicat</w:t>
      </w:r>
      <w:proofErr w:type="spellEnd"/>
      <w:r>
        <w:rPr>
          <w:spacing w:val="-2"/>
        </w:rPr>
        <w:t xml:space="preserve"> </w:t>
      </w:r>
      <w:proofErr w:type="spellStart"/>
      <w:r>
        <w:t>pentru</w:t>
      </w:r>
      <w:proofErr w:type="spellEnd"/>
      <w:r>
        <w:rPr>
          <w:spacing w:val="-2"/>
        </w:rPr>
        <w:t xml:space="preserve"> </w:t>
      </w:r>
      <w:proofErr w:type="spellStart"/>
      <w:r>
        <w:t>atribuirea</w:t>
      </w:r>
      <w:proofErr w:type="spellEnd"/>
      <w:r>
        <w:rPr>
          <w:spacing w:val="1"/>
        </w:rPr>
        <w:t xml:space="preserve"> </w:t>
      </w:r>
      <w:proofErr w:type="spellStart"/>
      <w:r>
        <w:t>contractului</w:t>
      </w:r>
      <w:proofErr w:type="spellEnd"/>
      <w:r>
        <w:rPr>
          <w:spacing w:val="-2"/>
        </w:rPr>
        <w:t xml:space="preserve"> </w:t>
      </w:r>
      <w:proofErr w:type="spellStart"/>
      <w:r>
        <w:rPr>
          <w:b/>
          <w:u w:val="single"/>
        </w:rPr>
        <w:t>cel</w:t>
      </w:r>
      <w:proofErr w:type="spellEnd"/>
      <w:r>
        <w:rPr>
          <w:b/>
          <w:spacing w:val="1"/>
          <w:u w:val="single"/>
        </w:rPr>
        <w:t xml:space="preserve"> </w:t>
      </w:r>
      <w:proofErr w:type="spellStart"/>
      <w:r>
        <w:rPr>
          <w:b/>
          <w:u w:val="single"/>
        </w:rPr>
        <w:t>mai</w:t>
      </w:r>
      <w:proofErr w:type="spellEnd"/>
      <w:r>
        <w:rPr>
          <w:b/>
          <w:spacing w:val="-1"/>
          <w:u w:val="single"/>
        </w:rPr>
        <w:t xml:space="preserve"> </w:t>
      </w:r>
      <w:proofErr w:type="spellStart"/>
      <w:r>
        <w:rPr>
          <w:b/>
          <w:u w:val="single"/>
        </w:rPr>
        <w:t>scăzut</w:t>
      </w:r>
      <w:proofErr w:type="spellEnd"/>
      <w:r>
        <w:rPr>
          <w:b/>
          <w:spacing w:val="-1"/>
          <w:u w:val="single"/>
        </w:rPr>
        <w:t xml:space="preserve"> </w:t>
      </w:r>
      <w:proofErr w:type="spellStart"/>
      <w:r>
        <w:rPr>
          <w:b/>
          <w:spacing w:val="-4"/>
          <w:u w:val="single"/>
        </w:rPr>
        <w:t>preț</w:t>
      </w:r>
      <w:proofErr w:type="spellEnd"/>
    </w:p>
    <w:p w14:paraId="6A6D1C70" w14:textId="77777777" w:rsidR="00CB7FBA" w:rsidRDefault="00CB7FBA" w:rsidP="00CB7FBA">
      <w:pPr>
        <w:pStyle w:val="a"/>
        <w:widowControl w:val="0"/>
        <w:numPr>
          <w:ilvl w:val="0"/>
          <w:numId w:val="31"/>
        </w:numPr>
        <w:tabs>
          <w:tab w:val="clear" w:pos="1134"/>
          <w:tab w:val="left" w:pos="1070"/>
        </w:tabs>
        <w:autoSpaceDE w:val="0"/>
        <w:autoSpaceDN w:val="0"/>
        <w:ind w:right="617" w:firstLine="0"/>
        <w:jc w:val="left"/>
      </w:pPr>
      <w:proofErr w:type="spellStart"/>
      <w:r>
        <w:t>Factorii</w:t>
      </w:r>
      <w:proofErr w:type="spellEnd"/>
      <w:r>
        <w:rPr>
          <w:spacing w:val="-3"/>
        </w:rPr>
        <w:t xml:space="preserve"> </w:t>
      </w:r>
      <w:r>
        <w:t>de</w:t>
      </w:r>
      <w:r>
        <w:rPr>
          <w:spacing w:val="-4"/>
        </w:rPr>
        <w:t xml:space="preserve"> </w:t>
      </w:r>
      <w:proofErr w:type="spellStart"/>
      <w:r>
        <w:t>evaluare</w:t>
      </w:r>
      <w:proofErr w:type="spellEnd"/>
      <w:r>
        <w:rPr>
          <w:spacing w:val="-3"/>
        </w:rPr>
        <w:t xml:space="preserve"> </w:t>
      </w:r>
      <w:r>
        <w:t>a</w:t>
      </w:r>
      <w:r>
        <w:rPr>
          <w:spacing w:val="-2"/>
        </w:rPr>
        <w:t xml:space="preserve"> </w:t>
      </w:r>
      <w:proofErr w:type="spellStart"/>
      <w:r>
        <w:t>celei</w:t>
      </w:r>
      <w:proofErr w:type="spellEnd"/>
      <w:r>
        <w:rPr>
          <w:spacing w:val="-3"/>
        </w:rPr>
        <w:t xml:space="preserve"> </w:t>
      </w:r>
      <w:proofErr w:type="spellStart"/>
      <w:r>
        <w:t>mai</w:t>
      </w:r>
      <w:proofErr w:type="spellEnd"/>
      <w:r>
        <w:rPr>
          <w:spacing w:val="-3"/>
        </w:rPr>
        <w:t xml:space="preserve"> </w:t>
      </w:r>
      <w:proofErr w:type="spellStart"/>
      <w:r>
        <w:t>avantajoase</w:t>
      </w:r>
      <w:proofErr w:type="spellEnd"/>
      <w:r>
        <w:rPr>
          <w:spacing w:val="-5"/>
        </w:rPr>
        <w:t xml:space="preserve"> </w:t>
      </w:r>
      <w:proofErr w:type="spellStart"/>
      <w:r>
        <w:t>oferte</w:t>
      </w:r>
      <w:proofErr w:type="spellEnd"/>
      <w:r>
        <w:rPr>
          <w:spacing w:val="-5"/>
        </w:rPr>
        <w:t xml:space="preserve"> </w:t>
      </w:r>
      <w:r>
        <w:t>din</w:t>
      </w:r>
      <w:r>
        <w:rPr>
          <w:spacing w:val="-3"/>
        </w:rPr>
        <w:t xml:space="preserve"> </w:t>
      </w:r>
      <w:proofErr w:type="spellStart"/>
      <w:r>
        <w:t>punct</w:t>
      </w:r>
      <w:proofErr w:type="spellEnd"/>
      <w:r>
        <w:rPr>
          <w:spacing w:val="-3"/>
        </w:rPr>
        <w:t xml:space="preserve"> </w:t>
      </w:r>
      <w:r>
        <w:t>de</w:t>
      </w:r>
      <w:r>
        <w:rPr>
          <w:spacing w:val="-4"/>
        </w:rPr>
        <w:t xml:space="preserve"> </w:t>
      </w:r>
      <w:proofErr w:type="spellStart"/>
      <w:r>
        <w:t>vedere</w:t>
      </w:r>
      <w:proofErr w:type="spellEnd"/>
      <w:r>
        <w:rPr>
          <w:spacing w:val="-2"/>
        </w:rPr>
        <w:t xml:space="preserve"> </w:t>
      </w:r>
      <w:r>
        <w:t>economic,</w:t>
      </w:r>
      <w:r>
        <w:rPr>
          <w:spacing w:val="-3"/>
        </w:rPr>
        <w:t xml:space="preserve"> </w:t>
      </w:r>
      <w:r>
        <w:t>precum</w:t>
      </w:r>
      <w:r>
        <w:rPr>
          <w:spacing w:val="-3"/>
        </w:rPr>
        <w:t xml:space="preserve"> </w:t>
      </w:r>
      <w:proofErr w:type="spellStart"/>
      <w:r>
        <w:t>şi</w:t>
      </w:r>
      <w:proofErr w:type="spellEnd"/>
      <w:r>
        <w:t xml:space="preserve"> </w:t>
      </w:r>
      <w:proofErr w:type="spellStart"/>
      <w:r>
        <w:t>ponderile</w:t>
      </w:r>
      <w:proofErr w:type="spellEnd"/>
      <w:r>
        <w:t xml:space="preserve"> </w:t>
      </w:r>
      <w:proofErr w:type="spellStart"/>
      <w:r>
        <w:t>lor</w:t>
      </w:r>
      <w:proofErr w:type="spellEnd"/>
      <w:r>
        <w:t xml:space="preserve">: nu </w:t>
      </w:r>
      <w:proofErr w:type="spellStart"/>
      <w:r>
        <w:t>este</w:t>
      </w:r>
      <w:proofErr w:type="spellEnd"/>
    </w:p>
    <w:p w14:paraId="76E8DD36" w14:textId="77777777" w:rsidR="00CB7FBA" w:rsidRDefault="00CB7FBA" w:rsidP="00CB7FBA"/>
    <w:p w14:paraId="5E7B495E" w14:textId="77777777" w:rsidR="00CB7FBA" w:rsidRDefault="00CB7FBA" w:rsidP="00CB7FBA">
      <w:pPr>
        <w:pStyle w:val="a"/>
        <w:widowControl w:val="0"/>
        <w:numPr>
          <w:ilvl w:val="0"/>
          <w:numId w:val="31"/>
        </w:numPr>
        <w:tabs>
          <w:tab w:val="clear" w:pos="1134"/>
          <w:tab w:val="left" w:pos="1070"/>
        </w:tabs>
        <w:autoSpaceDE w:val="0"/>
        <w:autoSpaceDN w:val="0"/>
        <w:ind w:left="1070"/>
        <w:jc w:val="left"/>
      </w:pPr>
      <w:proofErr w:type="spellStart"/>
      <w:r>
        <w:t>Termenul-limită</w:t>
      </w:r>
      <w:proofErr w:type="spellEnd"/>
      <w:r>
        <w:rPr>
          <w:spacing w:val="-4"/>
        </w:rPr>
        <w:t xml:space="preserve"> </w:t>
      </w:r>
      <w:r>
        <w:t>de</w:t>
      </w:r>
      <w:r>
        <w:rPr>
          <w:spacing w:val="-4"/>
        </w:rPr>
        <w:t xml:space="preserve"> </w:t>
      </w:r>
      <w:proofErr w:type="spellStart"/>
      <w:r>
        <w:t>depunere</w:t>
      </w:r>
      <w:proofErr w:type="spellEnd"/>
      <w:r>
        <w:t>/</w:t>
      </w:r>
      <w:proofErr w:type="spellStart"/>
      <w:r>
        <w:t>deschidere</w:t>
      </w:r>
      <w:proofErr w:type="spellEnd"/>
      <w:r>
        <w:rPr>
          <w:spacing w:val="-3"/>
        </w:rPr>
        <w:t xml:space="preserve"> </w:t>
      </w:r>
      <w:r>
        <w:t>a</w:t>
      </w:r>
      <w:r>
        <w:rPr>
          <w:spacing w:val="-2"/>
        </w:rPr>
        <w:t xml:space="preserve"> </w:t>
      </w:r>
      <w:proofErr w:type="spellStart"/>
      <w:r>
        <w:rPr>
          <w:spacing w:val="-2"/>
        </w:rPr>
        <w:t>ofertelor</w:t>
      </w:r>
      <w:proofErr w:type="spellEnd"/>
      <w:r>
        <w:rPr>
          <w:spacing w:val="-2"/>
        </w:rPr>
        <w:t>:</w:t>
      </w:r>
    </w:p>
    <w:p w14:paraId="3ABA7297" w14:textId="77777777" w:rsidR="00CB7FBA" w:rsidRDefault="00CB7FBA" w:rsidP="00CB7FBA">
      <w:pPr>
        <w:pStyle w:val="a"/>
        <w:widowControl w:val="0"/>
        <w:numPr>
          <w:ilvl w:val="1"/>
          <w:numId w:val="31"/>
        </w:numPr>
        <w:tabs>
          <w:tab w:val="clear" w:pos="1134"/>
          <w:tab w:val="left" w:pos="848"/>
        </w:tabs>
        <w:autoSpaceDE w:val="0"/>
        <w:autoSpaceDN w:val="0"/>
        <w:ind w:left="848" w:hanging="138"/>
        <w:jc w:val="left"/>
        <w:rPr>
          <w:b/>
        </w:rPr>
      </w:pPr>
      <w:r>
        <w:t>conform</w:t>
      </w:r>
      <w:r>
        <w:rPr>
          <w:spacing w:val="-3"/>
        </w:rPr>
        <w:t xml:space="preserve"> </w:t>
      </w:r>
      <w:r>
        <w:t>SIA</w:t>
      </w:r>
      <w:r>
        <w:rPr>
          <w:spacing w:val="-2"/>
        </w:rPr>
        <w:t xml:space="preserve"> </w:t>
      </w:r>
      <w:r>
        <w:t>,,RSAP”/</w:t>
      </w:r>
      <w:proofErr w:type="spellStart"/>
      <w:r>
        <w:t>până</w:t>
      </w:r>
      <w:proofErr w:type="spellEnd"/>
      <w:r>
        <w:rPr>
          <w:spacing w:val="-1"/>
        </w:rPr>
        <w:t xml:space="preserve"> </w:t>
      </w:r>
      <w:r>
        <w:t>la:</w:t>
      </w:r>
      <w:r>
        <w:rPr>
          <w:spacing w:val="1"/>
        </w:rPr>
        <w:t xml:space="preserve"> </w:t>
      </w:r>
      <w:r>
        <w:rPr>
          <w:i/>
        </w:rPr>
        <w:t>(</w:t>
      </w:r>
      <w:proofErr w:type="spellStart"/>
      <w:r>
        <w:rPr>
          <w:i/>
        </w:rPr>
        <w:t>ora</w:t>
      </w:r>
      <w:proofErr w:type="spellEnd"/>
      <w:r>
        <w:rPr>
          <w:i/>
        </w:rPr>
        <w:t xml:space="preserve"> </w:t>
      </w:r>
      <w:proofErr w:type="spellStart"/>
      <w:r>
        <w:rPr>
          <w:i/>
        </w:rPr>
        <w:t>exactă</w:t>
      </w:r>
      <w:proofErr w:type="spellEnd"/>
      <w:r>
        <w:rPr>
          <w:i/>
        </w:rPr>
        <w:t>)</w:t>
      </w:r>
      <w:r>
        <w:rPr>
          <w:i/>
          <w:spacing w:val="-4"/>
        </w:rPr>
        <w:t xml:space="preserve"> </w:t>
      </w:r>
      <w:proofErr w:type="spellStart"/>
      <w:r>
        <w:rPr>
          <w:b/>
          <w:i/>
        </w:rPr>
        <w:t>ora</w:t>
      </w:r>
      <w:proofErr w:type="spellEnd"/>
      <w:r>
        <w:rPr>
          <w:b/>
          <w:i/>
          <w:spacing w:val="1"/>
        </w:rPr>
        <w:t xml:space="preserve"> </w:t>
      </w:r>
      <w:proofErr w:type="spellStart"/>
      <w:r>
        <w:rPr>
          <w:b/>
          <w:i/>
        </w:rPr>
        <w:t>indicată</w:t>
      </w:r>
      <w:proofErr w:type="spellEnd"/>
      <w:r>
        <w:rPr>
          <w:b/>
          <w:i/>
          <w:spacing w:val="-1"/>
        </w:rPr>
        <w:t xml:space="preserve"> </w:t>
      </w:r>
      <w:r>
        <w:rPr>
          <w:b/>
          <w:i/>
        </w:rPr>
        <w:t>in</w:t>
      </w:r>
      <w:r>
        <w:rPr>
          <w:b/>
          <w:i/>
          <w:spacing w:val="-1"/>
        </w:rPr>
        <w:t xml:space="preserve"> </w:t>
      </w:r>
      <w:r>
        <w:rPr>
          <w:b/>
          <w:spacing w:val="-2"/>
        </w:rPr>
        <w:t>SIARSAP</w:t>
      </w:r>
    </w:p>
    <w:p w14:paraId="1DCAE3B9" w14:textId="77777777" w:rsidR="00CB7FBA" w:rsidRDefault="00CB7FBA" w:rsidP="00CB7FBA">
      <w:pPr>
        <w:pStyle w:val="a"/>
        <w:widowControl w:val="0"/>
        <w:numPr>
          <w:ilvl w:val="1"/>
          <w:numId w:val="31"/>
        </w:numPr>
        <w:tabs>
          <w:tab w:val="clear" w:pos="1134"/>
          <w:tab w:val="left" w:pos="848"/>
        </w:tabs>
        <w:autoSpaceDE w:val="0"/>
        <w:autoSpaceDN w:val="0"/>
        <w:ind w:left="848" w:hanging="138"/>
        <w:jc w:val="left"/>
        <w:rPr>
          <w:b/>
        </w:rPr>
      </w:pPr>
      <w:r>
        <w:t xml:space="preserve">pe: </w:t>
      </w:r>
      <w:r>
        <w:rPr>
          <w:i/>
        </w:rPr>
        <w:t>(data)</w:t>
      </w:r>
      <w:r>
        <w:t>_</w:t>
      </w:r>
      <w:r>
        <w:rPr>
          <w:spacing w:val="-1"/>
        </w:rPr>
        <w:t xml:space="preserve"> </w:t>
      </w:r>
      <w:r>
        <w:rPr>
          <w:b/>
        </w:rPr>
        <w:t xml:space="preserve">4 </w:t>
      </w:r>
      <w:proofErr w:type="spellStart"/>
      <w:r>
        <w:rPr>
          <w:b/>
        </w:rPr>
        <w:t>zile</w:t>
      </w:r>
      <w:proofErr w:type="spellEnd"/>
      <w:r>
        <w:rPr>
          <w:b/>
        </w:rPr>
        <w:t xml:space="preserve"> </w:t>
      </w:r>
      <w:r>
        <w:rPr>
          <w:b/>
          <w:i/>
        </w:rPr>
        <w:t xml:space="preserve">[data] </w:t>
      </w:r>
      <w:proofErr w:type="spellStart"/>
      <w:r>
        <w:rPr>
          <w:b/>
          <w:i/>
        </w:rPr>
        <w:t>indicată</w:t>
      </w:r>
      <w:proofErr w:type="spellEnd"/>
      <w:r>
        <w:rPr>
          <w:b/>
          <w:i/>
          <w:spacing w:val="-1"/>
        </w:rPr>
        <w:t xml:space="preserve"> </w:t>
      </w:r>
      <w:r>
        <w:rPr>
          <w:b/>
          <w:i/>
        </w:rPr>
        <w:t>in</w:t>
      </w:r>
      <w:r>
        <w:rPr>
          <w:b/>
          <w:i/>
          <w:spacing w:val="-1"/>
        </w:rPr>
        <w:t xml:space="preserve"> </w:t>
      </w:r>
      <w:r>
        <w:rPr>
          <w:b/>
        </w:rPr>
        <w:t>SIA</w:t>
      </w:r>
      <w:r>
        <w:rPr>
          <w:b/>
          <w:spacing w:val="-1"/>
        </w:rPr>
        <w:t xml:space="preserve"> </w:t>
      </w:r>
      <w:r>
        <w:rPr>
          <w:b/>
          <w:spacing w:val="-4"/>
        </w:rPr>
        <w:t>RSAP</w:t>
      </w:r>
    </w:p>
    <w:p w14:paraId="0B8EF405" w14:textId="77777777" w:rsidR="00CB7FBA" w:rsidRDefault="00CB7FBA" w:rsidP="00CB7FBA">
      <w:pPr>
        <w:rPr>
          <w:b/>
        </w:rPr>
      </w:pPr>
    </w:p>
    <w:p w14:paraId="0634260F" w14:textId="77777777" w:rsidR="00CB7FBA" w:rsidRDefault="00CB7FBA" w:rsidP="00CB7FBA">
      <w:pPr>
        <w:pStyle w:val="a"/>
        <w:widowControl w:val="0"/>
        <w:numPr>
          <w:ilvl w:val="0"/>
          <w:numId w:val="31"/>
        </w:numPr>
        <w:tabs>
          <w:tab w:val="clear" w:pos="1134"/>
          <w:tab w:val="left" w:pos="1070"/>
        </w:tabs>
        <w:autoSpaceDE w:val="0"/>
        <w:autoSpaceDN w:val="0"/>
        <w:ind w:left="1070"/>
        <w:jc w:val="left"/>
      </w:pPr>
      <w:proofErr w:type="spellStart"/>
      <w:r>
        <w:t>Adresa</w:t>
      </w:r>
      <w:proofErr w:type="spellEnd"/>
      <w:r>
        <w:rPr>
          <w:spacing w:val="-5"/>
        </w:rPr>
        <w:t xml:space="preserve"> </w:t>
      </w:r>
      <w:r>
        <w:t>la care</w:t>
      </w:r>
      <w:r>
        <w:rPr>
          <w:spacing w:val="-2"/>
        </w:rPr>
        <w:t xml:space="preserve"> </w:t>
      </w:r>
      <w:proofErr w:type="spellStart"/>
      <w:r>
        <w:t>trebuie</w:t>
      </w:r>
      <w:proofErr w:type="spellEnd"/>
      <w:r>
        <w:rPr>
          <w:spacing w:val="-2"/>
        </w:rPr>
        <w:t xml:space="preserve"> </w:t>
      </w:r>
      <w:proofErr w:type="spellStart"/>
      <w:r>
        <w:t>transmise</w:t>
      </w:r>
      <w:proofErr w:type="spellEnd"/>
      <w:r>
        <w:rPr>
          <w:spacing w:val="-2"/>
        </w:rPr>
        <w:t xml:space="preserve"> </w:t>
      </w:r>
      <w:proofErr w:type="spellStart"/>
      <w:r>
        <w:t>ofertele</w:t>
      </w:r>
      <w:proofErr w:type="spellEnd"/>
      <w:r>
        <w:rPr>
          <w:spacing w:val="-1"/>
        </w:rPr>
        <w:t xml:space="preserve"> </w:t>
      </w:r>
      <w:proofErr w:type="spellStart"/>
      <w:r>
        <w:t>sau</w:t>
      </w:r>
      <w:proofErr w:type="spellEnd"/>
      <w:r>
        <w:rPr>
          <w:spacing w:val="1"/>
        </w:rPr>
        <w:t xml:space="preserve"> </w:t>
      </w:r>
      <w:proofErr w:type="spellStart"/>
      <w:r>
        <w:t>cererile</w:t>
      </w:r>
      <w:proofErr w:type="spellEnd"/>
      <w:r>
        <w:rPr>
          <w:spacing w:val="-2"/>
        </w:rPr>
        <w:t xml:space="preserve"> </w:t>
      </w:r>
      <w:r>
        <w:t>de</w:t>
      </w:r>
      <w:r>
        <w:rPr>
          <w:spacing w:val="-2"/>
        </w:rPr>
        <w:t xml:space="preserve"> </w:t>
      </w:r>
      <w:proofErr w:type="spellStart"/>
      <w:r>
        <w:rPr>
          <w:spacing w:val="-2"/>
        </w:rPr>
        <w:t>participare</w:t>
      </w:r>
      <w:proofErr w:type="spellEnd"/>
    </w:p>
    <w:p w14:paraId="19A4B072" w14:textId="77777777" w:rsidR="00CB7FBA" w:rsidRDefault="00CB7FBA" w:rsidP="00CB7FBA">
      <w:pPr>
        <w:ind w:left="710"/>
        <w:rPr>
          <w:i/>
        </w:rPr>
      </w:pPr>
      <w:r>
        <w:rPr>
          <w:i/>
        </w:rPr>
        <w:t>Ofertele</w:t>
      </w:r>
      <w:r>
        <w:rPr>
          <w:i/>
          <w:spacing w:val="-2"/>
        </w:rPr>
        <w:t xml:space="preserve"> </w:t>
      </w:r>
      <w:r>
        <w:rPr>
          <w:i/>
        </w:rPr>
        <w:t>sau</w:t>
      </w:r>
      <w:r>
        <w:rPr>
          <w:i/>
          <w:spacing w:val="-1"/>
        </w:rPr>
        <w:t xml:space="preserve"> </w:t>
      </w:r>
      <w:r>
        <w:rPr>
          <w:i/>
        </w:rPr>
        <w:t>cererile</w:t>
      </w:r>
      <w:r>
        <w:rPr>
          <w:i/>
          <w:spacing w:val="-1"/>
        </w:rPr>
        <w:t xml:space="preserve"> </w:t>
      </w:r>
      <w:r>
        <w:rPr>
          <w:i/>
        </w:rPr>
        <w:t>de</w:t>
      </w:r>
      <w:r>
        <w:rPr>
          <w:i/>
          <w:spacing w:val="-2"/>
        </w:rPr>
        <w:t xml:space="preserve"> </w:t>
      </w:r>
      <w:r>
        <w:rPr>
          <w:i/>
        </w:rPr>
        <w:t>participare vor</w:t>
      </w:r>
      <w:r>
        <w:rPr>
          <w:i/>
          <w:spacing w:val="-1"/>
        </w:rPr>
        <w:t xml:space="preserve"> </w:t>
      </w:r>
      <w:r>
        <w:rPr>
          <w:i/>
        </w:rPr>
        <w:t>fi</w:t>
      </w:r>
      <w:r>
        <w:rPr>
          <w:i/>
          <w:spacing w:val="-1"/>
        </w:rPr>
        <w:t xml:space="preserve"> </w:t>
      </w:r>
      <w:r>
        <w:rPr>
          <w:i/>
        </w:rPr>
        <w:t>depuse</w:t>
      </w:r>
      <w:r>
        <w:rPr>
          <w:i/>
          <w:spacing w:val="-2"/>
        </w:rPr>
        <w:t xml:space="preserve"> </w:t>
      </w:r>
      <w:r>
        <w:rPr>
          <w:i/>
        </w:rPr>
        <w:t>electronic</w:t>
      </w:r>
      <w:r>
        <w:rPr>
          <w:i/>
          <w:spacing w:val="-2"/>
        </w:rPr>
        <w:t xml:space="preserve"> </w:t>
      </w:r>
      <w:r>
        <w:rPr>
          <w:i/>
        </w:rPr>
        <w:t>prin intermediul</w:t>
      </w:r>
      <w:r>
        <w:rPr>
          <w:i/>
          <w:spacing w:val="-1"/>
        </w:rPr>
        <w:t xml:space="preserve"> </w:t>
      </w:r>
      <w:r>
        <w:rPr>
          <w:i/>
        </w:rPr>
        <w:t>SIA</w:t>
      </w:r>
      <w:r>
        <w:rPr>
          <w:i/>
          <w:spacing w:val="3"/>
        </w:rPr>
        <w:t xml:space="preserve"> </w:t>
      </w:r>
      <w:r>
        <w:rPr>
          <w:i/>
          <w:spacing w:val="-2"/>
        </w:rPr>
        <w:t>,,RSAP”.</w:t>
      </w:r>
    </w:p>
    <w:p w14:paraId="5E11B238" w14:textId="77777777" w:rsidR="00CB7FBA" w:rsidRDefault="00CB7FBA" w:rsidP="00CB7FBA">
      <w:pPr>
        <w:pStyle w:val="a"/>
        <w:widowControl w:val="0"/>
        <w:numPr>
          <w:ilvl w:val="0"/>
          <w:numId w:val="31"/>
        </w:numPr>
        <w:tabs>
          <w:tab w:val="clear" w:pos="1134"/>
          <w:tab w:val="left" w:pos="1069"/>
        </w:tabs>
        <w:autoSpaceDE w:val="0"/>
        <w:autoSpaceDN w:val="0"/>
        <w:ind w:left="1069" w:hanging="359"/>
        <w:jc w:val="left"/>
      </w:pPr>
      <w:proofErr w:type="spellStart"/>
      <w:r>
        <w:t>Termenul</w:t>
      </w:r>
      <w:proofErr w:type="spellEnd"/>
      <w:r>
        <w:rPr>
          <w:spacing w:val="-1"/>
        </w:rPr>
        <w:t xml:space="preserve"> </w:t>
      </w:r>
      <w:r>
        <w:t>de</w:t>
      </w:r>
      <w:r>
        <w:rPr>
          <w:spacing w:val="-2"/>
        </w:rPr>
        <w:t xml:space="preserve"> </w:t>
      </w:r>
      <w:proofErr w:type="spellStart"/>
      <w:r>
        <w:t>valabilitate</w:t>
      </w:r>
      <w:proofErr w:type="spellEnd"/>
      <w:r>
        <w:rPr>
          <w:spacing w:val="-1"/>
        </w:rPr>
        <w:t xml:space="preserve"> </w:t>
      </w:r>
      <w:r>
        <w:t>a</w:t>
      </w:r>
      <w:r>
        <w:rPr>
          <w:spacing w:val="-1"/>
        </w:rPr>
        <w:t xml:space="preserve"> </w:t>
      </w:r>
      <w:proofErr w:type="spellStart"/>
      <w:r>
        <w:t>ofertelor</w:t>
      </w:r>
      <w:proofErr w:type="spellEnd"/>
      <w:r>
        <w:rPr>
          <w:spacing w:val="58"/>
        </w:rPr>
        <w:t xml:space="preserve"> </w:t>
      </w:r>
      <w:r>
        <w:t xml:space="preserve">60 </w:t>
      </w:r>
      <w:proofErr w:type="spellStart"/>
      <w:r>
        <w:rPr>
          <w:spacing w:val="-4"/>
        </w:rPr>
        <w:t>zile</w:t>
      </w:r>
      <w:proofErr w:type="spellEnd"/>
    </w:p>
    <w:p w14:paraId="67EF0002" w14:textId="77777777" w:rsidR="00CB7FBA" w:rsidRDefault="00CB7FBA" w:rsidP="00CB7FBA">
      <w:pPr>
        <w:pStyle w:val="a"/>
        <w:widowControl w:val="0"/>
        <w:numPr>
          <w:ilvl w:val="0"/>
          <w:numId w:val="31"/>
        </w:numPr>
        <w:tabs>
          <w:tab w:val="clear" w:pos="1134"/>
          <w:tab w:val="left" w:pos="1792"/>
        </w:tabs>
        <w:autoSpaceDE w:val="0"/>
        <w:autoSpaceDN w:val="0"/>
        <w:spacing w:before="108" w:line="232" w:lineRule="auto"/>
        <w:ind w:left="1430" w:right="806" w:firstLine="0"/>
        <w:jc w:val="left"/>
      </w:pPr>
      <w:proofErr w:type="spellStart"/>
      <w:r>
        <w:t>Locul</w:t>
      </w:r>
      <w:proofErr w:type="spellEnd"/>
      <w:r>
        <w:rPr>
          <w:spacing w:val="-2"/>
        </w:rPr>
        <w:t xml:space="preserve"> </w:t>
      </w:r>
      <w:proofErr w:type="spellStart"/>
      <w:r>
        <w:t>deschiderii</w:t>
      </w:r>
      <w:proofErr w:type="spellEnd"/>
      <w:r>
        <w:t xml:space="preserve"> </w:t>
      </w:r>
      <w:proofErr w:type="spellStart"/>
      <w:r>
        <w:t>ofertelor</w:t>
      </w:r>
      <w:proofErr w:type="spellEnd"/>
      <w:r>
        <w:rPr>
          <w:spacing w:val="40"/>
        </w:rPr>
        <w:t xml:space="preserve"> </w:t>
      </w:r>
      <w:r>
        <w:rPr>
          <w:i/>
        </w:rPr>
        <w:t>Conform</w:t>
      </w:r>
      <w:r>
        <w:rPr>
          <w:i/>
          <w:spacing w:val="40"/>
        </w:rPr>
        <w:t xml:space="preserve"> </w:t>
      </w:r>
      <w:proofErr w:type="spellStart"/>
      <w:r>
        <w:rPr>
          <w:i/>
        </w:rPr>
        <w:t>publicării</w:t>
      </w:r>
      <w:proofErr w:type="spellEnd"/>
      <w:r>
        <w:rPr>
          <w:i/>
          <w:spacing w:val="40"/>
        </w:rPr>
        <w:t xml:space="preserve"> </w:t>
      </w:r>
      <w:r>
        <w:rPr>
          <w:i/>
        </w:rPr>
        <w:t>din</w:t>
      </w:r>
      <w:r>
        <w:rPr>
          <w:i/>
          <w:spacing w:val="40"/>
        </w:rPr>
        <w:t xml:space="preserve"> </w:t>
      </w:r>
      <w:r>
        <w:rPr>
          <w:i/>
        </w:rPr>
        <w:t>SIA</w:t>
      </w:r>
      <w:r>
        <w:rPr>
          <w:i/>
          <w:spacing w:val="40"/>
        </w:rPr>
        <w:t xml:space="preserve"> </w:t>
      </w:r>
      <w:r>
        <w:rPr>
          <w:i/>
        </w:rPr>
        <w:t>RSAP</w:t>
      </w:r>
      <w:r>
        <w:rPr>
          <w:i/>
          <w:spacing w:val="40"/>
        </w:rPr>
        <w:t xml:space="preserve"> </w:t>
      </w:r>
      <w:r>
        <w:rPr>
          <w:i/>
        </w:rPr>
        <w:t>M-Tender</w:t>
      </w:r>
      <w:r>
        <w:rPr>
          <w:i/>
          <w:spacing w:val="40"/>
        </w:rPr>
        <w:t xml:space="preserve"> </w:t>
      </w: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56E03B9F" w14:textId="77777777" w:rsidR="00CB7FBA" w:rsidRDefault="00CB7FBA" w:rsidP="00CB7FBA">
      <w:pPr>
        <w:spacing w:before="2"/>
      </w:pPr>
    </w:p>
    <w:p w14:paraId="735C1601" w14:textId="77777777" w:rsidR="00CB7FBA" w:rsidRDefault="00CB7FBA" w:rsidP="00CB7FBA">
      <w:pPr>
        <w:spacing w:before="1"/>
        <w:ind w:left="710"/>
        <w:rPr>
          <w:i/>
        </w:rPr>
      </w:pPr>
      <w:r>
        <w:rPr>
          <w:i/>
        </w:rPr>
        <w:t>Ofertele</w:t>
      </w:r>
      <w:r>
        <w:rPr>
          <w:i/>
          <w:spacing w:val="-2"/>
        </w:rPr>
        <w:t xml:space="preserve"> </w:t>
      </w:r>
      <w:r>
        <w:rPr>
          <w:i/>
        </w:rPr>
        <w:t>întârziate</w:t>
      </w:r>
      <w:r>
        <w:rPr>
          <w:i/>
          <w:spacing w:val="-1"/>
        </w:rPr>
        <w:t xml:space="preserve"> </w:t>
      </w:r>
      <w:r>
        <w:rPr>
          <w:i/>
        </w:rPr>
        <w:t>vor</w:t>
      </w:r>
      <w:r>
        <w:rPr>
          <w:i/>
          <w:spacing w:val="-2"/>
        </w:rPr>
        <w:t xml:space="preserve"> </w:t>
      </w:r>
      <w:r>
        <w:rPr>
          <w:i/>
        </w:rPr>
        <w:t>fi</w:t>
      </w:r>
      <w:r>
        <w:rPr>
          <w:i/>
          <w:spacing w:val="-1"/>
        </w:rPr>
        <w:t xml:space="preserve"> </w:t>
      </w:r>
      <w:r>
        <w:rPr>
          <w:i/>
          <w:spacing w:val="-2"/>
        </w:rPr>
        <w:t>respinse.</w:t>
      </w:r>
    </w:p>
    <w:p w14:paraId="2EC51D00" w14:textId="77777777" w:rsidR="00CB7FBA" w:rsidRDefault="00CB7FBA" w:rsidP="00CB7FBA">
      <w:pPr>
        <w:pStyle w:val="a"/>
        <w:widowControl w:val="0"/>
        <w:numPr>
          <w:ilvl w:val="0"/>
          <w:numId w:val="31"/>
        </w:numPr>
        <w:tabs>
          <w:tab w:val="clear" w:pos="1134"/>
          <w:tab w:val="left" w:pos="1072"/>
        </w:tabs>
        <w:autoSpaceDE w:val="0"/>
        <w:autoSpaceDN w:val="0"/>
        <w:ind w:left="1072" w:hanging="362"/>
        <w:jc w:val="left"/>
        <w:rPr>
          <w:b/>
        </w:rPr>
      </w:pPr>
      <w:proofErr w:type="spellStart"/>
      <w:r>
        <w:t>Limba</w:t>
      </w:r>
      <w:proofErr w:type="spellEnd"/>
      <w:r>
        <w:rPr>
          <w:spacing w:val="-3"/>
        </w:rPr>
        <w:t xml:space="preserve"> </w:t>
      </w:r>
      <w:proofErr w:type="spellStart"/>
      <w:r>
        <w:t>sau</w:t>
      </w:r>
      <w:proofErr w:type="spellEnd"/>
      <w:r>
        <w:rPr>
          <w:spacing w:val="-1"/>
        </w:rPr>
        <w:t xml:space="preserve"> </w:t>
      </w:r>
      <w:proofErr w:type="spellStart"/>
      <w:r>
        <w:t>limbile</w:t>
      </w:r>
      <w:proofErr w:type="spellEnd"/>
      <w:r>
        <w:rPr>
          <w:spacing w:val="-1"/>
        </w:rPr>
        <w:t xml:space="preserve"> </w:t>
      </w:r>
      <w:proofErr w:type="spellStart"/>
      <w:r>
        <w:t>în</w:t>
      </w:r>
      <w:proofErr w:type="spellEnd"/>
      <w:r>
        <w:rPr>
          <w:spacing w:val="-1"/>
        </w:rPr>
        <w:t xml:space="preserve"> </w:t>
      </w:r>
      <w:r>
        <w:t>care</w:t>
      </w:r>
      <w:r>
        <w:rPr>
          <w:spacing w:val="-3"/>
        </w:rPr>
        <w:t xml:space="preserve"> </w:t>
      </w:r>
      <w:proofErr w:type="spellStart"/>
      <w:r>
        <w:t>trebuie</w:t>
      </w:r>
      <w:proofErr w:type="spellEnd"/>
      <w:r>
        <w:rPr>
          <w:spacing w:val="-1"/>
        </w:rPr>
        <w:t xml:space="preserve"> </w:t>
      </w:r>
      <w:proofErr w:type="spellStart"/>
      <w:r>
        <w:t>redactate</w:t>
      </w:r>
      <w:proofErr w:type="spellEnd"/>
      <w:r>
        <w:rPr>
          <w:spacing w:val="-3"/>
        </w:rPr>
        <w:t xml:space="preserve"> </w:t>
      </w:r>
      <w:proofErr w:type="spellStart"/>
      <w:r>
        <w:t>ofertele</w:t>
      </w:r>
      <w:proofErr w:type="spellEnd"/>
      <w:r>
        <w:rPr>
          <w:spacing w:val="-1"/>
        </w:rPr>
        <w:t xml:space="preserve"> </w:t>
      </w:r>
      <w:proofErr w:type="spellStart"/>
      <w:r>
        <w:t>sau</w:t>
      </w:r>
      <w:proofErr w:type="spellEnd"/>
      <w:r>
        <w:rPr>
          <w:spacing w:val="-1"/>
        </w:rPr>
        <w:t xml:space="preserve"> </w:t>
      </w:r>
      <w:proofErr w:type="spellStart"/>
      <w:r>
        <w:t>cererile</w:t>
      </w:r>
      <w:proofErr w:type="spellEnd"/>
      <w:r>
        <w:rPr>
          <w:spacing w:val="-2"/>
        </w:rPr>
        <w:t xml:space="preserve"> </w:t>
      </w:r>
      <w:r>
        <w:t>de</w:t>
      </w:r>
      <w:r>
        <w:rPr>
          <w:spacing w:val="-2"/>
        </w:rPr>
        <w:t xml:space="preserve"> </w:t>
      </w:r>
      <w:proofErr w:type="spellStart"/>
      <w:r>
        <w:t>participare</w:t>
      </w:r>
      <w:proofErr w:type="spellEnd"/>
      <w:r>
        <w:rPr>
          <w:spacing w:val="4"/>
        </w:rPr>
        <w:t xml:space="preserve"> </w:t>
      </w:r>
      <w:r>
        <w:rPr>
          <w:b/>
          <w:spacing w:val="-5"/>
        </w:rPr>
        <w:t>md</w:t>
      </w:r>
    </w:p>
    <w:p w14:paraId="5AF64D8F" w14:textId="77777777" w:rsidR="00CB7FBA" w:rsidRDefault="00CB7FBA" w:rsidP="00CB7FBA">
      <w:pPr>
        <w:pStyle w:val="a"/>
        <w:widowControl w:val="0"/>
        <w:numPr>
          <w:ilvl w:val="0"/>
          <w:numId w:val="31"/>
        </w:numPr>
        <w:tabs>
          <w:tab w:val="clear" w:pos="1134"/>
          <w:tab w:val="left" w:pos="1069"/>
        </w:tabs>
        <w:autoSpaceDE w:val="0"/>
        <w:autoSpaceDN w:val="0"/>
        <w:ind w:left="1069" w:hanging="359"/>
        <w:jc w:val="left"/>
        <w:rPr>
          <w:b/>
        </w:rPr>
      </w:pPr>
      <w:r>
        <w:t>Alte</w:t>
      </w:r>
      <w:r>
        <w:rPr>
          <w:spacing w:val="-2"/>
        </w:rPr>
        <w:t xml:space="preserve"> </w:t>
      </w:r>
      <w:proofErr w:type="spellStart"/>
      <w:r>
        <w:t>informaţii</w:t>
      </w:r>
      <w:proofErr w:type="spellEnd"/>
      <w:r>
        <w:t xml:space="preserve"> </w:t>
      </w:r>
      <w:proofErr w:type="spellStart"/>
      <w:r>
        <w:t>relevante</w:t>
      </w:r>
      <w:proofErr w:type="spellEnd"/>
      <w:r>
        <w:rPr>
          <w:spacing w:val="-2"/>
        </w:rPr>
        <w:t xml:space="preserve"> </w:t>
      </w:r>
      <w:r>
        <w:rPr>
          <w:b/>
        </w:rPr>
        <w:t xml:space="preserve">nu </w:t>
      </w:r>
      <w:proofErr w:type="spellStart"/>
      <w:r>
        <w:rPr>
          <w:b/>
          <w:spacing w:val="-4"/>
        </w:rPr>
        <w:t>este</w:t>
      </w:r>
      <w:proofErr w:type="spellEnd"/>
    </w:p>
    <w:p w14:paraId="360A4882" w14:textId="77777777" w:rsidR="00CB7FBA" w:rsidRDefault="00CB7FBA" w:rsidP="00CB7FBA">
      <w:pPr>
        <w:rPr>
          <w:b/>
          <w:sz w:val="20"/>
        </w:rPr>
      </w:pPr>
    </w:p>
    <w:p w14:paraId="438C69BC" w14:textId="77777777" w:rsidR="00CB7FBA" w:rsidRDefault="00CB7FBA" w:rsidP="00CB7FBA">
      <w:pPr>
        <w:spacing w:before="82"/>
        <w:rPr>
          <w:b/>
          <w:sz w:val="20"/>
        </w:rPr>
      </w:pPr>
    </w:p>
    <w:p w14:paraId="7CC12836" w14:textId="77777777" w:rsidR="00CB7FBA" w:rsidRDefault="00CB7FBA" w:rsidP="00CB7FBA">
      <w:pPr>
        <w:rPr>
          <w:b/>
          <w:sz w:val="20"/>
        </w:rPr>
        <w:sectPr w:rsidR="00CB7FBA">
          <w:type w:val="continuous"/>
          <w:pgSz w:w="11910" w:h="16840"/>
          <w:pgMar w:top="1100" w:right="425" w:bottom="280" w:left="992" w:header="720" w:footer="720" w:gutter="0"/>
          <w:cols w:space="720"/>
        </w:sectPr>
      </w:pPr>
    </w:p>
    <w:p w14:paraId="1930946F" w14:textId="77777777" w:rsidR="00CB7FBA" w:rsidRDefault="00CB7FBA" w:rsidP="00CB7FBA">
      <w:pPr>
        <w:pStyle w:val="a8"/>
        <w:spacing w:before="90" w:line="343" w:lineRule="auto"/>
        <w:ind w:left="993"/>
      </w:pPr>
      <w:r>
        <w:lastRenderedPageBreak/>
        <w:t>Conducătorul</w:t>
      </w:r>
      <w:r>
        <w:rPr>
          <w:spacing w:val="80"/>
        </w:rPr>
        <w:t xml:space="preserve"> </w:t>
      </w:r>
      <w:r>
        <w:t>grupului</w:t>
      </w:r>
      <w:r>
        <w:rPr>
          <w:spacing w:val="-9"/>
        </w:rPr>
        <w:t xml:space="preserve"> </w:t>
      </w:r>
      <w:r>
        <w:t>de</w:t>
      </w:r>
      <w:r>
        <w:rPr>
          <w:spacing w:val="-9"/>
        </w:rPr>
        <w:t xml:space="preserve"> </w:t>
      </w:r>
      <w:r>
        <w:t xml:space="preserve">lucru </w:t>
      </w:r>
    </w:p>
    <w:p w14:paraId="77BB20B1" w14:textId="77777777" w:rsidR="00CB7FBA" w:rsidRDefault="00CB7FBA" w:rsidP="00CB7FBA">
      <w:pPr>
        <w:pStyle w:val="a8"/>
        <w:spacing w:before="90" w:line="343" w:lineRule="auto"/>
        <w:ind w:left="993"/>
      </w:pPr>
      <w:r>
        <w:t>Veaceslav DOBROVOLSCHI _____________________</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02A61926" w14:textId="77777777" w:rsidR="00312F05" w:rsidRPr="00FF430B" w:rsidRDefault="00312F05" w:rsidP="00312F05">
      <w:pPr>
        <w:spacing w:after="200" w:line="276" w:lineRule="auto"/>
        <w:jc w:val="center"/>
        <w:rPr>
          <w:lang w:val="ro-MD" w:eastAsia="zh-CN"/>
        </w:rPr>
      </w:pPr>
    </w:p>
    <w:p w14:paraId="391F8825"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30F12DAD"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11</w:t>
      </w:r>
    </w:p>
    <w:p w14:paraId="2F720144" w14:textId="77777777" w:rsidR="00312F05" w:rsidRPr="00FF430B" w:rsidRDefault="00312F05" w:rsidP="00312F05">
      <w:pPr>
        <w:jc w:val="right"/>
        <w:rPr>
          <w:noProof w:val="0"/>
          <w:lang w:val="ro-MD"/>
        </w:rPr>
      </w:pPr>
      <w:r w:rsidRPr="00FF430B">
        <w:rPr>
          <w:noProof w:val="0"/>
          <w:lang w:val="ro-MD"/>
        </w:rPr>
        <w:t>la Documentația standard nr._____</w:t>
      </w:r>
    </w:p>
    <w:p w14:paraId="43A7691E" w14:textId="77777777" w:rsidR="00312F05" w:rsidRPr="00FF430B" w:rsidRDefault="00312F05" w:rsidP="00312F05">
      <w:pPr>
        <w:jc w:val="right"/>
        <w:rPr>
          <w:noProof w:val="0"/>
          <w:lang w:val="ro-MD"/>
        </w:rPr>
      </w:pPr>
      <w:r w:rsidRPr="00FF430B">
        <w:rPr>
          <w:noProof w:val="0"/>
          <w:lang w:val="ro-MD"/>
        </w:rPr>
        <w:t>din “____” ________ 20___</w:t>
      </w:r>
    </w:p>
    <w:p w14:paraId="08786E75" w14:textId="77777777" w:rsidR="00312F05" w:rsidRPr="00FF430B" w:rsidRDefault="00312F05" w:rsidP="00312F05">
      <w:pPr>
        <w:jc w:val="both"/>
        <w:rPr>
          <w:rFonts w:eastAsia="PMingLiU"/>
          <w:lang w:val="ro-MD" w:eastAsia="zh-CN"/>
        </w:rPr>
      </w:pPr>
    </w:p>
    <w:p w14:paraId="0F3227B8" w14:textId="77777777" w:rsidR="00312F05" w:rsidRPr="00FF430B" w:rsidRDefault="00312F05" w:rsidP="00312F05">
      <w:pPr>
        <w:jc w:val="both"/>
        <w:rPr>
          <w:rFonts w:eastAsia="PMingLiU"/>
          <w:lang w:val="ro-MD" w:eastAsia="zh-CN"/>
        </w:rPr>
      </w:pPr>
    </w:p>
    <w:p w14:paraId="122A6D94" w14:textId="77777777" w:rsidR="00312F05" w:rsidRPr="00FF430B" w:rsidRDefault="00312F05" w:rsidP="00312F05">
      <w:pPr>
        <w:jc w:val="both"/>
        <w:rPr>
          <w:rFonts w:eastAsia="PMingLiU"/>
          <w:lang w:val="ro-MD" w:eastAsia="zh-CN"/>
        </w:rPr>
      </w:pPr>
    </w:p>
    <w:p w14:paraId="00BA6EEE" w14:textId="77777777" w:rsidR="00312F05" w:rsidRPr="00FF430B" w:rsidRDefault="00312F05" w:rsidP="00312F05">
      <w:pPr>
        <w:jc w:val="center"/>
        <w:rPr>
          <w:rFonts w:eastAsia="PMingLiU"/>
          <w:lang w:val="ro-MD" w:eastAsia="zh-CN"/>
        </w:rPr>
      </w:pPr>
    </w:p>
    <w:p w14:paraId="0B3E61BA"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7337D81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4068CBB2"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0F5B40DC"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7772D90C" w14:textId="77777777" w:rsidTr="00F30D94">
        <w:trPr>
          <w:cantSplit/>
          <w:trHeight w:val="300"/>
        </w:trPr>
        <w:tc>
          <w:tcPr>
            <w:tcW w:w="709" w:type="dxa"/>
            <w:vMerge w:val="restart"/>
          </w:tcPr>
          <w:p w14:paraId="3AD3FF8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1FFB6E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A19F28C"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507ACB4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11D5950D"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9C3CBE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16B94A54" w14:textId="77777777" w:rsidTr="00F30D94">
        <w:trPr>
          <w:cantSplit/>
          <w:trHeight w:val="240"/>
        </w:trPr>
        <w:tc>
          <w:tcPr>
            <w:tcW w:w="709" w:type="dxa"/>
            <w:vMerge/>
          </w:tcPr>
          <w:p w14:paraId="0BFDAA08"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1D70B45F"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07C47496"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6B415237" w14:textId="77777777" w:rsidTr="00F30D94">
        <w:trPr>
          <w:cantSplit/>
          <w:trHeight w:val="120"/>
        </w:trPr>
        <w:tc>
          <w:tcPr>
            <w:tcW w:w="709" w:type="dxa"/>
            <w:vMerge/>
          </w:tcPr>
          <w:p w14:paraId="5D6535F5"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0ED3CFC0"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6ED5A0C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48532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4F04F3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21BD995"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2176F27C"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3B0CBA89" w14:textId="77777777" w:rsidTr="00F30D94">
        <w:trPr>
          <w:cantSplit/>
          <w:trHeight w:val="180"/>
        </w:trPr>
        <w:tc>
          <w:tcPr>
            <w:tcW w:w="709" w:type="dxa"/>
          </w:tcPr>
          <w:p w14:paraId="43FBF9A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4A51DE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3D794DD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71ACBF12"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B2B00B1"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BC630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4D336985"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4863E31D"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544D6F6F" w14:textId="77777777" w:rsidTr="00F30D94">
        <w:trPr>
          <w:cantSplit/>
          <w:trHeight w:val="1372"/>
        </w:trPr>
        <w:tc>
          <w:tcPr>
            <w:tcW w:w="709" w:type="dxa"/>
          </w:tcPr>
          <w:p w14:paraId="725CDBE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6F6E2235" w14:textId="77777777" w:rsidR="00312F05" w:rsidRPr="00FF430B" w:rsidRDefault="00312F05" w:rsidP="00F30D94">
            <w:pPr>
              <w:pStyle w:val="a8"/>
              <w:tabs>
                <w:tab w:val="left" w:pos="567"/>
              </w:tabs>
              <w:rPr>
                <w:rFonts w:ascii="Times New Roman" w:hAnsi="Times New Roman"/>
                <w:szCs w:val="24"/>
                <w:lang w:val="ro-MD"/>
              </w:rPr>
            </w:pPr>
          </w:p>
          <w:p w14:paraId="6F23490E" w14:textId="77777777" w:rsidR="00312F05" w:rsidRPr="00FF430B" w:rsidRDefault="00312F05" w:rsidP="00F30D94">
            <w:pPr>
              <w:pStyle w:val="a8"/>
              <w:tabs>
                <w:tab w:val="left" w:pos="567"/>
              </w:tabs>
              <w:rPr>
                <w:rFonts w:ascii="Times New Roman" w:hAnsi="Times New Roman"/>
                <w:szCs w:val="24"/>
                <w:lang w:val="ro-MD"/>
              </w:rPr>
            </w:pPr>
          </w:p>
          <w:p w14:paraId="37B69D64" w14:textId="77777777" w:rsidR="00312F05" w:rsidRPr="00FF430B" w:rsidRDefault="00312F05" w:rsidP="00F30D94">
            <w:pPr>
              <w:pStyle w:val="a8"/>
              <w:tabs>
                <w:tab w:val="left" w:pos="567"/>
              </w:tabs>
              <w:rPr>
                <w:rFonts w:ascii="Times New Roman" w:hAnsi="Times New Roman"/>
                <w:szCs w:val="24"/>
                <w:lang w:val="ro-MD"/>
              </w:rPr>
            </w:pPr>
          </w:p>
          <w:p w14:paraId="73C0D02E"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46FF6028"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4E18CAA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282346A1"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6C595FC8"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BBC7EEE"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495E534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42AE2E20"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F2C5F3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2DBCAAB5" w14:textId="77777777" w:rsidTr="00F30D94">
        <w:trPr>
          <w:cantSplit/>
          <w:trHeight w:val="1412"/>
        </w:trPr>
        <w:tc>
          <w:tcPr>
            <w:tcW w:w="709" w:type="dxa"/>
          </w:tcPr>
          <w:p w14:paraId="39B8E6D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57CA711" w14:textId="77777777" w:rsidR="00312F05" w:rsidRPr="00FF430B" w:rsidRDefault="00312F05" w:rsidP="00F30D94">
            <w:pPr>
              <w:pStyle w:val="a8"/>
              <w:tabs>
                <w:tab w:val="left" w:pos="567"/>
              </w:tabs>
              <w:rPr>
                <w:rFonts w:ascii="Times New Roman" w:hAnsi="Times New Roman"/>
                <w:szCs w:val="24"/>
                <w:lang w:val="ro-MD"/>
              </w:rPr>
            </w:pPr>
          </w:p>
          <w:p w14:paraId="1A21EC4D" w14:textId="77777777" w:rsidR="00312F05" w:rsidRPr="00FF430B" w:rsidRDefault="00312F05" w:rsidP="00F30D94">
            <w:pPr>
              <w:pStyle w:val="a8"/>
              <w:tabs>
                <w:tab w:val="left" w:pos="567"/>
              </w:tabs>
              <w:rPr>
                <w:rFonts w:ascii="Times New Roman" w:hAnsi="Times New Roman"/>
                <w:szCs w:val="24"/>
                <w:lang w:val="ro-MD"/>
              </w:rPr>
            </w:pPr>
          </w:p>
          <w:p w14:paraId="2273177F" w14:textId="77777777" w:rsidR="00312F05" w:rsidRPr="00FF430B" w:rsidRDefault="00312F05" w:rsidP="00F30D94">
            <w:pPr>
              <w:pStyle w:val="a8"/>
              <w:tabs>
                <w:tab w:val="left" w:pos="567"/>
              </w:tabs>
              <w:rPr>
                <w:rFonts w:ascii="Times New Roman" w:hAnsi="Times New Roman"/>
                <w:szCs w:val="24"/>
                <w:lang w:val="ro-MD"/>
              </w:rPr>
            </w:pPr>
          </w:p>
          <w:p w14:paraId="34592E97"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C5D2D5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7DA09427"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460958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585625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BFAD26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066FF01"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6A51A2C0"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58DD9456"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4790995C"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11582A67"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7E5F6BEF"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6F9ED459" w14:textId="77777777" w:rsidTr="00F30D94">
        <w:trPr>
          <w:cantSplit/>
          <w:trHeight w:val="1593"/>
        </w:trPr>
        <w:tc>
          <w:tcPr>
            <w:tcW w:w="709" w:type="dxa"/>
          </w:tcPr>
          <w:p w14:paraId="39EDB76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6FA18F2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Faza n</w:t>
            </w:r>
          </w:p>
          <w:p w14:paraId="23FCE558"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37F71A4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DB86100"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56E07DA"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93021A5"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6877C8D"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6C1FD4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5B1D336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0A4AB8C3" w14:textId="77777777" w:rsidR="00312F05" w:rsidRPr="00FF430B" w:rsidRDefault="00312F05" w:rsidP="00F30D94">
            <w:pPr>
              <w:pStyle w:val="a8"/>
              <w:tabs>
                <w:tab w:val="left" w:pos="567"/>
              </w:tabs>
              <w:rPr>
                <w:rFonts w:ascii="Times New Roman" w:hAnsi="Times New Roman"/>
                <w:szCs w:val="24"/>
                <w:lang w:val="ro-MD"/>
              </w:rPr>
            </w:pPr>
          </w:p>
        </w:tc>
      </w:tr>
    </w:tbl>
    <w:p w14:paraId="3B454D6C" w14:textId="77777777" w:rsidR="00312F05" w:rsidRPr="00FF430B" w:rsidRDefault="00312F05" w:rsidP="00312F05">
      <w:pPr>
        <w:jc w:val="both"/>
        <w:rPr>
          <w:rFonts w:eastAsia="PMingLiU"/>
          <w:lang w:val="ro-MD" w:eastAsia="zh-CN"/>
        </w:rPr>
      </w:pPr>
    </w:p>
    <w:p w14:paraId="6CB80212"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6A346492"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70334F0"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5112DDB6"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5BD07924" w14:textId="77777777" w:rsidR="00312F05" w:rsidRPr="00FF430B" w:rsidRDefault="00312F05" w:rsidP="00312F05">
      <w:pPr>
        <w:pStyle w:val="Style3"/>
        <w:tabs>
          <w:tab w:val="left" w:pos="567"/>
        </w:tabs>
        <w:spacing w:before="0" w:beforeAutospacing="0" w:after="0"/>
        <w:ind w:left="0" w:firstLine="0"/>
        <w:jc w:val="center"/>
        <w:rPr>
          <w:rFonts w:eastAsia="PMingLiU"/>
          <w:lang w:val="ro-MD" w:eastAsia="zh-CN"/>
        </w:rPr>
      </w:pPr>
    </w:p>
    <w:p w14:paraId="67C434BD" w14:textId="77777777" w:rsidR="00312F05" w:rsidRPr="00FF430B" w:rsidRDefault="00312F05" w:rsidP="00312F05">
      <w:pPr>
        <w:pStyle w:val="Style3"/>
        <w:tabs>
          <w:tab w:val="left" w:pos="567"/>
        </w:tabs>
        <w:ind w:left="0" w:firstLine="0"/>
        <w:rPr>
          <w:rFonts w:eastAsia="PMingLiU"/>
          <w:lang w:val="ro-MD" w:eastAsia="zh-CN"/>
        </w:rPr>
      </w:pPr>
    </w:p>
    <w:p w14:paraId="6D282E9E" w14:textId="77777777" w:rsidR="00312F05" w:rsidRPr="00FF430B" w:rsidRDefault="00312F05" w:rsidP="00312F05">
      <w:pPr>
        <w:pStyle w:val="Style3"/>
        <w:tabs>
          <w:tab w:val="left" w:pos="567"/>
        </w:tabs>
        <w:ind w:left="0" w:firstLine="0"/>
        <w:rPr>
          <w:rFonts w:eastAsia="PMingLiU"/>
          <w:lang w:val="ro-MD" w:eastAsia="zh-CN"/>
        </w:rPr>
      </w:pPr>
    </w:p>
    <w:p w14:paraId="39915C2F" w14:textId="77777777" w:rsidR="00312F05" w:rsidRPr="00FF430B" w:rsidRDefault="00312F05" w:rsidP="00312F05">
      <w:pPr>
        <w:pStyle w:val="Style3"/>
        <w:tabs>
          <w:tab w:val="left" w:pos="567"/>
        </w:tabs>
        <w:ind w:left="0" w:firstLine="0"/>
        <w:rPr>
          <w:rFonts w:eastAsia="PMingLiU"/>
          <w:lang w:val="ro-MD" w:eastAsia="zh-CN"/>
        </w:rPr>
      </w:pPr>
    </w:p>
    <w:p w14:paraId="188A496C" w14:textId="77777777" w:rsidR="00312F05" w:rsidRPr="00FF430B" w:rsidRDefault="00312F05" w:rsidP="00312F05">
      <w:pPr>
        <w:pStyle w:val="Style3"/>
        <w:tabs>
          <w:tab w:val="left" w:pos="567"/>
        </w:tabs>
        <w:ind w:left="0" w:firstLine="0"/>
        <w:rPr>
          <w:rFonts w:eastAsia="PMingLiU"/>
          <w:lang w:val="ro-MD" w:eastAsia="zh-CN"/>
        </w:rPr>
      </w:pPr>
    </w:p>
    <w:p w14:paraId="0C2F7F9E" w14:textId="77777777" w:rsidR="00312F05" w:rsidRPr="00FF430B" w:rsidRDefault="00312F05" w:rsidP="00312F05">
      <w:pPr>
        <w:pStyle w:val="Style3"/>
        <w:tabs>
          <w:tab w:val="left" w:pos="567"/>
        </w:tabs>
        <w:ind w:left="0" w:firstLine="0"/>
        <w:rPr>
          <w:rFonts w:eastAsia="PMingLiU"/>
          <w:lang w:val="ro-MD" w:eastAsia="zh-CN"/>
        </w:rPr>
      </w:pPr>
    </w:p>
    <w:p w14:paraId="153F7989"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47B0870E"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6823C727" w14:textId="77777777" w:rsidR="00CB7FBA" w:rsidRDefault="00CB7FBA" w:rsidP="00CB7FBA">
      <w:pPr>
        <w:pStyle w:val="a8"/>
        <w:ind w:left="710" w:right="95"/>
      </w:pPr>
      <w:r>
        <w:t>Obiectul</w:t>
      </w:r>
      <w:r>
        <w:rPr>
          <w:spacing w:val="-3"/>
        </w:rPr>
        <w:t xml:space="preserve"> </w:t>
      </w:r>
      <w:r>
        <w:t>achiziției:</w:t>
      </w:r>
      <w:r>
        <w:rPr>
          <w:spacing w:val="-3"/>
        </w:rPr>
        <w:t xml:space="preserve"> </w:t>
      </w:r>
      <w:r>
        <w:t>Lucrari de reparatie la casa de cultura din s Vadeni r-nul Soroca ( Casa scarii si coridor et 2 )</w:t>
      </w:r>
    </w:p>
    <w:p w14:paraId="3F9C00E7" w14:textId="77777777" w:rsidR="00CB7FBA" w:rsidRDefault="00CB7FBA" w:rsidP="00CB7FBA">
      <w:pPr>
        <w:pStyle w:val="a8"/>
        <w:ind w:left="710" w:right="95"/>
      </w:pPr>
    </w:p>
    <w:p w14:paraId="5EDB80AC" w14:textId="77777777" w:rsidR="00CB7FBA" w:rsidRDefault="00CB7FBA" w:rsidP="00CB7FBA">
      <w:pPr>
        <w:pStyle w:val="a8"/>
        <w:ind w:left="710" w:right="95"/>
        <w:rPr>
          <w:b/>
        </w:rPr>
      </w:pPr>
      <w:r>
        <w:t>Cod CPV: 45200000-9</w:t>
      </w:r>
    </w:p>
    <w:p w14:paraId="25E42FC3" w14:textId="77777777" w:rsidR="00CB7FBA" w:rsidRDefault="00CB7FBA" w:rsidP="00CB7FBA">
      <w:pPr>
        <w:pStyle w:val="a8"/>
        <w:ind w:left="710"/>
      </w:pPr>
      <w:r>
        <w:t>Procedura</w:t>
      </w:r>
      <w:r>
        <w:rPr>
          <w:spacing w:val="-3"/>
        </w:rPr>
        <w:t xml:space="preserve"> </w:t>
      </w:r>
      <w:r>
        <w:t>a</w:t>
      </w:r>
      <w:r>
        <w:rPr>
          <w:spacing w:val="-1"/>
        </w:rPr>
        <w:t xml:space="preserve"> </w:t>
      </w:r>
      <w:r>
        <w:t>fost</w:t>
      </w:r>
      <w:r>
        <w:rPr>
          <w:spacing w:val="-1"/>
        </w:rPr>
        <w:t xml:space="preserve"> </w:t>
      </w:r>
      <w:r>
        <w:t>inclusă</w:t>
      </w:r>
      <w:r>
        <w:rPr>
          <w:spacing w:val="-1"/>
        </w:rPr>
        <w:t xml:space="preserve"> </w:t>
      </w:r>
      <w:r>
        <w:t>în</w:t>
      </w:r>
      <w:r>
        <w:rPr>
          <w:spacing w:val="-1"/>
        </w:rPr>
        <w:t xml:space="preserve"> </w:t>
      </w:r>
      <w:r>
        <w:t>planul</w:t>
      </w:r>
      <w:r>
        <w:rPr>
          <w:spacing w:val="-3"/>
        </w:rPr>
        <w:t xml:space="preserve"> </w:t>
      </w:r>
      <w:r>
        <w:t>de</w:t>
      </w:r>
      <w:r>
        <w:rPr>
          <w:spacing w:val="-2"/>
        </w:rPr>
        <w:t xml:space="preserve"> </w:t>
      </w:r>
      <w:r>
        <w:t>achiziții</w:t>
      </w:r>
      <w:r>
        <w:rPr>
          <w:spacing w:val="-1"/>
        </w:rPr>
        <w:t xml:space="preserve"> </w:t>
      </w:r>
      <w:r>
        <w:t>publice</w:t>
      </w:r>
      <w:r>
        <w:rPr>
          <w:spacing w:val="-3"/>
        </w:rPr>
        <w:t xml:space="preserve"> </w:t>
      </w:r>
      <w:r>
        <w:t>a</w:t>
      </w:r>
      <w:r>
        <w:rPr>
          <w:spacing w:val="-1"/>
        </w:rPr>
        <w:t xml:space="preserve"> </w:t>
      </w:r>
      <w:r>
        <w:t>autorității contractante:</w:t>
      </w:r>
      <w:r>
        <w:rPr>
          <w:spacing w:val="-1"/>
        </w:rPr>
        <w:t xml:space="preserve"> </w:t>
      </w:r>
      <w:r>
        <w:rPr>
          <w:spacing w:val="-5"/>
        </w:rPr>
        <w:t>da.</w:t>
      </w:r>
    </w:p>
    <w:p w14:paraId="3E09072F" w14:textId="77777777" w:rsidR="00CB7FBA" w:rsidRDefault="00CB7FBA" w:rsidP="00CB7FBA">
      <w:pPr>
        <w:spacing w:before="120"/>
        <w:rPr>
          <w:b/>
        </w:rPr>
      </w:pPr>
    </w:p>
    <w:p w14:paraId="7B656A84" w14:textId="77777777" w:rsidR="00CB7FBA" w:rsidRDefault="00CB7FBA" w:rsidP="00CB7FBA">
      <w:pPr>
        <w:pStyle w:val="a"/>
        <w:widowControl w:val="0"/>
        <w:numPr>
          <w:ilvl w:val="0"/>
          <w:numId w:val="33"/>
        </w:numPr>
        <w:tabs>
          <w:tab w:val="clear" w:pos="1134"/>
          <w:tab w:val="left" w:pos="1429"/>
        </w:tabs>
        <w:autoSpaceDE w:val="0"/>
        <w:autoSpaceDN w:val="0"/>
        <w:jc w:val="left"/>
        <w:rPr>
          <w:b/>
        </w:rPr>
      </w:pPr>
      <w:proofErr w:type="spellStart"/>
      <w:r>
        <w:rPr>
          <w:b/>
        </w:rPr>
        <w:t>Denumirea</w:t>
      </w:r>
      <w:proofErr w:type="spellEnd"/>
      <w:r>
        <w:rPr>
          <w:b/>
          <w:spacing w:val="-6"/>
        </w:rPr>
        <w:t xml:space="preserve"> </w:t>
      </w:r>
      <w:proofErr w:type="spellStart"/>
      <w:r>
        <w:rPr>
          <w:b/>
        </w:rPr>
        <w:t>autorității</w:t>
      </w:r>
      <w:proofErr w:type="spellEnd"/>
      <w:r>
        <w:rPr>
          <w:b/>
          <w:spacing w:val="-4"/>
        </w:rPr>
        <w:t xml:space="preserve"> </w:t>
      </w:r>
      <w:proofErr w:type="spellStart"/>
      <w:r>
        <w:rPr>
          <w:b/>
        </w:rPr>
        <w:t>contractante</w:t>
      </w:r>
      <w:proofErr w:type="spellEnd"/>
      <w:r>
        <w:rPr>
          <w:b/>
        </w:rPr>
        <w:t>:</w:t>
      </w:r>
      <w:r>
        <w:rPr>
          <w:b/>
          <w:spacing w:val="1"/>
        </w:rPr>
        <w:t xml:space="preserve"> </w:t>
      </w:r>
      <w:proofErr w:type="spellStart"/>
      <w:r>
        <w:rPr>
          <w:b/>
        </w:rPr>
        <w:t>Primăria</w:t>
      </w:r>
      <w:proofErr w:type="spellEnd"/>
      <w:r>
        <w:rPr>
          <w:b/>
          <w:spacing w:val="-4"/>
        </w:rPr>
        <w:t xml:space="preserve"> </w:t>
      </w:r>
      <w:proofErr w:type="spellStart"/>
      <w:r>
        <w:rPr>
          <w:b/>
        </w:rPr>
        <w:t>comunei</w:t>
      </w:r>
      <w:proofErr w:type="spellEnd"/>
      <w:r>
        <w:rPr>
          <w:b/>
          <w:spacing w:val="-3"/>
        </w:rPr>
        <w:t xml:space="preserve"> </w:t>
      </w:r>
      <w:proofErr w:type="spellStart"/>
      <w:r>
        <w:rPr>
          <w:b/>
        </w:rPr>
        <w:t>Vădeni</w:t>
      </w:r>
      <w:proofErr w:type="spellEnd"/>
      <w:r>
        <w:rPr>
          <w:b/>
        </w:rPr>
        <w:t>,</w:t>
      </w:r>
      <w:r>
        <w:rPr>
          <w:b/>
          <w:spacing w:val="-4"/>
        </w:rPr>
        <w:t xml:space="preserve"> </w:t>
      </w:r>
      <w:r>
        <w:rPr>
          <w:b/>
        </w:rPr>
        <w:t>r-</w:t>
      </w:r>
      <w:proofErr w:type="spellStart"/>
      <w:r>
        <w:rPr>
          <w:b/>
        </w:rPr>
        <w:t>nul</w:t>
      </w:r>
      <w:proofErr w:type="spellEnd"/>
      <w:r>
        <w:rPr>
          <w:b/>
          <w:spacing w:val="-3"/>
        </w:rPr>
        <w:t xml:space="preserve"> </w:t>
      </w:r>
      <w:r>
        <w:rPr>
          <w:b/>
          <w:spacing w:val="-2"/>
        </w:rPr>
        <w:t>Soroca</w:t>
      </w:r>
    </w:p>
    <w:p w14:paraId="7CB43EFD" w14:textId="77777777" w:rsidR="00CB7FBA" w:rsidRDefault="00CB7FBA" w:rsidP="00CB7FBA">
      <w:pPr>
        <w:pStyle w:val="a"/>
        <w:widowControl w:val="0"/>
        <w:numPr>
          <w:ilvl w:val="0"/>
          <w:numId w:val="33"/>
        </w:numPr>
        <w:tabs>
          <w:tab w:val="clear" w:pos="1134"/>
          <w:tab w:val="left" w:pos="1429"/>
        </w:tabs>
        <w:autoSpaceDE w:val="0"/>
        <w:autoSpaceDN w:val="0"/>
        <w:spacing w:before="116"/>
        <w:ind w:left="1429"/>
        <w:jc w:val="left"/>
        <w:rPr>
          <w:b/>
        </w:rPr>
      </w:pPr>
      <w:r>
        <w:rPr>
          <w:b/>
        </w:rPr>
        <w:t>IDNO:</w:t>
      </w:r>
      <w:r>
        <w:rPr>
          <w:b/>
          <w:spacing w:val="-2"/>
        </w:rPr>
        <w:t xml:space="preserve"> 1007601001112</w:t>
      </w:r>
    </w:p>
    <w:p w14:paraId="29E165A0" w14:textId="77777777" w:rsidR="00CB7FBA" w:rsidRDefault="00CB7FBA" w:rsidP="00CB7FBA">
      <w:pPr>
        <w:pStyle w:val="a"/>
        <w:widowControl w:val="0"/>
        <w:numPr>
          <w:ilvl w:val="0"/>
          <w:numId w:val="33"/>
        </w:numPr>
        <w:tabs>
          <w:tab w:val="clear" w:pos="1134"/>
          <w:tab w:val="left" w:pos="1429"/>
        </w:tabs>
        <w:autoSpaceDE w:val="0"/>
        <w:autoSpaceDN w:val="0"/>
        <w:spacing w:before="124"/>
        <w:ind w:left="1429"/>
        <w:jc w:val="left"/>
        <w:rPr>
          <w:b/>
        </w:rPr>
      </w:pPr>
      <w:proofErr w:type="spellStart"/>
      <w:r>
        <w:rPr>
          <w:b/>
        </w:rPr>
        <w:t>Adresa</w:t>
      </w:r>
      <w:proofErr w:type="spellEnd"/>
      <w:r>
        <w:rPr>
          <w:b/>
        </w:rPr>
        <w:t>:</w:t>
      </w:r>
      <w:r>
        <w:rPr>
          <w:b/>
          <w:spacing w:val="-5"/>
        </w:rPr>
        <w:t xml:space="preserve"> </w:t>
      </w:r>
      <w:r>
        <w:rPr>
          <w:b/>
        </w:rPr>
        <w:t>MD-3047,</w:t>
      </w:r>
      <w:r>
        <w:rPr>
          <w:b/>
          <w:spacing w:val="-1"/>
        </w:rPr>
        <w:t xml:space="preserve"> </w:t>
      </w:r>
      <w:proofErr w:type="spellStart"/>
      <w:r>
        <w:rPr>
          <w:b/>
        </w:rPr>
        <w:t>satul</w:t>
      </w:r>
      <w:proofErr w:type="spellEnd"/>
      <w:r>
        <w:rPr>
          <w:b/>
          <w:spacing w:val="-2"/>
        </w:rPr>
        <w:t xml:space="preserve"> </w:t>
      </w:r>
      <w:proofErr w:type="spellStart"/>
      <w:r>
        <w:rPr>
          <w:b/>
        </w:rPr>
        <w:t>Vădeni</w:t>
      </w:r>
      <w:proofErr w:type="spellEnd"/>
      <w:r>
        <w:rPr>
          <w:b/>
        </w:rPr>
        <w:t>,</w:t>
      </w:r>
      <w:r>
        <w:rPr>
          <w:b/>
          <w:spacing w:val="-1"/>
        </w:rPr>
        <w:t xml:space="preserve"> </w:t>
      </w:r>
      <w:proofErr w:type="spellStart"/>
      <w:r>
        <w:rPr>
          <w:b/>
        </w:rPr>
        <w:t>comuna</w:t>
      </w:r>
      <w:proofErr w:type="spellEnd"/>
      <w:r>
        <w:rPr>
          <w:b/>
          <w:spacing w:val="-2"/>
        </w:rPr>
        <w:t xml:space="preserve"> </w:t>
      </w:r>
      <w:proofErr w:type="spellStart"/>
      <w:r>
        <w:rPr>
          <w:b/>
        </w:rPr>
        <w:t>Vădeni</w:t>
      </w:r>
      <w:proofErr w:type="spellEnd"/>
      <w:r>
        <w:rPr>
          <w:b/>
        </w:rPr>
        <w:t>,</w:t>
      </w:r>
      <w:r>
        <w:rPr>
          <w:b/>
          <w:spacing w:val="-1"/>
        </w:rPr>
        <w:t xml:space="preserve"> </w:t>
      </w:r>
      <w:proofErr w:type="spellStart"/>
      <w:r>
        <w:rPr>
          <w:b/>
        </w:rPr>
        <w:t>raionul</w:t>
      </w:r>
      <w:proofErr w:type="spellEnd"/>
      <w:r>
        <w:rPr>
          <w:b/>
          <w:spacing w:val="-1"/>
        </w:rPr>
        <w:t xml:space="preserve"> </w:t>
      </w:r>
      <w:r>
        <w:rPr>
          <w:b/>
          <w:spacing w:val="-2"/>
        </w:rPr>
        <w:t>Soroca</w:t>
      </w:r>
    </w:p>
    <w:p w14:paraId="47046C63" w14:textId="77777777" w:rsidR="00CB7FBA" w:rsidRDefault="00CB7FBA" w:rsidP="00CB7FBA">
      <w:pPr>
        <w:pStyle w:val="a"/>
        <w:widowControl w:val="0"/>
        <w:numPr>
          <w:ilvl w:val="0"/>
          <w:numId w:val="33"/>
        </w:numPr>
        <w:tabs>
          <w:tab w:val="clear" w:pos="1134"/>
          <w:tab w:val="left" w:pos="1429"/>
        </w:tabs>
        <w:autoSpaceDE w:val="0"/>
        <w:autoSpaceDN w:val="0"/>
        <w:spacing w:before="121"/>
        <w:ind w:left="1429"/>
        <w:jc w:val="left"/>
        <w:rPr>
          <w:b/>
        </w:rPr>
      </w:pPr>
      <w:proofErr w:type="spellStart"/>
      <w:r>
        <w:rPr>
          <w:b/>
        </w:rPr>
        <w:t>Numărul</w:t>
      </w:r>
      <w:proofErr w:type="spellEnd"/>
      <w:r>
        <w:rPr>
          <w:b/>
          <w:spacing w:val="-1"/>
        </w:rPr>
        <w:t xml:space="preserve"> </w:t>
      </w:r>
      <w:r>
        <w:rPr>
          <w:b/>
        </w:rPr>
        <w:t>de</w:t>
      </w:r>
      <w:r>
        <w:rPr>
          <w:b/>
          <w:spacing w:val="-1"/>
        </w:rPr>
        <w:t xml:space="preserve"> </w:t>
      </w:r>
      <w:proofErr w:type="spellStart"/>
      <w:r>
        <w:rPr>
          <w:b/>
        </w:rPr>
        <w:t>telefon</w:t>
      </w:r>
      <w:proofErr w:type="spellEnd"/>
      <w:r>
        <w:rPr>
          <w:b/>
        </w:rPr>
        <w:t>/fax:</w:t>
      </w:r>
      <w:r>
        <w:rPr>
          <w:b/>
          <w:spacing w:val="-3"/>
        </w:rPr>
        <w:t xml:space="preserve"> </w:t>
      </w:r>
      <w:r>
        <w:rPr>
          <w:b/>
        </w:rPr>
        <w:t>023049238, 069461945,</w:t>
      </w:r>
      <w:r>
        <w:rPr>
          <w:b/>
          <w:spacing w:val="-1"/>
        </w:rPr>
        <w:t xml:space="preserve"> </w:t>
      </w:r>
      <w:r>
        <w:rPr>
          <w:b/>
        </w:rPr>
        <w:t xml:space="preserve">067347677, </w:t>
      </w:r>
      <w:r>
        <w:rPr>
          <w:b/>
          <w:spacing w:val="-2"/>
        </w:rPr>
        <w:t>068532761</w:t>
      </w:r>
    </w:p>
    <w:p w14:paraId="0FBEF3D3" w14:textId="77777777" w:rsidR="00CB7FBA" w:rsidRDefault="00CB7FBA" w:rsidP="00CB7FBA">
      <w:pPr>
        <w:pStyle w:val="a"/>
        <w:widowControl w:val="0"/>
        <w:numPr>
          <w:ilvl w:val="0"/>
          <w:numId w:val="33"/>
        </w:numPr>
        <w:tabs>
          <w:tab w:val="clear" w:pos="1134"/>
          <w:tab w:val="left" w:pos="1430"/>
        </w:tabs>
        <w:autoSpaceDE w:val="0"/>
        <w:autoSpaceDN w:val="0"/>
        <w:spacing w:before="120"/>
        <w:ind w:right="424"/>
        <w:jc w:val="both"/>
        <w:rPr>
          <w:b/>
        </w:rPr>
      </w:pPr>
      <w:proofErr w:type="spellStart"/>
      <w:r>
        <w:rPr>
          <w:b/>
        </w:rPr>
        <w:t>Adresa</w:t>
      </w:r>
      <w:proofErr w:type="spellEnd"/>
      <w:r>
        <w:rPr>
          <w:b/>
        </w:rPr>
        <w:t xml:space="preserve"> de e-mail </w:t>
      </w:r>
      <w:proofErr w:type="spellStart"/>
      <w:r>
        <w:rPr>
          <w:b/>
        </w:rPr>
        <w:t>și</w:t>
      </w:r>
      <w:proofErr w:type="spellEnd"/>
      <w:r>
        <w:rPr>
          <w:b/>
        </w:rPr>
        <w:t xml:space="preserve"> de web </w:t>
      </w:r>
      <w:proofErr w:type="spellStart"/>
      <w:r>
        <w:rPr>
          <w:b/>
        </w:rPr>
        <w:t>oficial</w:t>
      </w:r>
      <w:proofErr w:type="spellEnd"/>
      <w:r>
        <w:rPr>
          <w:b/>
        </w:rPr>
        <w:t xml:space="preserve"> a </w:t>
      </w:r>
      <w:proofErr w:type="spellStart"/>
      <w:r>
        <w:rPr>
          <w:b/>
        </w:rPr>
        <w:t>autorității</w:t>
      </w:r>
      <w:proofErr w:type="spellEnd"/>
      <w:r>
        <w:rPr>
          <w:b/>
        </w:rPr>
        <w:t xml:space="preserve"> </w:t>
      </w:r>
      <w:proofErr w:type="spellStart"/>
      <w:r>
        <w:rPr>
          <w:b/>
        </w:rPr>
        <w:t>contractante</w:t>
      </w:r>
      <w:proofErr w:type="spellEnd"/>
      <w:r>
        <w:rPr>
          <w:b/>
        </w:rPr>
        <w:t xml:space="preserve">: </w:t>
      </w:r>
      <w:hyperlink r:id="rId14">
        <w:r>
          <w:rPr>
            <w:b/>
          </w:rPr>
          <w:t>primaria.vadeni@apl.gov.md,</w:t>
        </w:r>
      </w:hyperlink>
      <w:r>
        <w:rPr>
          <w:b/>
        </w:rPr>
        <w:t xml:space="preserve"> </w:t>
      </w:r>
      <w:hyperlink r:id="rId15">
        <w:r>
          <w:rPr>
            <w:b/>
          </w:rPr>
          <w:t>www.primariavadeni.md</w:t>
        </w:r>
      </w:hyperlink>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lastRenderedPageBreak/>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6"/>
          <w:pgSz w:w="11906" w:h="16838" w:code="9"/>
          <w:pgMar w:top="426" w:right="1134" w:bottom="851" w:left="1276" w:header="720" w:footer="510" w:gutter="0"/>
          <w:cols w:space="720"/>
          <w:titlePg/>
          <w:docGrid w:linePitch="326"/>
        </w:sectPr>
      </w:pPr>
    </w:p>
    <w:p w14:paraId="47408CCB" w14:textId="77777777" w:rsidR="00312F05" w:rsidRPr="00FF430B" w:rsidRDefault="00312F05" w:rsidP="00312F05">
      <w:pPr>
        <w:pStyle w:val="a"/>
        <w:numPr>
          <w:ilvl w:val="0"/>
          <w:numId w:val="0"/>
        </w:numPr>
        <w:ind w:right="-1"/>
        <w:rPr>
          <w:i/>
          <w:lang w:val="ro-MD"/>
        </w:r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11951F01" w14:textId="2325E5A9" w:rsidR="00CB7FBA" w:rsidRDefault="00312F05" w:rsidP="00CB7FBA">
            <w:pPr>
              <w:pStyle w:val="a8"/>
              <w:ind w:left="710" w:right="95"/>
            </w:pP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obligă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execute </w:t>
            </w:r>
            <w:proofErr w:type="spellStart"/>
            <w:r w:rsidRPr="00892FAB">
              <w:rPr>
                <w:b/>
                <w:lang w:val="en-US" w:eastAsia="ru-RU"/>
              </w:rPr>
              <w:t>lucrările</w:t>
            </w:r>
            <w:proofErr w:type="spellEnd"/>
            <w:r w:rsidRPr="00892FAB">
              <w:rPr>
                <w:b/>
                <w:lang w:val="en-US" w:eastAsia="ru-RU"/>
              </w:rPr>
              <w:t xml:space="preserve"> </w:t>
            </w:r>
            <w:bookmarkStart w:id="47" w:name="_GoBack"/>
            <w:bookmarkEnd w:id="47"/>
            <w:r w:rsidR="00CB7FBA">
              <w:t>de reparatie la casa de cultura din s Vadeni r-nul Soroca ( Casa scarii si coridor et 2 )</w:t>
            </w:r>
          </w:p>
          <w:p w14:paraId="6BAFB820" w14:textId="0784ED6D" w:rsidR="00312F05" w:rsidRPr="00892FAB" w:rsidRDefault="00312F05" w:rsidP="00F30D94">
            <w:pPr>
              <w:tabs>
                <w:tab w:val="left" w:pos="360"/>
              </w:tabs>
              <w:ind w:left="-15" w:right="-15" w:firstLine="15"/>
              <w:jc w:val="both"/>
              <w:rPr>
                <w:noProof w:val="0"/>
                <w:lang w:val="en-US" w:eastAsia="ru-RU"/>
              </w:rPr>
            </w:pPr>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F30D94">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F30D94">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lastRenderedPageBreak/>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F30D94">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F30D94">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lastRenderedPageBreak/>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F30D94">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 xml:space="preserve">a) prin virament bancar sau printr-un instrument de garantare, emis, în condiţiile legii, de o societate bancară, care devine anexă la contract. Garanţia trebuie să fie irevocabilă. Instrumentul </w:t>
            </w:r>
            <w:r w:rsidRPr="00892FAB">
              <w:rPr>
                <w:noProof w:val="0"/>
                <w:lang w:eastAsia="ru-RU"/>
              </w:rPr>
              <w:lastRenderedPageBreak/>
              <w:t>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F30D94">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lastRenderedPageBreak/>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8" w:name="_Toc449692097"/>
      <w:bookmarkEnd w:id="46"/>
      <w:bookmarkEnd w:id="48"/>
    </w:p>
    <w:sectPr w:rsidR="00FF6A88" w:rsidSect="00312F05">
      <w:footerReference w:type="default" r:id="rId17"/>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ABEAF5" w14:textId="77777777" w:rsidR="00945554" w:rsidRDefault="00945554" w:rsidP="00A20ACF">
      <w:r>
        <w:separator/>
      </w:r>
    </w:p>
  </w:endnote>
  <w:endnote w:type="continuationSeparator" w:id="0">
    <w:p w14:paraId="6CBEE301" w14:textId="77777777" w:rsidR="00945554" w:rsidRDefault="0094555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D5E3E6" w14:textId="77777777" w:rsidR="00945554" w:rsidRDefault="00945554" w:rsidP="00A20ACF">
      <w:r>
        <w:separator/>
      </w:r>
    </w:p>
  </w:footnote>
  <w:footnote w:type="continuationSeparator" w:id="0">
    <w:p w14:paraId="650CDC90" w14:textId="77777777" w:rsidR="00945554" w:rsidRDefault="0094555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6E0389B"/>
    <w:multiLevelType w:val="hybridMultilevel"/>
    <w:tmpl w:val="C2EA45C0"/>
    <w:lvl w:ilvl="0" w:tplc="656A1058">
      <w:start w:val="1"/>
      <w:numFmt w:val="decimal"/>
      <w:lvlText w:val="%1."/>
      <w:lvlJc w:val="left"/>
      <w:pPr>
        <w:ind w:left="1430" w:hanging="360"/>
        <w:jc w:val="right"/>
      </w:pPr>
      <w:rPr>
        <w:rFonts w:hint="default"/>
        <w:spacing w:val="0"/>
        <w:w w:val="100"/>
        <w:lang w:val="ro-RO" w:eastAsia="en-US" w:bidi="ar-SA"/>
      </w:rPr>
    </w:lvl>
    <w:lvl w:ilvl="1" w:tplc="83D614B0">
      <w:numFmt w:val="bullet"/>
      <w:lvlText w:val="•"/>
      <w:lvlJc w:val="left"/>
      <w:pPr>
        <w:ind w:left="2344" w:hanging="360"/>
      </w:pPr>
      <w:rPr>
        <w:rFonts w:hint="default"/>
        <w:lang w:val="ro-RO" w:eastAsia="en-US" w:bidi="ar-SA"/>
      </w:rPr>
    </w:lvl>
    <w:lvl w:ilvl="2" w:tplc="FE08FB36">
      <w:numFmt w:val="bullet"/>
      <w:lvlText w:val="•"/>
      <w:lvlJc w:val="left"/>
      <w:pPr>
        <w:ind w:left="3249" w:hanging="360"/>
      </w:pPr>
      <w:rPr>
        <w:rFonts w:hint="default"/>
        <w:lang w:val="ro-RO" w:eastAsia="en-US" w:bidi="ar-SA"/>
      </w:rPr>
    </w:lvl>
    <w:lvl w:ilvl="3" w:tplc="F878942E">
      <w:numFmt w:val="bullet"/>
      <w:lvlText w:val="•"/>
      <w:lvlJc w:val="left"/>
      <w:pPr>
        <w:ind w:left="4154" w:hanging="360"/>
      </w:pPr>
      <w:rPr>
        <w:rFonts w:hint="default"/>
        <w:lang w:val="ro-RO" w:eastAsia="en-US" w:bidi="ar-SA"/>
      </w:rPr>
    </w:lvl>
    <w:lvl w:ilvl="4" w:tplc="38B4AA22">
      <w:numFmt w:val="bullet"/>
      <w:lvlText w:val="•"/>
      <w:lvlJc w:val="left"/>
      <w:pPr>
        <w:ind w:left="5059" w:hanging="360"/>
      </w:pPr>
      <w:rPr>
        <w:rFonts w:hint="default"/>
        <w:lang w:val="ro-RO" w:eastAsia="en-US" w:bidi="ar-SA"/>
      </w:rPr>
    </w:lvl>
    <w:lvl w:ilvl="5" w:tplc="85F0A714">
      <w:numFmt w:val="bullet"/>
      <w:lvlText w:val="•"/>
      <w:lvlJc w:val="left"/>
      <w:pPr>
        <w:ind w:left="5964" w:hanging="360"/>
      </w:pPr>
      <w:rPr>
        <w:rFonts w:hint="default"/>
        <w:lang w:val="ro-RO" w:eastAsia="en-US" w:bidi="ar-SA"/>
      </w:rPr>
    </w:lvl>
    <w:lvl w:ilvl="6" w:tplc="27880C92">
      <w:numFmt w:val="bullet"/>
      <w:lvlText w:val="•"/>
      <w:lvlJc w:val="left"/>
      <w:pPr>
        <w:ind w:left="6869" w:hanging="360"/>
      </w:pPr>
      <w:rPr>
        <w:rFonts w:hint="default"/>
        <w:lang w:val="ro-RO" w:eastAsia="en-US" w:bidi="ar-SA"/>
      </w:rPr>
    </w:lvl>
    <w:lvl w:ilvl="7" w:tplc="8E6896BA">
      <w:numFmt w:val="bullet"/>
      <w:lvlText w:val="•"/>
      <w:lvlJc w:val="left"/>
      <w:pPr>
        <w:ind w:left="7774" w:hanging="360"/>
      </w:pPr>
      <w:rPr>
        <w:rFonts w:hint="default"/>
        <w:lang w:val="ro-RO" w:eastAsia="en-US" w:bidi="ar-SA"/>
      </w:rPr>
    </w:lvl>
    <w:lvl w:ilvl="8" w:tplc="DC94AD1A">
      <w:numFmt w:val="bullet"/>
      <w:lvlText w:val="•"/>
      <w:lvlJc w:val="left"/>
      <w:pPr>
        <w:ind w:left="8679" w:hanging="360"/>
      </w:pPr>
      <w:rPr>
        <w:rFonts w:hint="default"/>
        <w:lang w:val="ro-RO" w:eastAsia="en-US" w:bidi="ar-SA"/>
      </w:r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10F4B31"/>
    <w:multiLevelType w:val="hybridMultilevel"/>
    <w:tmpl w:val="BADAF446"/>
    <w:lvl w:ilvl="0" w:tplc="C958DBE6">
      <w:start w:val="16"/>
      <w:numFmt w:val="decimal"/>
      <w:lvlText w:val="%1."/>
      <w:lvlJc w:val="left"/>
      <w:pPr>
        <w:ind w:left="710" w:hanging="360"/>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1" w:tplc="C4D6D9D0">
      <w:numFmt w:val="bullet"/>
      <w:lvlText w:val="-"/>
      <w:lvlJc w:val="left"/>
      <w:pPr>
        <w:ind w:left="849" w:hanging="140"/>
      </w:pPr>
      <w:rPr>
        <w:rFonts w:ascii="Times New Roman" w:eastAsia="Times New Roman" w:hAnsi="Times New Roman" w:cs="Times New Roman" w:hint="default"/>
        <w:b w:val="0"/>
        <w:bCs w:val="0"/>
        <w:i w:val="0"/>
        <w:iCs w:val="0"/>
        <w:spacing w:val="0"/>
        <w:w w:val="100"/>
        <w:sz w:val="24"/>
        <w:szCs w:val="24"/>
        <w:lang w:val="ro-RO" w:eastAsia="en-US" w:bidi="ar-SA"/>
      </w:rPr>
    </w:lvl>
    <w:lvl w:ilvl="2" w:tplc="C0C2674C">
      <w:numFmt w:val="bullet"/>
      <w:lvlText w:val="•"/>
      <w:lvlJc w:val="left"/>
      <w:pPr>
        <w:ind w:left="1912" w:hanging="140"/>
      </w:pPr>
      <w:rPr>
        <w:rFonts w:hint="default"/>
        <w:lang w:val="ro-RO" w:eastAsia="en-US" w:bidi="ar-SA"/>
      </w:rPr>
    </w:lvl>
    <w:lvl w:ilvl="3" w:tplc="2482E656">
      <w:numFmt w:val="bullet"/>
      <w:lvlText w:val="•"/>
      <w:lvlJc w:val="left"/>
      <w:pPr>
        <w:ind w:left="2984" w:hanging="140"/>
      </w:pPr>
      <w:rPr>
        <w:rFonts w:hint="default"/>
        <w:lang w:val="ro-RO" w:eastAsia="en-US" w:bidi="ar-SA"/>
      </w:rPr>
    </w:lvl>
    <w:lvl w:ilvl="4" w:tplc="02F83E5C">
      <w:numFmt w:val="bullet"/>
      <w:lvlText w:val="•"/>
      <w:lvlJc w:val="left"/>
      <w:pPr>
        <w:ind w:left="4056" w:hanging="140"/>
      </w:pPr>
      <w:rPr>
        <w:rFonts w:hint="default"/>
        <w:lang w:val="ro-RO" w:eastAsia="en-US" w:bidi="ar-SA"/>
      </w:rPr>
    </w:lvl>
    <w:lvl w:ilvl="5" w:tplc="E1ACFF34">
      <w:numFmt w:val="bullet"/>
      <w:lvlText w:val="•"/>
      <w:lvlJc w:val="left"/>
      <w:pPr>
        <w:ind w:left="5128" w:hanging="140"/>
      </w:pPr>
      <w:rPr>
        <w:rFonts w:hint="default"/>
        <w:lang w:val="ro-RO" w:eastAsia="en-US" w:bidi="ar-SA"/>
      </w:rPr>
    </w:lvl>
    <w:lvl w:ilvl="6" w:tplc="1EE225B4">
      <w:numFmt w:val="bullet"/>
      <w:lvlText w:val="•"/>
      <w:lvlJc w:val="left"/>
      <w:pPr>
        <w:ind w:left="6200" w:hanging="140"/>
      </w:pPr>
      <w:rPr>
        <w:rFonts w:hint="default"/>
        <w:lang w:val="ro-RO" w:eastAsia="en-US" w:bidi="ar-SA"/>
      </w:rPr>
    </w:lvl>
    <w:lvl w:ilvl="7" w:tplc="C52CE12C">
      <w:numFmt w:val="bullet"/>
      <w:lvlText w:val="•"/>
      <w:lvlJc w:val="left"/>
      <w:pPr>
        <w:ind w:left="7272" w:hanging="140"/>
      </w:pPr>
      <w:rPr>
        <w:rFonts w:hint="default"/>
        <w:lang w:val="ro-RO" w:eastAsia="en-US" w:bidi="ar-SA"/>
      </w:rPr>
    </w:lvl>
    <w:lvl w:ilvl="8" w:tplc="D8D4D810">
      <w:numFmt w:val="bullet"/>
      <w:lvlText w:val="•"/>
      <w:lvlJc w:val="left"/>
      <w:pPr>
        <w:ind w:left="8345" w:hanging="140"/>
      </w:pPr>
      <w:rPr>
        <w:rFonts w:hint="default"/>
        <w:lang w:val="ro-RO" w:eastAsia="en-US" w:bidi="ar-SA"/>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6" w15:restartNumberingAfterBreak="0">
    <w:nsid w:val="7D0870C0"/>
    <w:multiLevelType w:val="hybridMultilevel"/>
    <w:tmpl w:val="C2EA45C0"/>
    <w:lvl w:ilvl="0" w:tplc="656A1058">
      <w:start w:val="1"/>
      <w:numFmt w:val="decimal"/>
      <w:lvlText w:val="%1."/>
      <w:lvlJc w:val="left"/>
      <w:pPr>
        <w:ind w:left="1430" w:hanging="360"/>
        <w:jc w:val="right"/>
      </w:pPr>
      <w:rPr>
        <w:rFonts w:hint="default"/>
        <w:spacing w:val="0"/>
        <w:w w:val="100"/>
        <w:lang w:val="ro-RO" w:eastAsia="en-US" w:bidi="ar-SA"/>
      </w:rPr>
    </w:lvl>
    <w:lvl w:ilvl="1" w:tplc="83D614B0">
      <w:numFmt w:val="bullet"/>
      <w:lvlText w:val="•"/>
      <w:lvlJc w:val="left"/>
      <w:pPr>
        <w:ind w:left="2344" w:hanging="360"/>
      </w:pPr>
      <w:rPr>
        <w:rFonts w:hint="default"/>
        <w:lang w:val="ro-RO" w:eastAsia="en-US" w:bidi="ar-SA"/>
      </w:rPr>
    </w:lvl>
    <w:lvl w:ilvl="2" w:tplc="FE08FB36">
      <w:numFmt w:val="bullet"/>
      <w:lvlText w:val="•"/>
      <w:lvlJc w:val="left"/>
      <w:pPr>
        <w:ind w:left="3249" w:hanging="360"/>
      </w:pPr>
      <w:rPr>
        <w:rFonts w:hint="default"/>
        <w:lang w:val="ro-RO" w:eastAsia="en-US" w:bidi="ar-SA"/>
      </w:rPr>
    </w:lvl>
    <w:lvl w:ilvl="3" w:tplc="F878942E">
      <w:numFmt w:val="bullet"/>
      <w:lvlText w:val="•"/>
      <w:lvlJc w:val="left"/>
      <w:pPr>
        <w:ind w:left="4154" w:hanging="360"/>
      </w:pPr>
      <w:rPr>
        <w:rFonts w:hint="default"/>
        <w:lang w:val="ro-RO" w:eastAsia="en-US" w:bidi="ar-SA"/>
      </w:rPr>
    </w:lvl>
    <w:lvl w:ilvl="4" w:tplc="38B4AA22">
      <w:numFmt w:val="bullet"/>
      <w:lvlText w:val="•"/>
      <w:lvlJc w:val="left"/>
      <w:pPr>
        <w:ind w:left="5059" w:hanging="360"/>
      </w:pPr>
      <w:rPr>
        <w:rFonts w:hint="default"/>
        <w:lang w:val="ro-RO" w:eastAsia="en-US" w:bidi="ar-SA"/>
      </w:rPr>
    </w:lvl>
    <w:lvl w:ilvl="5" w:tplc="85F0A714">
      <w:numFmt w:val="bullet"/>
      <w:lvlText w:val="•"/>
      <w:lvlJc w:val="left"/>
      <w:pPr>
        <w:ind w:left="5964" w:hanging="360"/>
      </w:pPr>
      <w:rPr>
        <w:rFonts w:hint="default"/>
        <w:lang w:val="ro-RO" w:eastAsia="en-US" w:bidi="ar-SA"/>
      </w:rPr>
    </w:lvl>
    <w:lvl w:ilvl="6" w:tplc="27880C92">
      <w:numFmt w:val="bullet"/>
      <w:lvlText w:val="•"/>
      <w:lvlJc w:val="left"/>
      <w:pPr>
        <w:ind w:left="6869" w:hanging="360"/>
      </w:pPr>
      <w:rPr>
        <w:rFonts w:hint="default"/>
        <w:lang w:val="ro-RO" w:eastAsia="en-US" w:bidi="ar-SA"/>
      </w:rPr>
    </w:lvl>
    <w:lvl w:ilvl="7" w:tplc="8E6896BA">
      <w:numFmt w:val="bullet"/>
      <w:lvlText w:val="•"/>
      <w:lvlJc w:val="left"/>
      <w:pPr>
        <w:ind w:left="7774" w:hanging="360"/>
      </w:pPr>
      <w:rPr>
        <w:rFonts w:hint="default"/>
        <w:lang w:val="ro-RO" w:eastAsia="en-US" w:bidi="ar-SA"/>
      </w:rPr>
    </w:lvl>
    <w:lvl w:ilvl="8" w:tplc="DC94AD1A">
      <w:numFmt w:val="bullet"/>
      <w:lvlText w:val="•"/>
      <w:lvlJc w:val="left"/>
      <w:pPr>
        <w:ind w:left="8679" w:hanging="360"/>
      </w:pPr>
      <w:rPr>
        <w:rFonts w:hint="default"/>
        <w:lang w:val="ro-RO" w:eastAsia="en-US" w:bidi="ar-SA"/>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33"/>
  </w:num>
  <w:num w:numId="5">
    <w:abstractNumId w:val="28"/>
  </w:num>
  <w:num w:numId="6">
    <w:abstractNumId w:val="9"/>
  </w:num>
  <w:num w:numId="7">
    <w:abstractNumId w:val="10"/>
  </w:num>
  <w:num w:numId="8">
    <w:abstractNumId w:val="7"/>
  </w:num>
  <w:num w:numId="9">
    <w:abstractNumId w:val="13"/>
  </w:num>
  <w:num w:numId="10">
    <w:abstractNumId w:val="35"/>
  </w:num>
  <w:num w:numId="11">
    <w:abstractNumId w:val="30"/>
  </w:num>
  <w:num w:numId="12">
    <w:abstractNumId w:val="22"/>
  </w:num>
  <w:num w:numId="13">
    <w:abstractNumId w:val="17"/>
  </w:num>
  <w:num w:numId="14">
    <w:abstractNumId w:val="29"/>
  </w:num>
  <w:num w:numId="15">
    <w:abstractNumId w:val="6"/>
  </w:num>
  <w:num w:numId="16">
    <w:abstractNumId w:val="12"/>
  </w:num>
  <w:num w:numId="17">
    <w:abstractNumId w:val="16"/>
  </w:num>
  <w:num w:numId="18">
    <w:abstractNumId w:val="25"/>
  </w:num>
  <w:num w:numId="19">
    <w:abstractNumId w:val="24"/>
  </w:num>
  <w:num w:numId="20">
    <w:abstractNumId w:val="11"/>
  </w:num>
  <w:num w:numId="21">
    <w:abstractNumId w:val="14"/>
  </w:num>
  <w:num w:numId="22">
    <w:abstractNumId w:val="18"/>
  </w:num>
  <w:num w:numId="23">
    <w:abstractNumId w:val="5"/>
  </w:num>
  <w:num w:numId="24">
    <w:abstractNumId w:val="21"/>
  </w:num>
  <w:num w:numId="25">
    <w:abstractNumId w:val="26"/>
  </w:num>
  <w:num w:numId="26">
    <w:abstractNumId w:val="27"/>
  </w:num>
  <w:num w:numId="27">
    <w:abstractNumId w:val="15"/>
  </w:num>
  <w:num w:numId="28">
    <w:abstractNumId w:val="19"/>
  </w:num>
  <w:num w:numId="29">
    <w:abstractNumId w:val="34"/>
  </w:num>
  <w:num w:numId="30">
    <w:abstractNumId w:val="20"/>
  </w:num>
  <w:num w:numId="31">
    <w:abstractNumId w:val="31"/>
  </w:num>
  <w:num w:numId="32">
    <w:abstractNumId w:val="23"/>
  </w:num>
  <w:num w:numId="33">
    <w:abstractNumId w:val="3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1D2"/>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554"/>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B7FBA"/>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qFormat/>
    <w:rsid w:val="00A20ACF"/>
    <w:rPr>
      <w:rFonts w:ascii="Baltica RR" w:hAnsi="Baltica RR"/>
      <w:noProof w:val="0"/>
      <w:szCs w:val="20"/>
    </w:rPr>
  </w:style>
  <w:style w:type="character" w:customStyle="1" w:styleId="a9">
    <w:name w:val="Основной текст Знак"/>
    <w:basedOn w:val="a1"/>
    <w:link w:val="a8"/>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primariavadeni.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vadeni@apl.gov.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primariavadeni.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vadeni@apl.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85686B-8BA5-4DDD-A585-FA5F6C6C0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17006</Words>
  <Characters>96937</Characters>
  <Application>Microsoft Office Word</Application>
  <DocSecurity>0</DocSecurity>
  <Lines>807</Lines>
  <Paragraphs>227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2021-06-01T11:52:00Z</cp:lastPrinted>
  <dcterms:created xsi:type="dcterms:W3CDTF">2026-05-18T07:11:00Z</dcterms:created>
  <dcterms:modified xsi:type="dcterms:W3CDTF">2026-05-18T07:14:00Z</dcterms:modified>
</cp:coreProperties>
</file>