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 xml:space="preserve">pentru realizarea achizițiilor publice de bunuri </w:t>
      </w:r>
    </w:p>
    <w:p w14:paraId="6D299405">
      <w:pPr>
        <w:rPr>
          <w:b/>
          <w:lang w:eastAsia="ru-RU"/>
        </w:rPr>
      </w:pPr>
    </w:p>
    <w:p w14:paraId="6F2064EC"/>
    <w:p w14:paraId="6C693D3F">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3"/>
        <w:keepNext w:val="0"/>
        <w:keepLines w:val="0"/>
        <w:tabs>
          <w:tab w:val="left" w:pos="37"/>
        </w:tabs>
        <w:spacing w:before="0"/>
        <w:jc w:val="center"/>
        <w:rPr>
          <w:rFonts w:ascii="Times New Roman" w:hAnsi="Times New Roman" w:eastAsia="Times New Roman" w:cs="Times New Roman"/>
          <w:bCs w:val="0"/>
          <w:color w:val="auto"/>
        </w:rPr>
      </w:pPr>
    </w:p>
    <w:p w14:paraId="19A761B1">
      <w:pPr>
        <w:pStyle w:val="3"/>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42"/>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42"/>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42"/>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42"/>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42"/>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42"/>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42"/>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42"/>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42"/>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42"/>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42"/>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14:paraId="41E2BAD4">
      <w:pPr>
        <w:pStyle w:val="42"/>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80135"/>
      <w:bookmarkStart w:id="9" w:name="_Toc449539025"/>
      <w:bookmarkStart w:id="10" w:name="_Toc392179964"/>
    </w:p>
    <w:p w14:paraId="32262099">
      <w:pPr>
        <w:pStyle w:val="42"/>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42"/>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14:paraId="2897D58D">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80137"/>
      <w:bookmarkStart w:id="16" w:name="_Toc392179966"/>
    </w:p>
    <w:p w14:paraId="63E84BE0">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449539028"/>
      <w:bookmarkStart w:id="19" w:name="_Toc392180138"/>
    </w:p>
    <w:p w14:paraId="61B3BF6B">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449539029"/>
      <w:bookmarkStart w:id="22" w:name="_Toc392180139"/>
    </w:p>
    <w:p w14:paraId="47C34D0E">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449539030"/>
      <w:bookmarkStart w:id="25" w:name="_Toc392179969"/>
    </w:p>
    <w:p w14:paraId="2A6FDC1E">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42"/>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42"/>
        <w:numPr>
          <w:ilvl w:val="0"/>
          <w:numId w:val="0"/>
        </w:numPr>
        <w:tabs>
          <w:tab w:val="left" w:pos="-284"/>
          <w:tab w:val="left" w:pos="142"/>
          <w:tab w:val="left" w:pos="284"/>
          <w:tab w:val="clear" w:pos="1134"/>
        </w:tabs>
        <w:spacing w:after="120"/>
        <w:ind w:left="-284" w:firstLine="284"/>
        <w:jc w:val="center"/>
        <w:rPr>
          <w:b/>
          <w:lang w:val="ro-RO"/>
        </w:rPr>
      </w:pPr>
    </w:p>
    <w:p w14:paraId="731EE471">
      <w:pPr>
        <w:pStyle w:val="42"/>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42"/>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42"/>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42"/>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42"/>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42"/>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42"/>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42"/>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42"/>
        <w:numPr>
          <w:ilvl w:val="0"/>
          <w:numId w:val="0"/>
        </w:numPr>
        <w:tabs>
          <w:tab w:val="left" w:pos="0"/>
          <w:tab w:val="clear" w:pos="1134"/>
        </w:tabs>
        <w:spacing w:after="120"/>
        <w:ind w:left="142"/>
        <w:rPr>
          <w:lang w:val="it-IT"/>
        </w:rPr>
      </w:pPr>
      <w:r>
        <w:rPr>
          <w:lang w:val="it-IT"/>
        </w:rPr>
        <w:t>3) capacitatea economică şi financiară;</w:t>
      </w:r>
    </w:p>
    <w:p w14:paraId="3A12B427">
      <w:pPr>
        <w:pStyle w:val="42"/>
        <w:numPr>
          <w:ilvl w:val="0"/>
          <w:numId w:val="0"/>
        </w:numPr>
        <w:tabs>
          <w:tab w:val="left" w:pos="0"/>
          <w:tab w:val="clear" w:pos="1134"/>
        </w:tabs>
        <w:spacing w:after="120"/>
        <w:ind w:left="142"/>
        <w:rPr>
          <w:lang w:val="it-IT"/>
        </w:rPr>
      </w:pPr>
      <w:r>
        <w:rPr>
          <w:lang w:val="it-IT"/>
        </w:rPr>
        <w:t>4) capacitatea tehnică;</w:t>
      </w:r>
    </w:p>
    <w:p w14:paraId="7A96024C">
      <w:pPr>
        <w:pStyle w:val="42"/>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42"/>
        <w:numPr>
          <w:ilvl w:val="0"/>
          <w:numId w:val="0"/>
        </w:numPr>
        <w:tabs>
          <w:tab w:val="left" w:pos="0"/>
          <w:tab w:val="clear" w:pos="1134"/>
        </w:tabs>
        <w:spacing w:after="120"/>
        <w:ind w:left="142"/>
        <w:rPr>
          <w:lang w:val="it-IT"/>
        </w:rPr>
      </w:pPr>
      <w:r>
        <w:rPr>
          <w:lang w:val="it-IT"/>
        </w:rPr>
        <w:t>6) standarde de protecție a mediului.</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9"/>
        <w:gridCol w:w="3792"/>
        <w:gridCol w:w="6261"/>
        <w:gridCol w:w="1494"/>
      </w:tblGrid>
      <w:tr w14:paraId="3B1E1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02C1677B">
            <w:pPr>
              <w:shd w:val="clear" w:color="auto" w:fill="FFFFFF" w:themeFill="background1"/>
              <w:tabs>
                <w:tab w:val="left" w:pos="612"/>
              </w:tabs>
              <w:rPr>
                <w:b/>
                <w:iCs/>
                <w:sz w:val="20"/>
                <w:szCs w:val="20"/>
                <w:lang w:val="ru-RU" w:eastAsia="ru-RU"/>
              </w:rPr>
            </w:pPr>
            <w:r>
              <w:rPr>
                <w:b/>
                <w:iCs/>
                <w:sz w:val="20"/>
                <w:szCs w:val="20"/>
                <w:lang w:val="ru-RU" w:eastAsia="ru-RU"/>
              </w:rPr>
              <w:t>Nr. d/o</w:t>
            </w:r>
          </w:p>
        </w:tc>
        <w:tc>
          <w:tcPr>
            <w:tcW w:w="0" w:type="auto"/>
            <w:tcBorders>
              <w:top w:val="single" w:color="auto" w:sz="4" w:space="0"/>
              <w:left w:val="single" w:color="auto" w:sz="4" w:space="0"/>
              <w:bottom w:val="single" w:color="auto" w:sz="4" w:space="0"/>
              <w:right w:val="single" w:color="auto" w:sz="4" w:space="0"/>
            </w:tcBorders>
          </w:tcPr>
          <w:p w14:paraId="50AB9879">
            <w:pPr>
              <w:shd w:val="clear" w:color="auto" w:fill="FFFFFF" w:themeFill="background1"/>
              <w:tabs>
                <w:tab w:val="left" w:pos="612"/>
              </w:tabs>
              <w:jc w:val="center"/>
              <w:rPr>
                <w:b/>
                <w:iCs/>
                <w:sz w:val="20"/>
                <w:szCs w:val="20"/>
                <w:lang w:val="zh-CN" w:eastAsia="ru-RU"/>
              </w:rPr>
            </w:pPr>
            <w:r>
              <w:rPr>
                <w:b/>
                <w:iCs/>
                <w:sz w:val="20"/>
                <w:szCs w:val="20"/>
                <w:lang w:val="zh-CN" w:eastAsia="ru-RU"/>
              </w:rPr>
              <w:t>Criteriile de calificare și de selecție</w:t>
            </w:r>
          </w:p>
          <w:p w14:paraId="62053C0A">
            <w:pPr>
              <w:shd w:val="clear" w:color="auto" w:fill="FFFFFF" w:themeFill="background1"/>
              <w:tabs>
                <w:tab w:val="left" w:pos="612"/>
              </w:tabs>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0" w:type="auto"/>
            <w:tcBorders>
              <w:top w:val="single" w:color="auto" w:sz="4" w:space="0"/>
              <w:left w:val="single" w:color="auto" w:sz="4" w:space="0"/>
              <w:bottom w:val="single" w:color="auto" w:sz="4" w:space="0"/>
              <w:right w:val="single" w:color="auto" w:sz="4" w:space="0"/>
            </w:tcBorders>
          </w:tcPr>
          <w:p w14:paraId="7DDD338E">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tcBorders>
              <w:top w:val="single" w:color="auto" w:sz="4" w:space="0"/>
              <w:left w:val="single" w:color="auto" w:sz="4" w:space="0"/>
              <w:bottom w:val="single" w:color="auto" w:sz="4" w:space="0"/>
              <w:right w:val="single" w:color="auto" w:sz="4" w:space="0"/>
            </w:tcBorders>
          </w:tcPr>
          <w:p w14:paraId="2A0FCC51">
            <w:pPr>
              <w:shd w:val="clear" w:color="auto" w:fill="FFFFFF" w:themeFill="background1"/>
              <w:tabs>
                <w:tab w:val="left" w:pos="612"/>
              </w:tabs>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3974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0B9124D4">
            <w:pPr>
              <w:shd w:val="clear" w:color="auto" w:fill="FFFFFF" w:themeFill="background1"/>
              <w:tabs>
                <w:tab w:val="left" w:pos="612"/>
              </w:tabs>
              <w:spacing w:before="120" w:after="120"/>
              <w:rPr>
                <w:iCs/>
                <w:lang w:val="zh-CN" w:eastAsia="ru-RU"/>
              </w:rPr>
            </w:pPr>
            <w:r>
              <w:rPr>
                <w:iCs/>
                <w:lang w:val="zh-CN" w:eastAsia="ru-RU"/>
              </w:rPr>
              <w:t>1</w:t>
            </w:r>
          </w:p>
        </w:tc>
        <w:tc>
          <w:tcPr>
            <w:tcW w:w="0" w:type="auto"/>
            <w:tcBorders>
              <w:top w:val="single" w:color="auto" w:sz="4" w:space="0"/>
              <w:left w:val="single" w:color="auto" w:sz="4" w:space="0"/>
              <w:bottom w:val="single" w:color="auto" w:sz="4" w:space="0"/>
              <w:right w:val="single" w:color="auto" w:sz="4" w:space="0"/>
            </w:tcBorders>
          </w:tcPr>
          <w:p w14:paraId="5A3E92A2">
            <w:pPr>
              <w:shd w:val="clear" w:color="auto" w:fill="FFFFFF" w:themeFill="background1"/>
              <w:tabs>
                <w:tab w:val="left" w:pos="612"/>
              </w:tabs>
              <w:spacing w:before="120" w:after="120"/>
              <w:rPr>
                <w:iCs/>
                <w:lang w:val="en-US" w:eastAsia="ru-RU"/>
              </w:rPr>
            </w:pPr>
            <w:r>
              <w:rPr>
                <w:iCs/>
                <w:highlight w:val="yellow"/>
                <w:lang w:eastAsia="zh-CN"/>
              </w:rPr>
              <w:t>Oferta de preț/specificații de preț</w:t>
            </w:r>
            <w:r>
              <w:rPr>
                <w:iCs/>
                <w:lang w:eastAsia="zh-CN"/>
              </w:rPr>
              <w:t xml:space="preserve"> </w:t>
            </w:r>
          </w:p>
        </w:tc>
        <w:tc>
          <w:tcPr>
            <w:tcW w:w="0" w:type="auto"/>
            <w:tcBorders>
              <w:top w:val="single" w:color="auto" w:sz="4" w:space="0"/>
              <w:left w:val="single" w:color="auto" w:sz="4" w:space="0"/>
              <w:bottom w:val="single" w:color="auto" w:sz="4" w:space="0"/>
              <w:right w:val="single" w:color="auto" w:sz="4" w:space="0"/>
            </w:tcBorders>
          </w:tcPr>
          <w:p w14:paraId="2D8C44D8">
            <w:pPr>
              <w:shd w:val="clear" w:color="auto" w:fill="FFFFFF" w:themeFill="background1"/>
              <w:tabs>
                <w:tab w:val="left" w:pos="612"/>
              </w:tabs>
              <w:spacing w:before="120" w:after="120"/>
              <w:rPr>
                <w:iCs/>
                <w:lang w:val="en-US" w:eastAsia="ru-RU"/>
              </w:rPr>
            </w:pPr>
            <w:r>
              <w:rPr>
                <w:iCs/>
                <w:sz w:val="20"/>
                <w:szCs w:val="20"/>
                <w:lang w:eastAsia="zh-CN"/>
              </w:rPr>
              <w:t xml:space="preserve">Formularul ofertei , specificații de preț anexa 23 </w:t>
            </w:r>
            <w:r>
              <w:rPr>
                <w:sz w:val="20"/>
                <w:szCs w:val="20"/>
                <w:lang w:eastAsia="zh-CN"/>
              </w:rPr>
              <w:t>semnat electronic de catre operatorul ecoomic</w:t>
            </w:r>
          </w:p>
        </w:tc>
        <w:tc>
          <w:tcPr>
            <w:tcW w:w="0" w:type="auto"/>
            <w:tcBorders>
              <w:top w:val="single" w:color="auto" w:sz="4" w:space="0"/>
              <w:left w:val="single" w:color="auto" w:sz="4" w:space="0"/>
              <w:bottom w:val="single" w:color="auto" w:sz="4" w:space="0"/>
              <w:right w:val="single" w:color="auto" w:sz="4" w:space="0"/>
            </w:tcBorders>
          </w:tcPr>
          <w:p w14:paraId="7939CCD6">
            <w:pPr>
              <w:shd w:val="clear" w:color="auto" w:fill="FFFFFF" w:themeFill="background1"/>
              <w:tabs>
                <w:tab w:val="left" w:pos="612"/>
              </w:tabs>
              <w:spacing w:before="120" w:after="120"/>
              <w:rPr>
                <w:iCs/>
                <w:lang w:val="en-US" w:eastAsia="ru-RU"/>
              </w:rPr>
            </w:pPr>
            <w:r>
              <w:rPr>
                <w:b/>
                <w:iCs/>
                <w:sz w:val="20"/>
                <w:szCs w:val="20"/>
                <w:lang w:eastAsia="zh-CN"/>
              </w:rPr>
              <w:t>obligator</w:t>
            </w:r>
          </w:p>
        </w:tc>
      </w:tr>
      <w:tr w14:paraId="6ABCB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3630AFF9">
            <w:pPr>
              <w:shd w:val="clear" w:color="auto" w:fill="FFFFFF" w:themeFill="background1"/>
              <w:tabs>
                <w:tab w:val="left" w:pos="612"/>
              </w:tabs>
              <w:spacing w:before="120" w:after="120"/>
              <w:rPr>
                <w:iCs/>
                <w:lang w:val="en-US" w:eastAsia="ru-RU"/>
              </w:rPr>
            </w:pPr>
            <w:r>
              <w:rPr>
                <w:iCs/>
                <w:lang w:val="en-US" w:eastAsia="ru-RU"/>
              </w:rPr>
              <w:t>2</w:t>
            </w:r>
          </w:p>
        </w:tc>
        <w:tc>
          <w:tcPr>
            <w:tcW w:w="0" w:type="auto"/>
            <w:tcBorders>
              <w:top w:val="single" w:color="auto" w:sz="4" w:space="0"/>
              <w:left w:val="single" w:color="auto" w:sz="4" w:space="0"/>
              <w:bottom w:val="single" w:color="auto" w:sz="4" w:space="0"/>
              <w:right w:val="single" w:color="auto" w:sz="4" w:space="0"/>
            </w:tcBorders>
          </w:tcPr>
          <w:p w14:paraId="04DBBBBA">
            <w:pPr>
              <w:tabs>
                <w:tab w:val="left" w:pos="612"/>
                <w:tab w:val="left" w:pos="1568"/>
              </w:tabs>
              <w:spacing w:before="120" w:after="120"/>
              <w:rPr>
                <w:iCs/>
                <w:sz w:val="20"/>
                <w:szCs w:val="20"/>
                <w:lang w:eastAsia="zh-CN"/>
              </w:rPr>
            </w:pPr>
            <w:r>
              <w:rPr>
                <w:iCs/>
                <w:sz w:val="20"/>
                <w:szCs w:val="20"/>
                <w:highlight w:val="yellow"/>
                <w:lang w:eastAsia="zh-CN"/>
              </w:rPr>
              <w:t>specificații tehnice</w:t>
            </w:r>
          </w:p>
        </w:tc>
        <w:tc>
          <w:tcPr>
            <w:tcW w:w="0" w:type="auto"/>
            <w:tcBorders>
              <w:top w:val="single" w:color="auto" w:sz="4" w:space="0"/>
              <w:left w:val="single" w:color="auto" w:sz="4" w:space="0"/>
              <w:bottom w:val="single" w:color="auto" w:sz="4" w:space="0"/>
              <w:right w:val="single" w:color="auto" w:sz="4" w:space="0"/>
            </w:tcBorders>
          </w:tcPr>
          <w:p w14:paraId="7CBD80FE">
            <w:pPr>
              <w:tabs>
                <w:tab w:val="left" w:pos="612"/>
                <w:tab w:val="left" w:pos="1568"/>
              </w:tabs>
              <w:spacing w:before="120" w:after="120"/>
              <w:rPr>
                <w:iCs/>
                <w:sz w:val="20"/>
                <w:szCs w:val="20"/>
                <w:lang w:eastAsia="zh-CN"/>
              </w:rPr>
            </w:pPr>
            <w:r>
              <w:rPr>
                <w:iCs/>
                <w:sz w:val="20"/>
                <w:szCs w:val="20"/>
                <w:lang w:eastAsia="zh-CN"/>
              </w:rPr>
              <w:t>specificații tehnice anexa 22, cu semnătură electronica  de catre operatorul economic</w:t>
            </w:r>
          </w:p>
        </w:tc>
        <w:tc>
          <w:tcPr>
            <w:tcW w:w="0" w:type="auto"/>
            <w:tcBorders>
              <w:top w:val="single" w:color="auto" w:sz="4" w:space="0"/>
              <w:left w:val="single" w:color="auto" w:sz="4" w:space="0"/>
              <w:bottom w:val="single" w:color="auto" w:sz="4" w:space="0"/>
              <w:right w:val="single" w:color="auto" w:sz="4" w:space="0"/>
            </w:tcBorders>
          </w:tcPr>
          <w:p w14:paraId="0D0A99D8">
            <w:pPr>
              <w:tabs>
                <w:tab w:val="left" w:pos="1568"/>
              </w:tabs>
              <w:rPr>
                <w:sz w:val="20"/>
                <w:szCs w:val="20"/>
                <w:lang w:eastAsia="zh-CN"/>
              </w:rPr>
            </w:pPr>
            <w:r>
              <w:rPr>
                <w:b/>
                <w:iCs/>
                <w:sz w:val="20"/>
                <w:szCs w:val="20"/>
                <w:lang w:eastAsia="zh-CN"/>
              </w:rPr>
              <w:t>obligator</w:t>
            </w:r>
          </w:p>
        </w:tc>
      </w:tr>
      <w:tr w14:paraId="67C21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6531C2FE">
            <w:pPr>
              <w:shd w:val="clear" w:color="auto" w:fill="FFFFFF" w:themeFill="background1"/>
              <w:tabs>
                <w:tab w:val="left" w:pos="612"/>
              </w:tabs>
              <w:spacing w:before="120" w:after="120"/>
              <w:rPr>
                <w:iCs/>
                <w:lang w:val="en-US" w:eastAsia="ru-RU"/>
              </w:rPr>
            </w:pPr>
            <w:r>
              <w:rPr>
                <w:iCs/>
                <w:lang w:val="en-US" w:eastAsia="ru-RU"/>
              </w:rPr>
              <w:t>3</w:t>
            </w:r>
          </w:p>
        </w:tc>
        <w:tc>
          <w:tcPr>
            <w:tcW w:w="0" w:type="auto"/>
            <w:tcBorders>
              <w:top w:val="single" w:color="auto" w:sz="4" w:space="0"/>
              <w:left w:val="single" w:color="auto" w:sz="4" w:space="0"/>
              <w:bottom w:val="single" w:color="auto" w:sz="4" w:space="0"/>
              <w:right w:val="single" w:color="auto" w:sz="4" w:space="0"/>
            </w:tcBorders>
          </w:tcPr>
          <w:p w14:paraId="41128754">
            <w:pPr>
              <w:pStyle w:val="27"/>
              <w:tabs>
                <w:tab w:val="left" w:pos="567"/>
                <w:tab w:val="left" w:pos="1568"/>
              </w:tabs>
              <w:rPr>
                <w:lang w:eastAsia="zh-CN"/>
              </w:rPr>
            </w:pPr>
            <w:r>
              <w:rPr>
                <w:highlight w:val="cyan"/>
                <w:lang w:eastAsia="zh-CN"/>
              </w:rPr>
              <w:t>CERERE DE PARTICIPARE</w:t>
            </w:r>
          </w:p>
        </w:tc>
        <w:tc>
          <w:tcPr>
            <w:tcW w:w="0" w:type="auto"/>
            <w:tcBorders>
              <w:top w:val="single" w:color="auto" w:sz="4" w:space="0"/>
              <w:left w:val="single" w:color="auto" w:sz="4" w:space="0"/>
              <w:bottom w:val="single" w:color="auto" w:sz="4" w:space="0"/>
              <w:right w:val="single" w:color="auto" w:sz="4" w:space="0"/>
            </w:tcBorders>
          </w:tcPr>
          <w:p w14:paraId="7EDE816C">
            <w:pPr>
              <w:tabs>
                <w:tab w:val="left" w:pos="1568"/>
              </w:tabs>
              <w:rPr>
                <w:sz w:val="20"/>
                <w:szCs w:val="20"/>
                <w:lang w:eastAsia="zh-CN"/>
              </w:rPr>
            </w:pPr>
            <w:r>
              <w:rPr>
                <w:sz w:val="20"/>
                <w:szCs w:val="20"/>
                <w:lang w:eastAsia="zh-CN"/>
              </w:rPr>
              <w:t>Anexa nr. 7 Semnat electronic de către operatorul economici</w:t>
            </w:r>
          </w:p>
        </w:tc>
        <w:tc>
          <w:tcPr>
            <w:tcW w:w="0" w:type="auto"/>
            <w:tcBorders>
              <w:top w:val="single" w:color="auto" w:sz="4" w:space="0"/>
              <w:left w:val="single" w:color="auto" w:sz="4" w:space="0"/>
              <w:bottom w:val="single" w:color="auto" w:sz="4" w:space="0"/>
              <w:right w:val="single" w:color="auto" w:sz="4" w:space="0"/>
            </w:tcBorders>
          </w:tcPr>
          <w:p w14:paraId="3917F941">
            <w:pPr>
              <w:tabs>
                <w:tab w:val="left" w:pos="1568"/>
              </w:tabs>
              <w:rPr>
                <w:sz w:val="20"/>
                <w:szCs w:val="20"/>
                <w:lang w:eastAsia="zh-CN"/>
              </w:rPr>
            </w:pPr>
            <w:r>
              <w:rPr>
                <w:b/>
                <w:iCs/>
                <w:sz w:val="20"/>
                <w:szCs w:val="20"/>
                <w:lang w:eastAsia="zh-CN"/>
              </w:rPr>
              <w:t>obligator</w:t>
            </w:r>
          </w:p>
        </w:tc>
      </w:tr>
      <w:tr w14:paraId="08279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1C0DFCAD">
            <w:pPr>
              <w:shd w:val="clear" w:color="auto" w:fill="FFFFFF" w:themeFill="background1"/>
              <w:tabs>
                <w:tab w:val="left" w:pos="612"/>
              </w:tabs>
              <w:spacing w:before="120" w:after="120"/>
              <w:rPr>
                <w:iCs/>
                <w:lang w:val="en-US" w:eastAsia="ru-RU"/>
              </w:rPr>
            </w:pPr>
            <w:r>
              <w:rPr>
                <w:iCs/>
                <w:lang w:val="en-US" w:eastAsia="ru-RU"/>
              </w:rPr>
              <w:t>4</w:t>
            </w:r>
          </w:p>
        </w:tc>
        <w:tc>
          <w:tcPr>
            <w:tcW w:w="0" w:type="auto"/>
            <w:tcBorders>
              <w:top w:val="single" w:color="auto" w:sz="4" w:space="0"/>
              <w:left w:val="single" w:color="auto" w:sz="4" w:space="0"/>
              <w:bottom w:val="single" w:color="auto" w:sz="4" w:space="0"/>
              <w:right w:val="single" w:color="auto" w:sz="4" w:space="0"/>
            </w:tcBorders>
          </w:tcPr>
          <w:p w14:paraId="5FA32FC5">
            <w:pPr>
              <w:pStyle w:val="101"/>
              <w:tabs>
                <w:tab w:val="left" w:pos="1568"/>
              </w:tabs>
              <w:spacing w:line="270" w:lineRule="exact"/>
              <w:ind w:left="4"/>
              <w:rPr>
                <w:sz w:val="20"/>
                <w:szCs w:val="20"/>
                <w:highlight w:val="cyan"/>
              </w:rPr>
            </w:pPr>
            <w:r>
              <w:rPr>
                <w:sz w:val="20"/>
                <w:szCs w:val="20"/>
                <w:highlight w:val="cyan"/>
              </w:rPr>
              <w:t>DECLARAŢIE</w:t>
            </w:r>
          </w:p>
          <w:p w14:paraId="126C77E1">
            <w:pPr>
              <w:pStyle w:val="101"/>
              <w:tabs>
                <w:tab w:val="left" w:pos="1568"/>
              </w:tabs>
              <w:spacing w:before="117"/>
              <w:rPr>
                <w:b/>
                <w:sz w:val="20"/>
                <w:szCs w:val="20"/>
              </w:rPr>
            </w:pPr>
            <w:r>
              <w:rPr>
                <w:sz w:val="20"/>
                <w:szCs w:val="20"/>
                <w:highlight w:val="cyan"/>
              </w:rPr>
              <w:t>privind valabilitatea ofertei</w:t>
            </w:r>
          </w:p>
        </w:tc>
        <w:tc>
          <w:tcPr>
            <w:tcW w:w="0" w:type="auto"/>
            <w:tcBorders>
              <w:top w:val="single" w:color="auto" w:sz="4" w:space="0"/>
              <w:left w:val="single" w:color="auto" w:sz="4" w:space="0"/>
              <w:bottom w:val="single" w:color="auto" w:sz="4" w:space="0"/>
              <w:right w:val="single" w:color="auto" w:sz="4" w:space="0"/>
            </w:tcBorders>
          </w:tcPr>
          <w:p w14:paraId="663FA803">
            <w:pPr>
              <w:pStyle w:val="101"/>
              <w:tabs>
                <w:tab w:val="left" w:pos="1568"/>
              </w:tabs>
              <w:spacing w:line="235" w:lineRule="auto"/>
              <w:ind w:left="-1" w:right="275"/>
              <w:rPr>
                <w:sz w:val="20"/>
                <w:szCs w:val="20"/>
              </w:rPr>
            </w:pPr>
            <w:r>
              <w:rPr>
                <w:sz w:val="20"/>
                <w:szCs w:val="20"/>
              </w:rPr>
              <w:t>Anexa nr. 8 Semnat electronic de către operatorul economici</w:t>
            </w:r>
          </w:p>
        </w:tc>
        <w:tc>
          <w:tcPr>
            <w:tcW w:w="0" w:type="auto"/>
            <w:tcBorders>
              <w:top w:val="single" w:color="auto" w:sz="4" w:space="0"/>
              <w:left w:val="single" w:color="auto" w:sz="4" w:space="0"/>
              <w:bottom w:val="single" w:color="auto" w:sz="4" w:space="0"/>
              <w:right w:val="single" w:color="auto" w:sz="4" w:space="0"/>
            </w:tcBorders>
          </w:tcPr>
          <w:p w14:paraId="331D5A8D">
            <w:pPr>
              <w:tabs>
                <w:tab w:val="left" w:pos="1568"/>
              </w:tabs>
              <w:rPr>
                <w:sz w:val="20"/>
                <w:szCs w:val="20"/>
                <w:lang w:eastAsia="zh-CN"/>
              </w:rPr>
            </w:pPr>
            <w:r>
              <w:rPr>
                <w:b/>
                <w:iCs/>
                <w:sz w:val="20"/>
                <w:szCs w:val="20"/>
                <w:lang w:eastAsia="zh-CN"/>
              </w:rPr>
              <w:t>obligator</w:t>
            </w:r>
          </w:p>
        </w:tc>
      </w:tr>
      <w:tr w14:paraId="43B26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71C2F78A">
            <w:pPr>
              <w:shd w:val="clear" w:color="auto" w:fill="FFFFFF" w:themeFill="background1"/>
              <w:tabs>
                <w:tab w:val="left" w:pos="612"/>
              </w:tabs>
              <w:spacing w:before="120" w:after="120"/>
              <w:rPr>
                <w:iCs/>
                <w:lang w:val="en-US" w:eastAsia="ru-RU"/>
              </w:rPr>
            </w:pPr>
            <w:r>
              <w:rPr>
                <w:iCs/>
                <w:lang w:val="en-US" w:eastAsia="ru-RU"/>
              </w:rPr>
              <w:t>5</w:t>
            </w:r>
          </w:p>
        </w:tc>
        <w:tc>
          <w:tcPr>
            <w:tcW w:w="0" w:type="auto"/>
            <w:tcBorders>
              <w:top w:val="single" w:color="auto" w:sz="4" w:space="0"/>
              <w:left w:val="single" w:color="auto" w:sz="4" w:space="0"/>
              <w:bottom w:val="single" w:color="auto" w:sz="4" w:space="0"/>
              <w:right w:val="single" w:color="auto" w:sz="4" w:space="0"/>
            </w:tcBorders>
          </w:tcPr>
          <w:p w14:paraId="5F9F5374">
            <w:pPr>
              <w:tabs>
                <w:tab w:val="left" w:pos="612"/>
                <w:tab w:val="left" w:pos="1568"/>
              </w:tabs>
              <w:spacing w:before="120" w:after="120"/>
              <w:rPr>
                <w:iCs/>
                <w:sz w:val="20"/>
                <w:szCs w:val="20"/>
                <w:lang w:eastAsia="zh-CN"/>
              </w:rPr>
            </w:pPr>
            <w:r>
              <w:rPr>
                <w:iCs/>
                <w:sz w:val="20"/>
                <w:szCs w:val="20"/>
                <w:highlight w:val="yellow"/>
                <w:lang w:eastAsia="zh-CN"/>
              </w:rPr>
              <w:t>DUAE</w:t>
            </w:r>
          </w:p>
        </w:tc>
        <w:tc>
          <w:tcPr>
            <w:tcW w:w="0" w:type="auto"/>
            <w:tcBorders>
              <w:top w:val="single" w:color="auto" w:sz="4" w:space="0"/>
              <w:left w:val="single" w:color="auto" w:sz="4" w:space="0"/>
              <w:bottom w:val="single" w:color="auto" w:sz="4" w:space="0"/>
              <w:right w:val="single" w:color="auto" w:sz="4" w:space="0"/>
            </w:tcBorders>
          </w:tcPr>
          <w:p w14:paraId="7E517FC0">
            <w:pPr>
              <w:tabs>
                <w:tab w:val="left" w:pos="612"/>
                <w:tab w:val="left" w:pos="1568"/>
              </w:tabs>
              <w:spacing w:before="120" w:after="120"/>
              <w:rPr>
                <w:iCs/>
                <w:sz w:val="20"/>
                <w:szCs w:val="20"/>
                <w:lang w:eastAsia="zh-CN"/>
              </w:rPr>
            </w:pPr>
            <w:r>
              <w:rPr>
                <w:sz w:val="20"/>
                <w:szCs w:val="20"/>
                <w:lang w:eastAsia="zh-CN"/>
              </w:rPr>
              <w:t>Semnat electronic de către operatorul economici</w:t>
            </w:r>
          </w:p>
        </w:tc>
        <w:tc>
          <w:tcPr>
            <w:tcW w:w="0" w:type="auto"/>
            <w:tcBorders>
              <w:top w:val="single" w:color="auto" w:sz="4" w:space="0"/>
              <w:left w:val="single" w:color="auto" w:sz="4" w:space="0"/>
              <w:bottom w:val="single" w:color="auto" w:sz="4" w:space="0"/>
              <w:right w:val="single" w:color="auto" w:sz="4" w:space="0"/>
            </w:tcBorders>
          </w:tcPr>
          <w:p w14:paraId="179ED732">
            <w:pPr>
              <w:tabs>
                <w:tab w:val="left" w:pos="1568"/>
              </w:tabs>
              <w:rPr>
                <w:sz w:val="20"/>
                <w:szCs w:val="20"/>
                <w:lang w:eastAsia="zh-CN"/>
              </w:rPr>
            </w:pPr>
            <w:r>
              <w:rPr>
                <w:b/>
                <w:iCs/>
                <w:sz w:val="20"/>
                <w:szCs w:val="20"/>
                <w:lang w:eastAsia="zh-CN"/>
              </w:rPr>
              <w:t>obligator</w:t>
            </w:r>
          </w:p>
        </w:tc>
      </w:tr>
      <w:tr w14:paraId="2CF8A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2E77501C">
            <w:pPr>
              <w:shd w:val="clear" w:color="auto" w:fill="FFFFFF" w:themeFill="background1"/>
              <w:tabs>
                <w:tab w:val="left" w:pos="612"/>
              </w:tabs>
              <w:spacing w:before="120" w:after="120"/>
              <w:rPr>
                <w:iCs/>
                <w:lang w:val="en-US" w:eastAsia="ru-RU"/>
              </w:rPr>
            </w:pPr>
            <w:r>
              <w:rPr>
                <w:iCs/>
                <w:lang w:val="en-US" w:eastAsia="ru-RU"/>
              </w:rPr>
              <w:t>6</w:t>
            </w:r>
          </w:p>
        </w:tc>
        <w:tc>
          <w:tcPr>
            <w:tcW w:w="0" w:type="auto"/>
            <w:tcBorders>
              <w:top w:val="single" w:color="auto" w:sz="4" w:space="0"/>
              <w:left w:val="single" w:color="auto" w:sz="4" w:space="0"/>
              <w:bottom w:val="single" w:color="auto" w:sz="4" w:space="0"/>
              <w:right w:val="single" w:color="auto" w:sz="4" w:space="0"/>
            </w:tcBorders>
          </w:tcPr>
          <w:p w14:paraId="3248FC18">
            <w:pPr>
              <w:tabs>
                <w:tab w:val="left" w:pos="612"/>
                <w:tab w:val="left" w:pos="1568"/>
              </w:tabs>
              <w:spacing w:before="120" w:after="120"/>
              <w:rPr>
                <w:iCs/>
                <w:sz w:val="20"/>
                <w:szCs w:val="20"/>
                <w:lang w:eastAsia="zh-CN"/>
              </w:rPr>
            </w:pPr>
            <w:r>
              <w:rPr>
                <w:sz w:val="20"/>
                <w:szCs w:val="20"/>
                <w:highlight w:val="yellow"/>
                <w:lang w:eastAsia="zh-CN"/>
              </w:rPr>
              <w:t>Garantia pentru oferta - 1%</w:t>
            </w:r>
          </w:p>
        </w:tc>
        <w:tc>
          <w:tcPr>
            <w:tcW w:w="0" w:type="auto"/>
            <w:tcBorders>
              <w:top w:val="single" w:color="auto" w:sz="4" w:space="0"/>
              <w:left w:val="single" w:color="auto" w:sz="4" w:space="0"/>
              <w:bottom w:val="single" w:color="auto" w:sz="4" w:space="0"/>
              <w:right w:val="single" w:color="auto" w:sz="4" w:space="0"/>
            </w:tcBorders>
          </w:tcPr>
          <w:p w14:paraId="34FBE7DB">
            <w:pPr>
              <w:tabs>
                <w:tab w:val="left" w:pos="612"/>
                <w:tab w:val="left" w:pos="1568"/>
              </w:tabs>
              <w:spacing w:before="120" w:after="120"/>
              <w:rPr>
                <w:sz w:val="20"/>
                <w:szCs w:val="20"/>
                <w:lang w:eastAsia="zh-CN"/>
              </w:rPr>
            </w:pPr>
            <w:r>
              <w:rPr>
                <w:sz w:val="20"/>
                <w:szCs w:val="20"/>
                <w:lang w:eastAsia="zh-CN"/>
              </w:rPr>
              <w:t>Completata in conformitate cu Anexa nr. 9 la Documentaia standard -in original, emisa de о banca comerciala; Termenul de valabllitate sii fie egal cu perioada de valabllitate al ofertei - 60 zile din ziua deschiderii ofertelor. Semnat electronic de către operatorul economi sau transfer la contul bancar, conform pct. 17</w:t>
            </w:r>
          </w:p>
        </w:tc>
        <w:tc>
          <w:tcPr>
            <w:tcW w:w="0" w:type="auto"/>
            <w:tcBorders>
              <w:top w:val="single" w:color="auto" w:sz="4" w:space="0"/>
              <w:left w:val="single" w:color="auto" w:sz="4" w:space="0"/>
              <w:bottom w:val="single" w:color="auto" w:sz="4" w:space="0"/>
              <w:right w:val="single" w:color="auto" w:sz="4" w:space="0"/>
            </w:tcBorders>
          </w:tcPr>
          <w:p w14:paraId="3EFA8CCF">
            <w:pPr>
              <w:tabs>
                <w:tab w:val="left" w:pos="1568"/>
              </w:tabs>
              <w:rPr>
                <w:b/>
                <w:iCs/>
                <w:sz w:val="20"/>
                <w:szCs w:val="20"/>
                <w:lang w:eastAsia="zh-CN"/>
              </w:rPr>
            </w:pPr>
            <w:r>
              <w:rPr>
                <w:b/>
                <w:iCs/>
                <w:sz w:val="20"/>
                <w:szCs w:val="20"/>
                <w:lang w:eastAsia="zh-CN"/>
              </w:rPr>
              <w:t>obligator</w:t>
            </w:r>
          </w:p>
        </w:tc>
      </w:tr>
      <w:tr w14:paraId="4D1F6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5A82FEF4">
            <w:pPr>
              <w:shd w:val="clear" w:color="auto" w:fill="FFFFFF" w:themeFill="background1"/>
              <w:tabs>
                <w:tab w:val="left" w:pos="612"/>
              </w:tabs>
              <w:spacing w:before="120" w:after="120"/>
              <w:rPr>
                <w:iCs/>
                <w:lang w:val="en-US" w:eastAsia="ru-RU"/>
              </w:rPr>
            </w:pPr>
          </w:p>
        </w:tc>
        <w:tc>
          <w:tcPr>
            <w:tcW w:w="0" w:type="auto"/>
            <w:tcBorders>
              <w:top w:val="single" w:color="auto" w:sz="4" w:space="0"/>
              <w:left w:val="single" w:color="auto" w:sz="4" w:space="0"/>
              <w:bottom w:val="single" w:color="auto" w:sz="4" w:space="0"/>
              <w:right w:val="single" w:color="auto" w:sz="4" w:space="0"/>
            </w:tcBorders>
          </w:tcPr>
          <w:p w14:paraId="6E7BC1A3">
            <w:pPr>
              <w:tabs>
                <w:tab w:val="left" w:pos="1568"/>
              </w:tabs>
              <w:rPr>
                <w:b/>
                <w:iCs/>
                <w:sz w:val="20"/>
                <w:szCs w:val="20"/>
                <w:lang w:eastAsia="zh-CN"/>
              </w:rPr>
            </w:pPr>
            <w:r>
              <w:rPr>
                <w:b/>
                <w:iCs/>
                <w:sz w:val="20"/>
                <w:szCs w:val="20"/>
                <w:lang w:eastAsia="zh-CN"/>
              </w:rPr>
              <w:t>INCLUSIV –documentale suplimentare, conform DUAE</w:t>
            </w:r>
          </w:p>
        </w:tc>
        <w:tc>
          <w:tcPr>
            <w:tcW w:w="0" w:type="auto"/>
            <w:vAlign w:val="center"/>
          </w:tcPr>
          <w:p w14:paraId="1CC072BE">
            <w:pPr>
              <w:rPr>
                <w:rFonts w:asciiTheme="minorHAnsi" w:hAnsiTheme="minorHAnsi" w:eastAsiaTheme="minorHAnsi" w:cstheme="minorBidi"/>
                <w:sz w:val="20"/>
                <w:szCs w:val="20"/>
                <w:lang w:val="en-US" w:eastAsia="ru-RU"/>
              </w:rPr>
            </w:pPr>
          </w:p>
        </w:tc>
        <w:tc>
          <w:tcPr>
            <w:tcW w:w="0" w:type="auto"/>
            <w:vAlign w:val="center"/>
          </w:tcPr>
          <w:p w14:paraId="1DFEA57D">
            <w:pPr>
              <w:rPr>
                <w:rFonts w:asciiTheme="minorHAnsi" w:hAnsiTheme="minorHAnsi" w:eastAsiaTheme="minorHAnsi" w:cstheme="minorBidi"/>
                <w:sz w:val="20"/>
                <w:szCs w:val="20"/>
                <w:lang w:val="en-US" w:eastAsia="ru-RU"/>
              </w:rPr>
            </w:pPr>
          </w:p>
        </w:tc>
      </w:tr>
      <w:tr w14:paraId="4CB0B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4857F182">
            <w:pPr>
              <w:shd w:val="clear" w:color="auto" w:fill="FFFFFF" w:themeFill="background1"/>
              <w:tabs>
                <w:tab w:val="left" w:pos="612"/>
              </w:tabs>
              <w:spacing w:before="120" w:after="120"/>
              <w:rPr>
                <w:iCs/>
                <w:lang w:val="en-US" w:eastAsia="ru-RU"/>
              </w:rPr>
            </w:pPr>
            <w:r>
              <w:rPr>
                <w:iCs/>
                <w:lang w:val="en-US" w:eastAsia="ru-RU"/>
              </w:rPr>
              <w:t>7</w:t>
            </w:r>
          </w:p>
        </w:tc>
        <w:tc>
          <w:tcPr>
            <w:tcW w:w="0" w:type="auto"/>
            <w:tcBorders>
              <w:top w:val="single" w:color="auto" w:sz="4" w:space="0"/>
              <w:left w:val="single" w:color="auto" w:sz="4" w:space="0"/>
              <w:bottom w:val="single" w:color="auto" w:sz="4" w:space="0"/>
              <w:right w:val="single" w:color="auto" w:sz="4" w:space="0"/>
            </w:tcBorders>
          </w:tcPr>
          <w:p w14:paraId="70D8D4A7">
            <w:pPr>
              <w:tabs>
                <w:tab w:val="left" w:pos="612"/>
              </w:tabs>
              <w:spacing w:after="120"/>
              <w:rPr>
                <w:b/>
                <w:iCs/>
                <w:lang w:eastAsia="zh-CN"/>
              </w:rPr>
            </w:pPr>
            <w:r>
              <w:rPr>
                <w:b/>
                <w:iCs/>
                <w:lang w:eastAsia="zh-CN"/>
              </w:rPr>
              <w:t>Certificat de conformitate sau de calitate a produselor, sau declaratie de conformitate, sau certificat de inofensivitate</w:t>
            </w:r>
          </w:p>
        </w:tc>
        <w:tc>
          <w:tcPr>
            <w:tcW w:w="0" w:type="auto"/>
            <w:tcBorders>
              <w:top w:val="single" w:color="auto" w:sz="4" w:space="0"/>
              <w:left w:val="single" w:color="auto" w:sz="4" w:space="0"/>
              <w:bottom w:val="single" w:color="auto" w:sz="4" w:space="0"/>
              <w:right w:val="single" w:color="auto" w:sz="4" w:space="0"/>
            </w:tcBorders>
          </w:tcPr>
          <w:p w14:paraId="4962EEFF">
            <w:pPr>
              <w:tabs>
                <w:tab w:val="left" w:pos="612"/>
              </w:tabs>
              <w:spacing w:after="120"/>
              <w:rPr>
                <w:iCs/>
                <w:lang w:eastAsia="zh-CN"/>
              </w:rPr>
            </w:pPr>
            <w:r>
              <w:rPr>
                <w:iCs/>
                <w:lang w:eastAsia="zh-CN"/>
              </w:rPr>
              <w:t>copia originalului eliberat de Organismul Naţional de Verificare a conformităţii produselor,</w:t>
            </w:r>
            <w:r>
              <w:rPr>
                <w:iCs/>
                <w:sz w:val="10"/>
                <w:szCs w:val="10"/>
                <w:lang w:eastAsia="zh-CN"/>
              </w:rPr>
              <w:t xml:space="preserve"> </w:t>
            </w:r>
            <w:r>
              <w:rPr>
                <w:iCs/>
                <w:sz w:val="18"/>
                <w:szCs w:val="18"/>
                <w:lang w:eastAsia="zh-CN"/>
              </w:rPr>
              <w:t>conformităţiiproduselor</w:t>
            </w:r>
            <w:r>
              <w:rPr>
                <w:iCs/>
                <w:sz w:val="18"/>
                <w:szCs w:val="18"/>
                <w:lang w:val="en-US" w:eastAsia="zh-CN"/>
              </w:rPr>
              <w:t>cuindicarea OSTurilor</w:t>
            </w:r>
            <w:r>
              <w:rPr>
                <w:iCs/>
                <w:lang w:val="en-US" w:eastAsia="zh-CN"/>
              </w:rPr>
              <w:t xml:space="preserve"> </w:t>
            </w:r>
            <w:r>
              <w:rPr>
                <w:iCs/>
                <w:lang w:eastAsia="zh-CN"/>
              </w:rPr>
              <w:t xml:space="preserve">confirmată prin </w:t>
            </w:r>
            <w:r>
              <w:rPr>
                <w:rFonts w:ascii="Arial" w:hAnsi="Arial" w:cs="Arial"/>
                <w:color w:val="000000"/>
                <w:sz w:val="22"/>
                <w:szCs w:val="22"/>
                <w:shd w:val="clear" w:color="auto" w:fill="FDFCFB"/>
                <w:lang w:eastAsia="zh-CN"/>
              </w:rPr>
              <w:t xml:space="preserve">semnătura electronică </w:t>
            </w:r>
            <w:r>
              <w:rPr>
                <w:iCs/>
                <w:lang w:eastAsia="zh-CN"/>
              </w:rPr>
              <w:t>participantului</w:t>
            </w:r>
          </w:p>
        </w:tc>
        <w:tc>
          <w:tcPr>
            <w:tcW w:w="0" w:type="auto"/>
            <w:tcBorders>
              <w:top w:val="single" w:color="auto" w:sz="4" w:space="0"/>
              <w:left w:val="single" w:color="auto" w:sz="4" w:space="0"/>
              <w:bottom w:val="single" w:color="auto" w:sz="4" w:space="0"/>
              <w:right w:val="single" w:color="auto" w:sz="4" w:space="0"/>
            </w:tcBorders>
          </w:tcPr>
          <w:p w14:paraId="73778EDD">
            <w:pPr>
              <w:tabs>
                <w:tab w:val="left" w:pos="612"/>
              </w:tabs>
              <w:spacing w:after="120"/>
              <w:jc w:val="center"/>
              <w:rPr>
                <w:iCs/>
                <w:lang w:eastAsia="zh-CN"/>
              </w:rPr>
            </w:pPr>
            <w:r>
              <w:rPr>
                <w:iCs/>
                <w:lang w:eastAsia="zh-CN"/>
              </w:rPr>
              <w:t>Obligatoriu</w:t>
            </w:r>
          </w:p>
        </w:tc>
      </w:tr>
      <w:tr w14:paraId="0B7CE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32C98891">
            <w:pPr>
              <w:shd w:val="clear" w:color="auto" w:fill="FFFFFF" w:themeFill="background1"/>
              <w:tabs>
                <w:tab w:val="left" w:pos="612"/>
              </w:tabs>
              <w:spacing w:before="120" w:after="120"/>
              <w:rPr>
                <w:iCs/>
                <w:lang w:val="en-US" w:eastAsia="ru-RU"/>
              </w:rPr>
            </w:pPr>
            <w:r>
              <w:rPr>
                <w:iCs/>
                <w:lang w:val="en-US" w:eastAsia="ru-RU"/>
              </w:rPr>
              <w:t>8</w:t>
            </w:r>
          </w:p>
        </w:tc>
        <w:tc>
          <w:tcPr>
            <w:tcW w:w="0" w:type="auto"/>
            <w:tcBorders>
              <w:top w:val="single" w:color="auto" w:sz="4" w:space="0"/>
              <w:left w:val="single" w:color="auto" w:sz="4" w:space="0"/>
              <w:bottom w:val="single" w:color="auto" w:sz="4" w:space="0"/>
              <w:right w:val="single" w:color="auto" w:sz="4" w:space="0"/>
            </w:tcBorders>
          </w:tcPr>
          <w:p w14:paraId="7889026E">
            <w:pPr>
              <w:tabs>
                <w:tab w:val="left" w:pos="612"/>
              </w:tabs>
              <w:spacing w:after="120"/>
              <w:rPr>
                <w:b/>
                <w:iCs/>
                <w:lang w:eastAsia="zh-CN"/>
              </w:rPr>
            </w:pPr>
            <w:r>
              <w:rPr>
                <w:b/>
                <w:lang w:val="fr-FR" w:eastAsia="zh-CN"/>
              </w:rPr>
              <w:t>Autorizaţia sanitară veterinară de funcţionare (pentru produse animaliere)</w:t>
            </w:r>
          </w:p>
        </w:tc>
        <w:tc>
          <w:tcPr>
            <w:tcW w:w="0" w:type="auto"/>
            <w:tcBorders>
              <w:top w:val="single" w:color="auto" w:sz="4" w:space="0"/>
              <w:left w:val="single" w:color="auto" w:sz="4" w:space="0"/>
              <w:bottom w:val="single" w:color="auto" w:sz="4" w:space="0"/>
              <w:right w:val="single" w:color="auto" w:sz="4" w:space="0"/>
            </w:tcBorders>
          </w:tcPr>
          <w:p w14:paraId="3B2F3B69">
            <w:pPr>
              <w:tabs>
                <w:tab w:val="left" w:pos="612"/>
              </w:tabs>
              <w:spacing w:after="120"/>
              <w:rPr>
                <w:iCs/>
                <w:lang w:eastAsia="zh-CN"/>
              </w:rPr>
            </w:pPr>
            <w:r>
              <w:rPr>
                <w:lang w:val="fr-FR" w:eastAsia="zh-CN"/>
              </w:rPr>
              <w:t>copia semnată şi ştampilată de participant</w:t>
            </w:r>
            <w:r>
              <w:rPr>
                <w:iCs/>
                <w:lang w:eastAsia="zh-CN"/>
              </w:rPr>
              <w:t xml:space="preserve"> confirmată prin aplicarea </w:t>
            </w:r>
            <w:r>
              <w:rPr>
                <w:rFonts w:ascii="Arial" w:hAnsi="Arial" w:cs="Arial"/>
                <w:color w:val="000000"/>
                <w:sz w:val="22"/>
                <w:szCs w:val="22"/>
                <w:shd w:val="clear" w:color="auto" w:fill="FDFCFB"/>
                <w:lang w:eastAsia="zh-CN"/>
              </w:rPr>
              <w:t>semnătura electronică</w:t>
            </w:r>
            <w:r>
              <w:rPr>
                <w:iCs/>
                <w:lang w:eastAsia="zh-CN"/>
              </w:rPr>
              <w:t xml:space="preserve"> participantului</w:t>
            </w:r>
          </w:p>
        </w:tc>
        <w:tc>
          <w:tcPr>
            <w:tcW w:w="0" w:type="auto"/>
            <w:tcBorders>
              <w:top w:val="single" w:color="auto" w:sz="4" w:space="0"/>
              <w:left w:val="single" w:color="auto" w:sz="4" w:space="0"/>
              <w:bottom w:val="single" w:color="auto" w:sz="4" w:space="0"/>
              <w:right w:val="single" w:color="auto" w:sz="4" w:space="0"/>
            </w:tcBorders>
          </w:tcPr>
          <w:p w14:paraId="1E06F1F4">
            <w:pPr>
              <w:jc w:val="center"/>
              <w:rPr>
                <w:lang w:eastAsia="zh-CN"/>
              </w:rPr>
            </w:pPr>
            <w:r>
              <w:rPr>
                <w:iCs/>
                <w:lang w:eastAsia="zh-CN"/>
              </w:rPr>
              <w:t>Obligatoriu</w:t>
            </w:r>
          </w:p>
        </w:tc>
      </w:tr>
      <w:tr w14:paraId="16E49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522C7281">
            <w:pPr>
              <w:shd w:val="clear" w:color="auto" w:fill="FFFFFF" w:themeFill="background1"/>
              <w:tabs>
                <w:tab w:val="left" w:pos="612"/>
              </w:tabs>
              <w:spacing w:before="120" w:after="120"/>
              <w:rPr>
                <w:iCs/>
                <w:lang w:val="en-US" w:eastAsia="ru-RU"/>
              </w:rPr>
            </w:pPr>
            <w:r>
              <w:rPr>
                <w:iCs/>
                <w:lang w:val="en-US" w:eastAsia="ru-RU"/>
              </w:rPr>
              <w:t>9</w:t>
            </w:r>
          </w:p>
        </w:tc>
        <w:tc>
          <w:tcPr>
            <w:tcW w:w="0" w:type="auto"/>
            <w:tcBorders>
              <w:top w:val="single" w:color="auto" w:sz="4" w:space="0"/>
              <w:left w:val="single" w:color="auto" w:sz="4" w:space="0"/>
              <w:bottom w:val="single" w:color="auto" w:sz="4" w:space="0"/>
              <w:right w:val="single" w:color="auto" w:sz="4" w:space="0"/>
            </w:tcBorders>
          </w:tcPr>
          <w:p w14:paraId="0E31A106">
            <w:pPr>
              <w:tabs>
                <w:tab w:val="left" w:pos="612"/>
              </w:tabs>
              <w:spacing w:after="120"/>
              <w:rPr>
                <w:b/>
                <w:iCs/>
                <w:lang w:eastAsia="zh-CN"/>
              </w:rPr>
            </w:pPr>
            <w:r>
              <w:rPr>
                <w:b/>
                <w:lang w:val="fr-FR" w:eastAsia="zh-CN"/>
              </w:rPr>
              <w:t>Paşaportul sanitar al transportului</w:t>
            </w:r>
          </w:p>
        </w:tc>
        <w:tc>
          <w:tcPr>
            <w:tcW w:w="0" w:type="auto"/>
            <w:tcBorders>
              <w:top w:val="single" w:color="auto" w:sz="4" w:space="0"/>
              <w:left w:val="single" w:color="auto" w:sz="4" w:space="0"/>
              <w:bottom w:val="single" w:color="auto" w:sz="4" w:space="0"/>
              <w:right w:val="single" w:color="auto" w:sz="4" w:space="0"/>
            </w:tcBorders>
          </w:tcPr>
          <w:p w14:paraId="20FB14B6">
            <w:pPr>
              <w:tabs>
                <w:tab w:val="left" w:pos="612"/>
              </w:tabs>
              <w:spacing w:after="120"/>
              <w:rPr>
                <w:iCs/>
                <w:lang w:eastAsia="zh-CN"/>
              </w:rPr>
            </w:pPr>
            <w:r>
              <w:rPr>
                <w:lang w:val="fr-FR" w:eastAsia="zh-CN"/>
              </w:rPr>
              <w:t xml:space="preserve">copie confirmată prin </w:t>
            </w:r>
            <w:r>
              <w:rPr>
                <w:rFonts w:ascii="Arial" w:hAnsi="Arial" w:cs="Arial"/>
                <w:color w:val="000000"/>
                <w:sz w:val="22"/>
                <w:szCs w:val="22"/>
                <w:shd w:val="clear" w:color="auto" w:fill="FDFCFB"/>
                <w:lang w:eastAsia="zh-CN"/>
              </w:rPr>
              <w:t xml:space="preserve">semnătura electronică </w:t>
            </w:r>
            <w:r>
              <w:rPr>
                <w:lang w:val="fr-FR" w:eastAsia="zh-CN"/>
              </w:rPr>
              <w:t>de participant eliberat de CS Publică</w:t>
            </w:r>
          </w:p>
        </w:tc>
        <w:tc>
          <w:tcPr>
            <w:tcW w:w="0" w:type="auto"/>
            <w:tcBorders>
              <w:top w:val="single" w:color="auto" w:sz="4" w:space="0"/>
              <w:left w:val="single" w:color="auto" w:sz="4" w:space="0"/>
              <w:bottom w:val="single" w:color="auto" w:sz="4" w:space="0"/>
              <w:right w:val="single" w:color="auto" w:sz="4" w:space="0"/>
            </w:tcBorders>
          </w:tcPr>
          <w:p w14:paraId="5B564010">
            <w:pPr>
              <w:jc w:val="center"/>
              <w:rPr>
                <w:lang w:eastAsia="zh-CN"/>
              </w:rPr>
            </w:pPr>
            <w:r>
              <w:rPr>
                <w:iCs/>
                <w:lang w:eastAsia="zh-CN"/>
              </w:rPr>
              <w:t>Obligatoriu</w:t>
            </w:r>
          </w:p>
        </w:tc>
      </w:tr>
      <w:tr w14:paraId="26EF5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5B7FC79C">
            <w:pPr>
              <w:shd w:val="clear" w:color="auto" w:fill="FFFFFF" w:themeFill="background1"/>
              <w:tabs>
                <w:tab w:val="left" w:pos="612"/>
              </w:tabs>
              <w:spacing w:before="120" w:after="120"/>
              <w:rPr>
                <w:iCs/>
                <w:lang w:val="en-US" w:eastAsia="ru-RU"/>
              </w:rPr>
            </w:pPr>
            <w:r>
              <w:rPr>
                <w:iCs/>
                <w:lang w:val="en-US" w:eastAsia="ru-RU"/>
              </w:rPr>
              <w:t>10</w:t>
            </w:r>
          </w:p>
        </w:tc>
        <w:tc>
          <w:tcPr>
            <w:tcW w:w="0" w:type="auto"/>
            <w:tcBorders>
              <w:top w:val="single" w:color="auto" w:sz="4" w:space="0"/>
              <w:left w:val="single" w:color="auto" w:sz="4" w:space="0"/>
              <w:bottom w:val="single" w:color="auto" w:sz="4" w:space="0"/>
              <w:right w:val="single" w:color="auto" w:sz="4" w:space="0"/>
            </w:tcBorders>
          </w:tcPr>
          <w:p w14:paraId="50198642">
            <w:pPr>
              <w:tabs>
                <w:tab w:val="left" w:pos="612"/>
              </w:tabs>
              <w:spacing w:before="240" w:after="120"/>
              <w:rPr>
                <w:b/>
                <w:iCs/>
                <w:lang w:eastAsia="zh-CN"/>
              </w:rPr>
            </w:pPr>
            <w:r>
              <w:rPr>
                <w:b/>
                <w:iCs/>
                <w:lang w:eastAsia="zh-CN"/>
              </w:rPr>
              <w:t>Autorizaţia sanitară de funcţionare (pentru produse alimentare)</w:t>
            </w:r>
          </w:p>
        </w:tc>
        <w:tc>
          <w:tcPr>
            <w:tcW w:w="0" w:type="auto"/>
            <w:tcBorders>
              <w:top w:val="single" w:color="auto" w:sz="4" w:space="0"/>
              <w:left w:val="single" w:color="auto" w:sz="4" w:space="0"/>
              <w:bottom w:val="single" w:color="auto" w:sz="4" w:space="0"/>
              <w:right w:val="single" w:color="auto" w:sz="4" w:space="0"/>
            </w:tcBorders>
          </w:tcPr>
          <w:p w14:paraId="7E4082F7">
            <w:pPr>
              <w:tabs>
                <w:tab w:val="left" w:pos="612"/>
              </w:tabs>
              <w:spacing w:after="120"/>
              <w:rPr>
                <w:lang w:eastAsia="zh-CN"/>
              </w:rPr>
            </w:pPr>
            <w:r>
              <w:rPr>
                <w:lang w:eastAsia="zh-CN"/>
              </w:rPr>
              <w:t xml:space="preserve">copia </w:t>
            </w:r>
            <w:r>
              <w:rPr>
                <w:rFonts w:ascii="Arial" w:hAnsi="Arial" w:cs="Arial"/>
                <w:color w:val="000000"/>
                <w:sz w:val="22"/>
                <w:szCs w:val="22"/>
                <w:shd w:val="clear" w:color="auto" w:fill="FDFCFB"/>
                <w:lang w:eastAsia="zh-CN"/>
              </w:rPr>
              <w:t xml:space="preserve">semnătura electronică </w:t>
            </w:r>
            <w:r>
              <w:rPr>
                <w:lang w:eastAsia="zh-CN"/>
              </w:rPr>
              <w:t>de participant</w:t>
            </w:r>
          </w:p>
        </w:tc>
        <w:tc>
          <w:tcPr>
            <w:tcW w:w="0" w:type="auto"/>
            <w:tcBorders>
              <w:top w:val="single" w:color="auto" w:sz="4" w:space="0"/>
              <w:left w:val="single" w:color="auto" w:sz="4" w:space="0"/>
              <w:bottom w:val="single" w:color="auto" w:sz="4" w:space="0"/>
              <w:right w:val="single" w:color="auto" w:sz="4" w:space="0"/>
            </w:tcBorders>
          </w:tcPr>
          <w:p w14:paraId="0BED3AA4">
            <w:pPr>
              <w:jc w:val="center"/>
              <w:rPr>
                <w:iCs/>
                <w:lang w:eastAsia="zh-CN"/>
              </w:rPr>
            </w:pPr>
            <w:r>
              <w:rPr>
                <w:iCs/>
                <w:lang w:eastAsia="zh-CN"/>
              </w:rPr>
              <w:t>Obligatoriu</w:t>
            </w:r>
          </w:p>
        </w:tc>
      </w:tr>
      <w:tr w14:paraId="5A508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460D4D35">
            <w:pPr>
              <w:shd w:val="clear" w:color="auto" w:fill="FFFFFF" w:themeFill="background1"/>
              <w:tabs>
                <w:tab w:val="left" w:pos="612"/>
              </w:tabs>
              <w:spacing w:before="120" w:after="120"/>
              <w:rPr>
                <w:iCs/>
                <w:lang w:val="en-US" w:eastAsia="ru-RU"/>
              </w:rPr>
            </w:pPr>
            <w:r>
              <w:rPr>
                <w:iCs/>
                <w:lang w:val="en-US" w:eastAsia="ru-RU"/>
              </w:rPr>
              <w:t>11</w:t>
            </w:r>
          </w:p>
        </w:tc>
        <w:tc>
          <w:tcPr>
            <w:tcW w:w="0" w:type="auto"/>
            <w:tcBorders>
              <w:top w:val="single" w:color="auto" w:sz="4" w:space="0"/>
              <w:left w:val="single" w:color="auto" w:sz="4" w:space="0"/>
              <w:bottom w:val="single" w:color="auto" w:sz="4" w:space="0"/>
              <w:right w:val="single" w:color="auto" w:sz="4" w:space="0"/>
            </w:tcBorders>
          </w:tcPr>
          <w:p w14:paraId="0757CA3E">
            <w:pPr>
              <w:tabs>
                <w:tab w:val="left" w:pos="612"/>
              </w:tabs>
              <w:spacing w:after="120"/>
              <w:rPr>
                <w:b/>
                <w:iCs/>
                <w:lang w:eastAsia="zh-CN"/>
              </w:rPr>
            </w:pPr>
            <w:r>
              <w:rPr>
                <w:b/>
                <w:iCs/>
                <w:lang w:eastAsia="zh-CN"/>
              </w:rPr>
              <w:t>Certificat de calitate şi de provenienţă a materiei prime ( făină , grîu )</w:t>
            </w:r>
          </w:p>
        </w:tc>
        <w:tc>
          <w:tcPr>
            <w:tcW w:w="0" w:type="auto"/>
            <w:tcBorders>
              <w:top w:val="single" w:color="auto" w:sz="4" w:space="0"/>
              <w:left w:val="single" w:color="auto" w:sz="4" w:space="0"/>
              <w:bottom w:val="single" w:color="auto" w:sz="4" w:space="0"/>
              <w:right w:val="single" w:color="auto" w:sz="4" w:space="0"/>
            </w:tcBorders>
          </w:tcPr>
          <w:p w14:paraId="4DF653C9">
            <w:pPr>
              <w:tabs>
                <w:tab w:val="left" w:pos="612"/>
              </w:tabs>
              <w:spacing w:after="120"/>
              <w:rPr>
                <w:lang w:eastAsia="zh-CN"/>
              </w:rPr>
            </w:pPr>
            <w:r>
              <w:rPr>
                <w:iCs/>
                <w:lang w:eastAsia="zh-CN"/>
              </w:rPr>
              <w:t xml:space="preserve"> copie -confirmat prin </w:t>
            </w:r>
            <w:r>
              <w:rPr>
                <w:rFonts w:ascii="Arial" w:hAnsi="Arial" w:cs="Arial"/>
                <w:color w:val="000000"/>
                <w:sz w:val="22"/>
                <w:szCs w:val="22"/>
                <w:shd w:val="clear" w:color="auto" w:fill="FDFCFB"/>
                <w:lang w:eastAsia="zh-CN"/>
              </w:rPr>
              <w:t xml:space="preserve">semnătura electronică </w:t>
            </w:r>
            <w:r>
              <w:rPr>
                <w:iCs/>
                <w:lang w:eastAsia="zh-CN"/>
              </w:rPr>
              <w:t>participantului</w:t>
            </w:r>
          </w:p>
        </w:tc>
        <w:tc>
          <w:tcPr>
            <w:tcW w:w="0" w:type="auto"/>
            <w:tcBorders>
              <w:top w:val="single" w:color="auto" w:sz="4" w:space="0"/>
              <w:left w:val="single" w:color="auto" w:sz="4" w:space="0"/>
              <w:bottom w:val="single" w:color="auto" w:sz="4" w:space="0"/>
              <w:right w:val="single" w:color="auto" w:sz="4" w:space="0"/>
            </w:tcBorders>
          </w:tcPr>
          <w:p w14:paraId="7DF926C0">
            <w:pPr>
              <w:jc w:val="center"/>
              <w:rPr>
                <w:lang w:eastAsia="zh-CN"/>
              </w:rPr>
            </w:pPr>
            <w:r>
              <w:rPr>
                <w:iCs/>
                <w:lang w:eastAsia="zh-CN"/>
              </w:rPr>
              <w:t>Obligatoriu</w:t>
            </w:r>
          </w:p>
        </w:tc>
      </w:tr>
      <w:tr w14:paraId="090C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5D660AB3">
            <w:pPr>
              <w:shd w:val="clear" w:color="auto" w:fill="FFFFFF" w:themeFill="background1"/>
              <w:tabs>
                <w:tab w:val="left" w:pos="612"/>
              </w:tabs>
              <w:spacing w:before="120" w:after="120"/>
              <w:rPr>
                <w:iCs/>
                <w:lang w:val="en-US" w:eastAsia="ru-RU"/>
              </w:rPr>
            </w:pPr>
            <w:r>
              <w:rPr>
                <w:iCs/>
                <w:lang w:val="en-US" w:eastAsia="ru-RU"/>
              </w:rPr>
              <w:t>12</w:t>
            </w:r>
          </w:p>
        </w:tc>
        <w:tc>
          <w:tcPr>
            <w:tcW w:w="0" w:type="auto"/>
            <w:tcBorders>
              <w:top w:val="single" w:color="auto" w:sz="4" w:space="0"/>
              <w:left w:val="single" w:color="auto" w:sz="4" w:space="0"/>
              <w:bottom w:val="single" w:color="auto" w:sz="4" w:space="0"/>
              <w:right w:val="single" w:color="auto" w:sz="4" w:space="0"/>
            </w:tcBorders>
          </w:tcPr>
          <w:p w14:paraId="2EB54D4B">
            <w:pPr>
              <w:tabs>
                <w:tab w:val="left" w:pos="612"/>
              </w:tabs>
              <w:spacing w:after="120"/>
              <w:rPr>
                <w:iCs/>
                <w:lang w:eastAsia="zh-CN"/>
              </w:rPr>
            </w:pPr>
            <w:r>
              <w:rPr>
                <w:b/>
                <w:iCs/>
                <w:lang w:eastAsia="zh-CN"/>
              </w:rPr>
              <w:t>Certificat de deţinere a laboratorului atestat pentru efectuarea controlului permanent asupra calităţii  sau contract cu asemenea laborator</w:t>
            </w:r>
            <w:r>
              <w:rPr>
                <w:iCs/>
                <w:lang w:eastAsia="zh-CN"/>
              </w:rPr>
              <w:t>.</w:t>
            </w:r>
          </w:p>
        </w:tc>
        <w:tc>
          <w:tcPr>
            <w:tcW w:w="0" w:type="auto"/>
            <w:tcBorders>
              <w:top w:val="single" w:color="auto" w:sz="4" w:space="0"/>
              <w:left w:val="single" w:color="auto" w:sz="4" w:space="0"/>
              <w:bottom w:val="single" w:color="auto" w:sz="4" w:space="0"/>
              <w:right w:val="single" w:color="auto" w:sz="4" w:space="0"/>
            </w:tcBorders>
          </w:tcPr>
          <w:p w14:paraId="7C630F08">
            <w:pPr>
              <w:tabs>
                <w:tab w:val="left" w:pos="612"/>
              </w:tabs>
              <w:spacing w:after="120"/>
              <w:rPr>
                <w:lang w:eastAsia="zh-CN"/>
              </w:rPr>
            </w:pPr>
            <w:r>
              <w:rPr>
                <w:lang w:eastAsia="zh-CN"/>
              </w:rPr>
              <w:t>original – eliberat de Participant</w:t>
            </w:r>
          </w:p>
        </w:tc>
        <w:tc>
          <w:tcPr>
            <w:tcW w:w="0" w:type="auto"/>
            <w:tcBorders>
              <w:top w:val="single" w:color="auto" w:sz="4" w:space="0"/>
              <w:left w:val="single" w:color="auto" w:sz="4" w:space="0"/>
              <w:bottom w:val="single" w:color="auto" w:sz="4" w:space="0"/>
              <w:right w:val="single" w:color="auto" w:sz="4" w:space="0"/>
            </w:tcBorders>
          </w:tcPr>
          <w:p w14:paraId="7F44AF79">
            <w:pPr>
              <w:jc w:val="center"/>
              <w:rPr>
                <w:lang w:eastAsia="zh-CN"/>
              </w:rPr>
            </w:pPr>
            <w:r>
              <w:rPr>
                <w:iCs/>
                <w:lang w:eastAsia="zh-CN"/>
              </w:rPr>
              <w:t>Obligatoriu</w:t>
            </w:r>
          </w:p>
        </w:tc>
      </w:tr>
      <w:tr w14:paraId="661D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44A35944">
            <w:pPr>
              <w:shd w:val="clear" w:color="auto" w:fill="FFFFFF" w:themeFill="background1"/>
              <w:tabs>
                <w:tab w:val="left" w:pos="612"/>
              </w:tabs>
              <w:spacing w:before="120" w:after="120"/>
              <w:rPr>
                <w:iCs/>
                <w:lang w:val="en-US" w:eastAsia="ru-RU"/>
              </w:rPr>
            </w:pPr>
            <w:r>
              <w:rPr>
                <w:iCs/>
                <w:lang w:val="en-US" w:eastAsia="ru-RU"/>
              </w:rPr>
              <w:t>13</w:t>
            </w:r>
          </w:p>
        </w:tc>
        <w:tc>
          <w:tcPr>
            <w:tcW w:w="0" w:type="auto"/>
            <w:tcBorders>
              <w:top w:val="single" w:color="auto" w:sz="4" w:space="0"/>
              <w:left w:val="single" w:color="auto" w:sz="4" w:space="0"/>
              <w:bottom w:val="single" w:color="auto" w:sz="4" w:space="0"/>
              <w:right w:val="single" w:color="auto" w:sz="4" w:space="0"/>
            </w:tcBorders>
          </w:tcPr>
          <w:p w14:paraId="49A4635D">
            <w:pPr>
              <w:tabs>
                <w:tab w:val="left" w:pos="612"/>
              </w:tabs>
              <w:spacing w:after="120"/>
              <w:rPr>
                <w:b/>
                <w:iCs/>
                <w:lang w:eastAsia="zh-CN"/>
              </w:rPr>
            </w:pPr>
            <w:r>
              <w:rPr>
                <w:b/>
                <w:iCs/>
                <w:lang w:eastAsia="zh-CN"/>
              </w:rPr>
              <w:t>Certificat pentru confirmarea capacităţii executării calitative a contractului de achiziţie de stat.</w:t>
            </w:r>
          </w:p>
        </w:tc>
        <w:tc>
          <w:tcPr>
            <w:tcW w:w="0" w:type="auto"/>
            <w:tcBorders>
              <w:top w:val="single" w:color="auto" w:sz="4" w:space="0"/>
              <w:left w:val="single" w:color="auto" w:sz="4" w:space="0"/>
              <w:bottom w:val="single" w:color="auto" w:sz="4" w:space="0"/>
              <w:right w:val="single" w:color="auto" w:sz="4" w:space="0"/>
            </w:tcBorders>
          </w:tcPr>
          <w:p w14:paraId="4284C293">
            <w:pPr>
              <w:tabs>
                <w:tab w:val="left" w:pos="612"/>
              </w:tabs>
              <w:spacing w:after="120"/>
              <w:rPr>
                <w:iCs/>
                <w:lang w:eastAsia="zh-CN"/>
              </w:rPr>
            </w:pPr>
            <w:r>
              <w:rPr>
                <w:iCs/>
                <w:lang w:eastAsia="zh-CN"/>
              </w:rPr>
              <w:t>original – eliberat de Participant , care reflectă următoarea informaţie :</w:t>
            </w:r>
          </w:p>
          <w:p w14:paraId="7A29486E">
            <w:pPr>
              <w:tabs>
                <w:tab w:val="left" w:pos="612"/>
              </w:tabs>
              <w:spacing w:after="120"/>
              <w:rPr>
                <w:iCs/>
                <w:lang w:eastAsia="zh-CN"/>
              </w:rPr>
            </w:pPr>
            <w:r>
              <w:rPr>
                <w:iCs/>
                <w:lang w:eastAsia="zh-CN"/>
              </w:rPr>
              <w:t xml:space="preserve"> Experienţa acumulată , performanţele ;</w:t>
            </w:r>
          </w:p>
          <w:p w14:paraId="1CCCABA9">
            <w:pPr>
              <w:tabs>
                <w:tab w:val="left" w:pos="612"/>
              </w:tabs>
              <w:spacing w:after="120"/>
              <w:rPr>
                <w:iCs/>
                <w:lang w:eastAsia="zh-CN"/>
              </w:rPr>
            </w:pPr>
            <w:r>
              <w:rPr>
                <w:iCs/>
                <w:lang w:eastAsia="zh-CN"/>
              </w:rPr>
              <w:t>•</w:t>
            </w:r>
            <w:r>
              <w:rPr>
                <w:iCs/>
                <w:lang w:eastAsia="zh-CN"/>
              </w:rPr>
              <w:tab/>
            </w:r>
            <w:r>
              <w:rPr>
                <w:iCs/>
                <w:lang w:eastAsia="zh-CN"/>
              </w:rPr>
              <w:t>Volumul de producere, desfacere ;</w:t>
            </w:r>
          </w:p>
          <w:p w14:paraId="72E22412">
            <w:pPr>
              <w:tabs>
                <w:tab w:val="left" w:pos="612"/>
              </w:tabs>
              <w:spacing w:after="120"/>
              <w:rPr>
                <w:iCs/>
                <w:lang w:eastAsia="zh-CN"/>
              </w:rPr>
            </w:pPr>
            <w:r>
              <w:rPr>
                <w:iCs/>
                <w:lang w:eastAsia="zh-CN"/>
              </w:rPr>
              <w:t>•</w:t>
            </w:r>
            <w:r>
              <w:rPr>
                <w:iCs/>
                <w:lang w:eastAsia="zh-CN"/>
              </w:rPr>
              <w:tab/>
            </w:r>
            <w:r>
              <w:rPr>
                <w:iCs/>
                <w:lang w:eastAsia="zh-CN"/>
              </w:rPr>
              <w:t>Numărul şi calificarea personalului angajat ;</w:t>
            </w:r>
          </w:p>
          <w:p w14:paraId="688EB0C9">
            <w:pPr>
              <w:tabs>
                <w:tab w:val="left" w:pos="612"/>
              </w:tabs>
              <w:spacing w:after="120"/>
              <w:rPr>
                <w:iCs/>
                <w:lang w:eastAsia="zh-CN"/>
              </w:rPr>
            </w:pPr>
            <w:r>
              <w:rPr>
                <w:iCs/>
                <w:lang w:eastAsia="zh-CN"/>
              </w:rPr>
              <w:t>•</w:t>
            </w:r>
            <w:r>
              <w:rPr>
                <w:iCs/>
                <w:lang w:eastAsia="zh-CN"/>
              </w:rPr>
              <w:tab/>
            </w:r>
            <w:r>
              <w:rPr>
                <w:iCs/>
                <w:lang w:eastAsia="zh-CN"/>
              </w:rPr>
              <w:t>Dotarea  tehnică ;</w:t>
            </w:r>
          </w:p>
          <w:p w14:paraId="4520FEBD">
            <w:pPr>
              <w:tabs>
                <w:tab w:val="left" w:pos="612"/>
              </w:tabs>
              <w:spacing w:after="120"/>
              <w:rPr>
                <w:iCs/>
                <w:lang w:eastAsia="zh-CN"/>
              </w:rPr>
            </w:pPr>
            <w:r>
              <w:rPr>
                <w:iCs/>
                <w:lang w:eastAsia="zh-CN"/>
              </w:rPr>
              <w:t>•</w:t>
            </w:r>
            <w:r>
              <w:rPr>
                <w:iCs/>
                <w:lang w:eastAsia="zh-CN"/>
              </w:rPr>
              <w:tab/>
            </w:r>
            <w:r>
              <w:rPr>
                <w:iCs/>
                <w:lang w:eastAsia="zh-CN"/>
              </w:rPr>
              <w:t>Informaţii despre contractele executate în ultimii 3 ani;</w:t>
            </w:r>
          </w:p>
          <w:p w14:paraId="1DD96BD5">
            <w:pPr>
              <w:tabs>
                <w:tab w:val="left" w:pos="612"/>
              </w:tabs>
              <w:spacing w:after="120"/>
              <w:rPr>
                <w:lang w:eastAsia="zh-CN"/>
              </w:rPr>
            </w:pPr>
            <w:r>
              <w:rPr>
                <w:iCs/>
                <w:lang w:eastAsia="zh-CN"/>
              </w:rPr>
              <w:t>•</w:t>
            </w:r>
            <w:r>
              <w:rPr>
                <w:iCs/>
                <w:lang w:eastAsia="zh-CN"/>
              </w:rPr>
              <w:tab/>
            </w:r>
            <w:r>
              <w:rPr>
                <w:iCs/>
                <w:lang w:eastAsia="zh-CN"/>
              </w:rPr>
              <w:t>Lipsa reclamaţiilor de la beneficiarii</w:t>
            </w:r>
          </w:p>
        </w:tc>
        <w:tc>
          <w:tcPr>
            <w:tcW w:w="0" w:type="auto"/>
            <w:tcBorders>
              <w:top w:val="single" w:color="auto" w:sz="4" w:space="0"/>
              <w:left w:val="single" w:color="auto" w:sz="4" w:space="0"/>
              <w:bottom w:val="single" w:color="auto" w:sz="4" w:space="0"/>
              <w:right w:val="single" w:color="auto" w:sz="4" w:space="0"/>
            </w:tcBorders>
          </w:tcPr>
          <w:p w14:paraId="390A95AF">
            <w:pPr>
              <w:jc w:val="center"/>
              <w:rPr>
                <w:lang w:val="en-US" w:eastAsia="zh-CN"/>
              </w:rPr>
            </w:pPr>
            <w:r>
              <w:rPr>
                <w:iCs/>
                <w:lang w:eastAsia="zh-CN"/>
              </w:rPr>
              <w:t>Obligatoriu</w:t>
            </w:r>
          </w:p>
        </w:tc>
      </w:tr>
      <w:tr w14:paraId="0EA8F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06D8960F">
            <w:pPr>
              <w:shd w:val="clear" w:color="auto" w:fill="FFFFFF" w:themeFill="background1"/>
              <w:tabs>
                <w:tab w:val="left" w:pos="612"/>
              </w:tabs>
              <w:spacing w:before="120" w:after="120"/>
              <w:rPr>
                <w:iCs/>
                <w:lang w:val="en-US" w:eastAsia="ru-RU"/>
              </w:rPr>
            </w:pPr>
            <w:r>
              <w:rPr>
                <w:iCs/>
                <w:lang w:val="en-US" w:eastAsia="ru-RU"/>
              </w:rPr>
              <w:t>14</w:t>
            </w:r>
          </w:p>
        </w:tc>
        <w:tc>
          <w:tcPr>
            <w:tcW w:w="0" w:type="auto"/>
            <w:tcBorders>
              <w:top w:val="single" w:color="auto" w:sz="4" w:space="0"/>
              <w:left w:val="single" w:color="auto" w:sz="4" w:space="0"/>
              <w:bottom w:val="single" w:color="auto" w:sz="4" w:space="0"/>
              <w:right w:val="single" w:color="auto" w:sz="4" w:space="0"/>
            </w:tcBorders>
          </w:tcPr>
          <w:p w14:paraId="3E01695C">
            <w:pPr>
              <w:tabs>
                <w:tab w:val="left" w:pos="612"/>
              </w:tabs>
              <w:spacing w:after="120"/>
              <w:rPr>
                <w:b/>
                <w:iCs/>
                <w:lang w:eastAsia="zh-CN"/>
              </w:rPr>
            </w:pPr>
            <w:r>
              <w:rPr>
                <w:b/>
                <w:lang w:val="en-US" w:eastAsia="zh-CN"/>
              </w:rPr>
              <w:t>Declaraţia privind situaţia personală a operatorului economic</w:t>
            </w:r>
          </w:p>
        </w:tc>
        <w:tc>
          <w:tcPr>
            <w:tcW w:w="0" w:type="auto"/>
            <w:tcBorders>
              <w:top w:val="single" w:color="auto" w:sz="4" w:space="0"/>
              <w:left w:val="single" w:color="auto" w:sz="4" w:space="0"/>
              <w:bottom w:val="single" w:color="auto" w:sz="4" w:space="0"/>
              <w:right w:val="single" w:color="auto" w:sz="4" w:space="0"/>
            </w:tcBorders>
          </w:tcPr>
          <w:p w14:paraId="5733B2D5">
            <w:pPr>
              <w:tabs>
                <w:tab w:val="left" w:pos="612"/>
              </w:tabs>
              <w:spacing w:after="120"/>
              <w:rPr>
                <w:iCs/>
                <w:lang w:val="en-US" w:eastAsia="zh-CN"/>
              </w:rPr>
            </w:pPr>
            <w:r>
              <w:rPr>
                <w:lang w:val="en-US" w:eastAsia="zh-CN"/>
              </w:rPr>
              <w:t xml:space="preserve">Original conform formularului F 3.5 cu </w:t>
            </w:r>
            <w:r>
              <w:rPr>
                <w:rFonts w:ascii="Arial" w:hAnsi="Arial" w:cs="Arial"/>
                <w:color w:val="000000"/>
                <w:sz w:val="22"/>
                <w:szCs w:val="22"/>
                <w:shd w:val="clear" w:color="auto" w:fill="FDFCFB"/>
                <w:lang w:eastAsia="zh-CN"/>
              </w:rPr>
              <w:t xml:space="preserve">semnătura electronică </w:t>
            </w:r>
            <w:r>
              <w:rPr>
                <w:lang w:val="en-US" w:eastAsia="zh-CN"/>
              </w:rPr>
              <w:t xml:space="preserve">participantului </w:t>
            </w:r>
          </w:p>
        </w:tc>
        <w:tc>
          <w:tcPr>
            <w:tcW w:w="0" w:type="auto"/>
            <w:tcBorders>
              <w:top w:val="single" w:color="auto" w:sz="4" w:space="0"/>
              <w:left w:val="single" w:color="auto" w:sz="4" w:space="0"/>
              <w:bottom w:val="single" w:color="auto" w:sz="4" w:space="0"/>
              <w:right w:val="single" w:color="auto" w:sz="4" w:space="0"/>
            </w:tcBorders>
          </w:tcPr>
          <w:p w14:paraId="756068FF">
            <w:pPr>
              <w:jc w:val="center"/>
              <w:rPr>
                <w:iCs/>
                <w:lang w:eastAsia="zh-CN"/>
              </w:rPr>
            </w:pPr>
            <w:r>
              <w:rPr>
                <w:iCs/>
                <w:lang w:eastAsia="zh-CN"/>
              </w:rPr>
              <w:t>Obligatoriu</w:t>
            </w:r>
          </w:p>
        </w:tc>
      </w:tr>
      <w:tr w14:paraId="070C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029BE2FF">
            <w:pPr>
              <w:shd w:val="clear" w:color="auto" w:fill="FFFFFF" w:themeFill="background1"/>
              <w:tabs>
                <w:tab w:val="left" w:pos="612"/>
              </w:tabs>
              <w:spacing w:before="120" w:after="120"/>
              <w:rPr>
                <w:iCs/>
                <w:lang w:val="en-US" w:eastAsia="ru-RU"/>
              </w:rPr>
            </w:pPr>
            <w:r>
              <w:rPr>
                <w:iCs/>
                <w:lang w:val="en-US" w:eastAsia="ru-RU"/>
              </w:rPr>
              <w:t>15</w:t>
            </w:r>
          </w:p>
        </w:tc>
        <w:tc>
          <w:tcPr>
            <w:tcW w:w="0" w:type="auto"/>
            <w:tcBorders>
              <w:top w:val="single" w:color="auto" w:sz="4" w:space="0"/>
              <w:left w:val="single" w:color="auto" w:sz="4" w:space="0"/>
              <w:bottom w:val="single" w:color="auto" w:sz="4" w:space="0"/>
              <w:right w:val="single" w:color="auto" w:sz="4" w:space="0"/>
            </w:tcBorders>
          </w:tcPr>
          <w:p w14:paraId="316006BC">
            <w:pPr>
              <w:pStyle w:val="27"/>
              <w:ind w:left="-57" w:right="-57"/>
              <w:jc w:val="center"/>
              <w:rPr>
                <w:b/>
                <w:i/>
                <w:szCs w:val="22"/>
                <w:lang w:eastAsia="en-US"/>
              </w:rPr>
            </w:pPr>
            <w:r>
              <w:rPr>
                <w:b/>
                <w:lang w:eastAsia="en-US"/>
              </w:rPr>
              <w:t xml:space="preserve">Formular informativ despre ofertant </w:t>
            </w:r>
          </w:p>
        </w:tc>
        <w:tc>
          <w:tcPr>
            <w:tcW w:w="0" w:type="auto"/>
            <w:tcBorders>
              <w:top w:val="single" w:color="auto" w:sz="4" w:space="0"/>
              <w:left w:val="single" w:color="auto" w:sz="4" w:space="0"/>
              <w:bottom w:val="single" w:color="auto" w:sz="4" w:space="0"/>
              <w:right w:val="single" w:color="auto" w:sz="4" w:space="0"/>
            </w:tcBorders>
          </w:tcPr>
          <w:p w14:paraId="4BEF39AF">
            <w:pPr>
              <w:tabs>
                <w:tab w:val="left" w:pos="612"/>
              </w:tabs>
              <w:spacing w:after="120"/>
              <w:rPr>
                <w:iCs/>
                <w:lang w:val="en-US" w:eastAsia="zh-CN"/>
              </w:rPr>
            </w:pPr>
            <w:r>
              <w:rPr>
                <w:lang w:val="en-US" w:eastAsia="zh-CN"/>
              </w:rPr>
              <w:t xml:space="preserve">Original conform formularului F 3.3 cu </w:t>
            </w:r>
            <w:r>
              <w:rPr>
                <w:rFonts w:ascii="Arial" w:hAnsi="Arial" w:cs="Arial"/>
                <w:color w:val="000000"/>
                <w:sz w:val="22"/>
                <w:szCs w:val="22"/>
                <w:shd w:val="clear" w:color="auto" w:fill="FDFCFB"/>
                <w:lang w:eastAsia="zh-CN"/>
              </w:rPr>
              <w:t xml:space="preserve">semnătura electronică </w:t>
            </w:r>
            <w:r>
              <w:rPr>
                <w:lang w:val="en-US" w:eastAsia="zh-CN"/>
              </w:rPr>
              <w:t xml:space="preserve">participantului </w:t>
            </w:r>
          </w:p>
        </w:tc>
        <w:tc>
          <w:tcPr>
            <w:tcW w:w="0" w:type="auto"/>
            <w:tcBorders>
              <w:top w:val="single" w:color="auto" w:sz="4" w:space="0"/>
              <w:left w:val="single" w:color="auto" w:sz="4" w:space="0"/>
              <w:bottom w:val="single" w:color="auto" w:sz="4" w:space="0"/>
              <w:right w:val="single" w:color="auto" w:sz="4" w:space="0"/>
            </w:tcBorders>
          </w:tcPr>
          <w:p w14:paraId="3384C1D2">
            <w:pPr>
              <w:jc w:val="center"/>
              <w:rPr>
                <w:iCs/>
                <w:lang w:eastAsia="zh-CN"/>
              </w:rPr>
            </w:pPr>
            <w:r>
              <w:rPr>
                <w:iCs/>
                <w:lang w:eastAsia="zh-CN"/>
              </w:rPr>
              <w:t>Obligatoriu</w:t>
            </w:r>
          </w:p>
        </w:tc>
      </w:tr>
    </w:tbl>
    <w:p w14:paraId="07183458">
      <w:pPr>
        <w:pStyle w:val="42"/>
        <w:numPr>
          <w:ilvl w:val="0"/>
          <w:numId w:val="0"/>
        </w:numPr>
        <w:tabs>
          <w:tab w:val="left" w:pos="0"/>
          <w:tab w:val="clear" w:pos="1134"/>
        </w:tabs>
        <w:spacing w:after="120"/>
        <w:ind w:left="142"/>
        <w:rPr>
          <w:lang w:val="it-IT"/>
        </w:rPr>
      </w:pPr>
    </w:p>
    <w:p w14:paraId="0F128547">
      <w:pPr>
        <w:pStyle w:val="42"/>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42"/>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42"/>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42"/>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42"/>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42"/>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42"/>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42"/>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42"/>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42"/>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42"/>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42"/>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42"/>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42"/>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42"/>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42"/>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42"/>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42"/>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42"/>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42"/>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42"/>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42"/>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42"/>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pPr>
        <w:pStyle w:val="42"/>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42"/>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42"/>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42"/>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62BF0980"/>
    <w:bookmarkEnd w:id="35"/>
    <w:bookmarkEnd w:id="36"/>
    <w:p w14:paraId="657F62EB">
      <w:pPr>
        <w:pStyle w:val="3"/>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42"/>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42"/>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42"/>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42"/>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42"/>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42"/>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42"/>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42"/>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42"/>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3089"/>
      <w:bookmarkStart w:id="48" w:name="_Toc449692045"/>
      <w:bookmarkStart w:id="49" w:name="_Toc449630844"/>
      <w:bookmarkStart w:id="50" w:name="_Toc449632597"/>
      <w:bookmarkStart w:id="51" w:name="_Toc392254909"/>
      <w:bookmarkStart w:id="52" w:name="_Toc392255170"/>
      <w:bookmarkStart w:id="53" w:name="_Toc392222624"/>
      <w:bookmarkStart w:id="54" w:name="_Toc39219869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rPr>
          <w:highlight w:val="yellow"/>
        </w:rPr>
      </w:pPr>
      <w:bookmarkStart w:id="56" w:name="_Toc449633091"/>
      <w:bookmarkStart w:id="57" w:name="_Toc449630846"/>
      <w:bookmarkStart w:id="58" w:name="_Toc449692047"/>
      <w:bookmarkStart w:id="59" w:name="_Toc449632599"/>
      <w:r>
        <w:t xml:space="preserve">      1) </w:t>
      </w:r>
      <w:r>
        <w:rPr>
          <w:highlight w:val="yellow"/>
        </w:rPr>
        <w:t>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rPr>
          <w:highlight w:val="yellow"/>
        </w:rPr>
      </w:pPr>
      <w:r>
        <w:rPr>
          <w:highlight w:val="yellow"/>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highlight w:val="yellow"/>
          <w14:textFill>
            <w14:solidFill>
              <w14:schemeClr w14:val="tx1"/>
            </w14:solidFill>
          </w14:textFill>
        </w:rPr>
      </w:pPr>
      <w:r>
        <w:rPr>
          <w:highlight w:val="yellow"/>
        </w:rPr>
        <w:t xml:space="preserve">3) </w:t>
      </w:r>
      <w:r>
        <w:rPr>
          <w:color w:val="000000" w:themeColor="text1"/>
          <w:highlight w:val="yellow"/>
          <w14:textFill>
            <w14:solidFill>
              <w14:schemeClr w14:val="tx1"/>
            </w14:solidFill>
          </w14:textFill>
        </w:rPr>
        <w:t>DUAE</w:t>
      </w:r>
      <w:bookmarkEnd w:id="51"/>
      <w:bookmarkEnd w:id="52"/>
      <w:bookmarkEnd w:id="53"/>
      <w:bookmarkEnd w:id="54"/>
      <w:bookmarkEnd w:id="55"/>
      <w:r>
        <w:rPr>
          <w:color w:val="000000" w:themeColor="text1"/>
          <w:highlight w:val="yellow"/>
          <w14:textFill>
            <w14:solidFill>
              <w14:schemeClr w14:val="tx1"/>
            </w14:solidFill>
          </w14:textFill>
        </w:rPr>
        <w:t>;</w:t>
      </w:r>
    </w:p>
    <w:p w14:paraId="51CE506A">
      <w:pPr>
        <w:tabs>
          <w:tab w:val="left" w:pos="0"/>
          <w:tab w:val="left" w:pos="426"/>
          <w:tab w:val="left" w:pos="960"/>
        </w:tabs>
        <w:spacing w:after="120"/>
      </w:pPr>
      <w:r>
        <w:rPr>
          <w:color w:val="000000" w:themeColor="text1"/>
          <w:highlight w:val="yellow"/>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5"/>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0"/>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38AB7DC5">
      <w:pPr>
        <w:spacing w:after="160" w:line="276" w:lineRule="auto"/>
        <w:jc w:val="both"/>
        <w:rPr>
          <w:rFonts w:eastAsia="Calibri"/>
        </w:rPr>
      </w:pPr>
    </w:p>
    <w:p w14:paraId="2604CABB">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788526EF">
      <w:pPr>
        <w:spacing w:after="160" w:line="276" w:lineRule="auto"/>
        <w:jc w:val="both"/>
        <w:rPr>
          <w:rFonts w:eastAsia="Calibri"/>
          <w:i/>
          <w:color w:val="000000"/>
          <w:shd w:val="clear" w:color="auto" w:fill="FFFFFF"/>
        </w:rPr>
      </w:pPr>
    </w:p>
    <w:p w14:paraId="5985305F">
      <w:pPr>
        <w:spacing w:after="160" w:line="276" w:lineRule="auto"/>
        <w:jc w:val="both"/>
        <w:rPr>
          <w:rFonts w:eastAsia="Calibri"/>
          <w:i/>
          <w:color w:val="000000"/>
          <w:shd w:val="clear" w:color="auto" w:fill="FFFFFF"/>
        </w:rPr>
      </w:pPr>
    </w:p>
    <w:p w14:paraId="6928AA91">
      <w:pPr>
        <w:spacing w:after="160" w:line="276" w:lineRule="auto"/>
        <w:jc w:val="both"/>
        <w:rPr>
          <w:rFonts w:eastAsia="Calibri"/>
          <w:i/>
          <w:color w:val="000000"/>
          <w:shd w:val="clear" w:color="auto" w:fill="FFFFFF"/>
        </w:rPr>
      </w:pPr>
    </w:p>
    <w:p w14:paraId="6EC4C8FB">
      <w:pPr>
        <w:spacing w:after="160" w:line="276" w:lineRule="auto"/>
        <w:jc w:val="both"/>
        <w:rPr>
          <w:rFonts w:eastAsia="Calibri"/>
          <w:i/>
          <w:color w:val="000000"/>
          <w:shd w:val="clear" w:color="auto" w:fill="FFFFFF"/>
        </w:rPr>
      </w:pPr>
    </w:p>
    <w:p w14:paraId="56870F58">
      <w:pPr>
        <w:spacing w:after="160" w:line="276" w:lineRule="auto"/>
        <w:jc w:val="both"/>
        <w:rPr>
          <w:rFonts w:eastAsia="Calibri"/>
          <w:i/>
          <w:color w:val="000000"/>
          <w:shd w:val="clear" w:color="auto" w:fill="FFFFFF"/>
        </w:rPr>
      </w:pPr>
    </w:p>
    <w:p w14:paraId="34072235">
      <w:pPr>
        <w:spacing w:after="160" w:line="276" w:lineRule="auto"/>
        <w:jc w:val="both"/>
        <w:rPr>
          <w:rFonts w:eastAsia="Calibri"/>
          <w:i/>
          <w:color w:val="000000"/>
          <w:shd w:val="clear" w:color="auto" w:fill="FFFFFF"/>
        </w:rPr>
      </w:pPr>
    </w:p>
    <w:p w14:paraId="4403E760">
      <w:pPr>
        <w:spacing w:after="160" w:line="276" w:lineRule="auto"/>
        <w:jc w:val="both"/>
        <w:rPr>
          <w:rFonts w:eastAsia="Calibri"/>
          <w:i/>
          <w:color w:val="000000"/>
          <w:shd w:val="clear" w:color="auto" w:fill="FFFFFF"/>
        </w:rPr>
      </w:pPr>
    </w:p>
    <w:p w14:paraId="5420EC2F">
      <w:pPr>
        <w:spacing w:after="160" w:line="276" w:lineRule="auto"/>
        <w:jc w:val="both"/>
        <w:rPr>
          <w:rFonts w:eastAsia="Calibri"/>
          <w:i/>
          <w:color w:val="000000"/>
          <w:shd w:val="clear" w:color="auto" w:fill="FFFFFF"/>
        </w:rPr>
      </w:pPr>
    </w:p>
    <w:p w14:paraId="11279E8B">
      <w:pPr>
        <w:spacing w:after="160" w:line="276" w:lineRule="auto"/>
        <w:jc w:val="both"/>
        <w:rPr>
          <w:rFonts w:eastAsia="Calibri"/>
          <w:i/>
          <w:color w:val="000000"/>
          <w:shd w:val="clear" w:color="auto" w:fill="FFFFFF"/>
        </w:rPr>
      </w:pPr>
    </w:p>
    <w:p w14:paraId="37D23F90">
      <w:pPr>
        <w:spacing w:after="160" w:line="276" w:lineRule="auto"/>
        <w:jc w:val="both"/>
        <w:rPr>
          <w:rFonts w:eastAsia="Calibri"/>
          <w:i/>
          <w:color w:val="000000"/>
          <w:shd w:val="clear" w:color="auto" w:fill="FFFFFF"/>
        </w:rPr>
      </w:pPr>
    </w:p>
    <w:p w14:paraId="6EECECD8">
      <w:pPr>
        <w:spacing w:after="160" w:line="276" w:lineRule="auto"/>
        <w:jc w:val="both"/>
        <w:rPr>
          <w:rFonts w:eastAsia="Calibri"/>
          <w:i/>
        </w:rPr>
      </w:pPr>
    </w:p>
    <w:p w14:paraId="40A56AF2">
      <w:pPr>
        <w:pStyle w:val="75"/>
        <w:tabs>
          <w:tab w:val="left" w:pos="567"/>
        </w:tabs>
        <w:spacing w:before="0" w:beforeAutospacing="0" w:after="0"/>
        <w:ind w:left="0" w:firstLine="0"/>
        <w:jc w:val="center"/>
        <w:rPr>
          <w:rFonts w:eastAsia="PMingLiU"/>
          <w:lang w:val="it-IT" w:eastAsia="zh-CN"/>
        </w:rPr>
      </w:pPr>
    </w:p>
    <w:p w14:paraId="10D32707">
      <w:pPr>
        <w:tabs>
          <w:tab w:val="left" w:pos="9352"/>
          <w:tab w:val="left" w:pos="10132"/>
        </w:tabs>
        <w:spacing w:before="76" w:line="240" w:lineRule="auto"/>
        <w:ind w:left="7212" w:right="154" w:firstLine="2246"/>
        <w:jc w:val="right"/>
        <w:rPr>
          <w:rFonts w:ascii="Times New Roman" w:hAnsi="Times New Roman"/>
          <w:sz w:val="24"/>
        </w:rPr>
      </w:pPr>
    </w:p>
    <w:p w14:paraId="1B6D43E0">
      <w:pPr>
        <w:pStyle w:val="27"/>
        <w:spacing w:before="0"/>
        <w:rPr>
          <w:b w:val="0"/>
          <w:sz w:val="28"/>
        </w:rPr>
      </w:pPr>
    </w:p>
    <w:p w14:paraId="728CB9F0">
      <w:pPr>
        <w:pStyle w:val="27"/>
        <w:spacing w:before="101"/>
        <w:rPr>
          <w:b w:val="0"/>
          <w:sz w:val="28"/>
        </w:rPr>
      </w:pPr>
    </w:p>
    <w:p w14:paraId="11105C90">
      <w:pPr>
        <w:tabs>
          <w:tab w:val="left" w:pos="9352"/>
          <w:tab w:val="left" w:pos="10132"/>
        </w:tabs>
        <w:spacing w:before="76" w:line="240" w:lineRule="auto"/>
        <w:ind w:left="7212" w:right="154" w:firstLine="2246"/>
        <w:jc w:val="right"/>
        <w:rPr>
          <w:rFonts w:ascii="Times New Roman" w:hAnsi="Times New Roman"/>
          <w:sz w:val="24"/>
        </w:rPr>
      </w:pPr>
      <w:bookmarkStart w:id="70" w:name="ANUNȚ DE PARTICIPARE INCLUSIV PENTRU PRO"/>
      <w:bookmarkEnd w:id="70"/>
      <w:r>
        <w:rPr>
          <w:rFonts w:ascii="Times New Roman" w:hAnsi="Times New Roman"/>
          <w:sz w:val="24"/>
        </w:rPr>
        <w:t>Anexa nr. 2 la Documentația standard nr._115_ din “</w:t>
      </w:r>
      <w:r>
        <w:rPr>
          <w:rFonts w:ascii="Times New Roman" w:hAnsi="Times New Roman"/>
          <w:spacing w:val="80"/>
          <w:w w:val="150"/>
          <w:sz w:val="24"/>
          <w:u w:val="single"/>
        </w:rPr>
        <w:t xml:space="preserve"> </w:t>
      </w:r>
      <w:r>
        <w:rPr>
          <w:rFonts w:ascii="Times New Roman" w:hAnsi="Times New Roman"/>
          <w:sz w:val="24"/>
        </w:rPr>
        <w:t>15</w:t>
      </w:r>
      <w:r>
        <w:rPr>
          <w:rFonts w:ascii="Times New Roman" w:hAnsi="Times New Roman"/>
          <w:spacing w:val="80"/>
          <w:w w:val="150"/>
          <w:sz w:val="24"/>
          <w:u w:val="single"/>
        </w:rPr>
        <w:t xml:space="preserve"> </w:t>
      </w:r>
      <w:r>
        <w:rPr>
          <w:rFonts w:ascii="Times New Roman" w:hAnsi="Times New Roman"/>
          <w:sz w:val="24"/>
        </w:rPr>
        <w:t xml:space="preserve">” </w:t>
      </w:r>
      <w:r>
        <w:rPr>
          <w:rFonts w:ascii="Times New Roman" w:hAnsi="Times New Roman"/>
          <w:spacing w:val="80"/>
          <w:w w:val="150"/>
          <w:sz w:val="24"/>
          <w:u w:val="single"/>
        </w:rPr>
        <w:t xml:space="preserve"> </w:t>
      </w:r>
      <w:r>
        <w:rPr>
          <w:rFonts w:ascii="Times New Roman" w:hAnsi="Times New Roman"/>
          <w:sz w:val="24"/>
        </w:rPr>
        <w:t>09</w:t>
      </w:r>
      <w:r>
        <w:rPr>
          <w:rFonts w:ascii="Times New Roman" w:hAnsi="Times New Roman"/>
          <w:sz w:val="24"/>
          <w:u w:val="single"/>
        </w:rPr>
        <w:tab/>
      </w:r>
      <w:r>
        <w:rPr>
          <w:rFonts w:ascii="Times New Roman" w:hAnsi="Times New Roman"/>
          <w:spacing w:val="-4"/>
          <w:sz w:val="24"/>
        </w:rPr>
        <w:t>2021</w:t>
      </w:r>
      <w:r>
        <w:rPr>
          <w:rFonts w:ascii="Times New Roman" w:hAnsi="Times New Roman"/>
          <w:sz w:val="24"/>
          <w:u w:val="single"/>
        </w:rPr>
        <w:tab/>
      </w:r>
    </w:p>
    <w:p w14:paraId="1184D7E0">
      <w:pPr>
        <w:pStyle w:val="27"/>
        <w:spacing w:before="0"/>
        <w:rPr>
          <w:b w:val="0"/>
          <w:sz w:val="28"/>
        </w:rPr>
      </w:pPr>
    </w:p>
    <w:p w14:paraId="6D1D6DF0">
      <w:pPr>
        <w:pStyle w:val="27"/>
        <w:spacing w:before="101"/>
        <w:rPr>
          <w:b w:val="0"/>
          <w:sz w:val="28"/>
        </w:rPr>
      </w:pPr>
    </w:p>
    <w:p w14:paraId="5BC78F48">
      <w:pPr>
        <w:pStyle w:val="42"/>
        <w:numPr>
          <w:ilvl w:val="0"/>
          <w:numId w:val="0"/>
        </w:numPr>
        <w:tabs>
          <w:tab w:val="left" w:pos="902"/>
          <w:tab w:val="clear" w:pos="1134"/>
        </w:tabs>
        <w:spacing w:before="120" w:after="0" w:line="240" w:lineRule="auto"/>
        <w:ind w:left="618" w:leftChars="0" w:right="215" w:rightChars="0"/>
        <w:jc w:val="left"/>
        <w:rPr>
          <w:b/>
          <w:sz w:val="24"/>
        </w:rPr>
      </w:pPr>
    </w:p>
    <w:tbl>
      <w:tblPr>
        <w:tblStyle w:val="10"/>
        <w:tblW w:w="10197" w:type="dxa"/>
        <w:tblInd w:w="10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8"/>
        <w:gridCol w:w="1423"/>
        <w:gridCol w:w="3971"/>
        <w:gridCol w:w="1104"/>
        <w:gridCol w:w="1236"/>
        <w:gridCol w:w="1845"/>
      </w:tblGrid>
      <w:tr w14:paraId="66632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6" w:hRule="atLeast"/>
        </w:trPr>
        <w:tc>
          <w:tcPr>
            <w:tcW w:w="618"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24B138D3">
            <w:pPr>
              <w:keepNext w:val="0"/>
              <w:keepLines w:val="0"/>
              <w:widowControl/>
              <w:suppressLineNumbers w:val="0"/>
              <w:jc w:val="center"/>
              <w:textAlignment w:val="center"/>
              <w:rPr>
                <w:rFonts w:hint="default" w:ascii="Calibri" w:hAnsi="Calibri" w:eastAsia="SimSun" w:cs="Calibri"/>
                <w:b/>
                <w:bCs/>
                <w:i w:val="0"/>
                <w:iCs w:val="0"/>
                <w:color w:val="FA7D00"/>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Indificatorul lotului</w:t>
            </w:r>
          </w:p>
        </w:tc>
        <w:tc>
          <w:tcPr>
            <w:tcW w:w="1423"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2FA28F6D">
            <w:pPr>
              <w:keepNext w:val="0"/>
              <w:keepLines w:val="0"/>
              <w:widowControl/>
              <w:suppressLineNumbers w:val="0"/>
              <w:jc w:val="center"/>
              <w:textAlignment w:val="center"/>
              <w:rPr>
                <w:rFonts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Codul CPV</w:t>
            </w:r>
          </w:p>
        </w:tc>
        <w:tc>
          <w:tcPr>
            <w:tcW w:w="3971"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70B16FF7">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 xml:space="preserve"> Denumirea serviciilor , bunurilor , lucrărilor</w:t>
            </w:r>
          </w:p>
        </w:tc>
        <w:tc>
          <w:tcPr>
            <w:tcW w:w="1104"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659AA617">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Unitate de măsură</w:t>
            </w:r>
          </w:p>
        </w:tc>
        <w:tc>
          <w:tcPr>
            <w:tcW w:w="1236"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3F96AD45">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Cantitatea</w:t>
            </w:r>
          </w:p>
        </w:tc>
        <w:tc>
          <w:tcPr>
            <w:tcW w:w="1845"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2B75268E">
            <w:pPr>
              <w:keepNext w:val="0"/>
              <w:keepLines w:val="0"/>
              <w:widowControl/>
              <w:suppressLineNumbers w:val="0"/>
              <w:jc w:val="center"/>
              <w:textAlignment w:val="center"/>
              <w:rPr>
                <w:rFonts w:hint="default" w:ascii="Calibri" w:hAnsi="Calibri" w:eastAsia="SimSun" w:cs="Calibri"/>
                <w:b/>
                <w:bCs/>
                <w:i w:val="0"/>
                <w:iCs w:val="0"/>
                <w:color w:val="FA7D00"/>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Valoarea estimativa (MDL)</w:t>
            </w:r>
          </w:p>
        </w:tc>
      </w:tr>
      <w:tr w14:paraId="5EADE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0"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0A99AE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B518DF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2A1C38A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Carne de bovina PULPA FARA OS CALITATEA SUPERIOARA,</w:t>
            </w:r>
            <w:r>
              <w:rPr>
                <w:rStyle w:val="108"/>
                <w:rFonts w:eastAsia="SimSun"/>
                <w:sz w:val="24"/>
                <w:szCs w:val="24"/>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AC1B82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31B0752">
            <w:pPr>
              <w:keepNext w:val="0"/>
              <w:keepLines w:val="0"/>
              <w:widowControl/>
              <w:suppressLineNumbers w:val="0"/>
              <w:jc w:val="center"/>
              <w:textAlignment w:val="center"/>
              <w:rPr>
                <w:rFonts w:hint="default" w:ascii="Calibri" w:hAnsi="Calibri" w:cs="Calibri"/>
                <w:b/>
                <w:bCs/>
                <w:i w:val="0"/>
                <w:iCs w:val="0"/>
                <w:color w:val="000000"/>
                <w:u w:val="none"/>
              </w:rPr>
            </w:pPr>
            <w:r>
              <w:rPr>
                <w:rFonts w:hint="default" w:ascii="Calibri" w:hAnsi="Calibri" w:eastAsia="SimSun" w:cs="Calibri"/>
                <w:b/>
                <w:bCs/>
                <w:i w:val="0"/>
                <w:iCs w:val="0"/>
                <w:color w:val="000000"/>
                <w:kern w:val="0"/>
                <w:sz w:val="24"/>
                <w:szCs w:val="24"/>
                <w:u w:val="none"/>
                <w:lang w:val="en-US" w:eastAsia="zh-CN" w:bidi="ar"/>
              </w:rPr>
              <w:t>500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D4D9DB1">
            <w:pPr>
              <w:keepNext w:val="0"/>
              <w:keepLines w:val="0"/>
              <w:widowControl/>
              <w:suppressLineNumbers w:val="0"/>
              <w:jc w:val="center"/>
              <w:textAlignment w:val="center"/>
              <w:rPr>
                <w:rFonts w:hint="default" w:ascii="Calibri" w:hAnsi="Calibri" w:eastAsia="SimSun" w:cs="Calibri"/>
                <w:b/>
                <w:bCs/>
                <w:i w:val="0"/>
                <w:iCs w:val="0"/>
                <w:color w:val="000000"/>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55000</w:t>
            </w:r>
          </w:p>
        </w:tc>
      </w:tr>
      <w:tr w14:paraId="6C1C0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74026B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F49FD9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090A3C4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Fileu de pasăre FĂRĂ OS,calitatea superioară </w:t>
            </w:r>
            <w:r>
              <w:rPr>
                <w:rStyle w:val="108"/>
                <w:rFonts w:eastAsia="SimSun"/>
                <w:sz w:val="24"/>
                <w:szCs w:val="24"/>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9AC627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C687DE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E4CE15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44000</w:t>
            </w:r>
          </w:p>
        </w:tc>
      </w:tr>
      <w:tr w14:paraId="19BE2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434D6B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4ADED5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39210B9F">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Gambe pulpe de găină</w:t>
            </w:r>
            <w:r>
              <w:rPr>
                <w:rStyle w:val="108"/>
                <w:rFonts w:eastAsia="SimSun"/>
                <w:sz w:val="24"/>
                <w:szCs w:val="24"/>
                <w:lang w:val="en-US" w:eastAsia="zh-CN" w:bidi="ar"/>
              </w:rPr>
              <w:t>,</w:t>
            </w:r>
            <w:r>
              <w:rPr>
                <w:rStyle w:val="107"/>
                <w:rFonts w:eastAsia="SimSun"/>
                <w:sz w:val="24"/>
                <w:szCs w:val="24"/>
                <w:lang w:val="en-US" w:eastAsia="zh-CN" w:bidi="ar"/>
              </w:rPr>
              <w:t xml:space="preserve">calitatea superioară </w:t>
            </w:r>
            <w:r>
              <w:rPr>
                <w:rStyle w:val="108"/>
                <w:rFonts w:eastAsia="SimSun"/>
                <w:sz w:val="24"/>
                <w:szCs w:val="24"/>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C768DF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0D8E54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E48E55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30000</w:t>
            </w:r>
          </w:p>
        </w:tc>
      </w:tr>
      <w:tr w14:paraId="69EA5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A001E6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DC92AE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12FCD54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șold  de găină,calitatea superioară </w:t>
            </w:r>
            <w:r>
              <w:rPr>
                <w:rStyle w:val="108"/>
                <w:rFonts w:eastAsia="SimSun"/>
                <w:sz w:val="24"/>
                <w:szCs w:val="24"/>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87CF0E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771764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EB49EE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36000</w:t>
            </w:r>
          </w:p>
        </w:tc>
      </w:tr>
      <w:tr w14:paraId="38EFC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6"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F97270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A4F787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3D6385D9">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pește congelat ,MACROU fără cap calitate superioară </w:t>
            </w:r>
            <w:r>
              <w:rPr>
                <w:rStyle w:val="108"/>
                <w:rFonts w:eastAsia="SimSun"/>
                <w:sz w:val="24"/>
                <w:szCs w:val="24"/>
                <w:lang w:val="en-US" w:eastAsia="zh-CN" w:bidi="ar"/>
              </w:rPr>
              <w:t>în cutii de carton pînă la 5 kg,Hconform ordinului ANSA conform certificatului de calitate și certificat sanitar veterinar</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8ADD5A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64E68B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737D86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35000</w:t>
            </w:r>
          </w:p>
        </w:tc>
      </w:tr>
      <w:tr w14:paraId="2CD66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0"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261199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E453A5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27098EF4">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brînză de vaci,</w:t>
            </w:r>
            <w:r>
              <w:rPr>
                <w:rStyle w:val="108"/>
                <w:rFonts w:eastAsia="SimSun"/>
                <w:sz w:val="24"/>
                <w:szCs w:val="24"/>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8282C5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A44D5F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E261A6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23000</w:t>
            </w:r>
          </w:p>
        </w:tc>
      </w:tr>
      <w:tr w14:paraId="265D5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CA7B856">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60CF12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6C493EC8">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chefir</w:t>
            </w:r>
            <w:r>
              <w:rPr>
                <w:rStyle w:val="108"/>
                <w:rFonts w:eastAsia="SimSun"/>
                <w:sz w:val="24"/>
                <w:szCs w:val="24"/>
                <w:lang w:val="en-US" w:eastAsia="zh-CN" w:bidi="ar"/>
              </w:rPr>
              <w:t>,2.5% in pachete de polietilena 0.5 l,HG520 din 22.06.2010conform certificatului de calitate și certificat sanitar veterinar</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271155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5A5D4D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875BA6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10000</w:t>
            </w:r>
          </w:p>
        </w:tc>
      </w:tr>
      <w:tr w14:paraId="60CE0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76E071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8</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696A9D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616F9DD9">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Iaurt de băut  5,0 % din asortiment de fructe</w:t>
            </w:r>
            <w:r>
              <w:rPr>
                <w:rStyle w:val="108"/>
                <w:rFonts w:eastAsia="SimSun"/>
                <w:sz w:val="24"/>
                <w:szCs w:val="24"/>
                <w:lang w:val="en-US" w:eastAsia="zh-CN" w:bidi="ar"/>
              </w:rPr>
              <w:t xml:space="preserve"> în cutii de 0,13 kg fără aditivi alimentari, nu mai mult 300 gkal certificate sanitare, avize sanitare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0CEC95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17825B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8E336A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45000</w:t>
            </w:r>
          </w:p>
        </w:tc>
      </w:tr>
      <w:tr w14:paraId="18B68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C50D1B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9</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C26C7C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4A801D30">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lapte pasterizat</w:t>
            </w:r>
            <w:r>
              <w:rPr>
                <w:rStyle w:val="108"/>
                <w:rFonts w:eastAsia="SimSun"/>
                <w:sz w:val="24"/>
                <w:szCs w:val="24"/>
                <w:lang w:val="en-US" w:eastAsia="zh-CN" w:bidi="ar"/>
              </w:rPr>
              <w:t xml:space="preserve"> 2,5% in pachete de polietelena 1,0 l,HG520 din 22.06.2010conform certificatului de calitate și certificat sanitar veterinar</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927312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FD315F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1400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CA9C6C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20000</w:t>
            </w:r>
          </w:p>
        </w:tc>
      </w:tr>
      <w:tr w14:paraId="5D0A5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B03C12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10</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1471C2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7B802C8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smîntînă</w:t>
            </w:r>
            <w:r>
              <w:rPr>
                <w:rStyle w:val="108"/>
                <w:rFonts w:eastAsia="SimSun"/>
                <w:sz w:val="24"/>
                <w:szCs w:val="24"/>
                <w:lang w:val="en-US" w:eastAsia="zh-CN" w:bidi="ar"/>
              </w:rPr>
              <w:t>,10% in pachete de polietelena 0.5l,HG520 din 22.06.2010conform certificatului de calitate și certificat sanitar veterinar</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5A5A1A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2C9611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250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EC0871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9000</w:t>
            </w:r>
          </w:p>
        </w:tc>
      </w:tr>
      <w:tr w14:paraId="65154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5"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337047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11</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37F885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345A0F3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unt de vaci</w:t>
            </w:r>
            <w:r>
              <w:rPr>
                <w:rStyle w:val="108"/>
                <w:rFonts w:eastAsia="SimSun"/>
                <w:sz w:val="24"/>
                <w:szCs w:val="24"/>
                <w:lang w:val="en-US" w:eastAsia="zh-CN" w:bidi="ar"/>
              </w:rPr>
              <w:t>,Din smintina dulce nesarata 82,5% grasime,fara aditivi alimentary,nu mai mult 300kcal fara adaus de grasimi vegetale,HG 520 din 22.06.2010 conform certificatului de calitate și certificat sanitar veterinar</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C56AC2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1736C3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230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9241DE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40100</w:t>
            </w:r>
          </w:p>
        </w:tc>
      </w:tr>
      <w:tr w14:paraId="078FE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5"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98EAB2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12</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540323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0482023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Chifle din aluat cozonac,cornuri </w:t>
            </w:r>
            <w:r>
              <w:rPr>
                <w:rStyle w:val="108"/>
                <w:rFonts w:eastAsia="SimSun"/>
                <w:sz w:val="24"/>
                <w:szCs w:val="24"/>
                <w:lang w:val="en-US" w:eastAsia="zh-CN" w:bidi="ar"/>
              </w:rPr>
              <w:t>pina la 50gr in assortment ( cu stafide, cu scortisoare, magiun de fructe)din făină de grîu calitatea .I, SM 173 cu adaos de mac, magiun,și alte ingridiente HG 520 din 22.06.2010, ambalaj din polietelena, individual.</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19B888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0A0617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3700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07442E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15000</w:t>
            </w:r>
          </w:p>
        </w:tc>
      </w:tr>
      <w:tr w14:paraId="23A51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5"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12E50B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13</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DBCDA3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5AA879E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Chifle din cozonac, </w:t>
            </w:r>
            <w:r>
              <w:rPr>
                <w:rStyle w:val="108"/>
                <w:rFonts w:eastAsia="SimSun"/>
                <w:sz w:val="24"/>
                <w:szCs w:val="24"/>
                <w:lang w:val="en-US" w:eastAsia="zh-CN" w:bidi="ar"/>
              </w:rPr>
              <w:t>pina la 50 gr in assortment ( cu mac, stafide, cu scortisoare, magiun de fructe)din făină de grîu calitatea .I, SM 173cu adaos de mac, magiun,și alte ingridiente HG 520 din 22.06.2010.ambalaj din polietelena, individual.</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992198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CC798F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3700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7F34726">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15000</w:t>
            </w:r>
          </w:p>
        </w:tc>
      </w:tr>
      <w:tr w14:paraId="69262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5"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FF9277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14</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E2435F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741D013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învîrtită cu brînză, cartofi, varză </w:t>
            </w:r>
            <w:r>
              <w:rPr>
                <w:rStyle w:val="108"/>
                <w:rFonts w:eastAsia="SimSun"/>
                <w:sz w:val="24"/>
                <w:szCs w:val="24"/>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B64425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D8E3E4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A01F6B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36000</w:t>
            </w:r>
          </w:p>
        </w:tc>
      </w:tr>
      <w:tr w14:paraId="09069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7"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F2958A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15</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154850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3297B8D1">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făină de grîu </w:t>
            </w:r>
            <w:r>
              <w:rPr>
                <w:rStyle w:val="108"/>
                <w:rFonts w:eastAsia="SimSun"/>
                <w:sz w:val="24"/>
                <w:szCs w:val="24"/>
                <w:lang w:val="en-US" w:eastAsia="zh-CN" w:bidi="ar"/>
              </w:rPr>
              <w:t>,Calitate superioara, in cutii de1kg,HG 520 din 22.06.2010 SM 173</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08F809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ECB45C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7FEEB0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700</w:t>
            </w:r>
          </w:p>
        </w:tc>
      </w:tr>
      <w:tr w14:paraId="20058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C03973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16</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B83FDE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5617F158">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Pîine albă </w:t>
            </w:r>
            <w:r>
              <w:rPr>
                <w:rStyle w:val="108"/>
                <w:rFonts w:eastAsia="SimSun"/>
                <w:sz w:val="24"/>
                <w:szCs w:val="24"/>
                <w:lang w:val="en-US" w:eastAsia="zh-CN" w:bidi="ar"/>
              </w:rPr>
              <w:t xml:space="preserve"> Pîine de făină de grîu calitatea superioară feliată, calitatea superioară, SM 173. Masa = 400g HG 520 din 22.06.2010</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FADBE0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ED33F0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817A1D5">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10800</w:t>
            </w:r>
          </w:p>
        </w:tc>
      </w:tr>
      <w:tr w14:paraId="64619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0"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8C0F67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17</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69B804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0C4FBDDF">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pîine din secară</w:t>
            </w:r>
            <w:r>
              <w:rPr>
                <w:rStyle w:val="108"/>
                <w:rFonts w:eastAsia="SimSun"/>
                <w:sz w:val="24"/>
                <w:szCs w:val="24"/>
                <w:lang w:val="en-US" w:eastAsia="zh-CN" w:bidi="ar"/>
              </w:rPr>
              <w:t>,din amestec Pîine de făină de grîu calitatea superioară si secara feliată, calitatea superioară, SM 173. Masa = 400g HG 520 din 22.06.2010</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89D8D9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A32718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9A3D36E">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10800</w:t>
            </w:r>
          </w:p>
        </w:tc>
      </w:tr>
      <w:tr w14:paraId="58868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774BA0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18</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24C598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34D9C87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ardei dulci galbeni, roșii,verzi </w:t>
            </w:r>
            <w:r>
              <w:rPr>
                <w:rStyle w:val="108"/>
                <w:rFonts w:eastAsia="SimSun"/>
                <w:sz w:val="24"/>
                <w:szCs w:val="24"/>
                <w:lang w:val="en-US" w:eastAsia="zh-CN" w:bidi="ar"/>
              </w:rPr>
              <w:t>proaspete ,calitative,în cutii de carton de10 kg,HG 520  din 22.06.2010 certificat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CA7D44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83175F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B1C109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21200</w:t>
            </w:r>
          </w:p>
        </w:tc>
      </w:tr>
      <w:tr w14:paraId="480BF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AEE79A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19</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4D2223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738382C8">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banane</w:t>
            </w:r>
            <w:r>
              <w:rPr>
                <w:rStyle w:val="108"/>
                <w:rFonts w:eastAsia="SimSun"/>
                <w:sz w:val="24"/>
                <w:szCs w:val="24"/>
                <w:lang w:val="en-US" w:eastAsia="zh-CN" w:bidi="ar"/>
              </w:rPr>
              <w:t>,proaspete ,calitative,în cutii de carton de 20 kg,HG 520  din 22.06.2010 certificat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789716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95A173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C18ADE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28000</w:t>
            </w:r>
          </w:p>
        </w:tc>
      </w:tr>
      <w:tr w14:paraId="0CCF9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BD6A7E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20</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E1C217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0ECD8F11">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11"/>
                <w:rFonts w:eastAsia="SimSun"/>
                <w:sz w:val="24"/>
                <w:szCs w:val="24"/>
                <w:lang w:val="en-US" w:eastAsia="zh-CN" w:bidi="ar"/>
              </w:rPr>
              <w:t xml:space="preserve">bostanei </w:t>
            </w:r>
            <w:r>
              <w:rPr>
                <w:rStyle w:val="112"/>
                <w:rFonts w:eastAsia="SimSun"/>
                <w:sz w:val="24"/>
                <w:szCs w:val="24"/>
                <w:lang w:val="en-US" w:eastAsia="zh-CN" w:bidi="ar"/>
              </w:rPr>
              <w:t>proaspete ,calitative,în cutii de carton de 20 kg,HG 520  din 22.06.2010 certificat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F34765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E6F595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E68278E">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4000</w:t>
            </w:r>
          </w:p>
        </w:tc>
      </w:tr>
      <w:tr w14:paraId="42E70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4"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08887B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21</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69E6D4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620D474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brocoli</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5A2FA8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F6260A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230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C21793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13000</w:t>
            </w:r>
          </w:p>
        </w:tc>
      </w:tr>
      <w:tr w14:paraId="2369A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6"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F6010C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22</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A5CA8E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1A51639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cacao pudră neagră,</w:t>
            </w:r>
            <w:r>
              <w:rPr>
                <w:rStyle w:val="108"/>
                <w:rFonts w:eastAsia="SimSun"/>
                <w:sz w:val="24"/>
                <w:szCs w:val="24"/>
                <w:lang w:val="en-US" w:eastAsia="zh-CN" w:bidi="ar"/>
              </w:rPr>
              <w:t xml:space="preserve"> in cutii pănă la 0,1 kg 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209F0E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0C5162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AE694AE">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250</w:t>
            </w:r>
          </w:p>
        </w:tc>
      </w:tr>
      <w:tr w14:paraId="22BE2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4"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D1A100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23</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D3710A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35314E0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cartofi</w:t>
            </w:r>
            <w:r>
              <w:rPr>
                <w:rStyle w:val="108"/>
                <w:rFonts w:eastAsia="SimSun"/>
                <w:sz w:val="24"/>
                <w:szCs w:val="24"/>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110A81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F0D7DA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9DDF4D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8000</w:t>
            </w:r>
          </w:p>
        </w:tc>
      </w:tr>
      <w:tr w14:paraId="190A4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3"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79C7DE5">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24</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172A36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182928D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castraveți</w:t>
            </w:r>
            <w:r>
              <w:rPr>
                <w:rStyle w:val="108"/>
                <w:rFonts w:eastAsia="SimSun"/>
                <w:sz w:val="24"/>
                <w:szCs w:val="24"/>
                <w:lang w:val="en-US" w:eastAsia="zh-CN" w:bidi="ar"/>
              </w:rPr>
              <w:t>,Proaspete,calitate superioară, in cutii din carton de 1,0 kg,HG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0A757D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5CE229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230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935021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6000</w:t>
            </w:r>
          </w:p>
        </w:tc>
      </w:tr>
      <w:tr w14:paraId="7B601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7"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374587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25</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3E272E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3F23F6B4">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ceai </w:t>
            </w:r>
            <w:r>
              <w:rPr>
                <w:rStyle w:val="108"/>
                <w:rFonts w:eastAsia="SimSun"/>
                <w:sz w:val="24"/>
                <w:szCs w:val="24"/>
                <w:lang w:val="en-US" w:eastAsia="zh-CN" w:bidi="ar"/>
              </w:rPr>
              <w:t>in cutii pănă la 0,2 kg a chite 100 buc (0,002) HG 520  din 22.06.2010</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9C17F1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6CE921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464564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500</w:t>
            </w:r>
          </w:p>
        </w:tc>
      </w:tr>
      <w:tr w14:paraId="13E12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0"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0F1AA6C">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26</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D9EA1B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12A7FCE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 ceapă</w:t>
            </w:r>
            <w:r>
              <w:rPr>
                <w:rStyle w:val="108"/>
                <w:rFonts w:eastAsia="SimSun"/>
                <w:sz w:val="24"/>
                <w:szCs w:val="24"/>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A88BA2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1CD593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30B901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4200</w:t>
            </w:r>
          </w:p>
        </w:tc>
      </w:tr>
      <w:tr w14:paraId="18CB8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7"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FCBEFE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27</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C41376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41245D9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 cereale bile duo</w:t>
            </w:r>
            <w:r>
              <w:rPr>
                <w:rStyle w:val="108"/>
                <w:rFonts w:eastAsia="SimSun"/>
                <w:sz w:val="24"/>
                <w:szCs w:val="24"/>
                <w:lang w:val="en-US" w:eastAsia="zh-CN" w:bidi="ar"/>
              </w:rPr>
              <w:t xml:space="preserve"> HG 520 din 22,06,2010  ambalaj în pungi de polietilenă 1,0 kg</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82E696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2D5EA0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220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E176C2C">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17000</w:t>
            </w:r>
          </w:p>
        </w:tc>
      </w:tr>
      <w:tr w14:paraId="79746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CB9807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28</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2003C3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42D0F8E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cereale mix fructe uscate</w:t>
            </w:r>
            <w:r>
              <w:rPr>
                <w:rStyle w:val="108"/>
                <w:rFonts w:eastAsia="SimSun"/>
                <w:sz w:val="24"/>
                <w:szCs w:val="24"/>
                <w:lang w:val="en-US" w:eastAsia="zh-CN" w:bidi="ar"/>
              </w:rPr>
              <w:t xml:space="preserve"> HG 520 din 22,06,2010  ambalaj în pungi de polietilenă 1,0 kg</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CD1D3D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AFA3C0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CBA522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3500</w:t>
            </w:r>
          </w:p>
        </w:tc>
      </w:tr>
      <w:tr w14:paraId="31B66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3"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137F385">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29</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14D468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42E3B789">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11"/>
                <w:rFonts w:eastAsia="SimSun"/>
                <w:sz w:val="24"/>
                <w:szCs w:val="24"/>
                <w:lang w:val="en-US" w:eastAsia="zh-CN" w:bidi="ar"/>
              </w:rPr>
              <w:t>ciuperci</w:t>
            </w:r>
            <w:r>
              <w:rPr>
                <w:rStyle w:val="112"/>
                <w:rFonts w:eastAsia="SimSun"/>
                <w:sz w:val="24"/>
                <w:szCs w:val="24"/>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85AA88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23B76D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280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4A70D6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13000</w:t>
            </w:r>
          </w:p>
        </w:tc>
      </w:tr>
      <w:tr w14:paraId="757F6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4"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738CBCE">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000000"/>
                <w:kern w:val="0"/>
                <w:sz w:val="24"/>
                <w:szCs w:val="24"/>
                <w:u w:val="none"/>
                <w:lang w:val="en-US" w:eastAsia="zh-CN" w:bidi="ar"/>
              </w:rPr>
              <w:t>30</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9B6274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2EF74454">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conopida</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2865C5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8A4F1A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260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C33C2B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7800</w:t>
            </w:r>
          </w:p>
        </w:tc>
      </w:tr>
      <w:tr w14:paraId="58F08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7"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1CFC00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31</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F161E1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03C2807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crupă de griș </w:t>
            </w:r>
            <w:r>
              <w:rPr>
                <w:rStyle w:val="108"/>
                <w:rFonts w:eastAsia="SimSun"/>
                <w:sz w:val="24"/>
                <w:szCs w:val="24"/>
                <w:lang w:val="en-US" w:eastAsia="zh-CN" w:bidi="ar"/>
              </w:rPr>
              <w:t>mărunțită HG 520 din 22,06,2010  ambalaj în pungi de polietilenă 1,0 kg</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2A3D43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13CC48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3FCA54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1100</w:t>
            </w:r>
          </w:p>
        </w:tc>
      </w:tr>
      <w:tr w14:paraId="5D3BF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7"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6BE051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32</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644C06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439B0BA9">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crupă de porumb </w:t>
            </w:r>
            <w:r>
              <w:rPr>
                <w:rStyle w:val="108"/>
                <w:rFonts w:eastAsia="SimSun"/>
                <w:sz w:val="24"/>
                <w:szCs w:val="24"/>
                <w:lang w:val="en-US" w:eastAsia="zh-CN" w:bidi="ar"/>
              </w:rPr>
              <w:t xml:space="preserve"> HG 520 din 22,06,2010  ambalaj în pungi de polietilenă 1,0 kg</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CEC29B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B33B65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85BB06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1800</w:t>
            </w:r>
          </w:p>
        </w:tc>
      </w:tr>
      <w:tr w14:paraId="437F5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7"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B67ABC5">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33</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DC9BEC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402DFFF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fasole alimentare  albe </w:t>
            </w:r>
            <w:r>
              <w:rPr>
                <w:rStyle w:val="108"/>
                <w:rFonts w:eastAsia="SimSun"/>
                <w:sz w:val="24"/>
                <w:szCs w:val="24"/>
                <w:lang w:val="en-US" w:eastAsia="zh-CN" w:bidi="ar"/>
              </w:rPr>
              <w:t>HG 520 din 22,06,2010  ambalaj în pungi de polietilenă 1,0 kg</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7C44BB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73A7DE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331F23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1500</w:t>
            </w:r>
          </w:p>
        </w:tc>
      </w:tr>
      <w:tr w14:paraId="11D63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3"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B8AC62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34</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F41465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70F5E330">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fructe uscate</w:t>
            </w:r>
            <w:r>
              <w:rPr>
                <w:rStyle w:val="108"/>
                <w:rFonts w:eastAsia="SimSun"/>
                <w:sz w:val="24"/>
                <w:szCs w:val="24"/>
                <w:lang w:val="en-US" w:eastAsia="zh-CN" w:bidi="ar"/>
              </w:rPr>
              <w:t xml:space="preserve"> proaspete ,calitative,în cutii de carton de 10 kg,HG 520  din 22.06.2010 certificat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3E7190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5370B4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EC468B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110</w:t>
            </w:r>
          </w:p>
        </w:tc>
      </w:tr>
      <w:tr w14:paraId="0AF35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7CEF14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35</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883A72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1636584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frunza de dafin</w:t>
            </w:r>
            <w:r>
              <w:rPr>
                <w:rStyle w:val="108"/>
                <w:rFonts w:eastAsia="SimSun"/>
                <w:sz w:val="24"/>
                <w:szCs w:val="24"/>
                <w:lang w:val="en-US" w:eastAsia="zh-CN" w:bidi="ar"/>
              </w:rPr>
              <w:t>, calitate superioara, in cutii de carton de 1,0 kg,,HG 520  din 22.06.2010 certificat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CCB0B2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4C11EA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E66973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150</w:t>
            </w:r>
          </w:p>
        </w:tc>
      </w:tr>
      <w:tr w14:paraId="433F9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A59DFC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36</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1638CB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567CB681">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hrișcă  boabe întregi, calitatea I </w:t>
            </w:r>
            <w:r>
              <w:rPr>
                <w:rStyle w:val="108"/>
                <w:rFonts w:eastAsia="SimSun"/>
                <w:sz w:val="24"/>
                <w:szCs w:val="24"/>
                <w:lang w:val="en-US" w:eastAsia="zh-CN" w:bidi="ar"/>
              </w:rPr>
              <w:t>HG 520 din 22,06,2010  ambalaj în pungi de polietilenă 1,0 kg</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A6770D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3E6AAD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CED661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800</w:t>
            </w:r>
          </w:p>
        </w:tc>
      </w:tr>
      <w:tr w14:paraId="02EB7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C0892A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37</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5CCA28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79E5EBC1">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lămîi </w:t>
            </w:r>
            <w:r>
              <w:rPr>
                <w:rStyle w:val="108"/>
                <w:rFonts w:eastAsia="SimSun"/>
                <w:sz w:val="24"/>
                <w:szCs w:val="24"/>
                <w:lang w:val="en-US" w:eastAsia="zh-CN" w:bidi="ar"/>
              </w:rPr>
              <w:t>,proaspete ,calitative,în cutii de carton de 5 kg,HG 520  din 22.06.2010 certificat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29B928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D7D8D8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A96140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2000</w:t>
            </w:r>
          </w:p>
        </w:tc>
      </w:tr>
      <w:tr w14:paraId="342EF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5D3662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38</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9908A3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1D3C8A6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magiun din fructe</w:t>
            </w:r>
            <w:r>
              <w:rPr>
                <w:rStyle w:val="108"/>
                <w:rFonts w:eastAsia="SimSun"/>
                <w:sz w:val="24"/>
                <w:szCs w:val="24"/>
                <w:lang w:val="en-US" w:eastAsia="zh-CN" w:bidi="ar"/>
              </w:rPr>
              <w:t>,Sterilizat,calitate superioară, în borcane de sticlă de 0,86 kg,HG 520 din 22.06.2010</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D22166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94FA21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0209936">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2500</w:t>
            </w:r>
          </w:p>
        </w:tc>
      </w:tr>
      <w:tr w14:paraId="03A50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279B70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39</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3E0C6C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0343314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Mazăre verde</w:t>
            </w:r>
            <w:r>
              <w:rPr>
                <w:rStyle w:val="108"/>
                <w:rFonts w:eastAsia="SimSun"/>
                <w:sz w:val="24"/>
                <w:szCs w:val="24"/>
                <w:lang w:val="en-US" w:eastAsia="zh-CN" w:bidi="ar"/>
              </w:rPr>
              <w:t xml:space="preserve"> conservată( din soiuri de bob zbircit)c.sup.in borc de 0.68 kgHG 520  din 22.06.2010</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F53B5B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0CCB0A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121A49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3500</w:t>
            </w:r>
          </w:p>
        </w:tc>
      </w:tr>
      <w:tr w14:paraId="0DAF1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7"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96C9C6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40</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6238FD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14C694C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mere asorti (GOLDEN,semerenca, gala , bot de iepure)</w:t>
            </w:r>
            <w:r>
              <w:rPr>
                <w:rStyle w:val="108"/>
                <w:rFonts w:eastAsia="SimSun"/>
                <w:sz w:val="24"/>
                <w:szCs w:val="24"/>
                <w:lang w:val="en-US" w:eastAsia="zh-CN" w:bidi="ar"/>
              </w:rPr>
              <w:t>Proaspete,calitate superioară,fiecare bucata nu mai mica de 100 grame  in cutii din carton de 20 kg,HG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B2DFA0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668879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FE8ECE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8000</w:t>
            </w:r>
          </w:p>
        </w:tc>
      </w:tr>
      <w:tr w14:paraId="6B7B0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47A6ABE">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41</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4B8928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66F9086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mix asorti de nuci ,alune, nuci caju,migdale </w:t>
            </w:r>
            <w:r>
              <w:rPr>
                <w:rStyle w:val="108"/>
                <w:rFonts w:eastAsia="SimSun"/>
                <w:sz w:val="24"/>
                <w:szCs w:val="24"/>
                <w:lang w:val="en-US" w:eastAsia="zh-CN" w:bidi="ar"/>
              </w:rPr>
              <w:t>HG 520 din 22,06,2010  ambalaj în pungi de polietilenă 1,0 kgcerificat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7BB7C1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757579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204F5F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21600</w:t>
            </w:r>
          </w:p>
        </w:tc>
      </w:tr>
      <w:tr w14:paraId="2FBEB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5"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FD279A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42</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24CDD6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71D7C90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mix fructe uscate asorti caise , smochine, prune fără sîmbure, curmale </w:t>
            </w:r>
            <w:r>
              <w:rPr>
                <w:rStyle w:val="108"/>
                <w:rFonts w:eastAsia="SimSun"/>
                <w:sz w:val="24"/>
                <w:szCs w:val="24"/>
                <w:lang w:val="en-US" w:eastAsia="zh-CN" w:bidi="ar"/>
              </w:rPr>
              <w:t>HG 520 din 22,06,2010  ambalaj în pungi de polietilenă 1,0 kgcerificat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9AC9B2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5ED986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FBFF196">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19200</w:t>
            </w:r>
          </w:p>
        </w:tc>
      </w:tr>
      <w:tr w14:paraId="5F610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0"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A0400B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43</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A05351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330F8FA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morcov</w:t>
            </w:r>
            <w:r>
              <w:rPr>
                <w:rStyle w:val="108"/>
                <w:rFonts w:eastAsia="SimSun"/>
                <w:sz w:val="24"/>
                <w:szCs w:val="24"/>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337992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166D9B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67CE83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4000</w:t>
            </w:r>
          </w:p>
        </w:tc>
      </w:tr>
      <w:tr w14:paraId="2CC83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90A910C">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44</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A7ECE3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7F6542E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orez cu bobul rotund caliateta superioară </w:t>
            </w:r>
            <w:r>
              <w:rPr>
                <w:rStyle w:val="108"/>
                <w:rFonts w:eastAsia="SimSun"/>
                <w:sz w:val="24"/>
                <w:szCs w:val="24"/>
                <w:lang w:val="en-US" w:eastAsia="zh-CN" w:bidi="ar"/>
              </w:rPr>
              <w:t>HG 520 din 22,06,2010  ambalaj în pungi de polietilenă 1,0 kg</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CE5826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A066A8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542B7B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2900</w:t>
            </w:r>
          </w:p>
        </w:tc>
      </w:tr>
      <w:tr w14:paraId="554F9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8"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E75E3E5">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45</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FE1CAC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6DA2A914">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Ouă dietice de găină,</w:t>
            </w:r>
            <w:r>
              <w:rPr>
                <w:rStyle w:val="108"/>
                <w:rFonts w:eastAsia="SimSun"/>
                <w:sz w:val="24"/>
                <w:szCs w:val="24"/>
                <w:lang w:val="en-US" w:eastAsia="zh-CN" w:bidi="ar"/>
              </w:rPr>
              <w:t>Proaspete, in cutii 30 buc De masa, dietice categoria B cu greutatea nu mai mica de 63 gr bucSM-89 conform certificatului de calitate și certificat sanitar veterinar</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0FBF59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3A1856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6500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53B87E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20000</w:t>
            </w:r>
          </w:p>
        </w:tc>
      </w:tr>
      <w:tr w14:paraId="3D7CF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FC1092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46</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04F1A6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533CFCF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Paste de tomate</w:t>
            </w:r>
            <w:r>
              <w:rPr>
                <w:rStyle w:val="108"/>
                <w:rFonts w:eastAsia="SimSun"/>
                <w:sz w:val="24"/>
                <w:szCs w:val="24"/>
                <w:lang w:val="en-US" w:eastAsia="zh-CN" w:bidi="ar"/>
              </w:rPr>
              <w:t xml:space="preserve"> 25%,calitatea superioară,Sm 247:2004, sterilizatăHG 520 din 22.06.2010 borcane 0,72 kg</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B11FAA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0C3875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19107A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5000</w:t>
            </w:r>
          </w:p>
        </w:tc>
      </w:tr>
      <w:tr w14:paraId="36367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5AD2BE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47</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5AC908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1012AD0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paste făinoase( sub formă de steluțe)</w:t>
            </w:r>
            <w:r>
              <w:rPr>
                <w:rStyle w:val="108"/>
                <w:rFonts w:eastAsia="SimSun"/>
                <w:sz w:val="24"/>
                <w:szCs w:val="24"/>
                <w:lang w:val="en-US" w:eastAsia="zh-CN" w:bidi="ar"/>
              </w:rPr>
              <w:t>,calitate superioară, ,HG 520 din 22,06,2010  ambalaj în pungi de polietilenă 1,0 kg</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AD1C17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B7755F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3D6F43C">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4800</w:t>
            </w:r>
          </w:p>
        </w:tc>
      </w:tr>
      <w:tr w14:paraId="09CFB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AEACE7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48</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EF5C21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3462784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pătlăjele roșii</w:t>
            </w:r>
            <w:r>
              <w:rPr>
                <w:rStyle w:val="108"/>
                <w:rFonts w:eastAsia="SimSun"/>
                <w:sz w:val="24"/>
                <w:szCs w:val="24"/>
                <w:lang w:val="en-US" w:eastAsia="zh-CN" w:bidi="ar"/>
              </w:rPr>
              <w:t xml:space="preserve"> ,Proaspete,calitate superioară, in cutii din carton de 5 kg,HG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40E4B0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F97CD4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A01176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7800</w:t>
            </w:r>
          </w:p>
        </w:tc>
      </w:tr>
      <w:tr w14:paraId="51C82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21BE11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49</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75B80A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490D500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pătrunjel,mărar</w:t>
            </w:r>
            <w:r>
              <w:rPr>
                <w:rStyle w:val="108"/>
                <w:rFonts w:eastAsia="SimSun"/>
                <w:sz w:val="24"/>
                <w:szCs w:val="24"/>
                <w:lang w:val="en-US" w:eastAsia="zh-CN" w:bidi="ar"/>
              </w:rPr>
              <w:t>,Proaspete,calitate superioară, in cutii din carton de 1,0 kg,HG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0877F1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EBC927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B9E175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5600</w:t>
            </w:r>
          </w:p>
        </w:tc>
      </w:tr>
      <w:tr w14:paraId="5CA93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4A8FDE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50</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907E86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0851EBC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pere proaspete,</w:t>
            </w:r>
            <w:r>
              <w:rPr>
                <w:rStyle w:val="108"/>
                <w:rFonts w:eastAsia="SimSun"/>
                <w:sz w:val="24"/>
                <w:szCs w:val="24"/>
                <w:lang w:val="en-US" w:eastAsia="zh-CN" w:bidi="ar"/>
              </w:rPr>
              <w:t xml:space="preserve"> Proaspete,calitate superioară, in cutii din carton de 10 kg,HG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66EC4A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C908CD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E2F13B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16800</w:t>
            </w:r>
          </w:p>
        </w:tc>
      </w:tr>
      <w:tr w14:paraId="2340A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2BDABE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51</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4F9B96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53D1D1D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piper negru boabe</w:t>
            </w:r>
            <w:r>
              <w:rPr>
                <w:rStyle w:val="108"/>
                <w:rFonts w:eastAsia="SimSun"/>
                <w:sz w:val="24"/>
                <w:szCs w:val="24"/>
                <w:lang w:val="en-US" w:eastAsia="zh-CN" w:bidi="ar"/>
              </w:rPr>
              <w:t>,Proaspete,calitate superioară, in cutii din carton de 1,0 kg,HG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656D09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314DDE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D21345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350</w:t>
            </w:r>
          </w:p>
        </w:tc>
      </w:tr>
      <w:tr w14:paraId="593FC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0"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18432D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52</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278E7E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0D2BFA2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Porumb dulce conservat</w:t>
            </w:r>
            <w:r>
              <w:rPr>
                <w:rStyle w:val="108"/>
                <w:rFonts w:eastAsia="SimSun"/>
                <w:sz w:val="24"/>
                <w:szCs w:val="24"/>
                <w:lang w:val="en-US" w:eastAsia="zh-CN" w:bidi="ar"/>
              </w:rPr>
              <w:t xml:space="preserve"> boabe sterilizat Calitae superioara   in cutii conserve de 0.450kg,HG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9F71A3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68475D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6A6C5B5">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3300</w:t>
            </w:r>
          </w:p>
        </w:tc>
      </w:tr>
      <w:tr w14:paraId="38CF0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63E50C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53</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57760B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6E949FF1">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praf de copt  , </w:t>
            </w:r>
            <w:r>
              <w:rPr>
                <w:rStyle w:val="108"/>
                <w:rFonts w:eastAsia="SimSun"/>
                <w:sz w:val="24"/>
                <w:szCs w:val="24"/>
                <w:lang w:val="en-US" w:eastAsia="zh-CN" w:bidi="ar"/>
              </w:rPr>
              <w:t>cu destinație alimentară,HG 520 din 22,06,2010  ambalaj în pungi de polietilenă 0,015 kg 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765BCC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B16B43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E864A86">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230</w:t>
            </w:r>
          </w:p>
        </w:tc>
      </w:tr>
      <w:tr w14:paraId="7BD77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8"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094B09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54</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FFDB43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3E325F6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produs din brînză ,cașcaval</w:t>
            </w:r>
            <w:r>
              <w:rPr>
                <w:rStyle w:val="108"/>
                <w:rFonts w:eastAsia="SimSun"/>
                <w:sz w:val="24"/>
                <w:szCs w:val="24"/>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A751D6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687361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4AF0A9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26000</w:t>
            </w:r>
          </w:p>
        </w:tc>
      </w:tr>
      <w:tr w14:paraId="3EE2D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3"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4229DB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55</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3E2F16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28AFB06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rădăcină de pătrunje</w:t>
            </w:r>
            <w:r>
              <w:rPr>
                <w:rStyle w:val="108"/>
                <w:rFonts w:eastAsia="SimSun"/>
                <w:sz w:val="24"/>
                <w:szCs w:val="24"/>
                <w:lang w:val="en-US" w:eastAsia="zh-CN" w:bidi="ar"/>
              </w:rPr>
              <w:t>l,</w:t>
            </w:r>
            <w:r>
              <w:rPr>
                <w:rStyle w:val="107"/>
                <w:rFonts w:eastAsia="SimSun"/>
                <w:sz w:val="24"/>
                <w:szCs w:val="24"/>
                <w:lang w:val="en-US" w:eastAsia="zh-CN" w:bidi="ar"/>
              </w:rPr>
              <w:t xml:space="preserve">țelină </w:t>
            </w:r>
            <w:r>
              <w:rPr>
                <w:rStyle w:val="108"/>
                <w:rFonts w:eastAsia="SimSun"/>
                <w:sz w:val="24"/>
                <w:szCs w:val="24"/>
                <w:lang w:val="en-US" w:eastAsia="zh-CN" w:bidi="ar"/>
              </w:rPr>
              <w:t>,Proaspete,calitate superioară, in cutii din carton de 1,0 kg,HG 520 din 22.06.2010 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1A026B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DF0C04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130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DBFC80C">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4000</w:t>
            </w:r>
          </w:p>
        </w:tc>
      </w:tr>
      <w:tr w14:paraId="177F1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27C284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56</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202FB5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53F725F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sare iodată de uz alimentar</w:t>
            </w:r>
            <w:r>
              <w:rPr>
                <w:rStyle w:val="108"/>
                <w:rFonts w:eastAsia="SimSun"/>
                <w:sz w:val="24"/>
                <w:szCs w:val="24"/>
                <w:lang w:val="en-US" w:eastAsia="zh-CN" w:bidi="ar"/>
              </w:rPr>
              <w:t xml:space="preserve"> HG 520 din 22,06,2010  ambalaj în pungi de polietilenă 1,0 kg 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042C98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B1AB5C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5E0E98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500</w:t>
            </w:r>
          </w:p>
        </w:tc>
      </w:tr>
      <w:tr w14:paraId="2AD5E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5"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9931BB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57</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DF048B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349D7DD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sfeclă roşie</w:t>
            </w:r>
            <w:r>
              <w:rPr>
                <w:rStyle w:val="108"/>
                <w:rFonts w:eastAsia="SimSun"/>
                <w:sz w:val="24"/>
                <w:szCs w:val="24"/>
                <w:lang w:val="en-US" w:eastAsia="zh-CN" w:bidi="ar"/>
              </w:rPr>
              <w:t>,Rădăcina proaspătă, întreagă, sănătoasă, curată, fără vătămări cauzate de insectele dăunătoare,calitative,fiecare bucata nu mai mica de 150 grame, in saci de10 kgHG 520 din 22.06.2010 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BBB887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3E1FA6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5F59ADC">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600</w:t>
            </w:r>
          </w:p>
        </w:tc>
      </w:tr>
      <w:tr w14:paraId="0F57D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A4ED74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58</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135A36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0ED33A6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Stafide albe</w:t>
            </w:r>
            <w:r>
              <w:rPr>
                <w:rStyle w:val="108"/>
                <w:rFonts w:eastAsia="SimSun"/>
                <w:sz w:val="24"/>
                <w:szCs w:val="24"/>
                <w:lang w:val="en-US" w:eastAsia="zh-CN" w:bidi="ar"/>
              </w:rPr>
              <w:t xml:space="preserve"> in pachete,Calitate superioara, in cutii de 0,5kgCalitativ  HG 520 din 22.06.2010  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261DAB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B669D3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942DE4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2000</w:t>
            </w:r>
          </w:p>
        </w:tc>
      </w:tr>
      <w:tr w14:paraId="4A1B8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3"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8DB756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59</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0CBBE6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533CA85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struguri de masă</w:t>
            </w:r>
            <w:r>
              <w:rPr>
                <w:rStyle w:val="108"/>
                <w:rFonts w:eastAsia="SimSun"/>
                <w:sz w:val="24"/>
                <w:szCs w:val="24"/>
                <w:lang w:val="en-US" w:eastAsia="zh-CN" w:bidi="ar"/>
              </w:rPr>
              <w:t>, Proaspete,calitate superioară, in cutii din carton de 10 kg,HG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CAA83C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46EEBD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350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A65525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7400</w:t>
            </w:r>
          </w:p>
        </w:tc>
      </w:tr>
      <w:tr w14:paraId="5F0F2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0"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E1E9FEC">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60</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58E37A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6EA9CB8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Suc din fructe reconstituit  </w:t>
            </w:r>
            <w:r>
              <w:rPr>
                <w:rStyle w:val="108"/>
                <w:rFonts w:eastAsia="SimSun"/>
                <w:sz w:val="24"/>
                <w:szCs w:val="24"/>
                <w:lang w:val="en-US" w:eastAsia="zh-CN" w:bidi="ar"/>
              </w:rPr>
              <w:t>limpezit în TP2 litre in asortiment,fara aditivi alimentary,nu mai mult 300kcalHG 520 din 22.06.2010 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3417D6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8D7358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8A9DEAE">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11200</w:t>
            </w:r>
          </w:p>
        </w:tc>
      </w:tr>
      <w:tr w14:paraId="7819F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B029F8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61</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26A1EA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69CFCFF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TĂIEȚEI DE CASĂ</w:t>
            </w:r>
            <w:r>
              <w:rPr>
                <w:rStyle w:val="108"/>
                <w:rFonts w:eastAsia="SimSun"/>
                <w:sz w:val="24"/>
                <w:szCs w:val="24"/>
                <w:lang w:val="en-US" w:eastAsia="zh-CN" w:bidi="ar"/>
              </w:rPr>
              <w:t>,calitate superioară, ,HG 520 din 22,06,2010  ambalaj în pungi de polietilenă 1,0 kg  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2CBBEF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4EEC7F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BB993B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6000</w:t>
            </w:r>
          </w:p>
        </w:tc>
      </w:tr>
      <w:tr w14:paraId="72205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8"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197894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62</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8A0CAA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181E5FA0">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Ulei vegetal floarea soarelui,galbenă </w:t>
            </w:r>
            <w:r>
              <w:rPr>
                <w:rStyle w:val="108"/>
                <w:rFonts w:eastAsia="SimSun"/>
                <w:sz w:val="24"/>
                <w:szCs w:val="24"/>
                <w:lang w:val="en-US" w:eastAsia="zh-CN" w:bidi="ar"/>
              </w:rPr>
              <w:t>Rafinat,dezodorizat,în sticle de 5 litre,Limpede, fara suspensii sau sedimente,Transparent, fără sedimenteHG 520 din 22.06.2010</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2B38AC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B6EB27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350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4FB72B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11200</w:t>
            </w:r>
          </w:p>
        </w:tc>
      </w:tr>
      <w:tr w14:paraId="4328A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3"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E3CDABE">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63</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946200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4795735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usturoi </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534443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8223D4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2C1823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3300</w:t>
            </w:r>
          </w:p>
        </w:tc>
      </w:tr>
      <w:tr w14:paraId="1CB9D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4"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3A2C20E">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64</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64D22B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54D63EC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varză verde</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DCD5F6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107342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A3A3FB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4000</w:t>
            </w:r>
          </w:p>
        </w:tc>
      </w:tr>
      <w:tr w14:paraId="3DF91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34"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76D9C7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65</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568F7D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2528A13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11"/>
                <w:rFonts w:eastAsia="SimSun"/>
                <w:sz w:val="24"/>
                <w:szCs w:val="24"/>
                <w:lang w:val="en-US" w:eastAsia="zh-CN" w:bidi="ar"/>
              </w:rPr>
              <w:t xml:space="preserve">vînătă </w:t>
            </w:r>
            <w:r>
              <w:rPr>
                <w:rStyle w:val="112"/>
                <w:rFonts w:eastAsia="SimSun"/>
                <w:sz w:val="24"/>
                <w:szCs w:val="24"/>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85EE56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B65F45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A46BCB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4000</w:t>
            </w:r>
          </w:p>
        </w:tc>
      </w:tr>
      <w:tr w14:paraId="34CA7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0"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BBDED0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66</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7FC7DB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1D64DFE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zahăr tos cristalizat din sfeclă de zahăr, alb , </w:t>
            </w:r>
            <w:r>
              <w:rPr>
                <w:rStyle w:val="108"/>
                <w:rFonts w:eastAsia="SimSun"/>
                <w:sz w:val="24"/>
                <w:szCs w:val="24"/>
                <w:lang w:val="en-US" w:eastAsia="zh-CN" w:bidi="ar"/>
              </w:rPr>
              <w:t>cu destinație alimentară,HG 520 din 22,06,2010  ambalaj în pungi de polietilenă 1,0 kg2010 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D6CC53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35AC66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320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D2F464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6100</w:t>
            </w:r>
          </w:p>
        </w:tc>
      </w:tr>
      <w:tr w14:paraId="02E26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D14117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67</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BA6FAE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13F616A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zahăr vanilat   , </w:t>
            </w:r>
            <w:r>
              <w:rPr>
                <w:rStyle w:val="108"/>
                <w:rFonts w:eastAsia="SimSun"/>
                <w:sz w:val="24"/>
                <w:szCs w:val="24"/>
                <w:lang w:val="en-US" w:eastAsia="zh-CN" w:bidi="ar"/>
              </w:rPr>
              <w:t>cu destinație alimentară,HG 520 din 22,06,2010  ambalaj în pungi de polietilenă 0,015 kg 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38D03E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61D7AA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5,2</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D52932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450</w:t>
            </w:r>
          </w:p>
        </w:tc>
      </w:tr>
      <w:tr w14:paraId="57F02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AC10FE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68</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769C17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2EA86C2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borș acru   , </w:t>
            </w:r>
            <w:r>
              <w:rPr>
                <w:rStyle w:val="108"/>
                <w:rFonts w:eastAsia="SimSun"/>
                <w:sz w:val="24"/>
                <w:szCs w:val="24"/>
                <w:lang w:val="en-US" w:eastAsia="zh-CN" w:bidi="ar"/>
              </w:rPr>
              <w:t>cu destinație alimentară,HG 520 din 22,06,2010  ambalaj în pungi de polietilenă 0,015 kg 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AAE4B3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D8E2B5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7BED8B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3600</w:t>
            </w:r>
          </w:p>
        </w:tc>
      </w:tr>
      <w:tr w14:paraId="74B2B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D1A2B1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69</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554B15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0C167FE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lazanie </w:t>
            </w:r>
            <w:r>
              <w:rPr>
                <w:rStyle w:val="108"/>
                <w:rFonts w:eastAsia="SimSun"/>
                <w:sz w:val="24"/>
                <w:szCs w:val="24"/>
                <w:lang w:val="en-US" w:eastAsia="zh-CN" w:bidi="ar"/>
              </w:rPr>
              <w:t>,calitate superioară, ,HG 520 din 22,06,2010  ambalaj în pungi de polietilenă 1,0 kg  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3AC770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BBA9C4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2E88E2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9400</w:t>
            </w:r>
          </w:p>
        </w:tc>
      </w:tr>
      <w:tr w14:paraId="2CFD5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7"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74DF16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70</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35B22F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0B9256C8">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mazăre  </w:t>
            </w:r>
            <w:r>
              <w:rPr>
                <w:rStyle w:val="108"/>
                <w:rFonts w:eastAsia="SimSun"/>
                <w:sz w:val="24"/>
                <w:szCs w:val="24"/>
                <w:lang w:val="en-US" w:eastAsia="zh-CN" w:bidi="ar"/>
              </w:rPr>
              <w:t xml:space="preserve"> HG 520 din 22,06,2010  ambalaj în pungi de polietilenă 1,0 kg</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6DEFD8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EFB461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310965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1000</w:t>
            </w:r>
          </w:p>
        </w:tc>
      </w:tr>
      <w:tr w14:paraId="1651C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5"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990A59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71</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7DB2C2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58DE152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crupă de grîu </w:t>
            </w:r>
            <w:r>
              <w:rPr>
                <w:rStyle w:val="108"/>
                <w:rFonts w:eastAsia="SimSun"/>
                <w:sz w:val="24"/>
                <w:szCs w:val="24"/>
                <w:lang w:val="en-US" w:eastAsia="zh-CN" w:bidi="ar"/>
              </w:rPr>
              <w:t>mărunțită HG 520 din 22,06,2010  ambalaj în pungi de polietilenă 1,0 kg</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11F02D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6ECDCE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03FE32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800</w:t>
            </w:r>
          </w:p>
        </w:tc>
      </w:tr>
      <w:tr w14:paraId="2ABC8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99C00F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72</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11EBCD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7887863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crupă de arpacaș </w:t>
            </w:r>
            <w:r>
              <w:rPr>
                <w:rStyle w:val="108"/>
                <w:rFonts w:eastAsia="SimSun"/>
                <w:sz w:val="24"/>
                <w:szCs w:val="24"/>
                <w:lang w:val="en-US" w:eastAsia="zh-CN" w:bidi="ar"/>
              </w:rPr>
              <w:t>mărunțită HG 520 din 22,06,2010  ambalaj în pungi de polietilenă 1,0 kg</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7D90A5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CB97B4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E2B39F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400</w:t>
            </w:r>
          </w:p>
        </w:tc>
      </w:tr>
      <w:tr w14:paraId="68D66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1"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BA09D3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55843F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14216F39">
            <w:pPr>
              <w:keepNext w:val="0"/>
              <w:keepLines w:val="0"/>
              <w:widowControl/>
              <w:suppressLineNumbers w:val="0"/>
              <w:jc w:val="center"/>
              <w:textAlignment w:val="top"/>
              <w:rPr>
                <w:rStyle w:val="107"/>
                <w:rFonts w:hint="default" w:eastAsia="SimSun"/>
                <w:sz w:val="24"/>
                <w:szCs w:val="24"/>
                <w:lang w:val="en-US" w:eastAsia="zh-CN" w:bidi="ar"/>
              </w:rPr>
            </w:pPr>
            <w:r>
              <w:rPr>
                <w:rStyle w:val="107"/>
                <w:rFonts w:hint="default" w:eastAsia="SimSun"/>
                <w:sz w:val="24"/>
                <w:szCs w:val="24"/>
                <w:lang w:val="en-US" w:eastAsia="zh-CN" w:bidi="ar"/>
              </w:rPr>
              <w:t>Total</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39F46A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1FE661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15DCBA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b/>
                <w:bCs/>
                <w:i w:val="0"/>
                <w:iCs w:val="0"/>
                <w:color w:val="3F3F3F"/>
                <w:kern w:val="0"/>
                <w:sz w:val="24"/>
                <w:szCs w:val="24"/>
                <w:u w:val="none"/>
                <w:lang w:val="en-US" w:eastAsia="zh-CN"/>
              </w:rPr>
              <w:t>796840</w:t>
            </w:r>
          </w:p>
        </w:tc>
      </w:tr>
    </w:tbl>
    <w:p w14:paraId="7D3D8909">
      <w:pPr>
        <w:pStyle w:val="42"/>
        <w:numPr>
          <w:ilvl w:val="0"/>
          <w:numId w:val="0"/>
        </w:numPr>
        <w:tabs>
          <w:tab w:val="left" w:pos="1622"/>
          <w:tab w:val="clear" w:pos="1134"/>
        </w:tabs>
        <w:spacing w:before="0" w:after="0" w:line="240" w:lineRule="auto"/>
        <w:ind w:left="1336" w:leftChars="0" w:right="797" w:rightChars="0"/>
        <w:jc w:val="left"/>
        <w:rPr>
          <w:b/>
          <w:sz w:val="24"/>
        </w:rPr>
      </w:pPr>
    </w:p>
    <w:p w14:paraId="05F886B3">
      <w:pPr>
        <w:pStyle w:val="42"/>
        <w:numPr>
          <w:ilvl w:val="0"/>
          <w:numId w:val="10"/>
        </w:numPr>
        <w:tabs>
          <w:tab w:val="left" w:pos="1699"/>
          <w:tab w:val="left" w:pos="1763"/>
          <w:tab w:val="left" w:pos="5769"/>
          <w:tab w:val="left" w:pos="9311"/>
          <w:tab w:val="clear" w:pos="1134"/>
        </w:tabs>
        <w:spacing w:before="78" w:after="0" w:line="240" w:lineRule="auto"/>
        <w:ind w:left="1699" w:right="1079" w:hanging="360"/>
        <w:jc w:val="left"/>
        <w:rPr>
          <w:sz w:val="24"/>
        </w:rPr>
      </w:pPr>
      <w:r>
        <w:rPr>
          <w:b/>
          <w:sz w:val="24"/>
        </w:rPr>
        <w:tab/>
      </w:r>
      <w:r>
        <w:rPr>
          <w:b/>
          <w:sz w:val="24"/>
        </w:rPr>
        <w:t>În</w:t>
      </w:r>
      <w:r>
        <w:rPr>
          <w:b/>
          <w:spacing w:val="-5"/>
          <w:sz w:val="24"/>
        </w:rPr>
        <w:t xml:space="preserve"> </w:t>
      </w:r>
      <w:r>
        <w:rPr>
          <w:b/>
          <w:sz w:val="24"/>
        </w:rPr>
        <w:t>cazul</w:t>
      </w:r>
      <w:r>
        <w:rPr>
          <w:b/>
          <w:spacing w:val="-3"/>
          <w:sz w:val="24"/>
        </w:rPr>
        <w:t xml:space="preserve"> </w:t>
      </w:r>
      <w:r>
        <w:rPr>
          <w:b/>
          <w:sz w:val="24"/>
        </w:rPr>
        <w:t>procedurilor</w:t>
      </w:r>
      <w:r>
        <w:rPr>
          <w:b/>
          <w:spacing w:val="-8"/>
          <w:sz w:val="24"/>
        </w:rPr>
        <w:t xml:space="preserve"> </w:t>
      </w:r>
      <w:r>
        <w:rPr>
          <w:b/>
          <w:sz w:val="24"/>
        </w:rPr>
        <w:t>de</w:t>
      </w:r>
      <w:r>
        <w:rPr>
          <w:b/>
          <w:spacing w:val="-7"/>
          <w:sz w:val="24"/>
        </w:rPr>
        <w:t xml:space="preserve"> </w:t>
      </w:r>
      <w:r>
        <w:rPr>
          <w:b/>
          <w:sz w:val="24"/>
        </w:rPr>
        <w:t>preselecție</w:t>
      </w:r>
      <w:r>
        <w:rPr>
          <w:b/>
          <w:spacing w:val="-7"/>
          <w:sz w:val="24"/>
        </w:rPr>
        <w:t xml:space="preserve"> </w:t>
      </w:r>
      <w:r>
        <w:rPr>
          <w:b/>
          <w:sz w:val="24"/>
        </w:rPr>
        <w:t>se</w:t>
      </w:r>
      <w:r>
        <w:rPr>
          <w:b/>
          <w:spacing w:val="-7"/>
          <w:sz w:val="24"/>
        </w:rPr>
        <w:t xml:space="preserve"> </w:t>
      </w:r>
      <w:r>
        <w:rPr>
          <w:b/>
          <w:sz w:val="24"/>
        </w:rPr>
        <w:t>indică</w:t>
      </w:r>
      <w:r>
        <w:rPr>
          <w:b/>
          <w:spacing w:val="-6"/>
          <w:sz w:val="24"/>
        </w:rPr>
        <w:t xml:space="preserve"> </w:t>
      </w:r>
      <w:r>
        <w:rPr>
          <w:b/>
          <w:sz w:val="24"/>
        </w:rPr>
        <w:t>numărul</w:t>
      </w:r>
      <w:r>
        <w:rPr>
          <w:b/>
          <w:spacing w:val="-5"/>
          <w:sz w:val="24"/>
        </w:rPr>
        <w:t xml:space="preserve"> </w:t>
      </w:r>
      <w:r>
        <w:rPr>
          <w:b/>
          <w:sz w:val="24"/>
        </w:rPr>
        <w:t>minim</w:t>
      </w:r>
      <w:r>
        <w:rPr>
          <w:b/>
          <w:spacing w:val="-10"/>
          <w:sz w:val="24"/>
        </w:rPr>
        <w:t xml:space="preserve"> </w:t>
      </w:r>
      <w:r>
        <w:rPr>
          <w:b/>
          <w:sz w:val="24"/>
        </w:rPr>
        <w:t>al</w:t>
      </w:r>
      <w:r>
        <w:rPr>
          <w:b/>
          <w:spacing w:val="-5"/>
          <w:sz w:val="24"/>
        </w:rPr>
        <w:t xml:space="preserve"> </w:t>
      </w:r>
      <w:r>
        <w:rPr>
          <w:b/>
          <w:sz w:val="24"/>
        </w:rPr>
        <w:t>candidaţilor</w:t>
      </w:r>
      <w:r>
        <w:rPr>
          <w:b/>
          <w:spacing w:val="-11"/>
          <w:sz w:val="24"/>
        </w:rPr>
        <w:t xml:space="preserve"> </w:t>
      </w:r>
      <w:r>
        <w:rPr>
          <w:b/>
          <w:sz w:val="24"/>
        </w:rPr>
        <w:t>şi,</w:t>
      </w:r>
      <w:r>
        <w:rPr>
          <w:b/>
          <w:spacing w:val="-10"/>
          <w:sz w:val="24"/>
        </w:rPr>
        <w:t xml:space="preserve"> </w:t>
      </w:r>
      <w:r>
        <w:rPr>
          <w:b/>
          <w:sz w:val="24"/>
        </w:rPr>
        <w:t>dacă</w:t>
      </w:r>
      <w:r>
        <w:rPr>
          <w:b/>
          <w:spacing w:val="-6"/>
          <w:sz w:val="24"/>
        </w:rPr>
        <w:t xml:space="preserve"> </w:t>
      </w:r>
      <w:r>
        <w:rPr>
          <w:b/>
          <w:sz w:val="24"/>
        </w:rPr>
        <w:t>este cazul, numărul maxim al acestora.</w:t>
      </w:r>
      <w:r>
        <w:rPr>
          <w:sz w:val="24"/>
          <w:u w:val="single"/>
        </w:rPr>
        <w:tab/>
      </w:r>
      <w:r>
        <w:rPr>
          <w:b/>
          <w:sz w:val="24"/>
        </w:rPr>
        <w:t>nu se aplică.</w:t>
      </w:r>
      <w:r>
        <w:rPr>
          <w:sz w:val="24"/>
          <w:u w:val="single"/>
        </w:rPr>
        <w:tab/>
      </w:r>
    </w:p>
    <w:p w14:paraId="3B068E75">
      <w:pPr>
        <w:pStyle w:val="42"/>
        <w:numPr>
          <w:ilvl w:val="0"/>
          <w:numId w:val="10"/>
        </w:numPr>
        <w:tabs>
          <w:tab w:val="left" w:pos="1696"/>
          <w:tab w:val="clear" w:pos="1134"/>
        </w:tabs>
        <w:spacing w:before="0" w:after="0" w:line="240" w:lineRule="auto"/>
        <w:ind w:left="1696" w:right="782" w:hanging="360"/>
        <w:jc w:val="left"/>
        <w:rPr>
          <w:b/>
          <w:sz w:val="24"/>
        </w:rPr>
      </w:pPr>
      <w:r>
        <w:rPr>
          <w:b/>
          <w:spacing w:val="-4"/>
          <w:sz w:val="24"/>
        </w:rPr>
        <w:t xml:space="preserve"> </w:t>
      </w:r>
      <w:r>
        <w:rPr>
          <w:b/>
          <w:sz w:val="24"/>
        </w:rPr>
        <w:t>​În</w:t>
      </w:r>
      <w:r>
        <w:rPr>
          <w:b/>
          <w:spacing w:val="-5"/>
          <w:sz w:val="24"/>
        </w:rPr>
        <w:t xml:space="preserve"> </w:t>
      </w:r>
      <w:r>
        <w:rPr>
          <w:b/>
          <w:sz w:val="24"/>
        </w:rPr>
        <w:t>cazul</w:t>
      </w:r>
      <w:r>
        <w:rPr>
          <w:b/>
          <w:spacing w:val="-5"/>
          <w:sz w:val="24"/>
        </w:rPr>
        <w:t xml:space="preserve"> </w:t>
      </w:r>
      <w:r>
        <w:rPr>
          <w:b/>
          <w:sz w:val="24"/>
        </w:rPr>
        <w:t>în</w:t>
      </w:r>
      <w:r>
        <w:rPr>
          <w:b/>
          <w:spacing w:val="-7"/>
          <w:sz w:val="24"/>
        </w:rPr>
        <w:t xml:space="preserve"> </w:t>
      </w:r>
      <w:r>
        <w:rPr>
          <w:b/>
          <w:sz w:val="24"/>
        </w:rPr>
        <w:t>care</w:t>
      </w:r>
      <w:r>
        <w:rPr>
          <w:b/>
          <w:spacing w:val="-4"/>
          <w:sz w:val="24"/>
        </w:rPr>
        <w:t xml:space="preserve"> </w:t>
      </w:r>
      <w:r>
        <w:rPr>
          <w:b/>
          <w:sz w:val="24"/>
        </w:rPr>
        <w:t>contractul</w:t>
      </w:r>
      <w:r>
        <w:rPr>
          <w:b/>
          <w:spacing w:val="-5"/>
          <w:sz w:val="24"/>
        </w:rPr>
        <w:t xml:space="preserve"> </w:t>
      </w:r>
      <w:r>
        <w:rPr>
          <w:b/>
          <w:sz w:val="24"/>
        </w:rPr>
        <w:t>este</w:t>
      </w:r>
      <w:r>
        <w:rPr>
          <w:b/>
          <w:spacing w:val="-4"/>
          <w:sz w:val="24"/>
        </w:rPr>
        <w:t xml:space="preserve"> </w:t>
      </w:r>
      <w:r>
        <w:rPr>
          <w:b/>
          <w:sz w:val="24"/>
        </w:rPr>
        <w:t>împărțit</w:t>
      </w:r>
      <w:r>
        <w:rPr>
          <w:b/>
          <w:spacing w:val="-4"/>
          <w:sz w:val="24"/>
        </w:rPr>
        <w:t xml:space="preserve"> </w:t>
      </w:r>
      <w:r>
        <w:rPr>
          <w:b/>
          <w:sz w:val="24"/>
        </w:rPr>
        <w:t>pe</w:t>
      </w:r>
      <w:r>
        <w:rPr>
          <w:b/>
          <w:spacing w:val="-9"/>
          <w:sz w:val="24"/>
        </w:rPr>
        <w:t xml:space="preserve"> </w:t>
      </w:r>
      <w:r>
        <w:rPr>
          <w:b/>
          <w:sz w:val="24"/>
        </w:rPr>
        <w:t>loturi</w:t>
      </w:r>
      <w:r>
        <w:rPr>
          <w:b/>
          <w:spacing w:val="-8"/>
          <w:sz w:val="24"/>
        </w:rPr>
        <w:t xml:space="preserve"> </w:t>
      </w:r>
      <w:r>
        <w:rPr>
          <w:b/>
          <w:sz w:val="24"/>
        </w:rPr>
        <w:t>un</w:t>
      </w:r>
      <w:r>
        <w:rPr>
          <w:b/>
          <w:spacing w:val="-7"/>
          <w:sz w:val="24"/>
        </w:rPr>
        <w:t xml:space="preserve"> </w:t>
      </w:r>
      <w:r>
        <w:rPr>
          <w:b/>
          <w:sz w:val="24"/>
        </w:rPr>
        <w:t>operator</w:t>
      </w:r>
      <w:r>
        <w:rPr>
          <w:b/>
          <w:spacing w:val="-4"/>
          <w:sz w:val="24"/>
        </w:rPr>
        <w:t xml:space="preserve"> </w:t>
      </w:r>
      <w:r>
        <w:rPr>
          <w:b/>
          <w:sz w:val="24"/>
        </w:rPr>
        <w:t>economic</w:t>
      </w:r>
      <w:r>
        <w:rPr>
          <w:b/>
          <w:spacing w:val="-4"/>
          <w:sz w:val="24"/>
        </w:rPr>
        <w:t xml:space="preserve"> </w:t>
      </w:r>
      <w:r>
        <w:rPr>
          <w:b/>
          <w:sz w:val="24"/>
        </w:rPr>
        <w:t>poate</w:t>
      </w:r>
      <w:r>
        <w:rPr>
          <w:b/>
          <w:spacing w:val="-7"/>
          <w:sz w:val="24"/>
        </w:rPr>
        <w:t xml:space="preserve"> </w:t>
      </w:r>
      <w:r>
        <w:rPr>
          <w:b/>
          <w:sz w:val="24"/>
        </w:rPr>
        <w:t>depune</w:t>
      </w:r>
      <w:r>
        <w:rPr>
          <w:b/>
          <w:spacing w:val="-9"/>
          <w:sz w:val="24"/>
        </w:rPr>
        <w:t xml:space="preserve"> </w:t>
      </w:r>
      <w:r>
        <w:rPr>
          <w:b/>
          <w:sz w:val="24"/>
        </w:rPr>
        <w:t>oferta (se va selecta):</w:t>
      </w:r>
    </w:p>
    <w:p w14:paraId="3900ECF3">
      <w:pPr>
        <w:pStyle w:val="42"/>
        <w:numPr>
          <w:ilvl w:val="1"/>
          <w:numId w:val="10"/>
        </w:numPr>
        <w:tabs>
          <w:tab w:val="left" w:pos="2261"/>
          <w:tab w:val="clear" w:pos="1134"/>
        </w:tabs>
        <w:spacing w:before="0" w:after="0" w:line="240" w:lineRule="auto"/>
        <w:ind w:left="2261" w:right="0" w:hanging="356"/>
        <w:jc w:val="left"/>
        <w:rPr>
          <w:sz w:val="24"/>
        </w:rPr>
      </w:pPr>
      <w:r>
        <w:rPr>
          <w:sz w:val="24"/>
        </w:rPr>
        <w:t>Pentru</w:t>
      </w:r>
      <w:r>
        <w:rPr>
          <w:spacing w:val="-2"/>
          <w:sz w:val="24"/>
        </w:rPr>
        <w:t xml:space="preserve"> </w:t>
      </w:r>
      <w:r>
        <w:rPr>
          <w:sz w:val="24"/>
        </w:rPr>
        <w:t>mai</w:t>
      </w:r>
      <w:r>
        <w:rPr>
          <w:spacing w:val="-3"/>
          <w:sz w:val="24"/>
        </w:rPr>
        <w:t xml:space="preserve"> </w:t>
      </w:r>
      <w:r>
        <w:rPr>
          <w:sz w:val="24"/>
        </w:rPr>
        <w:t>multe</w:t>
      </w:r>
      <w:r>
        <w:rPr>
          <w:spacing w:val="-4"/>
          <w:sz w:val="24"/>
        </w:rPr>
        <w:t xml:space="preserve"> </w:t>
      </w:r>
      <w:r>
        <w:rPr>
          <w:spacing w:val="-2"/>
          <w:sz w:val="24"/>
        </w:rPr>
        <w:t>loturi;</w:t>
      </w:r>
    </w:p>
    <w:p w14:paraId="0110CE09">
      <w:pPr>
        <w:pStyle w:val="42"/>
        <w:numPr>
          <w:ilvl w:val="0"/>
          <w:numId w:val="10"/>
        </w:numPr>
        <w:tabs>
          <w:tab w:val="left" w:pos="1763"/>
          <w:tab w:val="left" w:pos="7094"/>
          <w:tab w:val="clear" w:pos="1134"/>
        </w:tabs>
        <w:spacing w:before="116" w:after="0" w:line="240" w:lineRule="auto"/>
        <w:ind w:left="1763" w:right="0" w:hanging="424"/>
        <w:jc w:val="left"/>
        <w:rPr>
          <w:sz w:val="24"/>
        </w:rPr>
      </w:pPr>
      <w:r>
        <w:rPr>
          <w:b/>
          <w:sz w:val="24"/>
        </w:rPr>
        <w:t>Admiterea sau</w:t>
      </w:r>
      <w:r>
        <w:rPr>
          <w:b/>
          <w:spacing w:val="-1"/>
          <w:sz w:val="24"/>
        </w:rPr>
        <w:t xml:space="preserve"> </w:t>
      </w:r>
      <w:r>
        <w:rPr>
          <w:b/>
          <w:sz w:val="24"/>
        </w:rPr>
        <w:t xml:space="preserve">interzicerea ofertelor alternative: </w:t>
      </w:r>
      <w:r>
        <w:rPr>
          <w:sz w:val="24"/>
          <w:u w:val="single"/>
        </w:rPr>
        <w:tab/>
      </w:r>
      <w:r>
        <w:rPr>
          <w:sz w:val="24"/>
        </w:rPr>
        <w:t>nu</w:t>
      </w:r>
      <w:r>
        <w:rPr>
          <w:spacing w:val="-5"/>
          <w:sz w:val="24"/>
        </w:rPr>
        <w:t xml:space="preserve"> </w:t>
      </w:r>
      <w:r>
        <w:rPr>
          <w:sz w:val="24"/>
        </w:rPr>
        <w:t>se</w:t>
      </w:r>
      <w:r>
        <w:rPr>
          <w:spacing w:val="-1"/>
          <w:sz w:val="24"/>
        </w:rPr>
        <w:t xml:space="preserve"> </w:t>
      </w:r>
      <w:r>
        <w:rPr>
          <w:spacing w:val="-2"/>
          <w:sz w:val="24"/>
        </w:rPr>
        <w:t>admite</w:t>
      </w:r>
    </w:p>
    <w:p w14:paraId="25F3B4E8">
      <w:pPr>
        <w:spacing w:before="1"/>
        <w:ind w:left="6888" w:right="0" w:firstLine="0"/>
        <w:jc w:val="left"/>
        <w:rPr>
          <w:sz w:val="20"/>
        </w:rPr>
      </w:pPr>
      <w:r>
        <w:rPr>
          <w:sz w:val="20"/>
        </w:rPr>
        <w:t>(indicați</w:t>
      </w:r>
      <w:r>
        <w:rPr>
          <w:spacing w:val="-11"/>
          <w:sz w:val="20"/>
        </w:rPr>
        <w:t xml:space="preserve"> </w:t>
      </w:r>
      <w:r>
        <w:rPr>
          <w:sz w:val="20"/>
        </w:rPr>
        <w:t>se</w:t>
      </w:r>
      <w:r>
        <w:rPr>
          <w:spacing w:val="-7"/>
          <w:sz w:val="20"/>
        </w:rPr>
        <w:t xml:space="preserve"> </w:t>
      </w:r>
      <w:r>
        <w:rPr>
          <w:sz w:val="20"/>
        </w:rPr>
        <w:t>admite</w:t>
      </w:r>
      <w:r>
        <w:rPr>
          <w:spacing w:val="-8"/>
          <w:sz w:val="20"/>
        </w:rPr>
        <w:t xml:space="preserve"> </w:t>
      </w:r>
      <w:r>
        <w:rPr>
          <w:sz w:val="20"/>
        </w:rPr>
        <w:t>sau</w:t>
      </w:r>
      <w:r>
        <w:rPr>
          <w:spacing w:val="-11"/>
          <w:sz w:val="20"/>
        </w:rPr>
        <w:t xml:space="preserve"> </w:t>
      </w:r>
      <w:r>
        <w:rPr>
          <w:sz w:val="20"/>
        </w:rPr>
        <w:t>nu</w:t>
      </w:r>
      <w:r>
        <w:rPr>
          <w:spacing w:val="-6"/>
          <w:sz w:val="20"/>
        </w:rPr>
        <w:t xml:space="preserve"> </w:t>
      </w:r>
      <w:r>
        <w:rPr>
          <w:sz w:val="20"/>
        </w:rPr>
        <w:t>se</w:t>
      </w:r>
      <w:r>
        <w:rPr>
          <w:spacing w:val="-8"/>
          <w:sz w:val="20"/>
        </w:rPr>
        <w:t xml:space="preserve"> </w:t>
      </w:r>
      <w:r>
        <w:rPr>
          <w:spacing w:val="-2"/>
          <w:sz w:val="20"/>
        </w:rPr>
        <w:t>admite)</w:t>
      </w:r>
    </w:p>
    <w:p w14:paraId="293D6DBA">
      <w:pPr>
        <w:pStyle w:val="42"/>
        <w:numPr>
          <w:ilvl w:val="0"/>
          <w:numId w:val="10"/>
        </w:numPr>
        <w:tabs>
          <w:tab w:val="left" w:pos="1622"/>
          <w:tab w:val="left" w:pos="1760"/>
          <w:tab w:val="clear" w:pos="1134"/>
        </w:tabs>
        <w:spacing w:before="78" w:after="0" w:line="237" w:lineRule="auto"/>
        <w:ind w:left="1622" w:right="1049" w:hanging="286"/>
        <w:jc w:val="left"/>
        <w:rPr>
          <w:sz w:val="24"/>
        </w:rPr>
      </w:pPr>
      <w:r>
        <w:rPr>
          <w:b/>
          <w:sz w:val="24"/>
        </w:rPr>
        <w:t>Termenii</w:t>
      </w:r>
      <w:r>
        <w:rPr>
          <w:b/>
          <w:spacing w:val="-8"/>
          <w:sz w:val="24"/>
        </w:rPr>
        <w:t xml:space="preserve"> </w:t>
      </w:r>
      <w:r>
        <w:rPr>
          <w:b/>
          <w:sz w:val="24"/>
        </w:rPr>
        <w:t>și</w:t>
      </w:r>
      <w:r>
        <w:rPr>
          <w:b/>
          <w:spacing w:val="-8"/>
          <w:sz w:val="24"/>
        </w:rPr>
        <w:t xml:space="preserve"> </w:t>
      </w:r>
      <w:r>
        <w:rPr>
          <w:b/>
          <w:sz w:val="24"/>
        </w:rPr>
        <w:t>condițiile</w:t>
      </w:r>
      <w:r>
        <w:rPr>
          <w:b/>
          <w:spacing w:val="-9"/>
          <w:sz w:val="24"/>
        </w:rPr>
        <w:t xml:space="preserve"> </w:t>
      </w:r>
      <w:r>
        <w:rPr>
          <w:b/>
          <w:sz w:val="24"/>
        </w:rPr>
        <w:t>de</w:t>
      </w:r>
      <w:r>
        <w:rPr>
          <w:b/>
          <w:spacing w:val="-7"/>
          <w:sz w:val="24"/>
        </w:rPr>
        <w:t xml:space="preserve"> </w:t>
      </w:r>
      <w:r>
        <w:rPr>
          <w:b/>
          <w:sz w:val="24"/>
        </w:rPr>
        <w:t>livrare/prestare</w:t>
      </w:r>
      <w:r>
        <w:rPr>
          <w:b/>
          <w:spacing w:val="-7"/>
          <w:sz w:val="24"/>
        </w:rPr>
        <w:t xml:space="preserve"> </w:t>
      </w:r>
      <w:r>
        <w:rPr>
          <w:b/>
          <w:sz w:val="24"/>
        </w:rPr>
        <w:t>solicitați:</w:t>
      </w:r>
      <w:r>
        <w:rPr>
          <w:b/>
          <w:spacing w:val="34"/>
          <w:sz w:val="24"/>
        </w:rPr>
        <w:t xml:space="preserve"> </w:t>
      </w:r>
      <w:r>
        <w:rPr>
          <w:sz w:val="24"/>
        </w:rPr>
        <w:t>conform</w:t>
      </w:r>
      <w:r>
        <w:rPr>
          <w:spacing w:val="-4"/>
          <w:sz w:val="24"/>
        </w:rPr>
        <w:t xml:space="preserve"> </w:t>
      </w:r>
      <w:r>
        <w:rPr>
          <w:sz w:val="24"/>
        </w:rPr>
        <w:t>termenului</w:t>
      </w:r>
      <w:r>
        <w:rPr>
          <w:spacing w:val="-5"/>
          <w:sz w:val="24"/>
        </w:rPr>
        <w:t xml:space="preserve"> </w:t>
      </w:r>
      <w:r>
        <w:rPr>
          <w:sz w:val="24"/>
        </w:rPr>
        <w:t>de</w:t>
      </w:r>
      <w:r>
        <w:rPr>
          <w:spacing w:val="-7"/>
          <w:sz w:val="24"/>
        </w:rPr>
        <w:t xml:space="preserve"> </w:t>
      </w:r>
      <w:r>
        <w:rPr>
          <w:sz w:val="24"/>
        </w:rPr>
        <w:t>livrare</w:t>
      </w:r>
      <w:r>
        <w:rPr>
          <w:spacing w:val="-4"/>
          <w:sz w:val="24"/>
        </w:rPr>
        <w:t xml:space="preserve"> </w:t>
      </w:r>
      <w:r>
        <w:rPr>
          <w:sz w:val="24"/>
        </w:rPr>
        <w:t>indicat</w:t>
      </w:r>
      <w:r>
        <w:rPr>
          <w:spacing w:val="-5"/>
          <w:sz w:val="24"/>
        </w:rPr>
        <w:t xml:space="preserve"> </w:t>
      </w:r>
      <w:r>
        <w:rPr>
          <w:sz w:val="24"/>
        </w:rPr>
        <w:t xml:space="preserve">în specificația de preț Anexa nr23 de la </w:t>
      </w:r>
      <w:r>
        <w:rPr>
          <w:rFonts w:hint="default"/>
          <w:sz w:val="24"/>
        </w:rPr>
        <w:t>01.01.2026</w:t>
      </w:r>
      <w:r>
        <w:rPr>
          <w:sz w:val="24"/>
        </w:rPr>
        <w:t xml:space="preserve"> pînă la </w:t>
      </w:r>
      <w:r>
        <w:rPr>
          <w:rFonts w:hint="default"/>
          <w:sz w:val="24"/>
        </w:rPr>
        <w:t>31.10.2026</w:t>
      </w:r>
    </w:p>
    <w:p w14:paraId="1F07D8DD">
      <w:pPr>
        <w:pStyle w:val="42"/>
        <w:numPr>
          <w:ilvl w:val="0"/>
          <w:numId w:val="10"/>
        </w:numPr>
        <w:tabs>
          <w:tab w:val="left" w:pos="1763"/>
          <w:tab w:val="clear" w:pos="1134"/>
        </w:tabs>
        <w:spacing w:before="121" w:after="0" w:line="240" w:lineRule="auto"/>
        <w:ind w:left="1763" w:right="0" w:hanging="424"/>
        <w:jc w:val="left"/>
        <w:rPr>
          <w:b/>
          <w:sz w:val="24"/>
        </w:rPr>
      </w:pPr>
      <w:r>
        <w:rPr>
          <w:b/>
          <w:sz w:val="24"/>
        </w:rPr>
        <w:t>Termenul</w:t>
      </w:r>
      <w:r>
        <w:rPr>
          <w:b/>
          <w:spacing w:val="-8"/>
          <w:sz w:val="24"/>
        </w:rPr>
        <w:t xml:space="preserve"> </w:t>
      </w:r>
      <w:r>
        <w:rPr>
          <w:b/>
          <w:sz w:val="24"/>
        </w:rPr>
        <w:t>de</w:t>
      </w:r>
      <w:r>
        <w:rPr>
          <w:b/>
          <w:spacing w:val="-6"/>
          <w:sz w:val="24"/>
        </w:rPr>
        <w:t xml:space="preserve"> </w:t>
      </w:r>
      <w:r>
        <w:rPr>
          <w:b/>
          <w:sz w:val="24"/>
        </w:rPr>
        <w:t>valabilitate</w:t>
      </w:r>
      <w:r>
        <w:rPr>
          <w:b/>
          <w:spacing w:val="-3"/>
          <w:sz w:val="24"/>
        </w:rPr>
        <w:t xml:space="preserve"> </w:t>
      </w:r>
      <w:r>
        <w:rPr>
          <w:b/>
          <w:sz w:val="24"/>
        </w:rPr>
        <w:t>a</w:t>
      </w:r>
      <w:r>
        <w:rPr>
          <w:b/>
          <w:spacing w:val="-5"/>
          <w:sz w:val="24"/>
        </w:rPr>
        <w:t xml:space="preserve"> </w:t>
      </w:r>
      <w:r>
        <w:rPr>
          <w:b/>
          <w:sz w:val="24"/>
        </w:rPr>
        <w:t>contractului:</w:t>
      </w:r>
      <w:r>
        <w:rPr>
          <w:b/>
          <w:spacing w:val="-10"/>
          <w:sz w:val="24"/>
        </w:rPr>
        <w:t xml:space="preserve"> </w:t>
      </w:r>
      <w:r>
        <w:rPr>
          <w:b/>
          <w:spacing w:val="-2"/>
          <w:sz w:val="24"/>
        </w:rPr>
        <w:t>31.12.202</w:t>
      </w:r>
      <w:r>
        <w:rPr>
          <w:rFonts w:hint="default"/>
          <w:b/>
          <w:spacing w:val="-2"/>
          <w:sz w:val="24"/>
          <w:lang w:val="en-US"/>
        </w:rPr>
        <w:t>6</w:t>
      </w:r>
    </w:p>
    <w:p w14:paraId="5B338AD5">
      <w:pPr>
        <w:pStyle w:val="42"/>
        <w:numPr>
          <w:ilvl w:val="0"/>
          <w:numId w:val="10"/>
        </w:numPr>
        <w:tabs>
          <w:tab w:val="left" w:pos="1699"/>
          <w:tab w:val="clear" w:pos="1134"/>
        </w:tabs>
        <w:spacing w:before="120" w:after="0" w:line="240" w:lineRule="auto"/>
        <w:ind w:left="1699" w:right="913" w:hanging="360"/>
        <w:jc w:val="left"/>
        <w:rPr>
          <w:b/>
          <w:sz w:val="24"/>
        </w:rPr>
      </w:pPr>
      <w:r>
        <w:rPr>
          <w:b/>
          <w:spacing w:val="-4"/>
          <w:sz w:val="24"/>
        </w:rPr>
        <w:t xml:space="preserve"> </w:t>
      </w:r>
      <w:r>
        <w:rPr>
          <w:b/>
          <w:sz w:val="24"/>
        </w:rPr>
        <w:t>​Contract</w:t>
      </w:r>
      <w:r>
        <w:rPr>
          <w:b/>
          <w:spacing w:val="-4"/>
          <w:sz w:val="24"/>
        </w:rPr>
        <w:t xml:space="preserve"> </w:t>
      </w:r>
      <w:r>
        <w:rPr>
          <w:b/>
          <w:sz w:val="24"/>
        </w:rPr>
        <w:t>de</w:t>
      </w:r>
      <w:r>
        <w:rPr>
          <w:b/>
          <w:spacing w:val="-9"/>
          <w:sz w:val="24"/>
        </w:rPr>
        <w:t xml:space="preserve"> </w:t>
      </w:r>
      <w:r>
        <w:rPr>
          <w:b/>
          <w:sz w:val="24"/>
        </w:rPr>
        <w:t>achiziție</w:t>
      </w:r>
      <w:r>
        <w:rPr>
          <w:b/>
          <w:spacing w:val="-9"/>
          <w:sz w:val="24"/>
        </w:rPr>
        <w:t xml:space="preserve"> </w:t>
      </w:r>
      <w:r>
        <w:rPr>
          <w:b/>
          <w:sz w:val="24"/>
        </w:rPr>
        <w:t>rezervat</w:t>
      </w:r>
      <w:r>
        <w:rPr>
          <w:b/>
          <w:spacing w:val="-3"/>
          <w:sz w:val="24"/>
        </w:rPr>
        <w:t xml:space="preserve"> </w:t>
      </w:r>
      <w:r>
        <w:rPr>
          <w:b/>
          <w:sz w:val="24"/>
        </w:rPr>
        <w:t>atelierelor</w:t>
      </w:r>
      <w:r>
        <w:rPr>
          <w:b/>
          <w:spacing w:val="-9"/>
          <w:sz w:val="24"/>
        </w:rPr>
        <w:t xml:space="preserve"> </w:t>
      </w:r>
      <w:r>
        <w:rPr>
          <w:b/>
          <w:sz w:val="24"/>
        </w:rPr>
        <w:t>protejate</w:t>
      </w:r>
      <w:r>
        <w:rPr>
          <w:b/>
          <w:spacing w:val="-4"/>
          <w:sz w:val="24"/>
        </w:rPr>
        <w:t xml:space="preserve"> </w:t>
      </w:r>
      <w:r>
        <w:rPr>
          <w:b/>
          <w:sz w:val="24"/>
        </w:rPr>
        <w:t>sau</w:t>
      </w:r>
      <w:r>
        <w:rPr>
          <w:b/>
          <w:spacing w:val="-5"/>
          <w:sz w:val="24"/>
        </w:rPr>
        <w:t xml:space="preserve"> </w:t>
      </w:r>
      <w:r>
        <w:rPr>
          <w:b/>
          <w:sz w:val="24"/>
        </w:rPr>
        <w:t>că</w:t>
      </w:r>
      <w:r>
        <w:rPr>
          <w:b/>
          <w:spacing w:val="-6"/>
          <w:sz w:val="24"/>
        </w:rPr>
        <w:t xml:space="preserve"> </w:t>
      </w:r>
      <w:r>
        <w:rPr>
          <w:b/>
          <w:sz w:val="24"/>
        </w:rPr>
        <w:t>acesta</w:t>
      </w:r>
      <w:r>
        <w:rPr>
          <w:b/>
          <w:spacing w:val="-4"/>
          <w:sz w:val="24"/>
        </w:rPr>
        <w:t xml:space="preserve"> </w:t>
      </w:r>
      <w:r>
        <w:rPr>
          <w:b/>
          <w:sz w:val="24"/>
        </w:rPr>
        <w:t>poate</w:t>
      </w:r>
      <w:r>
        <w:rPr>
          <w:b/>
          <w:spacing w:val="-4"/>
          <w:sz w:val="24"/>
        </w:rPr>
        <w:t xml:space="preserve"> </w:t>
      </w:r>
      <w:r>
        <w:rPr>
          <w:b/>
          <w:sz w:val="24"/>
        </w:rPr>
        <w:t>fi</w:t>
      </w:r>
      <w:r>
        <w:rPr>
          <w:b/>
          <w:spacing w:val="-10"/>
          <w:sz w:val="24"/>
        </w:rPr>
        <w:t xml:space="preserve"> </w:t>
      </w:r>
      <w:r>
        <w:rPr>
          <w:b/>
          <w:sz w:val="24"/>
        </w:rPr>
        <w:t>executat</w:t>
      </w:r>
      <w:r>
        <w:rPr>
          <w:b/>
          <w:spacing w:val="-4"/>
          <w:sz w:val="24"/>
        </w:rPr>
        <w:t xml:space="preserve"> </w:t>
      </w:r>
      <w:r>
        <w:rPr>
          <w:b/>
          <w:sz w:val="24"/>
        </w:rPr>
        <w:t>numai</w:t>
      </w:r>
      <w:r>
        <w:rPr>
          <w:b/>
          <w:spacing w:val="-5"/>
          <w:sz w:val="24"/>
        </w:rPr>
        <w:t xml:space="preserve"> </w:t>
      </w:r>
      <w:r>
        <w:rPr>
          <w:b/>
          <w:sz w:val="24"/>
        </w:rPr>
        <w:t>în cadrul unor programe de angajare protejată (după caz): nu_</w:t>
      </w:r>
    </w:p>
    <w:p w14:paraId="11F279CA">
      <w:pPr>
        <w:spacing w:before="1"/>
        <w:ind w:left="0" w:right="1813" w:firstLine="0"/>
        <w:jc w:val="right"/>
        <w:rPr>
          <w:sz w:val="20"/>
        </w:rPr>
      </w:pPr>
      <w:r>
        <w:rPr>
          <w:sz w:val="20"/>
        </w:rPr>
        <w:t>(indicați</w:t>
      </w:r>
      <w:r>
        <w:rPr>
          <w:spacing w:val="-11"/>
          <w:sz w:val="20"/>
        </w:rPr>
        <w:t xml:space="preserve"> </w:t>
      </w:r>
      <w:r>
        <w:rPr>
          <w:sz w:val="20"/>
        </w:rPr>
        <w:t>da</w:t>
      </w:r>
      <w:r>
        <w:rPr>
          <w:spacing w:val="-11"/>
          <w:sz w:val="20"/>
        </w:rPr>
        <w:t xml:space="preserve"> </w:t>
      </w:r>
      <w:r>
        <w:rPr>
          <w:sz w:val="20"/>
        </w:rPr>
        <w:t>sau</w:t>
      </w:r>
      <w:r>
        <w:rPr>
          <w:spacing w:val="-10"/>
          <w:sz w:val="20"/>
        </w:rPr>
        <w:t xml:space="preserve"> </w:t>
      </w:r>
      <w:r>
        <w:rPr>
          <w:spacing w:val="-5"/>
          <w:sz w:val="20"/>
        </w:rPr>
        <w:t>nu)</w:t>
      </w:r>
    </w:p>
    <w:p w14:paraId="2A09884C">
      <w:pPr>
        <w:pStyle w:val="42"/>
        <w:numPr>
          <w:ilvl w:val="0"/>
          <w:numId w:val="10"/>
        </w:numPr>
        <w:tabs>
          <w:tab w:val="left" w:pos="1699"/>
          <w:tab w:val="left" w:pos="2047"/>
          <w:tab w:val="clear" w:pos="1134"/>
        </w:tabs>
        <w:spacing w:before="119" w:after="0" w:line="240" w:lineRule="auto"/>
        <w:ind w:left="1699" w:right="786" w:hanging="360"/>
        <w:jc w:val="left"/>
        <w:rPr>
          <w:b/>
          <w:sz w:val="24"/>
        </w:rPr>
      </w:pPr>
      <w:r>
        <w:rPr>
          <w:b/>
          <w:sz w:val="24"/>
        </w:rPr>
        <w:tab/>
      </w:r>
      <w:r>
        <w:rPr>
          <w:b/>
          <w:sz w:val="24"/>
        </w:rPr>
        <w:t>Prestarea</w:t>
      </w:r>
      <w:r>
        <w:rPr>
          <w:b/>
          <w:spacing w:val="-3"/>
          <w:sz w:val="24"/>
        </w:rPr>
        <w:t xml:space="preserve"> </w:t>
      </w:r>
      <w:r>
        <w:rPr>
          <w:b/>
          <w:sz w:val="24"/>
        </w:rPr>
        <w:t>serviciului</w:t>
      </w:r>
      <w:r>
        <w:rPr>
          <w:b/>
          <w:spacing w:val="-10"/>
          <w:sz w:val="24"/>
        </w:rPr>
        <w:t xml:space="preserve"> </w:t>
      </w:r>
      <w:r>
        <w:rPr>
          <w:b/>
          <w:sz w:val="24"/>
        </w:rPr>
        <w:t>este</w:t>
      </w:r>
      <w:r>
        <w:rPr>
          <w:b/>
          <w:spacing w:val="-2"/>
          <w:sz w:val="24"/>
        </w:rPr>
        <w:t xml:space="preserve"> </w:t>
      </w:r>
      <w:r>
        <w:rPr>
          <w:b/>
          <w:sz w:val="24"/>
        </w:rPr>
        <w:t>rezervată</w:t>
      </w:r>
      <w:r>
        <w:rPr>
          <w:b/>
          <w:spacing w:val="-6"/>
          <w:sz w:val="24"/>
        </w:rPr>
        <w:t xml:space="preserve"> </w:t>
      </w:r>
      <w:r>
        <w:rPr>
          <w:b/>
          <w:sz w:val="24"/>
        </w:rPr>
        <w:t>unei</w:t>
      </w:r>
      <w:r>
        <w:rPr>
          <w:b/>
          <w:spacing w:val="-8"/>
          <w:sz w:val="24"/>
        </w:rPr>
        <w:t xml:space="preserve"> </w:t>
      </w:r>
      <w:r>
        <w:rPr>
          <w:b/>
          <w:sz w:val="24"/>
        </w:rPr>
        <w:t>anumite</w:t>
      </w:r>
      <w:r>
        <w:rPr>
          <w:b/>
          <w:spacing w:val="-4"/>
          <w:sz w:val="24"/>
        </w:rPr>
        <w:t xml:space="preserve"> </w:t>
      </w:r>
      <w:r>
        <w:rPr>
          <w:b/>
          <w:sz w:val="24"/>
        </w:rPr>
        <w:t>profesii</w:t>
      </w:r>
      <w:r>
        <w:rPr>
          <w:b/>
          <w:spacing w:val="-8"/>
          <w:sz w:val="24"/>
        </w:rPr>
        <w:t xml:space="preserve"> </w:t>
      </w:r>
      <w:r>
        <w:rPr>
          <w:b/>
          <w:sz w:val="24"/>
        </w:rPr>
        <w:t>în</w:t>
      </w:r>
      <w:r>
        <w:rPr>
          <w:b/>
          <w:spacing w:val="-7"/>
          <w:sz w:val="24"/>
        </w:rPr>
        <w:t xml:space="preserve"> </w:t>
      </w:r>
      <w:r>
        <w:rPr>
          <w:b/>
          <w:sz w:val="24"/>
        </w:rPr>
        <w:t>temeiul</w:t>
      </w:r>
      <w:r>
        <w:rPr>
          <w:b/>
          <w:spacing w:val="-8"/>
          <w:sz w:val="24"/>
        </w:rPr>
        <w:t xml:space="preserve"> </w:t>
      </w:r>
      <w:r>
        <w:rPr>
          <w:b/>
          <w:sz w:val="24"/>
        </w:rPr>
        <w:t>unor</w:t>
      </w:r>
      <w:r>
        <w:rPr>
          <w:b/>
          <w:spacing w:val="-9"/>
          <w:sz w:val="24"/>
        </w:rPr>
        <w:t xml:space="preserve"> </w:t>
      </w:r>
      <w:r>
        <w:rPr>
          <w:b/>
          <w:sz w:val="24"/>
        </w:rPr>
        <w:t>legi</w:t>
      </w:r>
      <w:r>
        <w:rPr>
          <w:b/>
          <w:spacing w:val="-5"/>
          <w:sz w:val="24"/>
        </w:rPr>
        <w:t xml:space="preserve"> </w:t>
      </w:r>
      <w:r>
        <w:rPr>
          <w:b/>
          <w:sz w:val="24"/>
        </w:rPr>
        <w:t>sau</w:t>
      </w:r>
      <w:r>
        <w:rPr>
          <w:b/>
          <w:spacing w:val="-5"/>
          <w:sz w:val="24"/>
        </w:rPr>
        <w:t xml:space="preserve"> </w:t>
      </w:r>
      <w:r>
        <w:rPr>
          <w:b/>
          <w:sz w:val="24"/>
        </w:rPr>
        <w:t>al</w:t>
      </w:r>
      <w:r>
        <w:rPr>
          <w:b/>
          <w:spacing w:val="-10"/>
          <w:sz w:val="24"/>
        </w:rPr>
        <w:t xml:space="preserve"> </w:t>
      </w:r>
      <w:r>
        <w:rPr>
          <w:b/>
          <w:sz w:val="24"/>
        </w:rPr>
        <w:t>unor acte administrative (după caz):</w:t>
      </w:r>
      <w:r>
        <w:rPr>
          <w:b/>
          <w:spacing w:val="40"/>
          <w:sz w:val="24"/>
        </w:rPr>
        <w:t xml:space="preserve"> </w:t>
      </w:r>
      <w:r>
        <w:rPr>
          <w:b/>
          <w:sz w:val="24"/>
        </w:rPr>
        <w:t>nu este</w:t>
      </w:r>
    </w:p>
    <w:p w14:paraId="126CE033">
      <w:pPr>
        <w:spacing w:before="2"/>
        <w:ind w:left="3412" w:right="0" w:firstLine="0"/>
        <w:jc w:val="left"/>
        <w:rPr>
          <w:sz w:val="20"/>
        </w:rPr>
      </w:pPr>
      <w:r>
        <w:rPr>
          <w:sz w:val="20"/>
        </w:rPr>
        <w:t>(se</w:t>
      </w:r>
      <w:r>
        <w:rPr>
          <w:spacing w:val="-13"/>
          <w:sz w:val="20"/>
        </w:rPr>
        <w:t xml:space="preserve"> </w:t>
      </w:r>
      <w:r>
        <w:rPr>
          <w:sz w:val="20"/>
        </w:rPr>
        <w:t>menționează</w:t>
      </w:r>
      <w:r>
        <w:rPr>
          <w:spacing w:val="-11"/>
          <w:sz w:val="20"/>
        </w:rPr>
        <w:t xml:space="preserve"> </w:t>
      </w:r>
      <w:r>
        <w:rPr>
          <w:sz w:val="20"/>
        </w:rPr>
        <w:t>respectivele</w:t>
      </w:r>
      <w:r>
        <w:rPr>
          <w:spacing w:val="-8"/>
          <w:sz w:val="20"/>
        </w:rPr>
        <w:t xml:space="preserve"> </w:t>
      </w:r>
      <w:r>
        <w:rPr>
          <w:sz w:val="20"/>
        </w:rPr>
        <w:t>acte</w:t>
      </w:r>
      <w:r>
        <w:rPr>
          <w:spacing w:val="-10"/>
          <w:sz w:val="20"/>
        </w:rPr>
        <w:t xml:space="preserve"> </w:t>
      </w:r>
      <w:r>
        <w:rPr>
          <w:sz w:val="20"/>
        </w:rPr>
        <w:t>cu</w:t>
      </w:r>
      <w:r>
        <w:rPr>
          <w:spacing w:val="-11"/>
          <w:sz w:val="20"/>
        </w:rPr>
        <w:t xml:space="preserve"> </w:t>
      </w:r>
      <w:r>
        <w:rPr>
          <w:sz w:val="20"/>
        </w:rPr>
        <w:t>putere</w:t>
      </w:r>
      <w:r>
        <w:rPr>
          <w:spacing w:val="-10"/>
          <w:sz w:val="20"/>
        </w:rPr>
        <w:t xml:space="preserve"> </w:t>
      </w:r>
      <w:r>
        <w:rPr>
          <w:sz w:val="20"/>
        </w:rPr>
        <w:t>de</w:t>
      </w:r>
      <w:r>
        <w:rPr>
          <w:spacing w:val="-12"/>
          <w:sz w:val="20"/>
        </w:rPr>
        <w:t xml:space="preserve"> </w:t>
      </w:r>
      <w:r>
        <w:rPr>
          <w:sz w:val="20"/>
        </w:rPr>
        <w:t>lege</w:t>
      </w:r>
      <w:r>
        <w:rPr>
          <w:spacing w:val="-8"/>
          <w:sz w:val="20"/>
        </w:rPr>
        <w:t xml:space="preserve"> </w:t>
      </w:r>
      <w:r>
        <w:rPr>
          <w:sz w:val="20"/>
        </w:rPr>
        <w:t>și</w:t>
      </w:r>
      <w:r>
        <w:rPr>
          <w:spacing w:val="-11"/>
          <w:sz w:val="20"/>
        </w:rPr>
        <w:t xml:space="preserve"> </w:t>
      </w:r>
      <w:r>
        <w:rPr>
          <w:sz w:val="20"/>
        </w:rPr>
        <w:t>acte</w:t>
      </w:r>
      <w:r>
        <w:rPr>
          <w:spacing w:val="-9"/>
          <w:sz w:val="20"/>
        </w:rPr>
        <w:t xml:space="preserve"> </w:t>
      </w:r>
      <w:r>
        <w:rPr>
          <w:spacing w:val="-2"/>
          <w:sz w:val="20"/>
        </w:rPr>
        <w:t>administrative)</w:t>
      </w:r>
    </w:p>
    <w:p w14:paraId="58885787">
      <w:pPr>
        <w:pStyle w:val="42"/>
        <w:numPr>
          <w:ilvl w:val="0"/>
          <w:numId w:val="10"/>
        </w:numPr>
        <w:tabs>
          <w:tab w:val="left" w:pos="1699"/>
          <w:tab w:val="clear" w:pos="1134"/>
        </w:tabs>
        <w:spacing w:before="119" w:after="0" w:line="240" w:lineRule="auto"/>
        <w:ind w:left="1699" w:right="573" w:hanging="360"/>
        <w:jc w:val="both"/>
        <w:rPr>
          <w:b/>
          <w:sz w:val="24"/>
        </w:rPr>
      </w:pPr>
      <w:r>
        <w:rPr>
          <w:b/>
          <w:spacing w:val="-4"/>
          <w:sz w:val="24"/>
        </w:rPr>
        <w:t xml:space="preserve"> </w:t>
      </w:r>
      <w:r>
        <w:rPr>
          <w:b/>
          <w:sz w:val="24"/>
        </w:rPr>
        <w:t>Scurta descriere a criteriilor privind eligibilitatea operatorilor economici care pot determina eliminarea</w:t>
      </w:r>
      <w:r>
        <w:rPr>
          <w:b/>
          <w:spacing w:val="-1"/>
          <w:sz w:val="24"/>
        </w:rPr>
        <w:t xml:space="preserve"> </w:t>
      </w:r>
      <w:r>
        <w:rPr>
          <w:b/>
          <w:sz w:val="24"/>
        </w:rPr>
        <w:t>acestora</w:t>
      </w:r>
      <w:r>
        <w:rPr>
          <w:b/>
          <w:spacing w:val="-1"/>
          <w:sz w:val="24"/>
        </w:rPr>
        <w:t xml:space="preserve"> </w:t>
      </w:r>
      <w:r>
        <w:rPr>
          <w:b/>
          <w:sz w:val="24"/>
        </w:rPr>
        <w:t>și</w:t>
      </w:r>
      <w:r>
        <w:rPr>
          <w:b/>
          <w:spacing w:val="-5"/>
          <w:sz w:val="24"/>
        </w:rPr>
        <w:t xml:space="preserve"> </w:t>
      </w:r>
      <w:r>
        <w:rPr>
          <w:b/>
          <w:sz w:val="24"/>
        </w:rPr>
        <w:t>a</w:t>
      </w:r>
      <w:r>
        <w:rPr>
          <w:b/>
          <w:spacing w:val="-1"/>
          <w:sz w:val="24"/>
        </w:rPr>
        <w:t xml:space="preserve"> </w:t>
      </w:r>
      <w:r>
        <w:rPr>
          <w:b/>
          <w:sz w:val="24"/>
        </w:rPr>
        <w:t>criteriilor</w:t>
      </w:r>
      <w:r>
        <w:rPr>
          <w:b/>
          <w:spacing w:val="-2"/>
          <w:sz w:val="24"/>
        </w:rPr>
        <w:t xml:space="preserve"> </w:t>
      </w:r>
      <w:r>
        <w:rPr>
          <w:b/>
          <w:sz w:val="24"/>
        </w:rPr>
        <w:t>de</w:t>
      </w:r>
      <w:r>
        <w:rPr>
          <w:b/>
          <w:spacing w:val="-4"/>
          <w:sz w:val="24"/>
        </w:rPr>
        <w:t xml:space="preserve"> </w:t>
      </w:r>
      <w:r>
        <w:rPr>
          <w:b/>
          <w:sz w:val="24"/>
        </w:rPr>
        <w:t>selecție/de</w:t>
      </w:r>
      <w:r>
        <w:rPr>
          <w:b/>
          <w:spacing w:val="-4"/>
          <w:sz w:val="24"/>
        </w:rPr>
        <w:t xml:space="preserve"> </w:t>
      </w:r>
      <w:r>
        <w:rPr>
          <w:b/>
          <w:sz w:val="24"/>
        </w:rPr>
        <w:t>preselecție;</w:t>
      </w:r>
      <w:r>
        <w:rPr>
          <w:b/>
          <w:spacing w:val="-2"/>
          <w:sz w:val="24"/>
        </w:rPr>
        <w:t xml:space="preserve"> </w:t>
      </w:r>
      <w:r>
        <w:rPr>
          <w:b/>
          <w:sz w:val="24"/>
        </w:rPr>
        <w:t>nivelul</w:t>
      </w:r>
      <w:r>
        <w:rPr>
          <w:b/>
          <w:spacing w:val="-5"/>
          <w:sz w:val="24"/>
        </w:rPr>
        <w:t xml:space="preserve"> </w:t>
      </w:r>
      <w:r>
        <w:rPr>
          <w:b/>
          <w:sz w:val="24"/>
        </w:rPr>
        <w:t>minim</w:t>
      </w:r>
      <w:r>
        <w:rPr>
          <w:b/>
          <w:spacing w:val="-4"/>
          <w:sz w:val="24"/>
        </w:rPr>
        <w:t xml:space="preserve"> </w:t>
      </w:r>
      <w:r>
        <w:rPr>
          <w:b/>
          <w:sz w:val="24"/>
        </w:rPr>
        <w:t>(nivelurile</w:t>
      </w:r>
      <w:r>
        <w:rPr>
          <w:b/>
          <w:spacing w:val="-2"/>
          <w:sz w:val="24"/>
        </w:rPr>
        <w:t xml:space="preserve"> </w:t>
      </w:r>
      <w:r>
        <w:rPr>
          <w:b/>
          <w:sz w:val="24"/>
        </w:rPr>
        <w:t xml:space="preserve">minime) al (ale) cerințelor eventual impuse; se menționează informațiile solicitate (DUAE, </w:t>
      </w:r>
      <w:r>
        <w:rPr>
          <w:b/>
          <w:spacing w:val="-2"/>
          <w:sz w:val="24"/>
        </w:rPr>
        <w:t>documentație):</w:t>
      </w:r>
    </w:p>
    <w:tbl>
      <w:tblPr>
        <w:tblStyle w:val="10"/>
        <w:tblW w:w="0" w:type="auto"/>
        <w:tblInd w:w="1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2"/>
        <w:gridCol w:w="3115"/>
        <w:gridCol w:w="5040"/>
        <w:gridCol w:w="1494"/>
      </w:tblGrid>
      <w:tr w14:paraId="75D96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532" w:type="dxa"/>
          </w:tcPr>
          <w:p w14:paraId="274F9EE6">
            <w:pPr>
              <w:pStyle w:val="101"/>
              <w:ind w:left="112" w:right="124"/>
              <w:rPr>
                <w:b/>
                <w:sz w:val="20"/>
              </w:rPr>
            </w:pPr>
            <w:r>
              <w:rPr>
                <w:b/>
                <w:spacing w:val="-6"/>
                <w:sz w:val="20"/>
              </w:rPr>
              <w:t xml:space="preserve">Nr. </w:t>
            </w:r>
            <w:r>
              <w:rPr>
                <w:b/>
                <w:spacing w:val="-5"/>
                <w:sz w:val="20"/>
              </w:rPr>
              <w:t>d/o</w:t>
            </w:r>
          </w:p>
        </w:tc>
        <w:tc>
          <w:tcPr>
            <w:tcW w:w="3115" w:type="dxa"/>
          </w:tcPr>
          <w:p w14:paraId="73DD5986">
            <w:pPr>
              <w:pStyle w:val="101"/>
              <w:ind w:left="154" w:right="136"/>
              <w:jc w:val="center"/>
              <w:rPr>
                <w:b/>
                <w:sz w:val="20"/>
              </w:rPr>
            </w:pPr>
            <w:r>
              <w:rPr>
                <w:b/>
                <w:sz w:val="20"/>
              </w:rPr>
              <w:t>Criteriile</w:t>
            </w:r>
            <w:r>
              <w:rPr>
                <w:b/>
                <w:spacing w:val="-13"/>
                <w:sz w:val="20"/>
              </w:rPr>
              <w:t xml:space="preserve"> </w:t>
            </w:r>
            <w:r>
              <w:rPr>
                <w:b/>
                <w:sz w:val="20"/>
              </w:rPr>
              <w:t>de</w:t>
            </w:r>
            <w:r>
              <w:rPr>
                <w:b/>
                <w:spacing w:val="-12"/>
                <w:sz w:val="20"/>
              </w:rPr>
              <w:t xml:space="preserve"> </w:t>
            </w:r>
            <w:r>
              <w:rPr>
                <w:b/>
                <w:sz w:val="20"/>
              </w:rPr>
              <w:t>calificare</w:t>
            </w:r>
            <w:r>
              <w:rPr>
                <w:b/>
                <w:spacing w:val="-13"/>
                <w:sz w:val="20"/>
              </w:rPr>
              <w:t xml:space="preserve"> </w:t>
            </w:r>
            <w:r>
              <w:rPr>
                <w:b/>
                <w:sz w:val="20"/>
              </w:rPr>
              <w:t>și</w:t>
            </w:r>
            <w:r>
              <w:rPr>
                <w:b/>
                <w:spacing w:val="-12"/>
                <w:sz w:val="20"/>
              </w:rPr>
              <w:t xml:space="preserve"> </w:t>
            </w:r>
            <w:r>
              <w:rPr>
                <w:b/>
                <w:sz w:val="20"/>
              </w:rPr>
              <w:t xml:space="preserve">de </w:t>
            </w:r>
            <w:r>
              <w:rPr>
                <w:b/>
                <w:spacing w:val="-2"/>
                <w:sz w:val="20"/>
              </w:rPr>
              <w:t>selecție</w:t>
            </w:r>
          </w:p>
          <w:p w14:paraId="7D6DC375">
            <w:pPr>
              <w:pStyle w:val="101"/>
              <w:spacing w:line="209" w:lineRule="exact"/>
              <w:ind w:left="154" w:right="137"/>
              <w:jc w:val="center"/>
              <w:rPr>
                <w:b/>
                <w:sz w:val="20"/>
              </w:rPr>
            </w:pPr>
            <w:r>
              <w:rPr>
                <w:b/>
                <w:spacing w:val="-2"/>
                <w:sz w:val="20"/>
              </w:rPr>
              <w:t>(Descrierea</w:t>
            </w:r>
            <w:r>
              <w:rPr>
                <w:b/>
                <w:spacing w:val="-1"/>
                <w:sz w:val="20"/>
              </w:rPr>
              <w:t xml:space="preserve"> </w:t>
            </w:r>
            <w:r>
              <w:rPr>
                <w:b/>
                <w:spacing w:val="-2"/>
                <w:sz w:val="20"/>
              </w:rPr>
              <w:t>criteriului/cerinței)</w:t>
            </w:r>
          </w:p>
        </w:tc>
        <w:tc>
          <w:tcPr>
            <w:tcW w:w="5040" w:type="dxa"/>
          </w:tcPr>
          <w:p w14:paraId="451B67CF">
            <w:pPr>
              <w:pStyle w:val="101"/>
              <w:spacing w:line="228" w:lineRule="exact"/>
              <w:ind w:left="209"/>
              <w:rPr>
                <w:b/>
                <w:sz w:val="20"/>
              </w:rPr>
            </w:pPr>
            <w:r>
              <w:rPr>
                <w:b/>
                <w:spacing w:val="-2"/>
                <w:sz w:val="20"/>
              </w:rPr>
              <w:t>Mod</w:t>
            </w:r>
            <w:r>
              <w:rPr>
                <w:b/>
                <w:spacing w:val="-4"/>
                <w:sz w:val="20"/>
              </w:rPr>
              <w:t xml:space="preserve"> </w:t>
            </w:r>
            <w:r>
              <w:rPr>
                <w:b/>
                <w:spacing w:val="-2"/>
                <w:sz w:val="20"/>
              </w:rPr>
              <w:t>de</w:t>
            </w:r>
            <w:r>
              <w:rPr>
                <w:b/>
                <w:spacing w:val="1"/>
                <w:sz w:val="20"/>
              </w:rPr>
              <w:t xml:space="preserve"> </w:t>
            </w:r>
            <w:r>
              <w:rPr>
                <w:b/>
                <w:spacing w:val="-2"/>
                <w:sz w:val="20"/>
              </w:rPr>
              <w:t>demonstrare</w:t>
            </w:r>
            <w:r>
              <w:rPr>
                <w:b/>
                <w:spacing w:val="-9"/>
                <w:sz w:val="20"/>
              </w:rPr>
              <w:t xml:space="preserve"> </w:t>
            </w:r>
            <w:r>
              <w:rPr>
                <w:b/>
                <w:spacing w:val="-2"/>
                <w:sz w:val="20"/>
              </w:rPr>
              <w:t>a</w:t>
            </w:r>
            <w:r>
              <w:rPr>
                <w:b/>
                <w:spacing w:val="1"/>
                <w:sz w:val="20"/>
              </w:rPr>
              <w:t xml:space="preserve"> </w:t>
            </w:r>
            <w:r>
              <w:rPr>
                <w:b/>
                <w:spacing w:val="-2"/>
                <w:sz w:val="20"/>
              </w:rPr>
              <w:t>îndeplinirii</w:t>
            </w:r>
            <w:r>
              <w:rPr>
                <w:b/>
                <w:spacing w:val="3"/>
                <w:sz w:val="20"/>
              </w:rPr>
              <w:t xml:space="preserve"> </w:t>
            </w:r>
            <w:r>
              <w:rPr>
                <w:b/>
                <w:spacing w:val="-2"/>
                <w:sz w:val="20"/>
              </w:rPr>
              <w:t>criteriului/cerinței:</w:t>
            </w:r>
          </w:p>
        </w:tc>
        <w:tc>
          <w:tcPr>
            <w:tcW w:w="1494" w:type="dxa"/>
          </w:tcPr>
          <w:p w14:paraId="18DE7B81">
            <w:pPr>
              <w:pStyle w:val="101"/>
              <w:ind w:left="111" w:right="105" w:firstLine="2"/>
              <w:rPr>
                <w:b/>
                <w:sz w:val="20"/>
              </w:rPr>
            </w:pPr>
            <w:r>
              <w:rPr>
                <w:b/>
                <w:spacing w:val="-2"/>
                <w:sz w:val="20"/>
              </w:rPr>
              <w:t>Nivelul</w:t>
            </w:r>
            <w:r>
              <w:rPr>
                <w:b/>
                <w:spacing w:val="-12"/>
                <w:sz w:val="20"/>
              </w:rPr>
              <w:t xml:space="preserve"> </w:t>
            </w:r>
            <w:r>
              <w:rPr>
                <w:b/>
                <w:spacing w:val="-2"/>
                <w:sz w:val="20"/>
              </w:rPr>
              <w:t>minim/ Obligativitatea</w:t>
            </w:r>
          </w:p>
        </w:tc>
      </w:tr>
      <w:tr w14:paraId="2BF3D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trPr>
        <w:tc>
          <w:tcPr>
            <w:tcW w:w="532" w:type="dxa"/>
          </w:tcPr>
          <w:p w14:paraId="75B89E52">
            <w:pPr>
              <w:pStyle w:val="101"/>
              <w:spacing w:before="118"/>
              <w:ind w:left="112"/>
              <w:rPr>
                <w:sz w:val="24"/>
              </w:rPr>
            </w:pPr>
            <w:r>
              <w:rPr>
                <w:spacing w:val="-10"/>
                <w:sz w:val="24"/>
              </w:rPr>
              <w:t>1</w:t>
            </w:r>
          </w:p>
        </w:tc>
        <w:tc>
          <w:tcPr>
            <w:tcW w:w="3115" w:type="dxa"/>
          </w:tcPr>
          <w:p w14:paraId="23633D66">
            <w:pPr>
              <w:pStyle w:val="101"/>
              <w:spacing w:before="120" w:line="237" w:lineRule="auto"/>
              <w:ind w:left="113"/>
              <w:rPr>
                <w:sz w:val="24"/>
              </w:rPr>
            </w:pPr>
            <w:r>
              <w:rPr>
                <w:color w:val="000000"/>
                <w:spacing w:val="-2"/>
                <w:sz w:val="24"/>
                <w:highlight w:val="yellow"/>
              </w:rPr>
              <w:t>Oferta</w:t>
            </w:r>
            <w:r>
              <w:rPr>
                <w:color w:val="000000"/>
                <w:spacing w:val="-9"/>
                <w:sz w:val="24"/>
                <w:highlight w:val="yellow"/>
              </w:rPr>
              <w:t xml:space="preserve"> </w:t>
            </w:r>
            <w:r>
              <w:rPr>
                <w:color w:val="000000"/>
                <w:spacing w:val="-2"/>
                <w:sz w:val="24"/>
                <w:highlight w:val="yellow"/>
              </w:rPr>
              <w:t>de</w:t>
            </w:r>
            <w:r>
              <w:rPr>
                <w:color w:val="000000"/>
                <w:spacing w:val="-9"/>
                <w:sz w:val="24"/>
                <w:highlight w:val="yellow"/>
              </w:rPr>
              <w:t xml:space="preserve"> </w:t>
            </w:r>
            <w:r>
              <w:rPr>
                <w:color w:val="000000"/>
                <w:spacing w:val="-2"/>
                <w:sz w:val="24"/>
                <w:highlight w:val="yellow"/>
              </w:rPr>
              <w:t>preț/specificații</w:t>
            </w:r>
            <w:r>
              <w:rPr>
                <w:color w:val="000000"/>
                <w:spacing w:val="-8"/>
                <w:sz w:val="24"/>
                <w:highlight w:val="yellow"/>
              </w:rPr>
              <w:t xml:space="preserve"> </w:t>
            </w:r>
            <w:r>
              <w:rPr>
                <w:color w:val="000000"/>
                <w:spacing w:val="-2"/>
                <w:sz w:val="24"/>
                <w:highlight w:val="yellow"/>
              </w:rPr>
              <w:t>de</w:t>
            </w:r>
            <w:r>
              <w:rPr>
                <w:color w:val="000000"/>
                <w:spacing w:val="-2"/>
                <w:sz w:val="24"/>
              </w:rPr>
              <w:t xml:space="preserve"> </w:t>
            </w:r>
            <w:r>
              <w:rPr>
                <w:color w:val="000000"/>
                <w:spacing w:val="-4"/>
                <w:sz w:val="24"/>
                <w:highlight w:val="yellow"/>
              </w:rPr>
              <w:t>preț</w:t>
            </w:r>
          </w:p>
        </w:tc>
        <w:tc>
          <w:tcPr>
            <w:tcW w:w="5040" w:type="dxa"/>
          </w:tcPr>
          <w:p w14:paraId="1E2B9FBE">
            <w:pPr>
              <w:pStyle w:val="101"/>
              <w:spacing w:before="120"/>
              <w:ind w:left="111"/>
              <w:rPr>
                <w:sz w:val="20"/>
              </w:rPr>
            </w:pPr>
            <w:r>
              <w:rPr>
                <w:sz w:val="20"/>
              </w:rPr>
              <w:t>Formularul</w:t>
            </w:r>
            <w:r>
              <w:rPr>
                <w:spacing w:val="-11"/>
                <w:sz w:val="20"/>
              </w:rPr>
              <w:t xml:space="preserve"> </w:t>
            </w:r>
            <w:r>
              <w:rPr>
                <w:sz w:val="20"/>
              </w:rPr>
              <w:t>ofertei</w:t>
            </w:r>
            <w:r>
              <w:rPr>
                <w:spacing w:val="-12"/>
                <w:sz w:val="20"/>
              </w:rPr>
              <w:t xml:space="preserve"> </w:t>
            </w:r>
            <w:r>
              <w:rPr>
                <w:sz w:val="20"/>
              </w:rPr>
              <w:t>,</w:t>
            </w:r>
            <w:r>
              <w:rPr>
                <w:spacing w:val="-10"/>
                <w:sz w:val="20"/>
              </w:rPr>
              <w:t xml:space="preserve"> </w:t>
            </w:r>
            <w:r>
              <w:rPr>
                <w:sz w:val="20"/>
              </w:rPr>
              <w:t>specificații</w:t>
            </w:r>
            <w:r>
              <w:rPr>
                <w:spacing w:val="-9"/>
                <w:sz w:val="20"/>
              </w:rPr>
              <w:t xml:space="preserve"> </w:t>
            </w:r>
            <w:r>
              <w:rPr>
                <w:sz w:val="20"/>
              </w:rPr>
              <w:t>de</w:t>
            </w:r>
            <w:r>
              <w:rPr>
                <w:spacing w:val="-13"/>
                <w:sz w:val="20"/>
              </w:rPr>
              <w:t xml:space="preserve"> </w:t>
            </w:r>
            <w:r>
              <w:rPr>
                <w:sz w:val="20"/>
              </w:rPr>
              <w:t>preț</w:t>
            </w:r>
            <w:r>
              <w:rPr>
                <w:spacing w:val="-10"/>
                <w:sz w:val="20"/>
              </w:rPr>
              <w:t xml:space="preserve"> </w:t>
            </w:r>
            <w:r>
              <w:rPr>
                <w:sz w:val="20"/>
              </w:rPr>
              <w:t>anexa</w:t>
            </w:r>
            <w:r>
              <w:rPr>
                <w:spacing w:val="-8"/>
                <w:sz w:val="20"/>
              </w:rPr>
              <w:t xml:space="preserve"> </w:t>
            </w:r>
            <w:r>
              <w:rPr>
                <w:sz w:val="20"/>
              </w:rPr>
              <w:t>23</w:t>
            </w:r>
            <w:r>
              <w:rPr>
                <w:spacing w:val="-13"/>
                <w:sz w:val="20"/>
              </w:rPr>
              <w:t xml:space="preserve"> </w:t>
            </w:r>
            <w:r>
              <w:rPr>
                <w:sz w:val="20"/>
              </w:rPr>
              <w:t>semnat electronic de catre operatorul ecoomic</w:t>
            </w:r>
          </w:p>
        </w:tc>
        <w:tc>
          <w:tcPr>
            <w:tcW w:w="1494" w:type="dxa"/>
          </w:tcPr>
          <w:p w14:paraId="1F21745A">
            <w:pPr>
              <w:pStyle w:val="101"/>
              <w:spacing w:before="120"/>
              <w:ind w:left="111"/>
              <w:rPr>
                <w:b/>
                <w:sz w:val="20"/>
              </w:rPr>
            </w:pPr>
            <w:r>
              <w:rPr>
                <w:b/>
                <w:spacing w:val="-2"/>
                <w:sz w:val="20"/>
              </w:rPr>
              <w:t>obligator</w:t>
            </w:r>
          </w:p>
        </w:tc>
      </w:tr>
      <w:tr w14:paraId="073EE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532" w:type="dxa"/>
          </w:tcPr>
          <w:p w14:paraId="383B4507">
            <w:pPr>
              <w:pStyle w:val="101"/>
              <w:spacing w:before="118"/>
              <w:ind w:left="112"/>
              <w:rPr>
                <w:sz w:val="24"/>
              </w:rPr>
            </w:pPr>
            <w:r>
              <w:rPr>
                <w:spacing w:val="-10"/>
                <w:sz w:val="24"/>
              </w:rPr>
              <w:t>2</w:t>
            </w:r>
          </w:p>
        </w:tc>
        <w:tc>
          <w:tcPr>
            <w:tcW w:w="3115" w:type="dxa"/>
          </w:tcPr>
          <w:p w14:paraId="76C0599F">
            <w:pPr>
              <w:pStyle w:val="101"/>
              <w:spacing w:before="119"/>
              <w:ind w:left="113"/>
              <w:rPr>
                <w:sz w:val="20"/>
              </w:rPr>
            </w:pPr>
            <w:r>
              <w:rPr>
                <w:color w:val="000000"/>
                <w:spacing w:val="-2"/>
                <w:sz w:val="20"/>
                <w:highlight w:val="yellow"/>
              </w:rPr>
              <w:t>specificații</w:t>
            </w:r>
            <w:r>
              <w:rPr>
                <w:color w:val="000000"/>
                <w:spacing w:val="-1"/>
                <w:sz w:val="20"/>
                <w:highlight w:val="yellow"/>
              </w:rPr>
              <w:t xml:space="preserve"> </w:t>
            </w:r>
            <w:r>
              <w:rPr>
                <w:color w:val="000000"/>
                <w:spacing w:val="-2"/>
                <w:sz w:val="20"/>
                <w:highlight w:val="yellow"/>
              </w:rPr>
              <w:t>tehnice</w:t>
            </w:r>
          </w:p>
        </w:tc>
        <w:tc>
          <w:tcPr>
            <w:tcW w:w="5040" w:type="dxa"/>
          </w:tcPr>
          <w:p w14:paraId="45F2A092">
            <w:pPr>
              <w:pStyle w:val="101"/>
              <w:spacing w:before="119"/>
              <w:ind w:left="111"/>
              <w:rPr>
                <w:sz w:val="20"/>
              </w:rPr>
            </w:pPr>
            <w:r>
              <w:rPr>
                <w:sz w:val="20"/>
              </w:rPr>
              <w:t>specificații</w:t>
            </w:r>
            <w:r>
              <w:rPr>
                <w:spacing w:val="-11"/>
                <w:sz w:val="20"/>
              </w:rPr>
              <w:t xml:space="preserve"> </w:t>
            </w:r>
            <w:r>
              <w:rPr>
                <w:sz w:val="20"/>
              </w:rPr>
              <w:t>tehnice</w:t>
            </w:r>
            <w:r>
              <w:rPr>
                <w:spacing w:val="-10"/>
                <w:sz w:val="20"/>
              </w:rPr>
              <w:t xml:space="preserve"> </w:t>
            </w:r>
            <w:r>
              <w:rPr>
                <w:sz w:val="20"/>
              </w:rPr>
              <w:t>anexa</w:t>
            </w:r>
            <w:r>
              <w:rPr>
                <w:spacing w:val="-10"/>
                <w:sz w:val="20"/>
              </w:rPr>
              <w:t xml:space="preserve"> </w:t>
            </w:r>
            <w:r>
              <w:rPr>
                <w:sz w:val="20"/>
              </w:rPr>
              <w:t>22,</w:t>
            </w:r>
            <w:r>
              <w:rPr>
                <w:spacing w:val="-12"/>
                <w:sz w:val="20"/>
              </w:rPr>
              <w:t xml:space="preserve"> </w:t>
            </w:r>
            <w:r>
              <w:rPr>
                <w:sz w:val="20"/>
              </w:rPr>
              <w:t>cu</w:t>
            </w:r>
            <w:r>
              <w:rPr>
                <w:spacing w:val="-11"/>
                <w:sz w:val="20"/>
              </w:rPr>
              <w:t xml:space="preserve"> </w:t>
            </w:r>
            <w:r>
              <w:rPr>
                <w:sz w:val="20"/>
              </w:rPr>
              <w:t>semnătură</w:t>
            </w:r>
            <w:r>
              <w:rPr>
                <w:spacing w:val="-10"/>
                <w:sz w:val="20"/>
              </w:rPr>
              <w:t xml:space="preserve"> </w:t>
            </w:r>
            <w:r>
              <w:rPr>
                <w:sz w:val="20"/>
              </w:rPr>
              <w:t>electronica</w:t>
            </w:r>
            <w:r>
              <w:rPr>
                <w:spacing w:val="30"/>
                <w:sz w:val="20"/>
              </w:rPr>
              <w:t xml:space="preserve"> </w:t>
            </w:r>
            <w:r>
              <w:rPr>
                <w:sz w:val="20"/>
              </w:rPr>
              <w:t>de catre operatorul economic</w:t>
            </w:r>
          </w:p>
        </w:tc>
        <w:tc>
          <w:tcPr>
            <w:tcW w:w="1494" w:type="dxa"/>
          </w:tcPr>
          <w:p w14:paraId="44C0C720">
            <w:pPr>
              <w:pStyle w:val="101"/>
              <w:spacing w:line="229" w:lineRule="exact"/>
              <w:ind w:left="111"/>
              <w:rPr>
                <w:b/>
                <w:sz w:val="20"/>
              </w:rPr>
            </w:pPr>
            <w:r>
              <w:rPr>
                <w:b/>
                <w:spacing w:val="-2"/>
                <w:sz w:val="20"/>
              </w:rPr>
              <w:t>obligator</w:t>
            </w:r>
          </w:p>
        </w:tc>
      </w:tr>
      <w:tr w14:paraId="1C548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32" w:type="dxa"/>
          </w:tcPr>
          <w:p w14:paraId="46183363">
            <w:pPr>
              <w:pStyle w:val="101"/>
              <w:spacing w:before="118"/>
              <w:ind w:left="112"/>
              <w:rPr>
                <w:sz w:val="24"/>
              </w:rPr>
            </w:pPr>
            <w:r>
              <w:rPr>
                <w:spacing w:val="-10"/>
                <w:sz w:val="24"/>
              </w:rPr>
              <w:t>3</w:t>
            </w:r>
          </w:p>
        </w:tc>
        <w:tc>
          <w:tcPr>
            <w:tcW w:w="3115" w:type="dxa"/>
          </w:tcPr>
          <w:p w14:paraId="5DA99DCA">
            <w:pPr>
              <w:pStyle w:val="101"/>
              <w:ind w:left="113"/>
              <w:rPr>
                <w:sz w:val="20"/>
              </w:rPr>
            </w:pPr>
            <w:r>
              <w:rPr>
                <w:color w:val="000000"/>
                <w:sz w:val="20"/>
                <w:highlight w:val="cyan"/>
              </w:rPr>
              <w:t>CERERE</w:t>
            </w:r>
            <w:r>
              <w:rPr>
                <w:color w:val="000000"/>
                <w:spacing w:val="-10"/>
                <w:sz w:val="20"/>
                <w:highlight w:val="cyan"/>
              </w:rPr>
              <w:t xml:space="preserve"> </w:t>
            </w:r>
            <w:r>
              <w:rPr>
                <w:color w:val="000000"/>
                <w:sz w:val="20"/>
                <w:highlight w:val="cyan"/>
              </w:rPr>
              <w:t>DE</w:t>
            </w:r>
            <w:r>
              <w:rPr>
                <w:color w:val="000000"/>
                <w:spacing w:val="-10"/>
                <w:sz w:val="20"/>
                <w:highlight w:val="cyan"/>
              </w:rPr>
              <w:t xml:space="preserve"> </w:t>
            </w:r>
            <w:r>
              <w:rPr>
                <w:color w:val="000000"/>
                <w:spacing w:val="-2"/>
                <w:sz w:val="20"/>
                <w:highlight w:val="cyan"/>
              </w:rPr>
              <w:t>PARTICIPARE</w:t>
            </w:r>
          </w:p>
        </w:tc>
        <w:tc>
          <w:tcPr>
            <w:tcW w:w="5040" w:type="dxa"/>
          </w:tcPr>
          <w:p w14:paraId="4DF183F0">
            <w:pPr>
              <w:pStyle w:val="101"/>
              <w:ind w:left="111" w:right="489"/>
              <w:rPr>
                <w:sz w:val="20"/>
              </w:rPr>
            </w:pPr>
            <w:r>
              <w:rPr>
                <w:sz w:val="20"/>
              </w:rPr>
              <w:t>Anexa</w:t>
            </w:r>
            <w:r>
              <w:rPr>
                <w:spacing w:val="-13"/>
                <w:sz w:val="20"/>
              </w:rPr>
              <w:t xml:space="preserve"> </w:t>
            </w:r>
            <w:r>
              <w:rPr>
                <w:sz w:val="20"/>
              </w:rPr>
              <w:t>nr.</w:t>
            </w:r>
            <w:r>
              <w:rPr>
                <w:spacing w:val="-10"/>
                <w:sz w:val="20"/>
              </w:rPr>
              <w:t xml:space="preserve"> </w:t>
            </w:r>
            <w:r>
              <w:rPr>
                <w:sz w:val="20"/>
              </w:rPr>
              <w:t>7</w:t>
            </w:r>
            <w:r>
              <w:rPr>
                <w:spacing w:val="-13"/>
                <w:sz w:val="20"/>
              </w:rPr>
              <w:t xml:space="preserve"> </w:t>
            </w:r>
            <w:r>
              <w:rPr>
                <w:sz w:val="20"/>
              </w:rPr>
              <w:t>Semnat</w:t>
            </w:r>
            <w:r>
              <w:rPr>
                <w:spacing w:val="-7"/>
                <w:sz w:val="20"/>
              </w:rPr>
              <w:t xml:space="preserve"> </w:t>
            </w:r>
            <w:r>
              <w:rPr>
                <w:sz w:val="20"/>
              </w:rPr>
              <w:t>electronic</w:t>
            </w:r>
            <w:r>
              <w:rPr>
                <w:spacing w:val="-13"/>
                <w:sz w:val="20"/>
              </w:rPr>
              <w:t xml:space="preserve"> </w:t>
            </w:r>
            <w:r>
              <w:rPr>
                <w:sz w:val="20"/>
              </w:rPr>
              <w:t>de</w:t>
            </w:r>
            <w:r>
              <w:rPr>
                <w:spacing w:val="-12"/>
                <w:sz w:val="20"/>
              </w:rPr>
              <w:t xml:space="preserve"> </w:t>
            </w:r>
            <w:r>
              <w:rPr>
                <w:sz w:val="20"/>
              </w:rPr>
              <w:t>către</w:t>
            </w:r>
            <w:r>
              <w:rPr>
                <w:spacing w:val="-11"/>
                <w:sz w:val="20"/>
              </w:rPr>
              <w:t xml:space="preserve"> </w:t>
            </w:r>
            <w:r>
              <w:rPr>
                <w:sz w:val="20"/>
              </w:rPr>
              <w:t xml:space="preserve">operatorul </w:t>
            </w:r>
            <w:r>
              <w:rPr>
                <w:spacing w:val="-2"/>
                <w:sz w:val="20"/>
              </w:rPr>
              <w:t>economici</w:t>
            </w:r>
          </w:p>
        </w:tc>
        <w:tc>
          <w:tcPr>
            <w:tcW w:w="1494" w:type="dxa"/>
          </w:tcPr>
          <w:p w14:paraId="31EA9B6F">
            <w:pPr>
              <w:pStyle w:val="101"/>
              <w:ind w:left="111"/>
              <w:rPr>
                <w:b/>
                <w:sz w:val="20"/>
              </w:rPr>
            </w:pPr>
            <w:r>
              <w:rPr>
                <w:b/>
                <w:spacing w:val="-2"/>
                <w:sz w:val="20"/>
              </w:rPr>
              <w:t>obligator</w:t>
            </w:r>
          </w:p>
        </w:tc>
      </w:tr>
      <w:tr w14:paraId="29B1B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532" w:type="dxa"/>
          </w:tcPr>
          <w:p w14:paraId="71C15915">
            <w:pPr>
              <w:pStyle w:val="101"/>
              <w:spacing w:before="118"/>
              <w:ind w:left="112"/>
              <w:rPr>
                <w:sz w:val="24"/>
              </w:rPr>
            </w:pPr>
            <w:r>
              <w:rPr>
                <w:spacing w:val="-10"/>
                <w:sz w:val="24"/>
              </w:rPr>
              <w:t>4</w:t>
            </w:r>
          </w:p>
        </w:tc>
        <w:tc>
          <w:tcPr>
            <w:tcW w:w="3115" w:type="dxa"/>
          </w:tcPr>
          <w:p w14:paraId="205D6C1B">
            <w:pPr>
              <w:pStyle w:val="101"/>
              <w:spacing w:before="28"/>
              <w:ind w:left="115"/>
              <w:rPr>
                <w:sz w:val="20"/>
              </w:rPr>
            </w:pPr>
            <w:r>
              <w:rPr>
                <w:color w:val="000000"/>
                <w:spacing w:val="-2"/>
                <w:sz w:val="20"/>
                <w:highlight w:val="cyan"/>
              </w:rPr>
              <w:t>DECLARAŢIE</w:t>
            </w:r>
          </w:p>
          <w:p w14:paraId="06A1D79C">
            <w:pPr>
              <w:pStyle w:val="101"/>
              <w:spacing w:before="108" w:line="229" w:lineRule="exact"/>
              <w:ind w:left="113"/>
              <w:rPr>
                <w:sz w:val="20"/>
              </w:rPr>
            </w:pPr>
            <w:r>
              <w:rPr>
                <w:color w:val="000000"/>
                <w:spacing w:val="-2"/>
                <w:sz w:val="20"/>
                <w:highlight w:val="cyan"/>
              </w:rPr>
              <w:t>privind</w:t>
            </w:r>
            <w:r>
              <w:rPr>
                <w:color w:val="000000"/>
                <w:spacing w:val="-4"/>
                <w:sz w:val="20"/>
                <w:highlight w:val="cyan"/>
              </w:rPr>
              <w:t xml:space="preserve"> </w:t>
            </w:r>
            <w:r>
              <w:rPr>
                <w:color w:val="000000"/>
                <w:spacing w:val="-2"/>
                <w:sz w:val="20"/>
                <w:highlight w:val="cyan"/>
              </w:rPr>
              <w:t>valabilitatea</w:t>
            </w:r>
            <w:r>
              <w:rPr>
                <w:color w:val="000000"/>
                <w:spacing w:val="-4"/>
                <w:sz w:val="20"/>
                <w:highlight w:val="cyan"/>
              </w:rPr>
              <w:t xml:space="preserve"> </w:t>
            </w:r>
            <w:r>
              <w:rPr>
                <w:color w:val="000000"/>
                <w:spacing w:val="-2"/>
                <w:sz w:val="20"/>
                <w:highlight w:val="cyan"/>
              </w:rPr>
              <w:t>ofertei</w:t>
            </w:r>
          </w:p>
        </w:tc>
        <w:tc>
          <w:tcPr>
            <w:tcW w:w="5040" w:type="dxa"/>
          </w:tcPr>
          <w:p w14:paraId="217EA577">
            <w:pPr>
              <w:pStyle w:val="101"/>
              <w:spacing w:before="2" w:line="232" w:lineRule="auto"/>
              <w:ind w:left="111" w:right="489"/>
              <w:rPr>
                <w:sz w:val="20"/>
              </w:rPr>
            </w:pPr>
            <w:r>
              <w:rPr>
                <w:sz w:val="20"/>
              </w:rPr>
              <w:t>Anexa</w:t>
            </w:r>
            <w:r>
              <w:rPr>
                <w:spacing w:val="-13"/>
                <w:sz w:val="20"/>
              </w:rPr>
              <w:t xml:space="preserve"> </w:t>
            </w:r>
            <w:r>
              <w:rPr>
                <w:sz w:val="20"/>
              </w:rPr>
              <w:t>nr.</w:t>
            </w:r>
            <w:r>
              <w:rPr>
                <w:spacing w:val="-11"/>
                <w:sz w:val="20"/>
              </w:rPr>
              <w:t xml:space="preserve"> </w:t>
            </w:r>
            <w:r>
              <w:rPr>
                <w:sz w:val="20"/>
              </w:rPr>
              <w:t>8</w:t>
            </w:r>
            <w:r>
              <w:rPr>
                <w:spacing w:val="-12"/>
                <w:sz w:val="20"/>
              </w:rPr>
              <w:t xml:space="preserve"> </w:t>
            </w:r>
            <w:r>
              <w:rPr>
                <w:sz w:val="20"/>
              </w:rPr>
              <w:t>Semnat</w:t>
            </w:r>
            <w:r>
              <w:rPr>
                <w:spacing w:val="-10"/>
                <w:sz w:val="20"/>
              </w:rPr>
              <w:t xml:space="preserve"> </w:t>
            </w:r>
            <w:r>
              <w:rPr>
                <w:sz w:val="20"/>
              </w:rPr>
              <w:t>electronic</w:t>
            </w:r>
            <w:r>
              <w:rPr>
                <w:spacing w:val="-13"/>
                <w:sz w:val="20"/>
              </w:rPr>
              <w:t xml:space="preserve"> </w:t>
            </w:r>
            <w:r>
              <w:rPr>
                <w:sz w:val="20"/>
              </w:rPr>
              <w:t>de</w:t>
            </w:r>
            <w:r>
              <w:rPr>
                <w:spacing w:val="-12"/>
                <w:sz w:val="20"/>
              </w:rPr>
              <w:t xml:space="preserve"> </w:t>
            </w:r>
            <w:r>
              <w:rPr>
                <w:sz w:val="20"/>
              </w:rPr>
              <w:t>către</w:t>
            </w:r>
            <w:r>
              <w:rPr>
                <w:spacing w:val="-13"/>
                <w:sz w:val="20"/>
              </w:rPr>
              <w:t xml:space="preserve"> </w:t>
            </w:r>
            <w:r>
              <w:rPr>
                <w:sz w:val="20"/>
              </w:rPr>
              <w:t xml:space="preserve">operatorul </w:t>
            </w:r>
            <w:r>
              <w:rPr>
                <w:spacing w:val="-2"/>
                <w:sz w:val="20"/>
              </w:rPr>
              <w:t>economici</w:t>
            </w:r>
          </w:p>
        </w:tc>
        <w:tc>
          <w:tcPr>
            <w:tcW w:w="1494" w:type="dxa"/>
          </w:tcPr>
          <w:p w14:paraId="616ADC16">
            <w:pPr>
              <w:pStyle w:val="101"/>
              <w:spacing w:line="229" w:lineRule="exact"/>
              <w:ind w:left="111"/>
              <w:rPr>
                <w:b/>
                <w:sz w:val="20"/>
              </w:rPr>
            </w:pPr>
            <w:r>
              <w:rPr>
                <w:b/>
                <w:spacing w:val="-2"/>
                <w:sz w:val="20"/>
              </w:rPr>
              <w:t>obligator</w:t>
            </w:r>
          </w:p>
        </w:tc>
      </w:tr>
      <w:tr w14:paraId="5B72A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532" w:type="dxa"/>
          </w:tcPr>
          <w:p w14:paraId="517A796F">
            <w:pPr>
              <w:pStyle w:val="101"/>
              <w:spacing w:before="116"/>
              <w:ind w:left="112"/>
              <w:rPr>
                <w:sz w:val="24"/>
              </w:rPr>
            </w:pPr>
            <w:r>
              <w:rPr>
                <w:spacing w:val="-10"/>
                <w:sz w:val="24"/>
              </w:rPr>
              <w:t>5</w:t>
            </w:r>
          </w:p>
        </w:tc>
        <w:tc>
          <w:tcPr>
            <w:tcW w:w="3115" w:type="dxa"/>
          </w:tcPr>
          <w:p w14:paraId="2025F14B">
            <w:pPr>
              <w:pStyle w:val="101"/>
              <w:spacing w:before="117"/>
              <w:ind w:left="113"/>
              <w:rPr>
                <w:sz w:val="20"/>
              </w:rPr>
            </w:pPr>
            <w:r>
              <w:rPr>
                <w:color w:val="000000"/>
                <w:spacing w:val="-4"/>
                <w:sz w:val="20"/>
                <w:highlight w:val="yellow"/>
              </w:rPr>
              <w:t>DUAE</w:t>
            </w:r>
          </w:p>
        </w:tc>
        <w:tc>
          <w:tcPr>
            <w:tcW w:w="5040" w:type="dxa"/>
          </w:tcPr>
          <w:p w14:paraId="49A87801">
            <w:pPr>
              <w:pStyle w:val="101"/>
              <w:spacing w:before="117"/>
              <w:ind w:left="111"/>
              <w:rPr>
                <w:sz w:val="20"/>
              </w:rPr>
            </w:pPr>
            <w:r>
              <w:rPr>
                <w:spacing w:val="-2"/>
                <w:sz w:val="20"/>
              </w:rPr>
              <w:t>Semnat</w:t>
            </w:r>
            <w:r>
              <w:rPr>
                <w:sz w:val="20"/>
              </w:rPr>
              <w:t xml:space="preserve"> </w:t>
            </w:r>
            <w:r>
              <w:rPr>
                <w:spacing w:val="-2"/>
                <w:sz w:val="20"/>
              </w:rPr>
              <w:t>electronic de</w:t>
            </w:r>
            <w:r>
              <w:rPr>
                <w:spacing w:val="-1"/>
                <w:sz w:val="20"/>
              </w:rPr>
              <w:t xml:space="preserve"> </w:t>
            </w:r>
            <w:r>
              <w:rPr>
                <w:spacing w:val="-2"/>
                <w:sz w:val="20"/>
              </w:rPr>
              <w:t>către operatorul</w:t>
            </w:r>
            <w:r>
              <w:rPr>
                <w:spacing w:val="1"/>
                <w:sz w:val="20"/>
              </w:rPr>
              <w:t xml:space="preserve"> </w:t>
            </w:r>
            <w:r>
              <w:rPr>
                <w:spacing w:val="-2"/>
                <w:sz w:val="20"/>
              </w:rPr>
              <w:t>economici</w:t>
            </w:r>
          </w:p>
        </w:tc>
        <w:tc>
          <w:tcPr>
            <w:tcW w:w="1494" w:type="dxa"/>
          </w:tcPr>
          <w:p w14:paraId="369D29A8">
            <w:pPr>
              <w:pStyle w:val="101"/>
              <w:spacing w:line="227" w:lineRule="exact"/>
              <w:ind w:left="111"/>
              <w:rPr>
                <w:b/>
                <w:sz w:val="20"/>
              </w:rPr>
            </w:pPr>
            <w:r>
              <w:rPr>
                <w:b/>
                <w:spacing w:val="-2"/>
                <w:sz w:val="20"/>
              </w:rPr>
              <w:t>obligator</w:t>
            </w:r>
          </w:p>
        </w:tc>
      </w:tr>
      <w:tr w14:paraId="71FB6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0" w:hRule="atLeast"/>
        </w:trPr>
        <w:tc>
          <w:tcPr>
            <w:tcW w:w="532" w:type="dxa"/>
          </w:tcPr>
          <w:p w14:paraId="6174C331">
            <w:pPr>
              <w:pStyle w:val="101"/>
              <w:spacing w:before="119"/>
              <w:ind w:left="112"/>
              <w:rPr>
                <w:sz w:val="24"/>
              </w:rPr>
            </w:pPr>
            <w:r>
              <w:rPr>
                <w:spacing w:val="-10"/>
                <w:sz w:val="24"/>
              </w:rPr>
              <w:t>6</w:t>
            </w:r>
          </w:p>
        </w:tc>
        <w:tc>
          <w:tcPr>
            <w:tcW w:w="3115" w:type="dxa"/>
          </w:tcPr>
          <w:p w14:paraId="23B78A71">
            <w:pPr>
              <w:pStyle w:val="101"/>
              <w:spacing w:before="120"/>
              <w:ind w:left="113"/>
              <w:rPr>
                <w:sz w:val="20"/>
              </w:rPr>
            </w:pPr>
            <w:r>
              <w:rPr>
                <w:color w:val="000000"/>
                <w:sz w:val="20"/>
                <w:highlight w:val="yellow"/>
              </w:rPr>
              <w:t>Garantia</w:t>
            </w:r>
            <w:r>
              <w:rPr>
                <w:color w:val="000000"/>
                <w:spacing w:val="-13"/>
                <w:sz w:val="20"/>
                <w:highlight w:val="yellow"/>
              </w:rPr>
              <w:t xml:space="preserve"> </w:t>
            </w:r>
            <w:r>
              <w:rPr>
                <w:color w:val="000000"/>
                <w:sz w:val="20"/>
                <w:highlight w:val="yellow"/>
              </w:rPr>
              <w:t>pentru</w:t>
            </w:r>
            <w:r>
              <w:rPr>
                <w:color w:val="000000"/>
                <w:spacing w:val="-12"/>
                <w:sz w:val="20"/>
                <w:highlight w:val="yellow"/>
              </w:rPr>
              <w:t xml:space="preserve"> </w:t>
            </w:r>
            <w:r>
              <w:rPr>
                <w:color w:val="000000"/>
                <w:sz w:val="20"/>
                <w:highlight w:val="yellow"/>
              </w:rPr>
              <w:t>oferta</w:t>
            </w:r>
            <w:r>
              <w:rPr>
                <w:color w:val="000000"/>
                <w:spacing w:val="-12"/>
                <w:sz w:val="20"/>
                <w:highlight w:val="yellow"/>
              </w:rPr>
              <w:t xml:space="preserve"> </w:t>
            </w:r>
            <w:r>
              <w:rPr>
                <w:color w:val="000000"/>
                <w:sz w:val="20"/>
                <w:highlight w:val="yellow"/>
              </w:rPr>
              <w:t>-</w:t>
            </w:r>
            <w:r>
              <w:rPr>
                <w:color w:val="000000"/>
                <w:spacing w:val="-11"/>
                <w:sz w:val="20"/>
                <w:highlight w:val="yellow"/>
              </w:rPr>
              <w:t xml:space="preserve"> </w:t>
            </w:r>
            <w:r>
              <w:rPr>
                <w:color w:val="000000"/>
                <w:spacing w:val="-5"/>
                <w:sz w:val="20"/>
                <w:highlight w:val="yellow"/>
              </w:rPr>
              <w:t>1%</w:t>
            </w:r>
          </w:p>
        </w:tc>
        <w:tc>
          <w:tcPr>
            <w:tcW w:w="5040" w:type="dxa"/>
          </w:tcPr>
          <w:p w14:paraId="41E9CE2F">
            <w:pPr>
              <w:pStyle w:val="101"/>
              <w:spacing w:before="120"/>
              <w:ind w:left="111" w:right="153"/>
              <w:rPr>
                <w:sz w:val="20"/>
              </w:rPr>
            </w:pPr>
            <w:r>
              <w:rPr>
                <w:sz w:val="20"/>
              </w:rPr>
              <w:t>Completata</w:t>
            </w:r>
            <w:r>
              <w:rPr>
                <w:spacing w:val="-8"/>
                <w:sz w:val="20"/>
              </w:rPr>
              <w:t xml:space="preserve"> </w:t>
            </w:r>
            <w:r>
              <w:rPr>
                <w:sz w:val="20"/>
              </w:rPr>
              <w:t>in</w:t>
            </w:r>
            <w:r>
              <w:rPr>
                <w:spacing w:val="-7"/>
                <w:sz w:val="20"/>
              </w:rPr>
              <w:t xml:space="preserve"> </w:t>
            </w:r>
            <w:r>
              <w:rPr>
                <w:sz w:val="20"/>
              </w:rPr>
              <w:t>conformitate</w:t>
            </w:r>
            <w:r>
              <w:rPr>
                <w:spacing w:val="-3"/>
                <w:sz w:val="20"/>
              </w:rPr>
              <w:t xml:space="preserve"> </w:t>
            </w:r>
            <w:r>
              <w:rPr>
                <w:sz w:val="20"/>
              </w:rPr>
              <w:t>cu</w:t>
            </w:r>
            <w:r>
              <w:rPr>
                <w:spacing w:val="-10"/>
                <w:sz w:val="20"/>
              </w:rPr>
              <w:t xml:space="preserve"> </w:t>
            </w:r>
            <w:r>
              <w:rPr>
                <w:sz w:val="20"/>
              </w:rPr>
              <w:t>Anexa</w:t>
            </w:r>
            <w:r>
              <w:rPr>
                <w:spacing w:val="-8"/>
                <w:sz w:val="20"/>
              </w:rPr>
              <w:t xml:space="preserve"> </w:t>
            </w:r>
            <w:r>
              <w:rPr>
                <w:sz w:val="20"/>
              </w:rPr>
              <w:t>nr.</w:t>
            </w:r>
            <w:r>
              <w:rPr>
                <w:spacing w:val="-5"/>
                <w:sz w:val="20"/>
              </w:rPr>
              <w:t xml:space="preserve"> </w:t>
            </w:r>
            <w:r>
              <w:rPr>
                <w:sz w:val="20"/>
              </w:rPr>
              <w:t>9</w:t>
            </w:r>
            <w:r>
              <w:rPr>
                <w:spacing w:val="-7"/>
                <w:sz w:val="20"/>
              </w:rPr>
              <w:t xml:space="preserve"> </w:t>
            </w:r>
            <w:r>
              <w:rPr>
                <w:sz w:val="20"/>
              </w:rPr>
              <w:t>la</w:t>
            </w:r>
            <w:r>
              <w:rPr>
                <w:spacing w:val="-8"/>
                <w:sz w:val="20"/>
              </w:rPr>
              <w:t xml:space="preserve"> </w:t>
            </w:r>
            <w:r>
              <w:rPr>
                <w:sz w:val="20"/>
              </w:rPr>
              <w:t>Documentaia standard -in original, emisa de о banca comerciala; Termenul de valabllitate sii fie egal cu perioada de valabllitate</w:t>
            </w:r>
            <w:r>
              <w:rPr>
                <w:spacing w:val="-9"/>
                <w:sz w:val="20"/>
              </w:rPr>
              <w:t xml:space="preserve"> </w:t>
            </w:r>
            <w:r>
              <w:rPr>
                <w:sz w:val="20"/>
              </w:rPr>
              <w:t>al</w:t>
            </w:r>
            <w:r>
              <w:rPr>
                <w:spacing w:val="-12"/>
                <w:sz w:val="20"/>
              </w:rPr>
              <w:t xml:space="preserve"> </w:t>
            </w:r>
            <w:r>
              <w:rPr>
                <w:sz w:val="20"/>
              </w:rPr>
              <w:t>ofertei</w:t>
            </w:r>
            <w:r>
              <w:rPr>
                <w:spacing w:val="-8"/>
                <w:sz w:val="20"/>
              </w:rPr>
              <w:t xml:space="preserve"> </w:t>
            </w:r>
            <w:r>
              <w:rPr>
                <w:sz w:val="20"/>
              </w:rPr>
              <w:t>-</w:t>
            </w:r>
            <w:r>
              <w:rPr>
                <w:spacing w:val="-9"/>
                <w:sz w:val="20"/>
              </w:rPr>
              <w:t xml:space="preserve"> </w:t>
            </w:r>
            <w:r>
              <w:rPr>
                <w:sz w:val="20"/>
              </w:rPr>
              <w:t>60</w:t>
            </w:r>
            <w:r>
              <w:rPr>
                <w:spacing w:val="-13"/>
                <w:sz w:val="20"/>
              </w:rPr>
              <w:t xml:space="preserve"> </w:t>
            </w:r>
            <w:r>
              <w:rPr>
                <w:sz w:val="20"/>
              </w:rPr>
              <w:t>zile</w:t>
            </w:r>
            <w:r>
              <w:rPr>
                <w:spacing w:val="-9"/>
                <w:sz w:val="20"/>
              </w:rPr>
              <w:t xml:space="preserve"> </w:t>
            </w:r>
            <w:r>
              <w:rPr>
                <w:sz w:val="20"/>
              </w:rPr>
              <w:t>din</w:t>
            </w:r>
            <w:r>
              <w:rPr>
                <w:spacing w:val="-9"/>
                <w:sz w:val="20"/>
              </w:rPr>
              <w:t xml:space="preserve"> </w:t>
            </w:r>
            <w:r>
              <w:rPr>
                <w:sz w:val="20"/>
              </w:rPr>
              <w:t>ziua</w:t>
            </w:r>
            <w:r>
              <w:rPr>
                <w:spacing w:val="-9"/>
                <w:sz w:val="20"/>
              </w:rPr>
              <w:t xml:space="preserve"> </w:t>
            </w:r>
            <w:r>
              <w:rPr>
                <w:sz w:val="20"/>
              </w:rPr>
              <w:t>deschiderii</w:t>
            </w:r>
            <w:r>
              <w:rPr>
                <w:spacing w:val="-6"/>
                <w:sz w:val="20"/>
              </w:rPr>
              <w:t xml:space="preserve"> </w:t>
            </w:r>
            <w:r>
              <w:rPr>
                <w:sz w:val="20"/>
              </w:rPr>
              <w:t>ofertelor. Semnat</w:t>
            </w:r>
            <w:r>
              <w:rPr>
                <w:spacing w:val="-4"/>
                <w:sz w:val="20"/>
              </w:rPr>
              <w:t xml:space="preserve"> </w:t>
            </w:r>
            <w:r>
              <w:rPr>
                <w:sz w:val="20"/>
              </w:rPr>
              <w:t>electronic</w:t>
            </w:r>
            <w:r>
              <w:rPr>
                <w:spacing w:val="-1"/>
                <w:sz w:val="20"/>
              </w:rPr>
              <w:t xml:space="preserve"> </w:t>
            </w:r>
            <w:r>
              <w:rPr>
                <w:sz w:val="20"/>
              </w:rPr>
              <w:t>de</w:t>
            </w:r>
            <w:r>
              <w:rPr>
                <w:spacing w:val="-6"/>
                <w:sz w:val="20"/>
              </w:rPr>
              <w:t xml:space="preserve"> </w:t>
            </w:r>
            <w:r>
              <w:rPr>
                <w:sz w:val="20"/>
              </w:rPr>
              <w:t>către</w:t>
            </w:r>
            <w:r>
              <w:rPr>
                <w:spacing w:val="-4"/>
                <w:sz w:val="20"/>
              </w:rPr>
              <w:t xml:space="preserve"> </w:t>
            </w:r>
            <w:r>
              <w:rPr>
                <w:sz w:val="20"/>
              </w:rPr>
              <w:t>operatorul</w:t>
            </w:r>
            <w:r>
              <w:rPr>
                <w:spacing w:val="-4"/>
                <w:sz w:val="20"/>
              </w:rPr>
              <w:t xml:space="preserve"> </w:t>
            </w:r>
            <w:r>
              <w:rPr>
                <w:sz w:val="20"/>
              </w:rPr>
              <w:t>economi</w:t>
            </w:r>
            <w:r>
              <w:rPr>
                <w:spacing w:val="-2"/>
                <w:sz w:val="20"/>
              </w:rPr>
              <w:t xml:space="preserve"> </w:t>
            </w:r>
            <w:r>
              <w:rPr>
                <w:sz w:val="20"/>
              </w:rPr>
              <w:t>sau</w:t>
            </w:r>
            <w:r>
              <w:rPr>
                <w:spacing w:val="-3"/>
                <w:sz w:val="20"/>
              </w:rPr>
              <w:t xml:space="preserve"> </w:t>
            </w:r>
            <w:r>
              <w:rPr>
                <w:sz w:val="20"/>
              </w:rPr>
              <w:t>transfer la contul bancar, conform pct. 17</w:t>
            </w:r>
          </w:p>
        </w:tc>
        <w:tc>
          <w:tcPr>
            <w:tcW w:w="1494" w:type="dxa"/>
          </w:tcPr>
          <w:p w14:paraId="2496B0AF">
            <w:pPr>
              <w:pStyle w:val="101"/>
              <w:ind w:left="111"/>
              <w:rPr>
                <w:b/>
                <w:sz w:val="20"/>
              </w:rPr>
            </w:pPr>
            <w:r>
              <w:rPr>
                <w:b/>
                <w:spacing w:val="-2"/>
                <w:sz w:val="20"/>
              </w:rPr>
              <w:t>obligator</w:t>
            </w:r>
          </w:p>
        </w:tc>
      </w:tr>
      <w:tr w14:paraId="5CBEC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532" w:type="dxa"/>
          </w:tcPr>
          <w:p w14:paraId="58FFBCD1">
            <w:pPr>
              <w:pStyle w:val="101"/>
              <w:rPr>
                <w:sz w:val="22"/>
              </w:rPr>
            </w:pPr>
          </w:p>
        </w:tc>
        <w:tc>
          <w:tcPr>
            <w:tcW w:w="3115" w:type="dxa"/>
          </w:tcPr>
          <w:p w14:paraId="535BDA3C">
            <w:pPr>
              <w:pStyle w:val="101"/>
              <w:ind w:left="113"/>
              <w:rPr>
                <w:b/>
                <w:sz w:val="20"/>
              </w:rPr>
            </w:pPr>
            <w:r>
              <w:rPr>
                <w:b/>
                <w:sz w:val="20"/>
              </w:rPr>
              <w:t xml:space="preserve">INCLUSIV –documentale </w:t>
            </w:r>
            <w:r>
              <w:rPr>
                <w:b/>
                <w:spacing w:val="-2"/>
                <w:sz w:val="20"/>
              </w:rPr>
              <w:t>suplimentare,</w:t>
            </w:r>
            <w:r>
              <w:rPr>
                <w:b/>
                <w:spacing w:val="-10"/>
                <w:sz w:val="20"/>
              </w:rPr>
              <w:t xml:space="preserve"> </w:t>
            </w:r>
            <w:r>
              <w:rPr>
                <w:b/>
                <w:spacing w:val="-2"/>
                <w:sz w:val="20"/>
              </w:rPr>
              <w:t>conform</w:t>
            </w:r>
            <w:r>
              <w:rPr>
                <w:b/>
                <w:spacing w:val="-8"/>
                <w:sz w:val="20"/>
              </w:rPr>
              <w:t xml:space="preserve"> </w:t>
            </w:r>
            <w:r>
              <w:rPr>
                <w:b/>
                <w:spacing w:val="-2"/>
                <w:sz w:val="20"/>
              </w:rPr>
              <w:t>DUAE</w:t>
            </w:r>
          </w:p>
        </w:tc>
        <w:tc>
          <w:tcPr>
            <w:tcW w:w="6534" w:type="dxa"/>
            <w:gridSpan w:val="2"/>
            <w:tcBorders>
              <w:right w:val="nil"/>
            </w:tcBorders>
          </w:tcPr>
          <w:p w14:paraId="5D6FC9E8">
            <w:pPr>
              <w:pStyle w:val="101"/>
              <w:rPr>
                <w:sz w:val="22"/>
              </w:rPr>
            </w:pPr>
          </w:p>
        </w:tc>
      </w:tr>
      <w:tr w14:paraId="7DA69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0" w:hRule="atLeast"/>
        </w:trPr>
        <w:tc>
          <w:tcPr>
            <w:tcW w:w="532" w:type="dxa"/>
          </w:tcPr>
          <w:p w14:paraId="0A617AA0">
            <w:pPr>
              <w:pStyle w:val="101"/>
              <w:spacing w:before="118"/>
              <w:ind w:left="112"/>
              <w:rPr>
                <w:sz w:val="24"/>
              </w:rPr>
            </w:pPr>
            <w:r>
              <w:rPr>
                <w:spacing w:val="-10"/>
                <w:sz w:val="24"/>
              </w:rPr>
              <w:t>7</w:t>
            </w:r>
          </w:p>
        </w:tc>
        <w:tc>
          <w:tcPr>
            <w:tcW w:w="3115" w:type="dxa"/>
          </w:tcPr>
          <w:p w14:paraId="23E3DC88">
            <w:pPr>
              <w:pStyle w:val="101"/>
              <w:ind w:left="113" w:right="79"/>
              <w:rPr>
                <w:b/>
                <w:sz w:val="24"/>
              </w:rPr>
            </w:pPr>
            <w:r>
              <w:rPr>
                <w:b/>
                <w:sz w:val="24"/>
              </w:rPr>
              <w:t>Certificat de conformitate sau</w:t>
            </w:r>
            <w:r>
              <w:rPr>
                <w:b/>
                <w:spacing w:val="-15"/>
                <w:sz w:val="24"/>
              </w:rPr>
              <w:t xml:space="preserve"> </w:t>
            </w:r>
            <w:r>
              <w:rPr>
                <w:b/>
                <w:sz w:val="24"/>
              </w:rPr>
              <w:t>de</w:t>
            </w:r>
            <w:r>
              <w:rPr>
                <w:b/>
                <w:spacing w:val="-15"/>
                <w:sz w:val="24"/>
              </w:rPr>
              <w:t xml:space="preserve"> </w:t>
            </w:r>
            <w:r>
              <w:rPr>
                <w:b/>
                <w:sz w:val="24"/>
              </w:rPr>
              <w:t>calitate</w:t>
            </w:r>
            <w:r>
              <w:rPr>
                <w:b/>
                <w:spacing w:val="-15"/>
                <w:sz w:val="24"/>
              </w:rPr>
              <w:t xml:space="preserve"> </w:t>
            </w:r>
            <w:r>
              <w:rPr>
                <w:b/>
                <w:sz w:val="24"/>
              </w:rPr>
              <w:t>a</w:t>
            </w:r>
            <w:r>
              <w:rPr>
                <w:b/>
                <w:spacing w:val="-15"/>
                <w:sz w:val="24"/>
              </w:rPr>
              <w:t xml:space="preserve"> </w:t>
            </w:r>
            <w:r>
              <w:rPr>
                <w:b/>
                <w:sz w:val="24"/>
              </w:rPr>
              <w:t>produselor, sau declaratie de conformitate, sau certificat de inofensivitate</w:t>
            </w:r>
          </w:p>
        </w:tc>
        <w:tc>
          <w:tcPr>
            <w:tcW w:w="5040" w:type="dxa"/>
          </w:tcPr>
          <w:p w14:paraId="4461BFEF">
            <w:pPr>
              <w:pStyle w:val="101"/>
              <w:ind w:left="111" w:right="153"/>
              <w:rPr>
                <w:sz w:val="24"/>
              </w:rPr>
            </w:pPr>
            <w:r>
              <w:rPr>
                <w:sz w:val="24"/>
              </w:rPr>
              <w:t>copia originalului eliberat de Organismul Naţional</w:t>
            </w:r>
            <w:r>
              <w:rPr>
                <w:spacing w:val="-15"/>
                <w:sz w:val="24"/>
              </w:rPr>
              <w:t xml:space="preserve"> </w:t>
            </w:r>
            <w:r>
              <w:rPr>
                <w:sz w:val="24"/>
              </w:rPr>
              <w:t>de</w:t>
            </w:r>
            <w:r>
              <w:rPr>
                <w:spacing w:val="-15"/>
                <w:sz w:val="24"/>
              </w:rPr>
              <w:t xml:space="preserve"> </w:t>
            </w:r>
            <w:r>
              <w:rPr>
                <w:sz w:val="24"/>
              </w:rPr>
              <w:t>Verificare</w:t>
            </w:r>
            <w:r>
              <w:rPr>
                <w:spacing w:val="-15"/>
                <w:sz w:val="24"/>
              </w:rPr>
              <w:t xml:space="preserve"> </w:t>
            </w:r>
            <w:r>
              <w:rPr>
                <w:sz w:val="24"/>
              </w:rPr>
              <w:t>a</w:t>
            </w:r>
            <w:r>
              <w:rPr>
                <w:spacing w:val="-15"/>
                <w:sz w:val="24"/>
              </w:rPr>
              <w:t xml:space="preserve"> </w:t>
            </w:r>
            <w:r>
              <w:rPr>
                <w:sz w:val="24"/>
              </w:rPr>
              <w:t>conformităţii</w:t>
            </w:r>
            <w:r>
              <w:rPr>
                <w:spacing w:val="-15"/>
                <w:sz w:val="24"/>
              </w:rPr>
              <w:t xml:space="preserve"> </w:t>
            </w:r>
            <w:r>
              <w:rPr>
                <w:sz w:val="24"/>
              </w:rPr>
              <w:t xml:space="preserve">produselor, </w:t>
            </w:r>
            <w:r>
              <w:rPr>
                <w:sz w:val="18"/>
              </w:rPr>
              <w:t xml:space="preserve">conformităţiiproduselorcuindicarea OSTurilor </w:t>
            </w:r>
            <w:r>
              <w:rPr>
                <w:sz w:val="24"/>
              </w:rPr>
              <w:t xml:space="preserve">confirmată </w:t>
            </w:r>
            <w:r>
              <w:rPr>
                <w:spacing w:val="-2"/>
                <w:sz w:val="24"/>
              </w:rPr>
              <w:t>prin</w:t>
            </w:r>
            <w:r>
              <w:rPr>
                <w:spacing w:val="-8"/>
                <w:sz w:val="24"/>
              </w:rPr>
              <w:t xml:space="preserve"> </w:t>
            </w:r>
            <w:r>
              <w:rPr>
                <w:rFonts w:ascii="Arial MT" w:hAnsi="Arial MT"/>
                <w:color w:val="000000"/>
                <w:spacing w:val="-2"/>
                <w:sz w:val="22"/>
                <w:shd w:val="clear" w:color="auto" w:fill="FBFAF9"/>
              </w:rPr>
              <w:t>semnătura</w:t>
            </w:r>
            <w:r>
              <w:rPr>
                <w:rFonts w:ascii="Arial MT" w:hAnsi="Arial MT"/>
                <w:color w:val="000000"/>
                <w:spacing w:val="-7"/>
                <w:sz w:val="22"/>
                <w:shd w:val="clear" w:color="auto" w:fill="FBFAF9"/>
              </w:rPr>
              <w:t xml:space="preserve"> </w:t>
            </w:r>
            <w:r>
              <w:rPr>
                <w:rFonts w:ascii="Arial MT" w:hAnsi="Arial MT"/>
                <w:color w:val="000000"/>
                <w:spacing w:val="-2"/>
                <w:sz w:val="22"/>
                <w:shd w:val="clear" w:color="auto" w:fill="FBFAF9"/>
              </w:rPr>
              <w:t>electronică</w:t>
            </w:r>
            <w:r>
              <w:rPr>
                <w:rFonts w:ascii="Arial MT" w:hAnsi="Arial MT"/>
                <w:color w:val="000000"/>
                <w:spacing w:val="-7"/>
                <w:sz w:val="22"/>
              </w:rPr>
              <w:t xml:space="preserve"> </w:t>
            </w:r>
            <w:r>
              <w:rPr>
                <w:color w:val="000000"/>
                <w:spacing w:val="-2"/>
                <w:sz w:val="24"/>
              </w:rPr>
              <w:t>participantului</w:t>
            </w:r>
          </w:p>
        </w:tc>
        <w:tc>
          <w:tcPr>
            <w:tcW w:w="1494" w:type="dxa"/>
          </w:tcPr>
          <w:p w14:paraId="4A190D2A">
            <w:pPr>
              <w:pStyle w:val="101"/>
              <w:spacing w:line="274" w:lineRule="exact"/>
              <w:ind w:right="173"/>
              <w:jc w:val="right"/>
              <w:rPr>
                <w:sz w:val="24"/>
              </w:rPr>
            </w:pPr>
            <w:r>
              <w:rPr>
                <w:spacing w:val="-2"/>
                <w:sz w:val="24"/>
              </w:rPr>
              <w:t>Obligatoriu</w:t>
            </w:r>
          </w:p>
        </w:tc>
      </w:tr>
      <w:tr w14:paraId="2A321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atLeast"/>
        </w:trPr>
        <w:tc>
          <w:tcPr>
            <w:tcW w:w="532" w:type="dxa"/>
          </w:tcPr>
          <w:p w14:paraId="4B4C463B">
            <w:pPr>
              <w:pStyle w:val="101"/>
              <w:spacing w:before="118"/>
              <w:ind w:left="112"/>
              <w:rPr>
                <w:sz w:val="24"/>
              </w:rPr>
            </w:pPr>
            <w:r>
              <w:rPr>
                <w:spacing w:val="-10"/>
                <w:sz w:val="24"/>
              </w:rPr>
              <w:t>8</w:t>
            </w:r>
          </w:p>
        </w:tc>
        <w:tc>
          <w:tcPr>
            <w:tcW w:w="3115" w:type="dxa"/>
          </w:tcPr>
          <w:p w14:paraId="65E5E61E">
            <w:pPr>
              <w:pStyle w:val="101"/>
              <w:ind w:left="113"/>
              <w:rPr>
                <w:b/>
                <w:sz w:val="24"/>
              </w:rPr>
            </w:pPr>
            <w:r>
              <w:rPr>
                <w:b/>
                <w:sz w:val="24"/>
              </w:rPr>
              <w:t xml:space="preserve">Autorizaţia sanitară veterinară de funcţionare </w:t>
            </w:r>
            <w:r>
              <w:rPr>
                <w:b/>
                <w:spacing w:val="-2"/>
                <w:sz w:val="24"/>
              </w:rPr>
              <w:t>(pentru</w:t>
            </w:r>
            <w:r>
              <w:rPr>
                <w:b/>
                <w:spacing w:val="-9"/>
                <w:sz w:val="24"/>
              </w:rPr>
              <w:t xml:space="preserve"> </w:t>
            </w:r>
            <w:r>
              <w:rPr>
                <w:b/>
                <w:spacing w:val="-2"/>
                <w:sz w:val="24"/>
              </w:rPr>
              <w:t>produse</w:t>
            </w:r>
            <w:r>
              <w:rPr>
                <w:b/>
                <w:spacing w:val="-11"/>
                <w:sz w:val="24"/>
              </w:rPr>
              <w:t xml:space="preserve"> </w:t>
            </w:r>
            <w:r>
              <w:rPr>
                <w:b/>
                <w:spacing w:val="-2"/>
                <w:sz w:val="24"/>
              </w:rPr>
              <w:t>animaliere)</w:t>
            </w:r>
          </w:p>
        </w:tc>
        <w:tc>
          <w:tcPr>
            <w:tcW w:w="5040" w:type="dxa"/>
          </w:tcPr>
          <w:p w14:paraId="1225ACD1">
            <w:pPr>
              <w:pStyle w:val="101"/>
              <w:ind w:left="111" w:right="489"/>
              <w:rPr>
                <w:sz w:val="24"/>
              </w:rPr>
            </w:pPr>
            <w:r>
              <w:rPr>
                <w:sz w:val="24"/>
              </w:rPr>
              <w:t xml:space="preserve">copia semnată şi ştampilată de participant </w:t>
            </w:r>
            <w:r>
              <w:rPr>
                <w:spacing w:val="-8"/>
                <w:sz w:val="24"/>
              </w:rPr>
              <w:t>confirmată</w:t>
            </w:r>
            <w:r>
              <w:rPr>
                <w:spacing w:val="-18"/>
                <w:sz w:val="24"/>
              </w:rPr>
              <w:t xml:space="preserve"> </w:t>
            </w:r>
            <w:r>
              <w:rPr>
                <w:spacing w:val="-8"/>
                <w:sz w:val="24"/>
              </w:rPr>
              <w:t>prin</w:t>
            </w:r>
            <w:r>
              <w:rPr>
                <w:spacing w:val="-20"/>
                <w:sz w:val="24"/>
              </w:rPr>
              <w:t xml:space="preserve"> </w:t>
            </w:r>
            <w:r>
              <w:rPr>
                <w:spacing w:val="-8"/>
                <w:sz w:val="24"/>
              </w:rPr>
              <w:t>aplicarea</w:t>
            </w:r>
            <w:r>
              <w:rPr>
                <w:spacing w:val="-21"/>
                <w:sz w:val="24"/>
              </w:rPr>
              <w:t xml:space="preserve"> </w:t>
            </w:r>
            <w:r>
              <w:rPr>
                <w:rFonts w:ascii="Arial MT" w:hAnsi="Arial MT"/>
                <w:color w:val="000000"/>
                <w:spacing w:val="-8"/>
                <w:sz w:val="22"/>
                <w:shd w:val="clear" w:color="auto" w:fill="FBFAF9"/>
              </w:rPr>
              <w:t>semnătura</w:t>
            </w:r>
            <w:r>
              <w:rPr>
                <w:rFonts w:ascii="Arial MT" w:hAnsi="Arial MT"/>
                <w:color w:val="000000"/>
                <w:spacing w:val="-19"/>
                <w:sz w:val="22"/>
                <w:shd w:val="clear" w:color="auto" w:fill="FBFAF9"/>
              </w:rPr>
              <w:t xml:space="preserve"> </w:t>
            </w:r>
            <w:r>
              <w:rPr>
                <w:rFonts w:ascii="Arial MT" w:hAnsi="Arial MT"/>
                <w:color w:val="000000"/>
                <w:spacing w:val="-8"/>
                <w:sz w:val="22"/>
                <w:shd w:val="clear" w:color="auto" w:fill="FBFAF9"/>
              </w:rPr>
              <w:t>electronică</w:t>
            </w:r>
            <w:r>
              <w:rPr>
                <w:rFonts w:ascii="Arial MT" w:hAnsi="Arial MT"/>
                <w:color w:val="000000"/>
                <w:spacing w:val="-8"/>
                <w:sz w:val="22"/>
              </w:rPr>
              <w:t xml:space="preserve"> </w:t>
            </w:r>
            <w:r>
              <w:rPr>
                <w:color w:val="000000"/>
                <w:spacing w:val="-2"/>
                <w:sz w:val="24"/>
              </w:rPr>
              <w:t>participantului</w:t>
            </w:r>
          </w:p>
        </w:tc>
        <w:tc>
          <w:tcPr>
            <w:tcW w:w="1494" w:type="dxa"/>
          </w:tcPr>
          <w:p w14:paraId="6867F785">
            <w:pPr>
              <w:pStyle w:val="101"/>
              <w:spacing w:line="274" w:lineRule="exact"/>
              <w:ind w:right="173"/>
              <w:jc w:val="right"/>
              <w:rPr>
                <w:sz w:val="24"/>
              </w:rPr>
            </w:pPr>
            <w:r>
              <w:rPr>
                <w:spacing w:val="-2"/>
                <w:sz w:val="24"/>
              </w:rPr>
              <w:t>Obligatoriu</w:t>
            </w:r>
          </w:p>
        </w:tc>
      </w:tr>
    </w:tbl>
    <w:p w14:paraId="759E39CB">
      <w:pPr>
        <w:pStyle w:val="101"/>
        <w:spacing w:after="0" w:line="274" w:lineRule="exact"/>
        <w:jc w:val="right"/>
        <w:rPr>
          <w:sz w:val="24"/>
        </w:rPr>
        <w:sectPr>
          <w:pgSz w:w="12240" w:h="15840"/>
          <w:pgMar w:top="560" w:right="0" w:bottom="280" w:left="360" w:header="720" w:footer="720" w:gutter="0"/>
          <w:cols w:space="720" w:num="1"/>
        </w:sectPr>
      </w:pPr>
    </w:p>
    <w:tbl>
      <w:tblPr>
        <w:tblStyle w:val="10"/>
        <w:tblW w:w="0" w:type="auto"/>
        <w:tblInd w:w="1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2"/>
        <w:gridCol w:w="3115"/>
        <w:gridCol w:w="5040"/>
        <w:gridCol w:w="1494"/>
      </w:tblGrid>
      <w:tr w14:paraId="4E760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532" w:type="dxa"/>
          </w:tcPr>
          <w:p w14:paraId="316E70FF">
            <w:pPr>
              <w:pStyle w:val="101"/>
              <w:spacing w:before="119"/>
              <w:ind w:left="112"/>
              <w:rPr>
                <w:sz w:val="24"/>
              </w:rPr>
            </w:pPr>
            <w:r>
              <w:rPr>
                <w:spacing w:val="-10"/>
                <w:sz w:val="24"/>
              </w:rPr>
              <w:t>9</w:t>
            </w:r>
          </w:p>
        </w:tc>
        <w:tc>
          <w:tcPr>
            <w:tcW w:w="3115" w:type="dxa"/>
          </w:tcPr>
          <w:p w14:paraId="0129609A">
            <w:pPr>
              <w:pStyle w:val="101"/>
              <w:ind w:left="113"/>
              <w:rPr>
                <w:b/>
                <w:sz w:val="24"/>
              </w:rPr>
            </w:pPr>
            <w:r>
              <w:rPr>
                <w:b/>
                <w:spacing w:val="-2"/>
                <w:sz w:val="24"/>
              </w:rPr>
              <w:t>Paşaportul</w:t>
            </w:r>
            <w:r>
              <w:rPr>
                <w:b/>
                <w:spacing w:val="-16"/>
                <w:sz w:val="24"/>
              </w:rPr>
              <w:t xml:space="preserve"> </w:t>
            </w:r>
            <w:r>
              <w:rPr>
                <w:b/>
                <w:spacing w:val="-2"/>
                <w:sz w:val="24"/>
              </w:rPr>
              <w:t>sanitar</w:t>
            </w:r>
            <w:r>
              <w:rPr>
                <w:b/>
                <w:spacing w:val="-15"/>
                <w:sz w:val="24"/>
              </w:rPr>
              <w:t xml:space="preserve"> </w:t>
            </w:r>
            <w:r>
              <w:rPr>
                <w:b/>
                <w:spacing w:val="-2"/>
                <w:sz w:val="24"/>
              </w:rPr>
              <w:t>al transportului</w:t>
            </w:r>
          </w:p>
        </w:tc>
        <w:tc>
          <w:tcPr>
            <w:tcW w:w="5040" w:type="dxa"/>
          </w:tcPr>
          <w:p w14:paraId="13B9DECC">
            <w:pPr>
              <w:pStyle w:val="101"/>
              <w:ind w:left="111" w:right="548"/>
              <w:rPr>
                <w:sz w:val="24"/>
              </w:rPr>
            </w:pPr>
            <w:r>
              <w:rPr>
                <w:spacing w:val="-8"/>
                <w:sz w:val="24"/>
              </w:rPr>
              <w:t>copie</w:t>
            </w:r>
            <w:r>
              <w:rPr>
                <w:spacing w:val="-23"/>
                <w:sz w:val="24"/>
              </w:rPr>
              <w:t xml:space="preserve"> </w:t>
            </w:r>
            <w:r>
              <w:rPr>
                <w:spacing w:val="-8"/>
                <w:sz w:val="24"/>
              </w:rPr>
              <w:t>confirmată</w:t>
            </w:r>
            <w:r>
              <w:rPr>
                <w:spacing w:val="-16"/>
                <w:sz w:val="24"/>
              </w:rPr>
              <w:t xml:space="preserve"> </w:t>
            </w:r>
            <w:r>
              <w:rPr>
                <w:spacing w:val="-8"/>
                <w:sz w:val="24"/>
              </w:rPr>
              <w:t>prin</w:t>
            </w:r>
            <w:r>
              <w:rPr>
                <w:spacing w:val="-20"/>
                <w:sz w:val="24"/>
              </w:rPr>
              <w:t xml:space="preserve"> </w:t>
            </w:r>
            <w:r>
              <w:rPr>
                <w:rFonts w:ascii="Arial MT" w:hAnsi="Arial MT"/>
                <w:color w:val="000000"/>
                <w:spacing w:val="-8"/>
                <w:sz w:val="22"/>
                <w:shd w:val="clear" w:color="auto" w:fill="FBFAF9"/>
              </w:rPr>
              <w:t>semnătura</w:t>
            </w:r>
            <w:r>
              <w:rPr>
                <w:rFonts w:ascii="Arial MT" w:hAnsi="Arial MT"/>
                <w:color w:val="000000"/>
                <w:spacing w:val="-19"/>
                <w:sz w:val="22"/>
                <w:shd w:val="clear" w:color="auto" w:fill="FBFAF9"/>
              </w:rPr>
              <w:t xml:space="preserve"> </w:t>
            </w:r>
            <w:r>
              <w:rPr>
                <w:rFonts w:ascii="Arial MT" w:hAnsi="Arial MT"/>
                <w:color w:val="000000"/>
                <w:spacing w:val="-8"/>
                <w:sz w:val="22"/>
                <w:shd w:val="clear" w:color="auto" w:fill="FBFAF9"/>
              </w:rPr>
              <w:t>electronică</w:t>
            </w:r>
            <w:r>
              <w:rPr>
                <w:rFonts w:ascii="Arial MT" w:hAnsi="Arial MT"/>
                <w:color w:val="000000"/>
                <w:spacing w:val="-17"/>
                <w:sz w:val="22"/>
              </w:rPr>
              <w:t xml:space="preserve"> </w:t>
            </w:r>
            <w:r>
              <w:rPr>
                <w:color w:val="000000"/>
                <w:spacing w:val="-8"/>
                <w:sz w:val="24"/>
              </w:rPr>
              <w:t xml:space="preserve">de </w:t>
            </w:r>
            <w:r>
              <w:rPr>
                <w:color w:val="000000"/>
                <w:sz w:val="24"/>
              </w:rPr>
              <w:t>participant eliberat de CS Publică</w:t>
            </w:r>
          </w:p>
        </w:tc>
        <w:tc>
          <w:tcPr>
            <w:tcW w:w="1494" w:type="dxa"/>
          </w:tcPr>
          <w:p w14:paraId="7456DB10">
            <w:pPr>
              <w:pStyle w:val="101"/>
              <w:spacing w:line="273" w:lineRule="exact"/>
              <w:ind w:left="46"/>
              <w:jc w:val="center"/>
              <w:rPr>
                <w:sz w:val="24"/>
              </w:rPr>
            </w:pPr>
            <w:r>
              <w:rPr>
                <w:spacing w:val="-2"/>
                <w:sz w:val="24"/>
              </w:rPr>
              <w:t>Obligatoriu</w:t>
            </w:r>
          </w:p>
        </w:tc>
      </w:tr>
      <w:tr w14:paraId="4A65D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5" w:hRule="atLeast"/>
        </w:trPr>
        <w:tc>
          <w:tcPr>
            <w:tcW w:w="532" w:type="dxa"/>
          </w:tcPr>
          <w:p w14:paraId="2B4DAE08">
            <w:pPr>
              <w:pStyle w:val="101"/>
              <w:spacing w:before="118"/>
              <w:ind w:left="112"/>
              <w:rPr>
                <w:sz w:val="24"/>
              </w:rPr>
            </w:pPr>
            <w:r>
              <w:rPr>
                <w:spacing w:val="-5"/>
                <w:sz w:val="24"/>
              </w:rPr>
              <w:t>10</w:t>
            </w:r>
          </w:p>
        </w:tc>
        <w:tc>
          <w:tcPr>
            <w:tcW w:w="3115" w:type="dxa"/>
          </w:tcPr>
          <w:p w14:paraId="3E7A4E67">
            <w:pPr>
              <w:pStyle w:val="101"/>
              <w:spacing w:before="238"/>
              <w:ind w:left="113" w:right="252"/>
              <w:rPr>
                <w:b/>
                <w:sz w:val="24"/>
              </w:rPr>
            </w:pPr>
            <w:r>
              <w:rPr>
                <w:b/>
                <w:spacing w:val="-2"/>
                <w:sz w:val="24"/>
              </w:rPr>
              <w:t>Autorizaţia</w:t>
            </w:r>
            <w:r>
              <w:rPr>
                <w:b/>
                <w:spacing w:val="-14"/>
                <w:sz w:val="24"/>
              </w:rPr>
              <w:t xml:space="preserve"> </w:t>
            </w:r>
            <w:r>
              <w:rPr>
                <w:b/>
                <w:spacing w:val="-2"/>
                <w:sz w:val="24"/>
              </w:rPr>
              <w:t>sanitară</w:t>
            </w:r>
            <w:r>
              <w:rPr>
                <w:b/>
                <w:spacing w:val="-12"/>
                <w:sz w:val="24"/>
              </w:rPr>
              <w:t xml:space="preserve"> </w:t>
            </w:r>
            <w:r>
              <w:rPr>
                <w:b/>
                <w:spacing w:val="-2"/>
                <w:sz w:val="24"/>
              </w:rPr>
              <w:t xml:space="preserve">de </w:t>
            </w:r>
            <w:r>
              <w:rPr>
                <w:b/>
                <w:sz w:val="24"/>
              </w:rPr>
              <w:t>funcţionare (pentru produse alimentare)</w:t>
            </w:r>
          </w:p>
        </w:tc>
        <w:tc>
          <w:tcPr>
            <w:tcW w:w="5040" w:type="dxa"/>
          </w:tcPr>
          <w:p w14:paraId="2CCE65B0">
            <w:pPr>
              <w:pStyle w:val="101"/>
              <w:spacing w:line="272" w:lineRule="exact"/>
              <w:ind w:left="111"/>
              <w:rPr>
                <w:sz w:val="24"/>
              </w:rPr>
            </w:pPr>
            <w:r>
              <w:rPr>
                <w:spacing w:val="-4"/>
                <w:w w:val="90"/>
                <w:sz w:val="24"/>
              </w:rPr>
              <w:t>copia</w:t>
            </w:r>
            <w:r>
              <w:rPr>
                <w:spacing w:val="-8"/>
                <w:sz w:val="24"/>
              </w:rPr>
              <w:t xml:space="preserve"> </w:t>
            </w:r>
            <w:r>
              <w:rPr>
                <w:rFonts w:ascii="Arial MT" w:hAnsi="Arial MT"/>
                <w:color w:val="000000"/>
                <w:spacing w:val="-4"/>
                <w:w w:val="90"/>
                <w:sz w:val="22"/>
                <w:shd w:val="clear" w:color="auto" w:fill="FBFAF9"/>
              </w:rPr>
              <w:t>semnătura</w:t>
            </w:r>
            <w:r>
              <w:rPr>
                <w:rFonts w:ascii="Arial MT" w:hAnsi="Arial MT"/>
                <w:color w:val="000000"/>
                <w:spacing w:val="-9"/>
                <w:sz w:val="22"/>
                <w:shd w:val="clear" w:color="auto" w:fill="FBFAF9"/>
              </w:rPr>
              <w:t xml:space="preserve"> </w:t>
            </w:r>
            <w:r>
              <w:rPr>
                <w:rFonts w:ascii="Arial MT" w:hAnsi="Arial MT"/>
                <w:color w:val="000000"/>
                <w:spacing w:val="-4"/>
                <w:w w:val="90"/>
                <w:sz w:val="22"/>
                <w:shd w:val="clear" w:color="auto" w:fill="FBFAF9"/>
              </w:rPr>
              <w:t>electronică</w:t>
            </w:r>
            <w:r>
              <w:rPr>
                <w:rFonts w:ascii="Arial MT" w:hAnsi="Arial MT"/>
                <w:color w:val="000000"/>
                <w:spacing w:val="-7"/>
                <w:sz w:val="22"/>
              </w:rPr>
              <w:t xml:space="preserve"> </w:t>
            </w:r>
            <w:r>
              <w:rPr>
                <w:color w:val="000000"/>
                <w:spacing w:val="-4"/>
                <w:w w:val="90"/>
                <w:sz w:val="24"/>
              </w:rPr>
              <w:t>de</w:t>
            </w:r>
            <w:r>
              <w:rPr>
                <w:color w:val="000000"/>
                <w:spacing w:val="-8"/>
                <w:sz w:val="24"/>
              </w:rPr>
              <w:t xml:space="preserve"> </w:t>
            </w:r>
            <w:r>
              <w:rPr>
                <w:color w:val="000000"/>
                <w:spacing w:val="-4"/>
                <w:w w:val="90"/>
                <w:sz w:val="24"/>
              </w:rPr>
              <w:t>participant</w:t>
            </w:r>
          </w:p>
        </w:tc>
        <w:tc>
          <w:tcPr>
            <w:tcW w:w="1494" w:type="dxa"/>
          </w:tcPr>
          <w:p w14:paraId="4CA9BA4E">
            <w:pPr>
              <w:pStyle w:val="101"/>
              <w:spacing w:line="272" w:lineRule="exact"/>
              <w:ind w:left="46"/>
              <w:jc w:val="center"/>
              <w:rPr>
                <w:sz w:val="24"/>
              </w:rPr>
            </w:pPr>
            <w:r>
              <w:rPr>
                <w:spacing w:val="-2"/>
                <w:sz w:val="24"/>
              </w:rPr>
              <w:t>Obligatoriu</w:t>
            </w:r>
          </w:p>
        </w:tc>
      </w:tr>
    </w:tbl>
    <w:p w14:paraId="20335F8E">
      <w:pPr>
        <w:pStyle w:val="101"/>
        <w:spacing w:after="0" w:line="272" w:lineRule="exact"/>
        <w:jc w:val="center"/>
        <w:rPr>
          <w:sz w:val="24"/>
        </w:rPr>
        <w:sectPr>
          <w:type w:val="continuous"/>
          <w:pgSz w:w="12240" w:h="15840"/>
          <w:pgMar w:top="480" w:right="0" w:bottom="280" w:left="360" w:header="720" w:footer="720" w:gutter="0"/>
          <w:cols w:space="720" w:num="1"/>
        </w:sectPr>
      </w:pPr>
    </w:p>
    <w:tbl>
      <w:tblPr>
        <w:tblStyle w:val="10"/>
        <w:tblW w:w="0" w:type="auto"/>
        <w:tblInd w:w="1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2"/>
        <w:gridCol w:w="3115"/>
        <w:gridCol w:w="5040"/>
        <w:gridCol w:w="1494"/>
      </w:tblGrid>
      <w:tr w14:paraId="49F93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7" w:hRule="atLeast"/>
        </w:trPr>
        <w:tc>
          <w:tcPr>
            <w:tcW w:w="532" w:type="dxa"/>
          </w:tcPr>
          <w:p w14:paraId="42818DFE">
            <w:pPr>
              <w:pStyle w:val="101"/>
              <w:spacing w:before="119"/>
              <w:ind w:left="112"/>
              <w:rPr>
                <w:sz w:val="24"/>
              </w:rPr>
            </w:pPr>
            <w:r>
              <w:rPr>
                <w:spacing w:val="-5"/>
                <w:sz w:val="24"/>
              </w:rPr>
              <w:t>11</w:t>
            </w:r>
          </w:p>
        </w:tc>
        <w:tc>
          <w:tcPr>
            <w:tcW w:w="3115" w:type="dxa"/>
          </w:tcPr>
          <w:p w14:paraId="75AE99FF">
            <w:pPr>
              <w:pStyle w:val="101"/>
              <w:ind w:left="113" w:right="79"/>
              <w:rPr>
                <w:b/>
                <w:sz w:val="24"/>
              </w:rPr>
            </w:pPr>
            <w:r>
              <w:rPr>
                <w:b/>
                <w:sz w:val="24"/>
              </w:rPr>
              <w:t>Certificat</w:t>
            </w:r>
            <w:r>
              <w:rPr>
                <w:b/>
                <w:spacing w:val="-15"/>
                <w:sz w:val="24"/>
              </w:rPr>
              <w:t xml:space="preserve"> </w:t>
            </w:r>
            <w:r>
              <w:rPr>
                <w:b/>
                <w:sz w:val="24"/>
              </w:rPr>
              <w:t>de</w:t>
            </w:r>
            <w:r>
              <w:rPr>
                <w:b/>
                <w:spacing w:val="-15"/>
                <w:sz w:val="24"/>
              </w:rPr>
              <w:t xml:space="preserve"> </w:t>
            </w:r>
            <w:r>
              <w:rPr>
                <w:b/>
                <w:sz w:val="24"/>
              </w:rPr>
              <w:t>calitate</w:t>
            </w:r>
            <w:r>
              <w:rPr>
                <w:b/>
                <w:spacing w:val="-15"/>
                <w:sz w:val="24"/>
              </w:rPr>
              <w:t xml:space="preserve"> </w:t>
            </w:r>
            <w:r>
              <w:rPr>
                <w:b/>
                <w:sz w:val="24"/>
              </w:rPr>
              <w:t>şi</w:t>
            </w:r>
            <w:r>
              <w:rPr>
                <w:b/>
                <w:spacing w:val="-15"/>
                <w:sz w:val="24"/>
              </w:rPr>
              <w:t xml:space="preserve"> </w:t>
            </w:r>
            <w:r>
              <w:rPr>
                <w:b/>
                <w:sz w:val="24"/>
              </w:rPr>
              <w:t>de provenienţă a materiei prime ( făină , grîu )</w:t>
            </w:r>
          </w:p>
        </w:tc>
        <w:tc>
          <w:tcPr>
            <w:tcW w:w="5040" w:type="dxa"/>
          </w:tcPr>
          <w:p w14:paraId="40979E01">
            <w:pPr>
              <w:pStyle w:val="101"/>
              <w:spacing w:line="275" w:lineRule="exact"/>
              <w:ind w:left="171"/>
              <w:rPr>
                <w:rFonts w:ascii="Arial MT" w:hAnsi="Arial MT"/>
                <w:sz w:val="22"/>
              </w:rPr>
            </w:pPr>
            <w:r>
              <w:rPr>
                <w:spacing w:val="-8"/>
                <w:sz w:val="24"/>
              </w:rPr>
              <w:t>copie</w:t>
            </w:r>
            <w:r>
              <w:rPr>
                <w:spacing w:val="-6"/>
                <w:sz w:val="24"/>
              </w:rPr>
              <w:t xml:space="preserve"> </w:t>
            </w:r>
            <w:r>
              <w:rPr>
                <w:spacing w:val="-8"/>
                <w:sz w:val="24"/>
              </w:rPr>
              <w:t>-confirmat</w:t>
            </w:r>
            <w:r>
              <w:rPr>
                <w:spacing w:val="1"/>
                <w:sz w:val="24"/>
              </w:rPr>
              <w:t xml:space="preserve"> </w:t>
            </w:r>
            <w:r>
              <w:rPr>
                <w:spacing w:val="-8"/>
                <w:sz w:val="24"/>
              </w:rPr>
              <w:t>prin</w:t>
            </w:r>
            <w:r>
              <w:rPr>
                <w:spacing w:val="-3"/>
                <w:sz w:val="24"/>
              </w:rPr>
              <w:t xml:space="preserve"> </w:t>
            </w:r>
            <w:r>
              <w:rPr>
                <w:rFonts w:ascii="Arial MT" w:hAnsi="Arial MT"/>
                <w:color w:val="000000"/>
                <w:spacing w:val="-8"/>
                <w:sz w:val="22"/>
                <w:shd w:val="clear" w:color="auto" w:fill="FBFAF9"/>
              </w:rPr>
              <w:t>semnătura</w:t>
            </w:r>
            <w:r>
              <w:rPr>
                <w:rFonts w:ascii="Arial MT" w:hAnsi="Arial MT"/>
                <w:color w:val="000000"/>
                <w:spacing w:val="-3"/>
                <w:sz w:val="22"/>
                <w:shd w:val="clear" w:color="auto" w:fill="FBFAF9"/>
              </w:rPr>
              <w:t xml:space="preserve"> </w:t>
            </w:r>
            <w:r>
              <w:rPr>
                <w:rFonts w:ascii="Arial MT" w:hAnsi="Arial MT"/>
                <w:color w:val="000000"/>
                <w:spacing w:val="-8"/>
                <w:sz w:val="22"/>
                <w:shd w:val="clear" w:color="auto" w:fill="FBFAF9"/>
              </w:rPr>
              <w:t>electronică</w:t>
            </w:r>
          </w:p>
          <w:p w14:paraId="438D5500">
            <w:pPr>
              <w:pStyle w:val="101"/>
              <w:ind w:left="111"/>
              <w:rPr>
                <w:sz w:val="24"/>
              </w:rPr>
            </w:pPr>
            <w:r>
              <w:rPr>
                <w:spacing w:val="-2"/>
                <w:sz w:val="24"/>
              </w:rPr>
              <w:t>participantului</w:t>
            </w:r>
          </w:p>
        </w:tc>
        <w:tc>
          <w:tcPr>
            <w:tcW w:w="1494" w:type="dxa"/>
          </w:tcPr>
          <w:p w14:paraId="034E2DB5">
            <w:pPr>
              <w:pStyle w:val="101"/>
              <w:spacing w:line="275" w:lineRule="exact"/>
              <w:ind w:left="46" w:right="24"/>
              <w:jc w:val="center"/>
              <w:rPr>
                <w:sz w:val="24"/>
              </w:rPr>
            </w:pPr>
            <w:r>
              <w:rPr>
                <w:spacing w:val="-2"/>
                <w:sz w:val="24"/>
              </w:rPr>
              <w:t>Obligatoriu</w:t>
            </w:r>
          </w:p>
        </w:tc>
      </w:tr>
      <w:tr w14:paraId="38A0A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5" w:hRule="atLeast"/>
        </w:trPr>
        <w:tc>
          <w:tcPr>
            <w:tcW w:w="532" w:type="dxa"/>
          </w:tcPr>
          <w:p w14:paraId="59C9A0F2">
            <w:pPr>
              <w:pStyle w:val="101"/>
              <w:spacing w:before="118"/>
              <w:ind w:left="112"/>
              <w:rPr>
                <w:sz w:val="24"/>
              </w:rPr>
            </w:pPr>
            <w:r>
              <w:rPr>
                <w:spacing w:val="-5"/>
                <w:sz w:val="24"/>
              </w:rPr>
              <w:t>12</w:t>
            </w:r>
          </w:p>
        </w:tc>
        <w:tc>
          <w:tcPr>
            <w:tcW w:w="3115" w:type="dxa"/>
          </w:tcPr>
          <w:p w14:paraId="7D879904">
            <w:pPr>
              <w:pStyle w:val="101"/>
              <w:spacing w:before="1"/>
              <w:ind w:left="113"/>
              <w:rPr>
                <w:sz w:val="24"/>
              </w:rPr>
            </w:pPr>
            <w:r>
              <w:rPr>
                <w:b/>
                <w:sz w:val="24"/>
              </w:rPr>
              <w:t xml:space="preserve">Certificat de deţinere a </w:t>
            </w:r>
            <w:r>
              <w:rPr>
                <w:b/>
                <w:spacing w:val="-2"/>
                <w:sz w:val="24"/>
              </w:rPr>
              <w:t>laboratorului</w:t>
            </w:r>
            <w:r>
              <w:rPr>
                <w:b/>
                <w:spacing w:val="-11"/>
                <w:sz w:val="24"/>
              </w:rPr>
              <w:t xml:space="preserve"> </w:t>
            </w:r>
            <w:r>
              <w:rPr>
                <w:b/>
                <w:spacing w:val="-2"/>
                <w:sz w:val="24"/>
              </w:rPr>
              <w:t>atestat</w:t>
            </w:r>
            <w:r>
              <w:rPr>
                <w:b/>
                <w:spacing w:val="-6"/>
                <w:sz w:val="24"/>
              </w:rPr>
              <w:t xml:space="preserve"> </w:t>
            </w:r>
            <w:r>
              <w:rPr>
                <w:b/>
                <w:spacing w:val="-2"/>
                <w:sz w:val="24"/>
              </w:rPr>
              <w:t xml:space="preserve">pentru </w:t>
            </w:r>
            <w:r>
              <w:rPr>
                <w:b/>
                <w:sz w:val="24"/>
              </w:rPr>
              <w:t xml:space="preserve">efectuarea controlului permanent asupra calităţii sau contract cu asemenea </w:t>
            </w:r>
            <w:r>
              <w:rPr>
                <w:b/>
                <w:spacing w:val="-2"/>
                <w:sz w:val="24"/>
              </w:rPr>
              <w:t>laborator</w:t>
            </w:r>
            <w:r>
              <w:rPr>
                <w:spacing w:val="-2"/>
                <w:sz w:val="24"/>
              </w:rPr>
              <w:t>.</w:t>
            </w:r>
          </w:p>
        </w:tc>
        <w:tc>
          <w:tcPr>
            <w:tcW w:w="5040" w:type="dxa"/>
          </w:tcPr>
          <w:p w14:paraId="7C81491B">
            <w:pPr>
              <w:pStyle w:val="101"/>
              <w:spacing w:line="272" w:lineRule="exact"/>
              <w:ind w:left="111"/>
              <w:rPr>
                <w:sz w:val="24"/>
              </w:rPr>
            </w:pPr>
            <w:r>
              <w:rPr>
                <w:sz w:val="24"/>
              </w:rPr>
              <w:t>original</w:t>
            </w:r>
            <w:r>
              <w:rPr>
                <w:spacing w:val="-4"/>
                <w:sz w:val="24"/>
              </w:rPr>
              <w:t xml:space="preserve"> </w:t>
            </w:r>
            <w:r>
              <w:rPr>
                <w:sz w:val="24"/>
              </w:rPr>
              <w:t>–</w:t>
            </w:r>
            <w:r>
              <w:rPr>
                <w:spacing w:val="-2"/>
                <w:sz w:val="24"/>
              </w:rPr>
              <w:t xml:space="preserve"> </w:t>
            </w:r>
            <w:r>
              <w:rPr>
                <w:sz w:val="24"/>
              </w:rPr>
              <w:t>eliberat</w:t>
            </w:r>
            <w:r>
              <w:rPr>
                <w:spacing w:val="-2"/>
                <w:sz w:val="24"/>
              </w:rPr>
              <w:t xml:space="preserve"> </w:t>
            </w:r>
            <w:r>
              <w:rPr>
                <w:sz w:val="24"/>
              </w:rPr>
              <w:t>de</w:t>
            </w:r>
            <w:r>
              <w:rPr>
                <w:spacing w:val="-2"/>
                <w:sz w:val="24"/>
              </w:rPr>
              <w:t xml:space="preserve"> Participant</w:t>
            </w:r>
          </w:p>
        </w:tc>
        <w:tc>
          <w:tcPr>
            <w:tcW w:w="1494" w:type="dxa"/>
          </w:tcPr>
          <w:p w14:paraId="3B09A7A0">
            <w:pPr>
              <w:pStyle w:val="101"/>
              <w:spacing w:line="272" w:lineRule="exact"/>
              <w:ind w:left="46" w:right="24"/>
              <w:jc w:val="center"/>
              <w:rPr>
                <w:sz w:val="24"/>
              </w:rPr>
            </w:pPr>
            <w:r>
              <w:rPr>
                <w:spacing w:val="-2"/>
                <w:sz w:val="24"/>
              </w:rPr>
              <w:t>Obligatoriu</w:t>
            </w:r>
          </w:p>
        </w:tc>
      </w:tr>
      <w:tr w14:paraId="2868F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0" w:hRule="atLeast"/>
        </w:trPr>
        <w:tc>
          <w:tcPr>
            <w:tcW w:w="532" w:type="dxa"/>
          </w:tcPr>
          <w:p w14:paraId="7F827703">
            <w:pPr>
              <w:pStyle w:val="101"/>
              <w:spacing w:before="119"/>
              <w:ind w:left="112"/>
              <w:rPr>
                <w:sz w:val="24"/>
              </w:rPr>
            </w:pPr>
            <w:r>
              <w:rPr>
                <w:spacing w:val="-5"/>
                <w:sz w:val="24"/>
              </w:rPr>
              <w:t>13</w:t>
            </w:r>
          </w:p>
        </w:tc>
        <w:tc>
          <w:tcPr>
            <w:tcW w:w="3115" w:type="dxa"/>
          </w:tcPr>
          <w:p w14:paraId="6BACA790">
            <w:pPr>
              <w:pStyle w:val="101"/>
              <w:ind w:left="113" w:right="252"/>
              <w:rPr>
                <w:b/>
                <w:sz w:val="24"/>
              </w:rPr>
            </w:pPr>
            <w:r>
              <w:rPr>
                <w:b/>
                <w:sz w:val="24"/>
              </w:rPr>
              <w:t>Certificat pentru confirmarea capacităţii executării calitative a contractului</w:t>
            </w:r>
            <w:r>
              <w:rPr>
                <w:b/>
                <w:spacing w:val="-15"/>
                <w:sz w:val="24"/>
              </w:rPr>
              <w:t xml:space="preserve"> </w:t>
            </w:r>
            <w:r>
              <w:rPr>
                <w:b/>
                <w:sz w:val="24"/>
              </w:rPr>
              <w:t>de</w:t>
            </w:r>
            <w:r>
              <w:rPr>
                <w:b/>
                <w:spacing w:val="-16"/>
                <w:sz w:val="24"/>
              </w:rPr>
              <w:t xml:space="preserve"> </w:t>
            </w:r>
            <w:r>
              <w:rPr>
                <w:b/>
                <w:sz w:val="24"/>
              </w:rPr>
              <w:t>achiziţie</w:t>
            </w:r>
            <w:r>
              <w:rPr>
                <w:b/>
                <w:spacing w:val="-16"/>
                <w:sz w:val="24"/>
              </w:rPr>
              <w:t xml:space="preserve"> </w:t>
            </w:r>
            <w:r>
              <w:rPr>
                <w:b/>
                <w:sz w:val="24"/>
              </w:rPr>
              <w:t xml:space="preserve">de </w:t>
            </w:r>
            <w:r>
              <w:rPr>
                <w:b/>
                <w:spacing w:val="-2"/>
                <w:sz w:val="24"/>
              </w:rPr>
              <w:t>stat.</w:t>
            </w:r>
          </w:p>
        </w:tc>
        <w:tc>
          <w:tcPr>
            <w:tcW w:w="5040" w:type="dxa"/>
          </w:tcPr>
          <w:p w14:paraId="0BDF92A4">
            <w:pPr>
              <w:pStyle w:val="101"/>
              <w:ind w:left="111"/>
              <w:rPr>
                <w:sz w:val="24"/>
              </w:rPr>
            </w:pPr>
            <w:r>
              <w:rPr>
                <w:sz w:val="24"/>
              </w:rPr>
              <w:t>original</w:t>
            </w:r>
            <w:r>
              <w:rPr>
                <w:spacing w:val="-13"/>
                <w:sz w:val="24"/>
              </w:rPr>
              <w:t xml:space="preserve"> </w:t>
            </w:r>
            <w:r>
              <w:rPr>
                <w:sz w:val="24"/>
              </w:rPr>
              <w:t>–</w:t>
            </w:r>
            <w:r>
              <w:rPr>
                <w:spacing w:val="-12"/>
                <w:sz w:val="24"/>
              </w:rPr>
              <w:t xml:space="preserve"> </w:t>
            </w:r>
            <w:r>
              <w:rPr>
                <w:sz w:val="24"/>
              </w:rPr>
              <w:t>eliberat</w:t>
            </w:r>
            <w:r>
              <w:rPr>
                <w:spacing w:val="-12"/>
                <w:sz w:val="24"/>
              </w:rPr>
              <w:t xml:space="preserve"> </w:t>
            </w:r>
            <w:r>
              <w:rPr>
                <w:sz w:val="24"/>
              </w:rPr>
              <w:t>de</w:t>
            </w:r>
            <w:r>
              <w:rPr>
                <w:spacing w:val="-15"/>
                <w:sz w:val="24"/>
              </w:rPr>
              <w:t xml:space="preserve"> </w:t>
            </w:r>
            <w:r>
              <w:rPr>
                <w:sz w:val="24"/>
              </w:rPr>
              <w:t>Participant</w:t>
            </w:r>
            <w:r>
              <w:rPr>
                <w:spacing w:val="-9"/>
                <w:sz w:val="24"/>
              </w:rPr>
              <w:t xml:space="preserve"> </w:t>
            </w:r>
            <w:r>
              <w:rPr>
                <w:sz w:val="24"/>
              </w:rPr>
              <w:t>,</w:t>
            </w:r>
            <w:r>
              <w:rPr>
                <w:spacing w:val="-12"/>
                <w:sz w:val="24"/>
              </w:rPr>
              <w:t xml:space="preserve"> </w:t>
            </w:r>
            <w:r>
              <w:rPr>
                <w:sz w:val="24"/>
              </w:rPr>
              <w:t>care</w:t>
            </w:r>
            <w:r>
              <w:rPr>
                <w:spacing w:val="-11"/>
                <w:sz w:val="24"/>
              </w:rPr>
              <w:t xml:space="preserve"> </w:t>
            </w:r>
            <w:r>
              <w:rPr>
                <w:sz w:val="24"/>
              </w:rPr>
              <w:t>reflectă următoarea informaţie :</w:t>
            </w:r>
          </w:p>
          <w:p w14:paraId="5DD632AF">
            <w:pPr>
              <w:pStyle w:val="101"/>
              <w:spacing w:before="117"/>
              <w:ind w:left="171"/>
              <w:rPr>
                <w:sz w:val="24"/>
              </w:rPr>
            </w:pPr>
            <w:r>
              <w:rPr>
                <w:sz w:val="24"/>
              </w:rPr>
              <w:t>Experienţa</w:t>
            </w:r>
            <w:r>
              <w:rPr>
                <w:spacing w:val="-9"/>
                <w:sz w:val="24"/>
              </w:rPr>
              <w:t xml:space="preserve"> </w:t>
            </w:r>
            <w:r>
              <w:rPr>
                <w:sz w:val="24"/>
              </w:rPr>
              <w:t>acumulată</w:t>
            </w:r>
            <w:r>
              <w:rPr>
                <w:spacing w:val="-6"/>
                <w:sz w:val="24"/>
              </w:rPr>
              <w:t xml:space="preserve"> </w:t>
            </w:r>
            <w:r>
              <w:rPr>
                <w:sz w:val="24"/>
              </w:rPr>
              <w:t>,</w:t>
            </w:r>
            <w:r>
              <w:rPr>
                <w:spacing w:val="-5"/>
                <w:sz w:val="24"/>
              </w:rPr>
              <w:t xml:space="preserve"> </w:t>
            </w:r>
            <w:r>
              <w:rPr>
                <w:sz w:val="24"/>
              </w:rPr>
              <w:t>performanţele</w:t>
            </w:r>
            <w:r>
              <w:rPr>
                <w:spacing w:val="-1"/>
                <w:sz w:val="24"/>
              </w:rPr>
              <w:t xml:space="preserve"> </w:t>
            </w:r>
            <w:r>
              <w:rPr>
                <w:spacing w:val="-10"/>
                <w:sz w:val="24"/>
              </w:rPr>
              <w:t>;</w:t>
            </w:r>
          </w:p>
          <w:p w14:paraId="2201F1CE">
            <w:pPr>
              <w:pStyle w:val="101"/>
              <w:numPr>
                <w:ilvl w:val="0"/>
                <w:numId w:val="11"/>
              </w:numPr>
              <w:tabs>
                <w:tab w:val="left" w:pos="723"/>
              </w:tabs>
              <w:spacing w:before="120" w:after="0" w:line="240" w:lineRule="auto"/>
              <w:ind w:left="723" w:right="0" w:hanging="612"/>
              <w:jc w:val="left"/>
              <w:rPr>
                <w:sz w:val="24"/>
              </w:rPr>
            </w:pPr>
            <w:r>
              <w:rPr>
                <w:sz w:val="24"/>
              </w:rPr>
              <w:t>Volumul</w:t>
            </w:r>
            <w:r>
              <w:rPr>
                <w:spacing w:val="-7"/>
                <w:sz w:val="24"/>
              </w:rPr>
              <w:t xml:space="preserve"> </w:t>
            </w:r>
            <w:r>
              <w:rPr>
                <w:sz w:val="24"/>
              </w:rPr>
              <w:t>de</w:t>
            </w:r>
            <w:r>
              <w:rPr>
                <w:spacing w:val="-3"/>
                <w:sz w:val="24"/>
              </w:rPr>
              <w:t xml:space="preserve"> </w:t>
            </w:r>
            <w:r>
              <w:rPr>
                <w:sz w:val="24"/>
              </w:rPr>
              <w:t>producere, desfacere</w:t>
            </w:r>
            <w:r>
              <w:rPr>
                <w:spacing w:val="-1"/>
                <w:sz w:val="24"/>
              </w:rPr>
              <w:t xml:space="preserve"> </w:t>
            </w:r>
            <w:r>
              <w:rPr>
                <w:spacing w:val="-10"/>
                <w:sz w:val="24"/>
              </w:rPr>
              <w:t>;</w:t>
            </w:r>
          </w:p>
          <w:p w14:paraId="45B2F024">
            <w:pPr>
              <w:pStyle w:val="101"/>
              <w:numPr>
                <w:ilvl w:val="0"/>
                <w:numId w:val="11"/>
              </w:numPr>
              <w:tabs>
                <w:tab w:val="left" w:pos="723"/>
              </w:tabs>
              <w:spacing w:before="120" w:after="0" w:line="240" w:lineRule="auto"/>
              <w:ind w:left="111" w:right="968" w:firstLine="0"/>
              <w:jc w:val="left"/>
              <w:rPr>
                <w:sz w:val="24"/>
              </w:rPr>
            </w:pPr>
            <w:r>
              <w:rPr>
                <w:spacing w:val="-2"/>
                <w:sz w:val="24"/>
              </w:rPr>
              <w:t>Numărul</w:t>
            </w:r>
            <w:r>
              <w:rPr>
                <w:spacing w:val="-5"/>
                <w:sz w:val="24"/>
              </w:rPr>
              <w:t xml:space="preserve"> </w:t>
            </w:r>
            <w:r>
              <w:rPr>
                <w:spacing w:val="-2"/>
                <w:sz w:val="24"/>
              </w:rPr>
              <w:t>şi</w:t>
            </w:r>
            <w:r>
              <w:rPr>
                <w:spacing w:val="-8"/>
                <w:sz w:val="24"/>
              </w:rPr>
              <w:t xml:space="preserve"> </w:t>
            </w:r>
            <w:r>
              <w:rPr>
                <w:spacing w:val="-2"/>
                <w:sz w:val="24"/>
              </w:rPr>
              <w:t>calificarea</w:t>
            </w:r>
            <w:r>
              <w:rPr>
                <w:spacing w:val="-4"/>
                <w:sz w:val="24"/>
              </w:rPr>
              <w:t xml:space="preserve"> </w:t>
            </w:r>
            <w:r>
              <w:rPr>
                <w:spacing w:val="-2"/>
                <w:sz w:val="24"/>
              </w:rPr>
              <w:t xml:space="preserve">personalului </w:t>
            </w:r>
            <w:r>
              <w:rPr>
                <w:sz w:val="24"/>
              </w:rPr>
              <w:t>angajat ;</w:t>
            </w:r>
          </w:p>
          <w:p w14:paraId="45CF2253">
            <w:pPr>
              <w:pStyle w:val="101"/>
              <w:numPr>
                <w:ilvl w:val="0"/>
                <w:numId w:val="11"/>
              </w:numPr>
              <w:tabs>
                <w:tab w:val="left" w:pos="723"/>
              </w:tabs>
              <w:spacing w:before="120" w:after="0" w:line="240" w:lineRule="auto"/>
              <w:ind w:left="723" w:right="0" w:hanging="612"/>
              <w:jc w:val="left"/>
              <w:rPr>
                <w:sz w:val="24"/>
              </w:rPr>
            </w:pPr>
            <w:r>
              <w:rPr>
                <w:sz w:val="24"/>
              </w:rPr>
              <w:t>Dotarea</w:t>
            </w:r>
            <w:r>
              <w:rPr>
                <w:spacing w:val="54"/>
                <w:sz w:val="24"/>
              </w:rPr>
              <w:t xml:space="preserve"> </w:t>
            </w:r>
            <w:r>
              <w:rPr>
                <w:sz w:val="24"/>
              </w:rPr>
              <w:t>tehnică</w:t>
            </w:r>
            <w:r>
              <w:rPr>
                <w:spacing w:val="-2"/>
                <w:sz w:val="24"/>
              </w:rPr>
              <w:t xml:space="preserve"> </w:t>
            </w:r>
            <w:r>
              <w:rPr>
                <w:spacing w:val="-10"/>
                <w:sz w:val="24"/>
              </w:rPr>
              <w:t>;</w:t>
            </w:r>
          </w:p>
          <w:p w14:paraId="7C1E32FF">
            <w:pPr>
              <w:pStyle w:val="101"/>
              <w:numPr>
                <w:ilvl w:val="0"/>
                <w:numId w:val="11"/>
              </w:numPr>
              <w:tabs>
                <w:tab w:val="left" w:pos="723"/>
              </w:tabs>
              <w:spacing w:before="120" w:after="0" w:line="240" w:lineRule="auto"/>
              <w:ind w:left="111" w:right="359" w:firstLine="0"/>
              <w:jc w:val="left"/>
              <w:rPr>
                <w:sz w:val="24"/>
              </w:rPr>
            </w:pPr>
            <w:r>
              <w:rPr>
                <w:sz w:val="24"/>
              </w:rPr>
              <w:t>Informaţii</w:t>
            </w:r>
            <w:r>
              <w:rPr>
                <w:spacing w:val="-15"/>
                <w:sz w:val="24"/>
              </w:rPr>
              <w:t xml:space="preserve"> </w:t>
            </w:r>
            <w:r>
              <w:rPr>
                <w:sz w:val="24"/>
              </w:rPr>
              <w:t>despre</w:t>
            </w:r>
            <w:r>
              <w:rPr>
                <w:spacing w:val="-15"/>
                <w:sz w:val="24"/>
              </w:rPr>
              <w:t xml:space="preserve"> </w:t>
            </w:r>
            <w:r>
              <w:rPr>
                <w:sz w:val="24"/>
              </w:rPr>
              <w:t>contractele</w:t>
            </w:r>
            <w:r>
              <w:rPr>
                <w:spacing w:val="-15"/>
                <w:sz w:val="24"/>
              </w:rPr>
              <w:t xml:space="preserve"> </w:t>
            </w:r>
            <w:r>
              <w:rPr>
                <w:sz w:val="24"/>
              </w:rPr>
              <w:t>executate</w:t>
            </w:r>
            <w:r>
              <w:rPr>
                <w:spacing w:val="-15"/>
                <w:sz w:val="24"/>
              </w:rPr>
              <w:t xml:space="preserve"> </w:t>
            </w:r>
            <w:r>
              <w:rPr>
                <w:sz w:val="24"/>
              </w:rPr>
              <w:t>în ultimii 3 ani;</w:t>
            </w:r>
          </w:p>
          <w:p w14:paraId="2FBC42FA">
            <w:pPr>
              <w:pStyle w:val="101"/>
              <w:numPr>
                <w:ilvl w:val="0"/>
                <w:numId w:val="11"/>
              </w:numPr>
              <w:tabs>
                <w:tab w:val="left" w:pos="723"/>
              </w:tabs>
              <w:spacing w:before="120" w:after="0" w:line="240" w:lineRule="auto"/>
              <w:ind w:left="723" w:right="0" w:hanging="612"/>
              <w:jc w:val="left"/>
              <w:rPr>
                <w:sz w:val="24"/>
              </w:rPr>
            </w:pPr>
            <w:r>
              <w:rPr>
                <w:sz w:val="24"/>
              </w:rPr>
              <w:t>Lipsa</w:t>
            </w:r>
            <w:r>
              <w:rPr>
                <w:spacing w:val="-1"/>
                <w:sz w:val="24"/>
              </w:rPr>
              <w:t xml:space="preserve"> </w:t>
            </w:r>
            <w:r>
              <w:rPr>
                <w:sz w:val="24"/>
              </w:rPr>
              <w:t>reclamaţiilor</w:t>
            </w:r>
            <w:r>
              <w:rPr>
                <w:spacing w:val="-7"/>
                <w:sz w:val="24"/>
              </w:rPr>
              <w:t xml:space="preserve"> </w:t>
            </w:r>
            <w:r>
              <w:rPr>
                <w:sz w:val="24"/>
              </w:rPr>
              <w:t>de</w:t>
            </w:r>
            <w:r>
              <w:rPr>
                <w:spacing w:val="-3"/>
                <w:sz w:val="24"/>
              </w:rPr>
              <w:t xml:space="preserve"> </w:t>
            </w:r>
            <w:r>
              <w:rPr>
                <w:sz w:val="24"/>
              </w:rPr>
              <w:t>la</w:t>
            </w:r>
            <w:r>
              <w:rPr>
                <w:spacing w:val="-5"/>
                <w:sz w:val="24"/>
              </w:rPr>
              <w:t xml:space="preserve"> </w:t>
            </w:r>
            <w:r>
              <w:rPr>
                <w:spacing w:val="-2"/>
                <w:sz w:val="24"/>
              </w:rPr>
              <w:t>beneficiarii</w:t>
            </w:r>
          </w:p>
        </w:tc>
        <w:tc>
          <w:tcPr>
            <w:tcW w:w="1494" w:type="dxa"/>
          </w:tcPr>
          <w:p w14:paraId="019FB131">
            <w:pPr>
              <w:pStyle w:val="101"/>
              <w:spacing w:line="273" w:lineRule="exact"/>
              <w:ind w:left="46" w:right="24"/>
              <w:jc w:val="center"/>
              <w:rPr>
                <w:sz w:val="24"/>
              </w:rPr>
            </w:pPr>
            <w:r>
              <w:rPr>
                <w:spacing w:val="-2"/>
                <w:sz w:val="24"/>
              </w:rPr>
              <w:t>Obligatoriu</w:t>
            </w:r>
          </w:p>
        </w:tc>
      </w:tr>
      <w:tr w14:paraId="73A45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532" w:type="dxa"/>
          </w:tcPr>
          <w:p w14:paraId="5D83E48C">
            <w:pPr>
              <w:pStyle w:val="101"/>
              <w:spacing w:before="119"/>
              <w:ind w:left="112"/>
              <w:rPr>
                <w:sz w:val="24"/>
              </w:rPr>
            </w:pPr>
            <w:r>
              <w:rPr>
                <w:spacing w:val="-5"/>
                <w:sz w:val="24"/>
              </w:rPr>
              <w:t>14</w:t>
            </w:r>
          </w:p>
        </w:tc>
        <w:tc>
          <w:tcPr>
            <w:tcW w:w="3115" w:type="dxa"/>
          </w:tcPr>
          <w:p w14:paraId="6DF42270">
            <w:pPr>
              <w:pStyle w:val="101"/>
              <w:ind w:left="113"/>
              <w:rPr>
                <w:b/>
                <w:sz w:val="24"/>
              </w:rPr>
            </w:pPr>
            <w:r>
              <w:rPr>
                <w:b/>
                <w:spacing w:val="-2"/>
                <w:sz w:val="24"/>
              </w:rPr>
              <w:t>Declaraţia</w:t>
            </w:r>
            <w:r>
              <w:rPr>
                <w:b/>
                <w:spacing w:val="-9"/>
                <w:sz w:val="24"/>
              </w:rPr>
              <w:t xml:space="preserve"> </w:t>
            </w:r>
            <w:r>
              <w:rPr>
                <w:b/>
                <w:spacing w:val="-2"/>
                <w:sz w:val="24"/>
              </w:rPr>
              <w:t>privind</w:t>
            </w:r>
            <w:r>
              <w:rPr>
                <w:b/>
                <w:spacing w:val="-10"/>
                <w:sz w:val="24"/>
              </w:rPr>
              <w:t xml:space="preserve"> </w:t>
            </w:r>
            <w:r>
              <w:rPr>
                <w:b/>
                <w:spacing w:val="-2"/>
                <w:sz w:val="24"/>
              </w:rPr>
              <w:t xml:space="preserve">situaţia </w:t>
            </w:r>
            <w:r>
              <w:rPr>
                <w:b/>
                <w:sz w:val="24"/>
              </w:rPr>
              <w:t xml:space="preserve">personală a operatorului </w:t>
            </w:r>
            <w:r>
              <w:rPr>
                <w:b/>
                <w:spacing w:val="-2"/>
                <w:sz w:val="24"/>
              </w:rPr>
              <w:t>economic</w:t>
            </w:r>
          </w:p>
        </w:tc>
        <w:tc>
          <w:tcPr>
            <w:tcW w:w="5040" w:type="dxa"/>
          </w:tcPr>
          <w:p w14:paraId="2B63C9CF">
            <w:pPr>
              <w:pStyle w:val="101"/>
              <w:spacing w:line="272" w:lineRule="exact"/>
              <w:ind w:left="111"/>
              <w:rPr>
                <w:sz w:val="24"/>
              </w:rPr>
            </w:pPr>
            <w:r>
              <w:rPr>
                <w:sz w:val="24"/>
              </w:rPr>
              <w:t>Original</w:t>
            </w:r>
            <w:r>
              <w:rPr>
                <w:spacing w:val="-7"/>
                <w:sz w:val="24"/>
              </w:rPr>
              <w:t xml:space="preserve"> </w:t>
            </w:r>
            <w:r>
              <w:rPr>
                <w:sz w:val="24"/>
              </w:rPr>
              <w:t>conform</w:t>
            </w:r>
            <w:r>
              <w:rPr>
                <w:spacing w:val="-2"/>
                <w:sz w:val="24"/>
              </w:rPr>
              <w:t xml:space="preserve"> </w:t>
            </w:r>
            <w:r>
              <w:rPr>
                <w:sz w:val="24"/>
              </w:rPr>
              <w:t>formularului F</w:t>
            </w:r>
            <w:r>
              <w:rPr>
                <w:spacing w:val="-5"/>
                <w:sz w:val="24"/>
              </w:rPr>
              <w:t xml:space="preserve"> </w:t>
            </w:r>
            <w:r>
              <w:rPr>
                <w:sz w:val="24"/>
              </w:rPr>
              <w:t>3.5</w:t>
            </w:r>
            <w:r>
              <w:rPr>
                <w:spacing w:val="-2"/>
                <w:sz w:val="24"/>
              </w:rPr>
              <w:t xml:space="preserve"> </w:t>
            </w:r>
            <w:r>
              <w:rPr>
                <w:spacing w:val="-5"/>
                <w:sz w:val="24"/>
              </w:rPr>
              <w:t>cu</w:t>
            </w:r>
          </w:p>
          <w:p w14:paraId="47E46BA6">
            <w:pPr>
              <w:pStyle w:val="101"/>
              <w:spacing w:before="2"/>
              <w:ind w:left="111"/>
              <w:rPr>
                <w:sz w:val="24"/>
              </w:rPr>
            </w:pPr>
            <w:r>
              <w:rPr>
                <w:rFonts w:ascii="Arial MT" w:hAnsi="Arial MT"/>
                <w:color w:val="000000"/>
                <w:w w:val="80"/>
                <w:sz w:val="22"/>
                <w:shd w:val="clear" w:color="auto" w:fill="FBFAF9"/>
              </w:rPr>
              <w:t>semnătura</w:t>
            </w:r>
            <w:r>
              <w:rPr>
                <w:rFonts w:ascii="Arial MT" w:hAnsi="Arial MT"/>
                <w:color w:val="000000"/>
                <w:spacing w:val="24"/>
                <w:sz w:val="22"/>
                <w:shd w:val="clear" w:color="auto" w:fill="FBFAF9"/>
              </w:rPr>
              <w:t xml:space="preserve"> </w:t>
            </w:r>
            <w:r>
              <w:rPr>
                <w:rFonts w:ascii="Arial MT" w:hAnsi="Arial MT"/>
                <w:color w:val="000000"/>
                <w:w w:val="80"/>
                <w:sz w:val="22"/>
                <w:shd w:val="clear" w:color="auto" w:fill="FBFAF9"/>
              </w:rPr>
              <w:t>electronică</w:t>
            </w:r>
            <w:r>
              <w:rPr>
                <w:rFonts w:ascii="Arial MT" w:hAnsi="Arial MT"/>
                <w:color w:val="000000"/>
                <w:spacing w:val="25"/>
                <w:sz w:val="22"/>
              </w:rPr>
              <w:t xml:space="preserve"> </w:t>
            </w:r>
            <w:r>
              <w:rPr>
                <w:color w:val="000000"/>
                <w:spacing w:val="-2"/>
                <w:w w:val="80"/>
                <w:sz w:val="24"/>
              </w:rPr>
              <w:t>participantului</w:t>
            </w:r>
          </w:p>
        </w:tc>
        <w:tc>
          <w:tcPr>
            <w:tcW w:w="1494" w:type="dxa"/>
          </w:tcPr>
          <w:p w14:paraId="35EC1E7E">
            <w:pPr>
              <w:pStyle w:val="101"/>
              <w:spacing w:line="272" w:lineRule="exact"/>
              <w:ind w:left="46" w:right="24"/>
              <w:jc w:val="center"/>
              <w:rPr>
                <w:sz w:val="24"/>
              </w:rPr>
            </w:pPr>
            <w:r>
              <w:rPr>
                <w:spacing w:val="-2"/>
                <w:sz w:val="24"/>
              </w:rPr>
              <w:t>Obligatoriu</w:t>
            </w:r>
          </w:p>
        </w:tc>
      </w:tr>
      <w:tr w14:paraId="728C2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532" w:type="dxa"/>
          </w:tcPr>
          <w:p w14:paraId="251B635A">
            <w:pPr>
              <w:pStyle w:val="101"/>
              <w:spacing w:before="118"/>
              <w:ind w:left="112"/>
              <w:rPr>
                <w:sz w:val="24"/>
              </w:rPr>
            </w:pPr>
            <w:r>
              <w:rPr>
                <w:spacing w:val="-5"/>
                <w:sz w:val="24"/>
              </w:rPr>
              <w:t>15</w:t>
            </w:r>
          </w:p>
        </w:tc>
        <w:tc>
          <w:tcPr>
            <w:tcW w:w="3115" w:type="dxa"/>
          </w:tcPr>
          <w:p w14:paraId="5F4F0DB1">
            <w:pPr>
              <w:pStyle w:val="101"/>
              <w:ind w:left="1217" w:hanging="862"/>
              <w:rPr>
                <w:b/>
                <w:sz w:val="20"/>
              </w:rPr>
            </w:pPr>
            <w:r>
              <w:rPr>
                <w:b/>
                <w:spacing w:val="-2"/>
                <w:sz w:val="20"/>
              </w:rPr>
              <w:t>Formular</w:t>
            </w:r>
            <w:r>
              <w:rPr>
                <w:b/>
                <w:spacing w:val="-11"/>
                <w:sz w:val="20"/>
              </w:rPr>
              <w:t xml:space="preserve"> </w:t>
            </w:r>
            <w:r>
              <w:rPr>
                <w:b/>
                <w:spacing w:val="-2"/>
                <w:sz w:val="20"/>
              </w:rPr>
              <w:t>informativ</w:t>
            </w:r>
            <w:r>
              <w:rPr>
                <w:b/>
                <w:spacing w:val="-7"/>
                <w:sz w:val="20"/>
              </w:rPr>
              <w:t xml:space="preserve"> </w:t>
            </w:r>
            <w:r>
              <w:rPr>
                <w:b/>
                <w:spacing w:val="-2"/>
                <w:sz w:val="20"/>
              </w:rPr>
              <w:t>despre ofertant</w:t>
            </w:r>
          </w:p>
        </w:tc>
        <w:tc>
          <w:tcPr>
            <w:tcW w:w="5040" w:type="dxa"/>
          </w:tcPr>
          <w:p w14:paraId="4168C184">
            <w:pPr>
              <w:pStyle w:val="101"/>
              <w:spacing w:line="272" w:lineRule="exact"/>
              <w:ind w:left="111"/>
              <w:rPr>
                <w:sz w:val="24"/>
              </w:rPr>
            </w:pPr>
            <w:r>
              <w:rPr>
                <w:sz w:val="24"/>
              </w:rPr>
              <w:t>Original</w:t>
            </w:r>
            <w:r>
              <w:rPr>
                <w:spacing w:val="-7"/>
                <w:sz w:val="24"/>
              </w:rPr>
              <w:t xml:space="preserve"> </w:t>
            </w:r>
            <w:r>
              <w:rPr>
                <w:sz w:val="24"/>
              </w:rPr>
              <w:t>conform</w:t>
            </w:r>
            <w:r>
              <w:rPr>
                <w:spacing w:val="-2"/>
                <w:sz w:val="24"/>
              </w:rPr>
              <w:t xml:space="preserve"> </w:t>
            </w:r>
            <w:r>
              <w:rPr>
                <w:sz w:val="24"/>
              </w:rPr>
              <w:t>formularului F</w:t>
            </w:r>
            <w:r>
              <w:rPr>
                <w:spacing w:val="-5"/>
                <w:sz w:val="24"/>
              </w:rPr>
              <w:t xml:space="preserve"> </w:t>
            </w:r>
            <w:r>
              <w:rPr>
                <w:sz w:val="24"/>
              </w:rPr>
              <w:t>3.3</w:t>
            </w:r>
            <w:r>
              <w:rPr>
                <w:spacing w:val="-2"/>
                <w:sz w:val="24"/>
              </w:rPr>
              <w:t xml:space="preserve"> </w:t>
            </w:r>
            <w:r>
              <w:rPr>
                <w:spacing w:val="-5"/>
                <w:sz w:val="24"/>
              </w:rPr>
              <w:t>cu</w:t>
            </w:r>
          </w:p>
          <w:p w14:paraId="0221DFDB">
            <w:pPr>
              <w:pStyle w:val="101"/>
              <w:spacing w:before="2"/>
              <w:ind w:left="111"/>
              <w:rPr>
                <w:sz w:val="24"/>
              </w:rPr>
            </w:pPr>
            <w:r>
              <w:rPr>
                <w:rFonts w:ascii="Arial MT" w:hAnsi="Arial MT"/>
                <w:color w:val="000000"/>
                <w:w w:val="80"/>
                <w:sz w:val="22"/>
                <w:shd w:val="clear" w:color="auto" w:fill="FBFAF9"/>
              </w:rPr>
              <w:t>semnătura</w:t>
            </w:r>
            <w:r>
              <w:rPr>
                <w:rFonts w:ascii="Arial MT" w:hAnsi="Arial MT"/>
                <w:color w:val="000000"/>
                <w:spacing w:val="24"/>
                <w:sz w:val="22"/>
                <w:shd w:val="clear" w:color="auto" w:fill="FBFAF9"/>
              </w:rPr>
              <w:t xml:space="preserve"> </w:t>
            </w:r>
            <w:r>
              <w:rPr>
                <w:rFonts w:ascii="Arial MT" w:hAnsi="Arial MT"/>
                <w:color w:val="000000"/>
                <w:w w:val="80"/>
                <w:sz w:val="22"/>
                <w:shd w:val="clear" w:color="auto" w:fill="FBFAF9"/>
              </w:rPr>
              <w:t>electronică</w:t>
            </w:r>
            <w:r>
              <w:rPr>
                <w:rFonts w:ascii="Arial MT" w:hAnsi="Arial MT"/>
                <w:color w:val="000000"/>
                <w:spacing w:val="25"/>
                <w:sz w:val="22"/>
              </w:rPr>
              <w:t xml:space="preserve"> </w:t>
            </w:r>
            <w:r>
              <w:rPr>
                <w:color w:val="000000"/>
                <w:spacing w:val="-2"/>
                <w:w w:val="80"/>
                <w:sz w:val="24"/>
              </w:rPr>
              <w:t>participantului</w:t>
            </w:r>
          </w:p>
        </w:tc>
        <w:tc>
          <w:tcPr>
            <w:tcW w:w="1494" w:type="dxa"/>
          </w:tcPr>
          <w:p w14:paraId="43A8665E">
            <w:pPr>
              <w:pStyle w:val="101"/>
              <w:spacing w:line="272" w:lineRule="exact"/>
              <w:ind w:left="46" w:right="24"/>
              <w:jc w:val="center"/>
              <w:rPr>
                <w:sz w:val="24"/>
              </w:rPr>
            </w:pPr>
            <w:r>
              <w:rPr>
                <w:spacing w:val="-2"/>
                <w:sz w:val="24"/>
              </w:rPr>
              <w:t>Obligatoriu</w:t>
            </w:r>
          </w:p>
        </w:tc>
      </w:tr>
    </w:tbl>
    <w:p w14:paraId="39BD1F33">
      <w:pPr>
        <w:pStyle w:val="42"/>
        <w:numPr>
          <w:ilvl w:val="0"/>
          <w:numId w:val="10"/>
        </w:numPr>
        <w:tabs>
          <w:tab w:val="left" w:pos="1763"/>
          <w:tab w:val="left" w:pos="7043"/>
          <w:tab w:val="left" w:pos="8726"/>
          <w:tab w:val="clear" w:pos="1134"/>
        </w:tabs>
        <w:spacing w:before="157" w:after="0" w:line="275" w:lineRule="exact"/>
        <w:ind w:left="1763" w:right="0" w:hanging="424"/>
        <w:jc w:val="left"/>
        <w:rPr>
          <w:b/>
          <w:sz w:val="24"/>
        </w:rPr>
      </w:pPr>
      <w:r>
        <w:rPr>
          <w:b/>
          <w:sz w:val="24"/>
        </w:rPr>
        <w:t>Garanția</w:t>
      </w:r>
      <w:r>
        <w:rPr>
          <w:b/>
          <w:spacing w:val="-5"/>
          <w:sz w:val="24"/>
        </w:rPr>
        <w:t xml:space="preserve"> </w:t>
      </w:r>
      <w:r>
        <w:rPr>
          <w:b/>
          <w:sz w:val="24"/>
        </w:rPr>
        <w:t>pentru</w:t>
      </w:r>
      <w:r>
        <w:rPr>
          <w:b/>
          <w:spacing w:val="-4"/>
          <w:sz w:val="24"/>
        </w:rPr>
        <w:t xml:space="preserve"> </w:t>
      </w:r>
      <w:r>
        <w:rPr>
          <w:b/>
          <w:sz w:val="24"/>
        </w:rPr>
        <w:t>ofertă,</w:t>
      </w:r>
      <w:r>
        <w:rPr>
          <w:b/>
          <w:spacing w:val="-5"/>
          <w:sz w:val="24"/>
        </w:rPr>
        <w:t xml:space="preserve"> </w:t>
      </w:r>
      <w:r>
        <w:rPr>
          <w:b/>
          <w:sz w:val="24"/>
        </w:rPr>
        <w:t>după</w:t>
      </w:r>
      <w:r>
        <w:rPr>
          <w:b/>
          <w:spacing w:val="-5"/>
          <w:sz w:val="24"/>
        </w:rPr>
        <w:t xml:space="preserve"> </w:t>
      </w:r>
      <w:r>
        <w:rPr>
          <w:b/>
          <w:sz w:val="24"/>
        </w:rPr>
        <w:t>caz</w:t>
      </w:r>
      <w:r>
        <w:rPr>
          <w:b/>
          <w:spacing w:val="-1"/>
          <w:sz w:val="24"/>
        </w:rPr>
        <w:t xml:space="preserve"> </w:t>
      </w:r>
      <w:r>
        <w:rPr>
          <w:b/>
          <w:spacing w:val="-2"/>
          <w:sz w:val="24"/>
        </w:rPr>
        <w:t>cuantumul</w:t>
      </w:r>
      <w:r>
        <w:rPr>
          <w:sz w:val="24"/>
          <w:u w:val="single"/>
        </w:rPr>
        <w:tab/>
      </w:r>
      <w:r>
        <w:rPr>
          <w:b/>
          <w:spacing w:val="-5"/>
          <w:sz w:val="24"/>
        </w:rPr>
        <w:t>1%</w:t>
      </w:r>
      <w:r>
        <w:rPr>
          <w:sz w:val="24"/>
          <w:u w:val="single"/>
        </w:rPr>
        <w:tab/>
      </w:r>
      <w:r>
        <w:rPr>
          <w:b/>
          <w:spacing w:val="-10"/>
          <w:sz w:val="24"/>
        </w:rPr>
        <w:t>.</w:t>
      </w:r>
    </w:p>
    <w:p w14:paraId="00F11E72">
      <w:pPr>
        <w:spacing w:before="0" w:line="275" w:lineRule="exact"/>
        <w:ind w:left="1339" w:right="0" w:firstLine="0"/>
        <w:jc w:val="left"/>
        <w:rPr>
          <w:sz w:val="24"/>
        </w:rPr>
      </w:pPr>
      <w:r>
        <w:rPr>
          <w:sz w:val="24"/>
        </w:rPr>
        <w:t>Toate</w:t>
      </w:r>
      <w:r>
        <w:rPr>
          <w:spacing w:val="-8"/>
          <w:sz w:val="24"/>
        </w:rPr>
        <w:t xml:space="preserve"> </w:t>
      </w:r>
      <w:r>
        <w:rPr>
          <w:sz w:val="24"/>
        </w:rPr>
        <w:t>ofertele trebuie</w:t>
      </w:r>
      <w:r>
        <w:rPr>
          <w:spacing w:val="-5"/>
          <w:sz w:val="24"/>
        </w:rPr>
        <w:t xml:space="preserve"> </w:t>
      </w:r>
      <w:r>
        <w:rPr>
          <w:sz w:val="24"/>
        </w:rPr>
        <w:t>să fie</w:t>
      </w:r>
      <w:r>
        <w:rPr>
          <w:spacing w:val="-5"/>
          <w:sz w:val="24"/>
        </w:rPr>
        <w:t xml:space="preserve"> </w:t>
      </w:r>
      <w:r>
        <w:rPr>
          <w:sz w:val="24"/>
        </w:rPr>
        <w:t>însoțite</w:t>
      </w:r>
      <w:r>
        <w:rPr>
          <w:spacing w:val="-5"/>
          <w:sz w:val="24"/>
        </w:rPr>
        <w:t xml:space="preserve"> </w:t>
      </w:r>
      <w:r>
        <w:rPr>
          <w:sz w:val="24"/>
        </w:rPr>
        <w:t>de</w:t>
      </w:r>
      <w:r>
        <w:rPr>
          <w:spacing w:val="-6"/>
          <w:sz w:val="24"/>
        </w:rPr>
        <w:t xml:space="preserve"> </w:t>
      </w:r>
      <w:r>
        <w:rPr>
          <w:sz w:val="24"/>
        </w:rPr>
        <w:t>garanție</w:t>
      </w:r>
      <w:r>
        <w:rPr>
          <w:spacing w:val="-5"/>
          <w:sz w:val="24"/>
        </w:rPr>
        <w:t xml:space="preserve"> </w:t>
      </w:r>
      <w:r>
        <w:rPr>
          <w:sz w:val="24"/>
        </w:rPr>
        <w:t>pentru</w:t>
      </w:r>
      <w:r>
        <w:rPr>
          <w:spacing w:val="-1"/>
          <w:sz w:val="24"/>
        </w:rPr>
        <w:t xml:space="preserve"> </w:t>
      </w:r>
      <w:r>
        <w:rPr>
          <w:sz w:val="24"/>
        </w:rPr>
        <w:t>ofertă în</w:t>
      </w:r>
      <w:r>
        <w:rPr>
          <w:spacing w:val="-1"/>
          <w:sz w:val="24"/>
        </w:rPr>
        <w:t xml:space="preserve"> </w:t>
      </w:r>
      <w:r>
        <w:rPr>
          <w:sz w:val="24"/>
        </w:rPr>
        <w:t>valoare</w:t>
      </w:r>
      <w:r>
        <w:rPr>
          <w:spacing w:val="1"/>
          <w:sz w:val="24"/>
        </w:rPr>
        <w:t xml:space="preserve"> </w:t>
      </w:r>
      <w:r>
        <w:rPr>
          <w:sz w:val="24"/>
        </w:rPr>
        <w:t>de</w:t>
      </w:r>
      <w:r>
        <w:rPr>
          <w:spacing w:val="-5"/>
          <w:sz w:val="24"/>
        </w:rPr>
        <w:t xml:space="preserve"> </w:t>
      </w:r>
      <w:r>
        <w:rPr>
          <w:b/>
          <w:sz w:val="24"/>
        </w:rPr>
        <w:t>1</w:t>
      </w:r>
      <w:r>
        <w:rPr>
          <w:b/>
          <w:spacing w:val="-1"/>
          <w:sz w:val="24"/>
        </w:rPr>
        <w:t xml:space="preserve"> </w:t>
      </w:r>
      <w:r>
        <w:rPr>
          <w:sz w:val="24"/>
        </w:rPr>
        <w:t>%.</w:t>
      </w:r>
      <w:r>
        <w:rPr>
          <w:spacing w:val="-4"/>
          <w:sz w:val="24"/>
        </w:rPr>
        <w:t xml:space="preserve"> </w:t>
      </w:r>
      <w:r>
        <w:rPr>
          <w:sz w:val="24"/>
        </w:rPr>
        <w:t>în</w:t>
      </w:r>
      <w:r>
        <w:rPr>
          <w:spacing w:val="-1"/>
          <w:sz w:val="24"/>
        </w:rPr>
        <w:t xml:space="preserve"> </w:t>
      </w:r>
      <w:r>
        <w:rPr>
          <w:sz w:val="24"/>
        </w:rPr>
        <w:t xml:space="preserve">formă </w:t>
      </w:r>
      <w:r>
        <w:rPr>
          <w:spacing w:val="-5"/>
          <w:sz w:val="24"/>
        </w:rPr>
        <w:t>de:</w:t>
      </w:r>
    </w:p>
    <w:p w14:paraId="6B6CE519">
      <w:pPr>
        <w:pStyle w:val="42"/>
        <w:numPr>
          <w:ilvl w:val="0"/>
          <w:numId w:val="12"/>
        </w:numPr>
        <w:tabs>
          <w:tab w:val="left" w:pos="2059"/>
          <w:tab w:val="clear" w:pos="1134"/>
        </w:tabs>
        <w:spacing w:before="120" w:after="0" w:line="240" w:lineRule="auto"/>
        <w:ind w:left="2059" w:right="0" w:hanging="360"/>
        <w:jc w:val="left"/>
        <w:rPr>
          <w:sz w:val="24"/>
        </w:rPr>
      </w:pPr>
      <w:r>
        <w:rPr>
          <w:b/>
          <w:sz w:val="24"/>
        </w:rPr>
        <w:t>Garanție</w:t>
      </w:r>
      <w:r>
        <w:rPr>
          <w:b/>
          <w:spacing w:val="-8"/>
          <w:sz w:val="24"/>
        </w:rPr>
        <w:t xml:space="preserve"> </w:t>
      </w:r>
      <w:r>
        <w:rPr>
          <w:b/>
          <w:sz w:val="24"/>
        </w:rPr>
        <w:t>bancară</w:t>
      </w:r>
      <w:r>
        <w:rPr>
          <w:b/>
          <w:spacing w:val="-5"/>
          <w:sz w:val="24"/>
        </w:rPr>
        <w:t xml:space="preserve"> </w:t>
      </w:r>
      <w:r>
        <w:rPr>
          <w:spacing w:val="-5"/>
          <w:sz w:val="24"/>
        </w:rPr>
        <w:t>sau</w:t>
      </w:r>
    </w:p>
    <w:p w14:paraId="741F9588">
      <w:pPr>
        <w:pStyle w:val="42"/>
        <w:numPr>
          <w:ilvl w:val="0"/>
          <w:numId w:val="12"/>
        </w:numPr>
        <w:tabs>
          <w:tab w:val="left" w:pos="2059"/>
          <w:tab w:val="clear" w:pos="1134"/>
        </w:tabs>
        <w:spacing w:before="3" w:after="0" w:line="240" w:lineRule="auto"/>
        <w:ind w:left="2059" w:right="0" w:hanging="360"/>
        <w:jc w:val="left"/>
        <w:rPr>
          <w:b/>
          <w:sz w:val="24"/>
        </w:rPr>
      </w:pPr>
      <w:r>
        <w:rPr>
          <w:b/>
          <w:sz w:val="24"/>
        </w:rPr>
        <w:t>Transfer</w:t>
      </w:r>
      <w:r>
        <w:rPr>
          <w:b/>
          <w:spacing w:val="-7"/>
          <w:sz w:val="24"/>
        </w:rPr>
        <w:t xml:space="preserve"> </w:t>
      </w:r>
      <w:r>
        <w:rPr>
          <w:b/>
          <w:spacing w:val="-2"/>
          <w:sz w:val="24"/>
        </w:rPr>
        <w:t>bancar.</w:t>
      </w:r>
    </w:p>
    <w:p w14:paraId="64F15809">
      <w:pPr>
        <w:tabs>
          <w:tab w:val="left" w:pos="4912"/>
          <w:tab w:val="left" w:pos="7084"/>
        </w:tabs>
        <w:spacing w:before="120"/>
        <w:ind w:left="1339" w:right="844" w:firstLine="0"/>
        <w:jc w:val="left"/>
        <w:rPr>
          <w:sz w:val="24"/>
        </w:rPr>
      </w:pPr>
      <w:r>
        <w:rPr>
          <w:sz w:val="24"/>
        </w:rPr>
        <w:t>Plata</w:t>
      </w:r>
      <w:r>
        <w:rPr>
          <w:spacing w:val="-14"/>
          <w:sz w:val="24"/>
        </w:rPr>
        <w:t xml:space="preserve"> </w:t>
      </w:r>
      <w:r>
        <w:rPr>
          <w:sz w:val="24"/>
        </w:rPr>
        <w:t>prin</w:t>
      </w:r>
      <w:r>
        <w:rPr>
          <w:spacing w:val="-6"/>
          <w:sz w:val="24"/>
        </w:rPr>
        <w:t xml:space="preserve"> </w:t>
      </w:r>
      <w:r>
        <w:rPr>
          <w:sz w:val="24"/>
        </w:rPr>
        <w:t>transfer</w:t>
      </w:r>
      <w:r>
        <w:rPr>
          <w:spacing w:val="-7"/>
          <w:sz w:val="24"/>
        </w:rPr>
        <w:t xml:space="preserve"> </w:t>
      </w:r>
      <w:r>
        <w:rPr>
          <w:sz w:val="24"/>
        </w:rPr>
        <w:t>se</w:t>
      </w:r>
      <w:r>
        <w:rPr>
          <w:spacing w:val="-9"/>
          <w:sz w:val="24"/>
        </w:rPr>
        <w:t xml:space="preserve"> </w:t>
      </w:r>
      <w:r>
        <w:rPr>
          <w:sz w:val="24"/>
        </w:rPr>
        <w:t>va</w:t>
      </w:r>
      <w:r>
        <w:rPr>
          <w:spacing w:val="-9"/>
          <w:sz w:val="24"/>
        </w:rPr>
        <w:t xml:space="preserve"> </w:t>
      </w:r>
      <w:r>
        <w:rPr>
          <w:sz w:val="24"/>
        </w:rPr>
        <w:t>efectua</w:t>
      </w:r>
      <w:r>
        <w:rPr>
          <w:spacing w:val="-9"/>
          <w:sz w:val="24"/>
        </w:rPr>
        <w:t xml:space="preserve"> </w:t>
      </w:r>
      <w:r>
        <w:rPr>
          <w:sz w:val="24"/>
        </w:rPr>
        <w:t>în</w:t>
      </w:r>
      <w:r>
        <w:rPr>
          <w:spacing w:val="-8"/>
          <w:sz w:val="24"/>
        </w:rPr>
        <w:t xml:space="preserve"> </w:t>
      </w:r>
      <w:r>
        <w:rPr>
          <w:sz w:val="24"/>
        </w:rPr>
        <w:t>adresa</w:t>
      </w:r>
      <w:r>
        <w:rPr>
          <w:spacing w:val="-7"/>
          <w:sz w:val="24"/>
        </w:rPr>
        <w:t xml:space="preserve"> </w:t>
      </w:r>
      <w:r>
        <w:rPr>
          <w:i/>
          <w:sz w:val="24"/>
        </w:rPr>
        <w:t>[denumirea</w:t>
      </w:r>
      <w:r>
        <w:rPr>
          <w:i/>
          <w:spacing w:val="-8"/>
          <w:sz w:val="24"/>
        </w:rPr>
        <w:t xml:space="preserve"> </w:t>
      </w:r>
      <w:r>
        <w:rPr>
          <w:i/>
          <w:sz w:val="24"/>
        </w:rPr>
        <w:t>organizaţiei]</w:t>
      </w:r>
      <w:r>
        <w:rPr>
          <w:sz w:val="24"/>
        </w:rPr>
        <w:t>,</w:t>
      </w:r>
      <w:r>
        <w:rPr>
          <w:spacing w:val="-8"/>
          <w:sz w:val="24"/>
        </w:rPr>
        <w:t xml:space="preserve"> </w:t>
      </w:r>
      <w:r>
        <w:rPr>
          <w:sz w:val="24"/>
        </w:rPr>
        <w:t>cu</w:t>
      </w:r>
      <w:r>
        <w:rPr>
          <w:spacing w:val="-6"/>
          <w:sz w:val="24"/>
        </w:rPr>
        <w:t xml:space="preserve"> </w:t>
      </w:r>
      <w:r>
        <w:rPr>
          <w:sz w:val="24"/>
        </w:rPr>
        <w:t>nota</w:t>
      </w:r>
      <w:r>
        <w:rPr>
          <w:spacing w:val="-9"/>
          <w:sz w:val="24"/>
        </w:rPr>
        <w:t xml:space="preserve"> </w:t>
      </w:r>
      <w:r>
        <w:rPr>
          <w:sz w:val="24"/>
        </w:rPr>
        <w:t>“Garanția</w:t>
      </w:r>
      <w:r>
        <w:rPr>
          <w:spacing w:val="-12"/>
          <w:sz w:val="24"/>
        </w:rPr>
        <w:t xml:space="preserve"> </w:t>
      </w:r>
      <w:r>
        <w:rPr>
          <w:sz w:val="24"/>
        </w:rPr>
        <w:t>pentru</w:t>
      </w:r>
      <w:r>
        <w:rPr>
          <w:spacing w:val="-3"/>
          <w:sz w:val="24"/>
        </w:rPr>
        <w:t xml:space="preserve"> </w:t>
      </w:r>
      <w:r>
        <w:rPr>
          <w:sz w:val="24"/>
        </w:rPr>
        <w:t>ofertă</w:t>
      </w:r>
      <w:r>
        <w:rPr>
          <w:spacing w:val="-9"/>
          <w:sz w:val="24"/>
        </w:rPr>
        <w:t xml:space="preserve"> </w:t>
      </w:r>
      <w:r>
        <w:rPr>
          <w:sz w:val="24"/>
        </w:rPr>
        <w:t>la procedura de achiziție nr.</w:t>
      </w:r>
      <w:r>
        <w:rPr>
          <w:sz w:val="24"/>
          <w:u w:val="single"/>
        </w:rPr>
        <w:tab/>
      </w:r>
      <w:r>
        <w:rPr>
          <w:sz w:val="24"/>
        </w:rPr>
        <w:t xml:space="preserve">din </w:t>
      </w:r>
      <w:r>
        <w:rPr>
          <w:sz w:val="24"/>
          <w:u w:val="single"/>
        </w:rPr>
        <w:tab/>
      </w:r>
      <w:r>
        <w:rPr>
          <w:sz w:val="24"/>
        </w:rPr>
        <w:t>”, conform următoarelor detalii:</w:t>
      </w:r>
    </w:p>
    <w:p w14:paraId="5CA8F837">
      <w:pPr>
        <w:spacing w:before="120" w:line="343" w:lineRule="auto"/>
        <w:ind w:left="1936" w:right="3556" w:firstLine="0"/>
        <w:jc w:val="left"/>
        <w:rPr>
          <w:sz w:val="24"/>
        </w:rPr>
      </w:pPr>
      <w:r>
        <w:rPr>
          <w:sz w:val="24"/>
        </w:rPr>
        <w:t>(</w:t>
      </w:r>
      <w:r>
        <w:rPr>
          <w:i/>
          <w:sz w:val="22"/>
        </w:rPr>
        <w:t>Beneficiarul</w:t>
      </w:r>
      <w:r>
        <w:rPr>
          <w:i/>
          <w:spacing w:val="-10"/>
          <w:sz w:val="22"/>
        </w:rPr>
        <w:t xml:space="preserve"> </w:t>
      </w:r>
      <w:r>
        <w:rPr>
          <w:i/>
          <w:sz w:val="22"/>
        </w:rPr>
        <w:t>plăţii:</w:t>
      </w:r>
      <w:r>
        <w:rPr>
          <w:i/>
          <w:spacing w:val="-6"/>
          <w:sz w:val="22"/>
        </w:rPr>
        <w:t xml:space="preserve"> </w:t>
      </w:r>
      <w:r>
        <w:rPr>
          <w:i/>
          <w:sz w:val="22"/>
        </w:rPr>
        <w:t>Liceiul</w:t>
      </w:r>
      <w:r>
        <w:rPr>
          <w:i/>
          <w:spacing w:val="-13"/>
          <w:sz w:val="22"/>
        </w:rPr>
        <w:t xml:space="preserve"> </w:t>
      </w:r>
      <w:r>
        <w:rPr>
          <w:i/>
          <w:sz w:val="22"/>
        </w:rPr>
        <w:t>Internat</w:t>
      </w:r>
      <w:r>
        <w:rPr>
          <w:i/>
          <w:spacing w:val="-10"/>
          <w:sz w:val="22"/>
        </w:rPr>
        <w:t xml:space="preserve"> </w:t>
      </w:r>
      <w:r>
        <w:rPr>
          <w:i/>
          <w:sz w:val="22"/>
        </w:rPr>
        <w:t>cu</w:t>
      </w:r>
      <w:r>
        <w:rPr>
          <w:i/>
          <w:spacing w:val="-9"/>
          <w:sz w:val="22"/>
        </w:rPr>
        <w:t xml:space="preserve"> </w:t>
      </w:r>
      <w:r>
        <w:rPr>
          <w:i/>
          <w:sz w:val="22"/>
        </w:rPr>
        <w:t>profil</w:t>
      </w:r>
      <w:r>
        <w:rPr>
          <w:i/>
          <w:spacing w:val="-13"/>
          <w:sz w:val="22"/>
        </w:rPr>
        <w:t xml:space="preserve"> </w:t>
      </w:r>
      <w:r>
        <w:rPr>
          <w:i/>
          <w:sz w:val="22"/>
        </w:rPr>
        <w:t>sportiv</w:t>
      </w:r>
      <w:r>
        <w:rPr>
          <w:i/>
          <w:spacing w:val="-9"/>
          <w:sz w:val="22"/>
        </w:rPr>
        <w:t xml:space="preserve"> </w:t>
      </w:r>
      <w:r>
        <w:rPr>
          <w:i/>
          <w:sz w:val="22"/>
        </w:rPr>
        <w:t xml:space="preserve">Lipoveni Denumirea Băncii: </w:t>
      </w:r>
      <w:r>
        <w:rPr>
          <w:sz w:val="24"/>
        </w:rPr>
        <w:t>TR Sud - Cimislia</w:t>
      </w:r>
    </w:p>
    <w:p w14:paraId="53785369">
      <w:pPr>
        <w:spacing w:before="2" w:line="352" w:lineRule="auto"/>
        <w:ind w:left="1936" w:right="6749" w:firstLine="0"/>
        <w:jc w:val="left"/>
        <w:rPr>
          <w:sz w:val="24"/>
        </w:rPr>
      </w:pPr>
      <w:r>
        <w:rPr>
          <w:i/>
          <w:sz w:val="22"/>
        </w:rPr>
        <w:t xml:space="preserve">Codul fiscal: 1012620011066 </w:t>
      </w:r>
      <w:r>
        <w:rPr>
          <w:i/>
          <w:spacing w:val="-2"/>
          <w:sz w:val="22"/>
        </w:rPr>
        <w:t>Contul</w:t>
      </w:r>
      <w:r>
        <w:rPr>
          <w:i/>
          <w:spacing w:val="-9"/>
          <w:sz w:val="22"/>
        </w:rPr>
        <w:t xml:space="preserve"> </w:t>
      </w:r>
      <w:r>
        <w:rPr>
          <w:i/>
          <w:spacing w:val="-2"/>
          <w:sz w:val="22"/>
        </w:rPr>
        <w:t>de</w:t>
      </w:r>
      <w:r>
        <w:rPr>
          <w:i/>
          <w:spacing w:val="-7"/>
          <w:sz w:val="22"/>
        </w:rPr>
        <w:t xml:space="preserve"> </w:t>
      </w:r>
      <w:r>
        <w:rPr>
          <w:i/>
          <w:spacing w:val="-2"/>
          <w:sz w:val="22"/>
        </w:rPr>
        <w:t>decontare:</w:t>
      </w:r>
      <w:r>
        <w:rPr>
          <w:i/>
          <w:spacing w:val="-9"/>
          <w:sz w:val="22"/>
        </w:rPr>
        <w:t xml:space="preserve"> </w:t>
      </w:r>
      <w:r>
        <w:rPr>
          <w:spacing w:val="-2"/>
          <w:sz w:val="24"/>
        </w:rPr>
        <w:t>2264372001</w:t>
      </w:r>
    </w:p>
    <w:p w14:paraId="06AD7CE5">
      <w:pPr>
        <w:spacing w:before="0" w:line="352" w:lineRule="auto"/>
        <w:ind w:left="1936" w:right="4723" w:firstLine="0"/>
        <w:jc w:val="left"/>
        <w:rPr>
          <w:i/>
          <w:sz w:val="22"/>
        </w:rPr>
      </w:pPr>
      <w:r>
        <w:rPr>
          <w:i/>
          <w:spacing w:val="-2"/>
          <w:sz w:val="22"/>
        </w:rPr>
        <w:t xml:space="preserve">Contul trezorerial: MD34TRPCDP518410A01073AA </w:t>
      </w:r>
      <w:r>
        <w:rPr>
          <w:i/>
          <w:sz w:val="22"/>
        </w:rPr>
        <w:t>Contul bancar: TREZMD2X</w:t>
      </w:r>
    </w:p>
    <w:p w14:paraId="64BA2805">
      <w:pPr>
        <w:spacing w:before="0"/>
        <w:ind w:left="1936" w:right="0" w:firstLine="0"/>
        <w:jc w:val="left"/>
        <w:rPr>
          <w:sz w:val="22"/>
        </w:rPr>
      </w:pPr>
      <w:r>
        <w:rPr>
          <w:i/>
          <w:sz w:val="22"/>
        </w:rPr>
        <w:t>Trezoreria</w:t>
      </w:r>
      <w:r>
        <w:rPr>
          <w:i/>
          <w:spacing w:val="-14"/>
          <w:sz w:val="22"/>
        </w:rPr>
        <w:t xml:space="preserve"> </w:t>
      </w:r>
      <w:r>
        <w:rPr>
          <w:i/>
          <w:sz w:val="22"/>
        </w:rPr>
        <w:t>teritorială:</w:t>
      </w:r>
      <w:r>
        <w:rPr>
          <w:i/>
          <w:spacing w:val="-12"/>
          <w:sz w:val="22"/>
        </w:rPr>
        <w:t xml:space="preserve"> </w:t>
      </w:r>
      <w:r>
        <w:rPr>
          <w:color w:val="333333"/>
          <w:sz w:val="22"/>
          <w:shd w:val="clear" w:color="auto" w:fill="F4F6F7"/>
        </w:rPr>
        <w:t>MF-TR</w:t>
      </w:r>
      <w:r>
        <w:rPr>
          <w:color w:val="333333"/>
          <w:spacing w:val="-11"/>
          <w:sz w:val="22"/>
          <w:shd w:val="clear" w:color="auto" w:fill="F4F6F7"/>
        </w:rPr>
        <w:t xml:space="preserve"> </w:t>
      </w:r>
      <w:r>
        <w:rPr>
          <w:color w:val="333333"/>
          <w:sz w:val="22"/>
          <w:shd w:val="clear" w:color="auto" w:fill="F4F6F7"/>
        </w:rPr>
        <w:t>Sud</w:t>
      </w:r>
      <w:r>
        <w:rPr>
          <w:color w:val="333333"/>
          <w:spacing w:val="-14"/>
          <w:sz w:val="22"/>
          <w:shd w:val="clear" w:color="auto" w:fill="F4F6F7"/>
        </w:rPr>
        <w:t xml:space="preserve"> </w:t>
      </w:r>
      <w:r>
        <w:rPr>
          <w:color w:val="333333"/>
          <w:sz w:val="22"/>
          <w:shd w:val="clear" w:color="auto" w:fill="F4F6F7"/>
        </w:rPr>
        <w:t>-</w:t>
      </w:r>
      <w:r>
        <w:rPr>
          <w:color w:val="333333"/>
          <w:spacing w:val="-6"/>
          <w:sz w:val="22"/>
          <w:shd w:val="clear" w:color="auto" w:fill="F4F6F7"/>
        </w:rPr>
        <w:t xml:space="preserve"> </w:t>
      </w:r>
      <w:r>
        <w:rPr>
          <w:color w:val="333333"/>
          <w:spacing w:val="-2"/>
          <w:sz w:val="22"/>
          <w:shd w:val="clear" w:color="auto" w:fill="F4F6F7"/>
        </w:rPr>
        <w:t>Comrat</w:t>
      </w:r>
    </w:p>
    <w:p w14:paraId="70EE3102">
      <w:pPr>
        <w:tabs>
          <w:tab w:val="left" w:pos="4228"/>
          <w:tab w:val="left" w:pos="5335"/>
        </w:tabs>
        <w:spacing w:before="110"/>
        <w:ind w:left="1936" w:right="1291" w:firstLine="0"/>
        <w:jc w:val="left"/>
        <w:rPr>
          <w:sz w:val="22"/>
        </w:rPr>
      </w:pPr>
      <w:r>
        <w:rPr>
          <w:color w:val="333333"/>
          <w:sz w:val="22"/>
          <w:shd w:val="clear" w:color="auto" w:fill="F4F6F7"/>
        </w:rPr>
        <w:t>cu</w:t>
      </w:r>
      <w:r>
        <w:rPr>
          <w:color w:val="333333"/>
          <w:spacing w:val="-6"/>
          <w:sz w:val="22"/>
          <w:shd w:val="clear" w:color="auto" w:fill="F4F6F7"/>
        </w:rPr>
        <w:t xml:space="preserve"> </w:t>
      </w:r>
      <w:r>
        <w:rPr>
          <w:color w:val="333333"/>
          <w:sz w:val="22"/>
          <w:shd w:val="clear" w:color="auto" w:fill="F4F6F7"/>
        </w:rPr>
        <w:t>nota</w:t>
      </w:r>
      <w:r>
        <w:rPr>
          <w:color w:val="333333"/>
          <w:spacing w:val="-8"/>
          <w:sz w:val="22"/>
          <w:shd w:val="clear" w:color="auto" w:fill="F4F6F7"/>
        </w:rPr>
        <w:t xml:space="preserve"> </w:t>
      </w:r>
      <w:r>
        <w:rPr>
          <w:color w:val="333333"/>
          <w:sz w:val="22"/>
          <w:shd w:val="clear" w:color="auto" w:fill="F4F6F7"/>
        </w:rPr>
        <w:t>“Pentru</w:t>
      </w:r>
      <w:r>
        <w:rPr>
          <w:color w:val="333333"/>
          <w:spacing w:val="-9"/>
          <w:sz w:val="22"/>
          <w:shd w:val="clear" w:color="auto" w:fill="F4F6F7"/>
        </w:rPr>
        <w:t xml:space="preserve"> </w:t>
      </w:r>
      <w:r>
        <w:rPr>
          <w:color w:val="333333"/>
          <w:sz w:val="22"/>
          <w:shd w:val="clear" w:color="auto" w:fill="F4F6F7"/>
        </w:rPr>
        <w:t>setul</w:t>
      </w:r>
      <w:r>
        <w:rPr>
          <w:color w:val="333333"/>
          <w:spacing w:val="-7"/>
          <w:sz w:val="22"/>
          <w:shd w:val="clear" w:color="auto" w:fill="F4F6F7"/>
        </w:rPr>
        <w:t xml:space="preserve"> </w:t>
      </w:r>
      <w:r>
        <w:rPr>
          <w:color w:val="333333"/>
          <w:sz w:val="22"/>
          <w:shd w:val="clear" w:color="auto" w:fill="F4F6F7"/>
        </w:rPr>
        <w:t>documentelor</w:t>
      </w:r>
      <w:r>
        <w:rPr>
          <w:color w:val="333333"/>
          <w:spacing w:val="-5"/>
          <w:sz w:val="22"/>
          <w:shd w:val="clear" w:color="auto" w:fill="F4F6F7"/>
        </w:rPr>
        <w:t xml:space="preserve"> </w:t>
      </w:r>
      <w:r>
        <w:rPr>
          <w:color w:val="333333"/>
          <w:sz w:val="22"/>
          <w:shd w:val="clear" w:color="auto" w:fill="F4F6F7"/>
        </w:rPr>
        <w:t>de</w:t>
      </w:r>
      <w:r>
        <w:rPr>
          <w:color w:val="333333"/>
          <w:spacing w:val="-6"/>
          <w:sz w:val="22"/>
          <w:shd w:val="clear" w:color="auto" w:fill="F4F6F7"/>
        </w:rPr>
        <w:t xml:space="preserve"> </w:t>
      </w:r>
      <w:r>
        <w:rPr>
          <w:color w:val="333333"/>
          <w:sz w:val="22"/>
          <w:shd w:val="clear" w:color="auto" w:fill="F4F6F7"/>
        </w:rPr>
        <w:t>atribuire”</w:t>
      </w:r>
      <w:r>
        <w:rPr>
          <w:color w:val="333333"/>
          <w:spacing w:val="-3"/>
          <w:sz w:val="22"/>
          <w:shd w:val="clear" w:color="auto" w:fill="F4F6F7"/>
        </w:rPr>
        <w:t xml:space="preserve"> </w:t>
      </w:r>
      <w:r>
        <w:rPr>
          <w:color w:val="333333"/>
          <w:sz w:val="22"/>
          <w:shd w:val="clear" w:color="auto" w:fill="F4F6F7"/>
        </w:rPr>
        <w:t>sau</w:t>
      </w:r>
      <w:r>
        <w:rPr>
          <w:color w:val="333333"/>
          <w:spacing w:val="-9"/>
          <w:sz w:val="22"/>
          <w:shd w:val="clear" w:color="auto" w:fill="F4F6F7"/>
        </w:rPr>
        <w:t xml:space="preserve"> </w:t>
      </w:r>
      <w:r>
        <w:rPr>
          <w:color w:val="333333"/>
          <w:sz w:val="22"/>
          <w:shd w:val="clear" w:color="auto" w:fill="F4F6F7"/>
        </w:rPr>
        <w:t>“Pentru</w:t>
      </w:r>
      <w:r>
        <w:rPr>
          <w:color w:val="333333"/>
          <w:spacing w:val="-4"/>
          <w:sz w:val="22"/>
          <w:shd w:val="clear" w:color="auto" w:fill="F4F6F7"/>
        </w:rPr>
        <w:t xml:space="preserve"> </w:t>
      </w:r>
      <w:r>
        <w:rPr>
          <w:color w:val="333333"/>
          <w:sz w:val="22"/>
          <w:shd w:val="clear" w:color="auto" w:fill="F4F6F7"/>
        </w:rPr>
        <w:t>garanţia</w:t>
      </w:r>
      <w:r>
        <w:rPr>
          <w:color w:val="333333"/>
          <w:spacing w:val="-6"/>
          <w:sz w:val="22"/>
          <w:shd w:val="clear" w:color="auto" w:fill="F4F6F7"/>
        </w:rPr>
        <w:t xml:space="preserve"> </w:t>
      </w:r>
      <w:r>
        <w:rPr>
          <w:color w:val="333333"/>
          <w:sz w:val="22"/>
          <w:shd w:val="clear" w:color="auto" w:fill="F4F6F7"/>
        </w:rPr>
        <w:t>pentru</w:t>
      </w:r>
      <w:r>
        <w:rPr>
          <w:color w:val="333333"/>
          <w:spacing w:val="-9"/>
          <w:sz w:val="22"/>
          <w:shd w:val="clear" w:color="auto" w:fill="F4F6F7"/>
        </w:rPr>
        <w:t xml:space="preserve"> </w:t>
      </w:r>
      <w:r>
        <w:rPr>
          <w:color w:val="333333"/>
          <w:sz w:val="22"/>
          <w:shd w:val="clear" w:color="auto" w:fill="F4F6F7"/>
        </w:rPr>
        <w:t>ofertă</w:t>
      </w:r>
      <w:r>
        <w:rPr>
          <w:color w:val="333333"/>
          <w:spacing w:val="-3"/>
          <w:sz w:val="22"/>
          <w:shd w:val="clear" w:color="auto" w:fill="F4F6F7"/>
        </w:rPr>
        <w:t xml:space="preserve"> </w:t>
      </w:r>
      <w:r>
        <w:rPr>
          <w:color w:val="333333"/>
          <w:sz w:val="22"/>
          <w:shd w:val="clear" w:color="auto" w:fill="F4F6F7"/>
        </w:rPr>
        <w:t>la</w:t>
      </w:r>
      <w:r>
        <w:rPr>
          <w:color w:val="333333"/>
          <w:spacing w:val="-8"/>
          <w:sz w:val="22"/>
          <w:shd w:val="clear" w:color="auto" w:fill="F4F6F7"/>
        </w:rPr>
        <w:t xml:space="preserve"> </w:t>
      </w:r>
      <w:r>
        <w:rPr>
          <w:color w:val="333333"/>
          <w:sz w:val="22"/>
          <w:shd w:val="clear" w:color="auto" w:fill="F4F6F7"/>
        </w:rPr>
        <w:t>procedura</w:t>
      </w:r>
      <w:r>
        <w:rPr>
          <w:color w:val="333333"/>
          <w:spacing w:val="-6"/>
          <w:sz w:val="22"/>
          <w:shd w:val="clear" w:color="auto" w:fill="F4F6F7"/>
        </w:rPr>
        <w:t xml:space="preserve"> </w:t>
      </w:r>
      <w:r>
        <w:rPr>
          <w:color w:val="333333"/>
          <w:sz w:val="22"/>
          <w:shd w:val="clear" w:color="auto" w:fill="F4F6F7"/>
        </w:rPr>
        <w:t>de</w:t>
      </w:r>
      <w:r>
        <w:rPr>
          <w:color w:val="333333"/>
          <w:sz w:val="22"/>
        </w:rPr>
        <w:t xml:space="preserve"> </w:t>
      </w:r>
      <w:r>
        <w:rPr>
          <w:color w:val="333333"/>
          <w:sz w:val="22"/>
          <w:shd w:val="clear" w:color="auto" w:fill="F4F6F7"/>
        </w:rPr>
        <w:t>achiziție publică nr</w:t>
      </w:r>
      <w:r>
        <w:rPr>
          <w:color w:val="333333"/>
          <w:sz w:val="22"/>
          <w:u w:val="single" w:color="313131"/>
          <w:shd w:val="clear" w:color="auto" w:fill="F4F6F7"/>
        </w:rPr>
        <w:t>.</w:t>
      </w:r>
      <w:r>
        <w:rPr>
          <w:color w:val="333333"/>
          <w:sz w:val="22"/>
          <w:u w:val="single" w:color="313131"/>
          <w:shd w:val="clear" w:color="auto" w:fill="F4F6F7"/>
        </w:rPr>
        <w:tab/>
      </w:r>
      <w:r>
        <w:rPr>
          <w:color w:val="333333"/>
          <w:spacing w:val="-4"/>
          <w:sz w:val="22"/>
          <w:shd w:val="clear" w:color="auto" w:fill="F4F6F7"/>
        </w:rPr>
        <w:t>di</w:t>
      </w:r>
      <w:r>
        <w:rPr>
          <w:color w:val="333333"/>
          <w:spacing w:val="-4"/>
          <w:sz w:val="22"/>
          <w:u w:val="single" w:color="313131"/>
          <w:shd w:val="clear" w:color="auto" w:fill="F4F6F7"/>
        </w:rPr>
        <w:t>n</w:t>
      </w:r>
      <w:r>
        <w:rPr>
          <w:color w:val="333333"/>
          <w:sz w:val="22"/>
          <w:u w:val="single" w:color="313131"/>
          <w:shd w:val="clear" w:color="auto" w:fill="F4F6F7"/>
        </w:rPr>
        <w:tab/>
      </w:r>
      <w:r>
        <w:rPr>
          <w:color w:val="333333"/>
          <w:spacing w:val="-10"/>
          <w:sz w:val="22"/>
          <w:shd w:val="clear" w:color="auto" w:fill="F4F6F7"/>
        </w:rPr>
        <w:t>”</w:t>
      </w:r>
    </w:p>
    <w:p w14:paraId="25011A99">
      <w:pPr>
        <w:spacing w:before="144" w:line="240" w:lineRule="auto"/>
        <w:rPr>
          <w:sz w:val="22"/>
        </w:rPr>
      </w:pPr>
    </w:p>
    <w:p w14:paraId="103B8B5D">
      <w:pPr>
        <w:pStyle w:val="42"/>
        <w:numPr>
          <w:ilvl w:val="0"/>
          <w:numId w:val="10"/>
        </w:numPr>
        <w:tabs>
          <w:tab w:val="left" w:pos="1764"/>
          <w:tab w:val="left" w:pos="2471"/>
          <w:tab w:val="left" w:pos="3681"/>
          <w:tab w:val="left" w:pos="3950"/>
          <w:tab w:val="left" w:pos="4195"/>
          <w:tab w:val="left" w:pos="4991"/>
          <w:tab w:val="left" w:pos="6091"/>
          <w:tab w:val="left" w:pos="6487"/>
          <w:tab w:val="left" w:pos="8075"/>
          <w:tab w:val="left" w:pos="8870"/>
          <w:tab w:val="left" w:pos="11241"/>
          <w:tab w:val="clear" w:pos="1134"/>
        </w:tabs>
        <w:spacing w:before="0" w:after="0" w:line="240" w:lineRule="auto"/>
        <w:ind w:left="1764" w:right="576" w:hanging="425"/>
        <w:jc w:val="left"/>
        <w:rPr>
          <w:b/>
          <w:sz w:val="24"/>
        </w:rPr>
      </w:pPr>
      <w:r>
        <w:rPr>
          <w:b/>
          <w:sz w:val="24"/>
        </w:rPr>
        <w:tab/>
      </w:r>
      <w:r>
        <w:rPr>
          <w:b/>
          <w:spacing w:val="-2"/>
          <w:sz w:val="24"/>
        </w:rPr>
        <w:t>Garanția</w:t>
      </w:r>
      <w:r>
        <w:rPr>
          <w:b/>
          <w:sz w:val="24"/>
        </w:rPr>
        <w:tab/>
      </w:r>
      <w:r>
        <w:rPr>
          <w:b/>
          <w:spacing w:val="-6"/>
          <w:sz w:val="24"/>
        </w:rPr>
        <w:t>de</w:t>
      </w:r>
      <w:r>
        <w:rPr>
          <w:b/>
          <w:sz w:val="24"/>
        </w:rPr>
        <w:tab/>
      </w:r>
      <w:r>
        <w:rPr>
          <w:b/>
          <w:sz w:val="24"/>
        </w:rPr>
        <w:tab/>
      </w:r>
      <w:r>
        <w:rPr>
          <w:b/>
          <w:spacing w:val="-4"/>
          <w:sz w:val="24"/>
        </w:rPr>
        <w:t>bună</w:t>
      </w:r>
      <w:r>
        <w:rPr>
          <w:b/>
          <w:sz w:val="24"/>
        </w:rPr>
        <w:tab/>
      </w:r>
      <w:r>
        <w:rPr>
          <w:b/>
          <w:spacing w:val="-2"/>
          <w:sz w:val="24"/>
        </w:rPr>
        <w:t>execuție</w:t>
      </w:r>
      <w:r>
        <w:rPr>
          <w:b/>
          <w:sz w:val="24"/>
        </w:rPr>
        <w:tab/>
      </w:r>
      <w:r>
        <w:rPr>
          <w:b/>
          <w:spacing w:val="-10"/>
          <w:sz w:val="24"/>
        </w:rPr>
        <w:t>a</w:t>
      </w:r>
      <w:r>
        <w:rPr>
          <w:b/>
          <w:sz w:val="24"/>
        </w:rPr>
        <w:tab/>
      </w:r>
      <w:r>
        <w:rPr>
          <w:b/>
          <w:spacing w:val="-2"/>
          <w:sz w:val="24"/>
        </w:rPr>
        <w:t>contractului,</w:t>
      </w:r>
      <w:r>
        <w:rPr>
          <w:b/>
          <w:sz w:val="24"/>
        </w:rPr>
        <w:tab/>
      </w:r>
      <w:r>
        <w:rPr>
          <w:b/>
          <w:spacing w:val="-4"/>
          <w:sz w:val="24"/>
        </w:rPr>
        <w:t>după</w:t>
      </w:r>
      <w:r>
        <w:rPr>
          <w:b/>
          <w:sz w:val="24"/>
        </w:rPr>
        <w:tab/>
      </w:r>
      <w:r>
        <w:rPr>
          <w:b/>
          <w:spacing w:val="-4"/>
          <w:sz w:val="24"/>
        </w:rPr>
        <w:t>caz</w:t>
      </w:r>
      <w:r>
        <w:rPr>
          <w:sz w:val="24"/>
          <w:u w:val="single"/>
        </w:rPr>
        <w:tab/>
      </w:r>
      <w:r>
        <w:rPr>
          <w:b/>
          <w:spacing w:val="-10"/>
          <w:sz w:val="24"/>
        </w:rPr>
        <w:t xml:space="preserve">, </w:t>
      </w:r>
      <w:r>
        <w:rPr>
          <w:b/>
          <w:spacing w:val="-2"/>
          <w:sz w:val="24"/>
        </w:rPr>
        <w:t>cuantumul</w:t>
      </w:r>
      <w:r>
        <w:rPr>
          <w:sz w:val="24"/>
          <w:u w:val="single"/>
        </w:rPr>
        <w:tab/>
      </w:r>
      <w:r>
        <w:rPr>
          <w:sz w:val="24"/>
          <w:u w:val="single"/>
        </w:rPr>
        <w:tab/>
      </w:r>
      <w:r>
        <w:rPr>
          <w:b/>
          <w:spacing w:val="-10"/>
          <w:sz w:val="24"/>
        </w:rPr>
        <w:t>.</w:t>
      </w:r>
    </w:p>
    <w:p w14:paraId="6C8BF15C">
      <w:pPr>
        <w:pStyle w:val="42"/>
        <w:numPr>
          <w:ilvl w:val="0"/>
          <w:numId w:val="10"/>
        </w:numPr>
        <w:tabs>
          <w:tab w:val="left" w:pos="1699"/>
          <w:tab w:val="clear" w:pos="1134"/>
        </w:tabs>
        <w:spacing w:before="77" w:after="0" w:line="240" w:lineRule="auto"/>
        <w:ind w:left="1699" w:right="1021" w:hanging="360"/>
        <w:jc w:val="left"/>
        <w:rPr>
          <w:rFonts w:ascii="Calibri" w:hAnsi="Calibri"/>
          <w:sz w:val="24"/>
        </w:rPr>
      </w:pPr>
      <w:r>
        <w:rPr>
          <w:b/>
          <w:sz w:val="24"/>
        </w:rPr>
        <w:t xml:space="preserve"> ​Motivul recurgerii la procedura accelerată (în cazul licitației deschise, restrânse și a procedurii</w:t>
      </w:r>
      <w:r>
        <w:rPr>
          <w:b/>
          <w:spacing w:val="-10"/>
          <w:sz w:val="24"/>
        </w:rPr>
        <w:t xml:space="preserve"> </w:t>
      </w:r>
      <w:r>
        <w:rPr>
          <w:b/>
          <w:sz w:val="24"/>
        </w:rPr>
        <w:t>negociate),</w:t>
      </w:r>
      <w:r>
        <w:rPr>
          <w:b/>
          <w:spacing w:val="-7"/>
          <w:sz w:val="24"/>
        </w:rPr>
        <w:t xml:space="preserve"> </w:t>
      </w:r>
      <w:r>
        <w:rPr>
          <w:b/>
          <w:sz w:val="24"/>
        </w:rPr>
        <w:t>după</w:t>
      </w:r>
      <w:r>
        <w:rPr>
          <w:b/>
          <w:spacing w:val="-9"/>
          <w:sz w:val="24"/>
        </w:rPr>
        <w:t xml:space="preserve"> </w:t>
      </w:r>
      <w:r>
        <w:rPr>
          <w:b/>
          <w:sz w:val="24"/>
        </w:rPr>
        <w:t>caz</w:t>
      </w:r>
      <w:r>
        <w:rPr>
          <w:b/>
          <w:spacing w:val="-5"/>
          <w:sz w:val="24"/>
        </w:rPr>
        <w:t xml:space="preserve"> </w:t>
      </w:r>
      <w:r>
        <w:rPr>
          <w:b/>
          <w:sz w:val="24"/>
        </w:rPr>
        <w:t>_</w:t>
      </w:r>
      <w:r>
        <w:rPr>
          <w:b/>
          <w:spacing w:val="-9"/>
          <w:sz w:val="24"/>
        </w:rPr>
        <w:t xml:space="preserve"> </w:t>
      </w:r>
      <w:r>
        <w:rPr>
          <w:b/>
          <w:sz w:val="24"/>
        </w:rPr>
        <w:t>Achizițiile</w:t>
      </w:r>
      <w:r>
        <w:rPr>
          <w:b/>
          <w:spacing w:val="-9"/>
          <w:sz w:val="24"/>
        </w:rPr>
        <w:t xml:space="preserve"> </w:t>
      </w:r>
      <w:r>
        <w:rPr>
          <w:b/>
          <w:sz w:val="24"/>
        </w:rPr>
        <w:t>publice</w:t>
      </w:r>
      <w:r>
        <w:rPr>
          <w:b/>
          <w:spacing w:val="-5"/>
          <w:sz w:val="24"/>
        </w:rPr>
        <w:t xml:space="preserve"> </w:t>
      </w:r>
      <w:r>
        <w:rPr>
          <w:b/>
          <w:sz w:val="24"/>
        </w:rPr>
        <w:t>de</w:t>
      </w:r>
      <w:r>
        <w:rPr>
          <w:b/>
          <w:spacing w:val="-12"/>
          <w:sz w:val="24"/>
        </w:rPr>
        <w:t xml:space="preserve"> </w:t>
      </w:r>
      <w:r>
        <w:rPr>
          <w:b/>
          <w:sz w:val="24"/>
        </w:rPr>
        <w:t>valoare</w:t>
      </w:r>
      <w:r>
        <w:rPr>
          <w:b/>
          <w:spacing w:val="-8"/>
          <w:sz w:val="24"/>
        </w:rPr>
        <w:t xml:space="preserve"> </w:t>
      </w:r>
      <w:r>
        <w:rPr>
          <w:b/>
          <w:sz w:val="24"/>
        </w:rPr>
        <w:t>mică</w:t>
      </w:r>
      <w:r>
        <w:rPr>
          <w:b/>
          <w:spacing w:val="-7"/>
          <w:sz w:val="24"/>
        </w:rPr>
        <w:t xml:space="preserve"> </w:t>
      </w:r>
      <w:r>
        <w:rPr>
          <w:rFonts w:ascii="Calibri" w:hAnsi="Calibri"/>
          <w:sz w:val="24"/>
        </w:rPr>
        <w:t>reprezintă</w:t>
      </w:r>
      <w:r>
        <w:rPr>
          <w:rFonts w:ascii="Calibri" w:hAnsi="Calibri"/>
          <w:spacing w:val="-5"/>
          <w:sz w:val="24"/>
        </w:rPr>
        <w:t xml:space="preserve"> </w:t>
      </w:r>
      <w:r>
        <w:rPr>
          <w:rFonts w:ascii="Calibri" w:hAnsi="Calibri"/>
          <w:sz w:val="24"/>
        </w:rPr>
        <w:t>contractele</w:t>
      </w:r>
    </w:p>
    <w:p w14:paraId="6AB263CD">
      <w:pPr>
        <w:pStyle w:val="42"/>
        <w:spacing w:after="0" w:line="240" w:lineRule="auto"/>
        <w:jc w:val="left"/>
        <w:rPr>
          <w:rFonts w:ascii="Calibri" w:hAnsi="Calibri"/>
          <w:sz w:val="24"/>
        </w:rPr>
        <w:sectPr>
          <w:pgSz w:w="12240" w:h="15840"/>
          <w:pgMar w:top="480" w:right="0" w:bottom="280" w:left="360" w:header="720" w:footer="720" w:gutter="0"/>
          <w:cols w:space="720" w:num="1"/>
        </w:sectPr>
      </w:pPr>
    </w:p>
    <w:p w14:paraId="7DD48F1C">
      <w:pPr>
        <w:spacing w:before="59"/>
        <w:ind w:left="1699" w:right="844" w:firstLine="0"/>
        <w:jc w:val="left"/>
        <w:rPr>
          <w:rFonts w:ascii="Calibri" w:hAnsi="Calibri"/>
          <w:sz w:val="24"/>
        </w:rPr>
      </w:pPr>
      <w:r>
        <w:rPr>
          <w:rFonts w:ascii="Calibri" w:hAnsi="Calibri"/>
          <w:sz w:val="24"/>
        </w:rPr>
        <w:t xml:space="preserve">care au ca obiect achiziția de bunuri,, </w:t>
      </w:r>
      <w:r>
        <w:rPr>
          <w:b/>
          <w:sz w:val="24"/>
        </w:rPr>
        <w:t xml:space="preserve">planificate </w:t>
      </w:r>
      <w:r>
        <w:rPr>
          <w:rFonts w:ascii="Calibri" w:hAnsi="Calibri"/>
          <w:sz w:val="24"/>
        </w:rPr>
        <w:t>și încheiate de către autoritățile/entitățile contractante,</w:t>
      </w:r>
      <w:r>
        <w:rPr>
          <w:rFonts w:ascii="Calibri" w:hAnsi="Calibri"/>
          <w:spacing w:val="-9"/>
          <w:sz w:val="24"/>
        </w:rPr>
        <w:t xml:space="preserve"> </w:t>
      </w:r>
      <w:r>
        <w:rPr>
          <w:rFonts w:ascii="Calibri" w:hAnsi="Calibri"/>
          <w:sz w:val="24"/>
        </w:rPr>
        <w:t>a</w:t>
      </w:r>
      <w:r>
        <w:rPr>
          <w:rFonts w:ascii="Calibri" w:hAnsi="Calibri"/>
          <w:spacing w:val="-6"/>
          <w:sz w:val="24"/>
        </w:rPr>
        <w:t xml:space="preserve"> </w:t>
      </w:r>
      <w:r>
        <w:rPr>
          <w:rFonts w:ascii="Calibri" w:hAnsi="Calibri"/>
          <w:sz w:val="24"/>
        </w:rPr>
        <w:t>căror</w:t>
      </w:r>
      <w:r>
        <w:rPr>
          <w:rFonts w:ascii="Calibri" w:hAnsi="Calibri"/>
          <w:spacing w:val="-8"/>
          <w:sz w:val="24"/>
        </w:rPr>
        <w:t xml:space="preserve"> </w:t>
      </w:r>
      <w:r>
        <w:rPr>
          <w:rFonts w:ascii="Calibri" w:hAnsi="Calibri"/>
          <w:sz w:val="24"/>
        </w:rPr>
        <w:t>valoare</w:t>
      </w:r>
      <w:r>
        <w:rPr>
          <w:rFonts w:ascii="Calibri" w:hAnsi="Calibri"/>
          <w:spacing w:val="-6"/>
          <w:sz w:val="24"/>
        </w:rPr>
        <w:t xml:space="preserve"> </w:t>
      </w:r>
      <w:r>
        <w:rPr>
          <w:rFonts w:ascii="Calibri" w:hAnsi="Calibri"/>
          <w:sz w:val="24"/>
        </w:rPr>
        <w:t>estimată,</w:t>
      </w:r>
      <w:r>
        <w:rPr>
          <w:rFonts w:ascii="Calibri" w:hAnsi="Calibri"/>
          <w:spacing w:val="-1"/>
          <w:sz w:val="24"/>
        </w:rPr>
        <w:t xml:space="preserve"> </w:t>
      </w:r>
      <w:r>
        <w:rPr>
          <w:rFonts w:ascii="Calibri" w:hAnsi="Calibri"/>
          <w:sz w:val="24"/>
        </w:rPr>
        <w:t>fără</w:t>
      </w:r>
      <w:r>
        <w:rPr>
          <w:rFonts w:ascii="Calibri" w:hAnsi="Calibri"/>
          <w:spacing w:val="-4"/>
          <w:sz w:val="24"/>
        </w:rPr>
        <w:t xml:space="preserve"> </w:t>
      </w:r>
      <w:r>
        <w:rPr>
          <w:rFonts w:ascii="Calibri" w:hAnsi="Calibri"/>
          <w:sz w:val="24"/>
        </w:rPr>
        <w:t>taxa</w:t>
      </w:r>
      <w:r>
        <w:rPr>
          <w:rFonts w:ascii="Calibri" w:hAnsi="Calibri"/>
          <w:spacing w:val="-8"/>
          <w:sz w:val="24"/>
        </w:rPr>
        <w:t xml:space="preserve"> </w:t>
      </w:r>
      <w:r>
        <w:rPr>
          <w:rFonts w:ascii="Calibri" w:hAnsi="Calibri"/>
          <w:sz w:val="24"/>
        </w:rPr>
        <w:t>pe</w:t>
      </w:r>
      <w:r>
        <w:rPr>
          <w:rFonts w:ascii="Calibri" w:hAnsi="Calibri"/>
          <w:spacing w:val="-6"/>
          <w:sz w:val="24"/>
        </w:rPr>
        <w:t xml:space="preserve"> </w:t>
      </w:r>
      <w:r>
        <w:rPr>
          <w:rFonts w:ascii="Calibri" w:hAnsi="Calibri"/>
          <w:sz w:val="24"/>
        </w:rPr>
        <w:t>valoarea</w:t>
      </w:r>
      <w:r>
        <w:rPr>
          <w:rFonts w:ascii="Calibri" w:hAnsi="Calibri"/>
          <w:spacing w:val="-8"/>
          <w:sz w:val="24"/>
        </w:rPr>
        <w:t xml:space="preserve"> </w:t>
      </w:r>
      <w:r>
        <w:rPr>
          <w:rFonts w:ascii="Calibri" w:hAnsi="Calibri"/>
          <w:sz w:val="24"/>
        </w:rPr>
        <w:t>adăugată,</w:t>
      </w:r>
      <w:r>
        <w:rPr>
          <w:rFonts w:ascii="Calibri" w:hAnsi="Calibri"/>
          <w:spacing w:val="-4"/>
          <w:sz w:val="24"/>
        </w:rPr>
        <w:t xml:space="preserve"> </w:t>
      </w:r>
      <w:r>
        <w:rPr>
          <w:rFonts w:ascii="Calibri" w:hAnsi="Calibri"/>
          <w:sz w:val="24"/>
        </w:rPr>
        <w:t>nu</w:t>
      </w:r>
      <w:r>
        <w:rPr>
          <w:rFonts w:ascii="Calibri" w:hAnsi="Calibri"/>
          <w:spacing w:val="-10"/>
          <w:sz w:val="24"/>
        </w:rPr>
        <w:t xml:space="preserve"> </w:t>
      </w:r>
      <w:r>
        <w:rPr>
          <w:rFonts w:ascii="Calibri" w:hAnsi="Calibri"/>
          <w:sz w:val="24"/>
        </w:rPr>
        <w:t>depășește</w:t>
      </w:r>
      <w:r>
        <w:rPr>
          <w:rFonts w:ascii="Calibri" w:hAnsi="Calibri"/>
          <w:spacing w:val="-6"/>
          <w:sz w:val="24"/>
        </w:rPr>
        <w:t xml:space="preserve"> </w:t>
      </w:r>
      <w:r>
        <w:rPr>
          <w:rFonts w:ascii="Calibri" w:hAnsi="Calibri"/>
          <w:sz w:val="24"/>
        </w:rPr>
        <w:t>pragurile prevăzute la art. 2 alin. (1) din Legea nr. 131/2015 privind achizițiile publice.</w:t>
      </w:r>
    </w:p>
    <w:p w14:paraId="4BAAF31F">
      <w:pPr>
        <w:pStyle w:val="27"/>
        <w:spacing w:before="222"/>
        <w:rPr>
          <w:rFonts w:ascii="Calibri"/>
          <w:b w:val="0"/>
        </w:rPr>
      </w:pPr>
    </w:p>
    <w:p w14:paraId="06952B66">
      <w:pPr>
        <w:pStyle w:val="42"/>
        <w:numPr>
          <w:ilvl w:val="0"/>
          <w:numId w:val="10"/>
        </w:numPr>
        <w:tabs>
          <w:tab w:val="left" w:pos="1699"/>
          <w:tab w:val="clear" w:pos="1134"/>
        </w:tabs>
        <w:spacing w:before="1" w:after="0" w:line="240" w:lineRule="auto"/>
        <w:ind w:left="1699" w:right="1116" w:hanging="360"/>
        <w:jc w:val="left"/>
        <w:rPr>
          <w:b/>
          <w:sz w:val="24"/>
        </w:rPr>
      </w:pPr>
      <w:r>
        <w:rPr>
          <w:b/>
          <w:spacing w:val="-3"/>
          <w:sz w:val="24"/>
        </w:rPr>
        <w:t xml:space="preserve"> </w:t>
      </w:r>
      <w:r>
        <w:rPr>
          <w:b/>
          <w:sz w:val="24"/>
        </w:rPr>
        <w:t>Tehnici</w:t>
      </w:r>
      <w:r>
        <w:rPr>
          <w:b/>
          <w:spacing w:val="-9"/>
          <w:sz w:val="24"/>
        </w:rPr>
        <w:t xml:space="preserve"> </w:t>
      </w:r>
      <w:r>
        <w:rPr>
          <w:b/>
          <w:sz w:val="24"/>
        </w:rPr>
        <w:t>și</w:t>
      </w:r>
      <w:r>
        <w:rPr>
          <w:b/>
          <w:spacing w:val="-8"/>
          <w:sz w:val="24"/>
        </w:rPr>
        <w:t xml:space="preserve"> </w:t>
      </w:r>
      <w:r>
        <w:rPr>
          <w:b/>
          <w:sz w:val="24"/>
        </w:rPr>
        <w:t>instrumente</w:t>
      </w:r>
      <w:r>
        <w:rPr>
          <w:b/>
          <w:spacing w:val="-4"/>
          <w:sz w:val="24"/>
        </w:rPr>
        <w:t xml:space="preserve"> </w:t>
      </w:r>
      <w:r>
        <w:rPr>
          <w:b/>
          <w:sz w:val="24"/>
        </w:rPr>
        <w:t>specifice</w:t>
      </w:r>
      <w:r>
        <w:rPr>
          <w:b/>
          <w:spacing w:val="-8"/>
          <w:sz w:val="24"/>
        </w:rPr>
        <w:t xml:space="preserve"> </w:t>
      </w:r>
      <w:r>
        <w:rPr>
          <w:b/>
          <w:sz w:val="24"/>
        </w:rPr>
        <w:t>de</w:t>
      </w:r>
      <w:r>
        <w:rPr>
          <w:b/>
          <w:spacing w:val="-7"/>
          <w:sz w:val="24"/>
        </w:rPr>
        <w:t xml:space="preserve"> </w:t>
      </w:r>
      <w:r>
        <w:rPr>
          <w:b/>
          <w:sz w:val="24"/>
        </w:rPr>
        <w:t>atribuire</w:t>
      </w:r>
      <w:r>
        <w:rPr>
          <w:b/>
          <w:spacing w:val="-8"/>
          <w:sz w:val="24"/>
        </w:rPr>
        <w:t xml:space="preserve"> </w:t>
      </w:r>
      <w:r>
        <w:rPr>
          <w:b/>
          <w:sz w:val="24"/>
        </w:rPr>
        <w:t>(dacă</w:t>
      </w:r>
      <w:r>
        <w:rPr>
          <w:b/>
          <w:spacing w:val="-8"/>
          <w:sz w:val="24"/>
        </w:rPr>
        <w:t xml:space="preserve"> </w:t>
      </w:r>
      <w:r>
        <w:rPr>
          <w:b/>
          <w:sz w:val="24"/>
        </w:rPr>
        <w:t>este</w:t>
      </w:r>
      <w:r>
        <w:rPr>
          <w:b/>
          <w:spacing w:val="-4"/>
          <w:sz w:val="24"/>
        </w:rPr>
        <w:t xml:space="preserve"> </w:t>
      </w:r>
      <w:r>
        <w:rPr>
          <w:b/>
          <w:sz w:val="24"/>
        </w:rPr>
        <w:t>cazul</w:t>
      </w:r>
      <w:r>
        <w:rPr>
          <w:b/>
          <w:spacing w:val="-5"/>
          <w:sz w:val="24"/>
        </w:rPr>
        <w:t xml:space="preserve"> </w:t>
      </w:r>
      <w:r>
        <w:rPr>
          <w:b/>
          <w:sz w:val="24"/>
        </w:rPr>
        <w:t>specificați</w:t>
      </w:r>
      <w:r>
        <w:rPr>
          <w:b/>
          <w:spacing w:val="-5"/>
          <w:sz w:val="24"/>
        </w:rPr>
        <w:t xml:space="preserve"> </w:t>
      </w:r>
      <w:r>
        <w:rPr>
          <w:b/>
          <w:sz w:val="24"/>
        </w:rPr>
        <w:t>dacă</w:t>
      </w:r>
      <w:r>
        <w:rPr>
          <w:b/>
          <w:spacing w:val="-6"/>
          <w:sz w:val="24"/>
        </w:rPr>
        <w:t xml:space="preserve"> </w:t>
      </w:r>
      <w:r>
        <w:rPr>
          <w:b/>
          <w:sz w:val="24"/>
        </w:rPr>
        <w:t>se</w:t>
      </w:r>
      <w:r>
        <w:rPr>
          <w:b/>
          <w:spacing w:val="-8"/>
          <w:sz w:val="24"/>
        </w:rPr>
        <w:t xml:space="preserve"> </w:t>
      </w:r>
      <w:r>
        <w:rPr>
          <w:b/>
          <w:sz w:val="24"/>
        </w:rPr>
        <w:t>va</w:t>
      </w:r>
      <w:r>
        <w:rPr>
          <w:b/>
          <w:spacing w:val="-6"/>
          <w:sz w:val="24"/>
        </w:rPr>
        <w:t xml:space="preserve"> </w:t>
      </w:r>
      <w:r>
        <w:rPr>
          <w:b/>
          <w:sz w:val="24"/>
        </w:rPr>
        <w:t>utiliza acordul-cadru, sistemul dinamic de achiziție sau licitația electronică): nu sunt</w:t>
      </w:r>
    </w:p>
    <w:p w14:paraId="393E7C48">
      <w:pPr>
        <w:pStyle w:val="42"/>
        <w:numPr>
          <w:ilvl w:val="0"/>
          <w:numId w:val="10"/>
        </w:numPr>
        <w:tabs>
          <w:tab w:val="left" w:pos="1763"/>
          <w:tab w:val="clear" w:pos="1134"/>
        </w:tabs>
        <w:spacing w:before="120" w:after="0" w:line="240" w:lineRule="auto"/>
        <w:ind w:left="1339" w:right="1317" w:firstLine="0"/>
        <w:jc w:val="left"/>
        <w:rPr>
          <w:b/>
          <w:sz w:val="24"/>
        </w:rPr>
      </w:pPr>
      <w:r>
        <w:rPr>
          <w:b/>
          <w:sz w:val="24"/>
        </w:rPr>
        <w:t>Condiții</w:t>
      </w:r>
      <w:r>
        <w:rPr>
          <w:b/>
          <w:spacing w:val="-11"/>
          <w:sz w:val="24"/>
        </w:rPr>
        <w:t xml:space="preserve"> </w:t>
      </w:r>
      <w:r>
        <w:rPr>
          <w:b/>
          <w:sz w:val="24"/>
        </w:rPr>
        <w:t>speciale</w:t>
      </w:r>
      <w:r>
        <w:rPr>
          <w:b/>
          <w:spacing w:val="-8"/>
          <w:sz w:val="24"/>
        </w:rPr>
        <w:t xml:space="preserve"> </w:t>
      </w:r>
      <w:r>
        <w:rPr>
          <w:b/>
          <w:sz w:val="24"/>
        </w:rPr>
        <w:t>de</w:t>
      </w:r>
      <w:r>
        <w:rPr>
          <w:b/>
          <w:spacing w:val="-10"/>
          <w:sz w:val="24"/>
        </w:rPr>
        <w:t xml:space="preserve"> </w:t>
      </w:r>
      <w:r>
        <w:rPr>
          <w:b/>
          <w:sz w:val="24"/>
        </w:rPr>
        <w:t>care</w:t>
      </w:r>
      <w:r>
        <w:rPr>
          <w:b/>
          <w:spacing w:val="-5"/>
          <w:sz w:val="24"/>
        </w:rPr>
        <w:t xml:space="preserve"> </w:t>
      </w:r>
      <w:r>
        <w:rPr>
          <w:b/>
          <w:sz w:val="24"/>
        </w:rPr>
        <w:t>depinde</w:t>
      </w:r>
      <w:r>
        <w:rPr>
          <w:b/>
          <w:spacing w:val="-10"/>
          <w:sz w:val="24"/>
        </w:rPr>
        <w:t xml:space="preserve"> </w:t>
      </w:r>
      <w:r>
        <w:rPr>
          <w:b/>
          <w:sz w:val="24"/>
        </w:rPr>
        <w:t>îndeplinirea</w:t>
      </w:r>
      <w:r>
        <w:rPr>
          <w:b/>
          <w:spacing w:val="-7"/>
          <w:sz w:val="24"/>
        </w:rPr>
        <w:t xml:space="preserve"> </w:t>
      </w:r>
      <w:r>
        <w:rPr>
          <w:b/>
          <w:sz w:val="24"/>
        </w:rPr>
        <w:t>contractului</w:t>
      </w:r>
      <w:r>
        <w:rPr>
          <w:b/>
          <w:spacing w:val="-11"/>
          <w:sz w:val="24"/>
        </w:rPr>
        <w:t xml:space="preserve"> </w:t>
      </w:r>
      <w:r>
        <w:rPr>
          <w:b/>
          <w:sz w:val="24"/>
        </w:rPr>
        <w:t>(</w:t>
      </w:r>
      <w:r>
        <w:rPr>
          <w:sz w:val="24"/>
        </w:rPr>
        <w:t>indicați</w:t>
      </w:r>
      <w:r>
        <w:rPr>
          <w:spacing w:val="-9"/>
          <w:sz w:val="24"/>
        </w:rPr>
        <w:t xml:space="preserve"> </w:t>
      </w:r>
      <w:r>
        <w:rPr>
          <w:sz w:val="24"/>
        </w:rPr>
        <w:t>după</w:t>
      </w:r>
      <w:r>
        <w:rPr>
          <w:spacing w:val="-10"/>
          <w:sz w:val="24"/>
        </w:rPr>
        <w:t xml:space="preserve"> </w:t>
      </w:r>
      <w:r>
        <w:rPr>
          <w:sz w:val="24"/>
        </w:rPr>
        <w:t>caz</w:t>
      </w:r>
      <w:r>
        <w:rPr>
          <w:b/>
          <w:sz w:val="24"/>
        </w:rPr>
        <w:t>):</w:t>
      </w:r>
      <w:r>
        <w:rPr>
          <w:b/>
          <w:spacing w:val="-5"/>
          <w:sz w:val="24"/>
        </w:rPr>
        <w:t xml:space="preserve"> </w:t>
      </w:r>
      <w:r>
        <w:rPr>
          <w:b/>
          <w:sz w:val="24"/>
        </w:rPr>
        <w:t>conform caietului de sarcini.</w:t>
      </w:r>
    </w:p>
    <w:p w14:paraId="425C5773">
      <w:pPr>
        <w:pStyle w:val="42"/>
        <w:numPr>
          <w:ilvl w:val="0"/>
          <w:numId w:val="10"/>
        </w:numPr>
        <w:tabs>
          <w:tab w:val="left" w:pos="1763"/>
          <w:tab w:val="left" w:pos="5037"/>
          <w:tab w:val="clear" w:pos="1134"/>
        </w:tabs>
        <w:spacing w:before="120" w:after="0" w:line="240" w:lineRule="auto"/>
        <w:ind w:left="1763" w:right="0" w:hanging="424"/>
        <w:jc w:val="left"/>
        <w:rPr>
          <w:b/>
          <w:sz w:val="24"/>
        </w:rPr>
      </w:pPr>
      <w:r>
        <w:rPr>
          <w:b/>
          <w:sz w:val="24"/>
        </w:rPr>
        <w:t>Ofertele</w:t>
      </w:r>
      <w:r>
        <w:rPr>
          <w:b/>
          <w:spacing w:val="-3"/>
          <w:sz w:val="24"/>
        </w:rPr>
        <w:t xml:space="preserve"> </w:t>
      </w:r>
      <w:r>
        <w:rPr>
          <w:b/>
          <w:sz w:val="24"/>
        </w:rPr>
        <w:t>se</w:t>
      </w:r>
      <w:r>
        <w:rPr>
          <w:b/>
          <w:spacing w:val="-5"/>
          <w:sz w:val="24"/>
        </w:rPr>
        <w:t xml:space="preserve"> </w:t>
      </w:r>
      <w:r>
        <w:rPr>
          <w:b/>
          <w:sz w:val="24"/>
        </w:rPr>
        <w:t>prezintă</w:t>
      </w:r>
      <w:r>
        <w:rPr>
          <w:b/>
          <w:spacing w:val="-4"/>
          <w:sz w:val="24"/>
        </w:rPr>
        <w:t xml:space="preserve"> </w:t>
      </w:r>
      <w:r>
        <w:rPr>
          <w:b/>
          <w:sz w:val="24"/>
        </w:rPr>
        <w:t>în</w:t>
      </w:r>
      <w:r>
        <w:rPr>
          <w:b/>
          <w:spacing w:val="-5"/>
          <w:sz w:val="24"/>
        </w:rPr>
        <w:t xml:space="preserve"> </w:t>
      </w:r>
      <w:r>
        <w:rPr>
          <w:b/>
          <w:spacing w:val="-2"/>
          <w:sz w:val="24"/>
        </w:rPr>
        <w:t>valuta</w:t>
      </w:r>
      <w:r>
        <w:rPr>
          <w:sz w:val="24"/>
          <w:u w:val="single"/>
        </w:rPr>
        <w:tab/>
      </w:r>
      <w:r>
        <w:rPr>
          <w:b/>
          <w:sz w:val="24"/>
        </w:rPr>
        <w:t>moneda</w:t>
      </w:r>
      <w:r>
        <w:rPr>
          <w:b/>
          <w:spacing w:val="-13"/>
          <w:sz w:val="24"/>
        </w:rPr>
        <w:t xml:space="preserve"> </w:t>
      </w:r>
      <w:r>
        <w:rPr>
          <w:b/>
          <w:sz w:val="24"/>
        </w:rPr>
        <w:t>națională</w:t>
      </w:r>
      <w:r>
        <w:rPr>
          <w:b/>
          <w:spacing w:val="-6"/>
          <w:sz w:val="24"/>
        </w:rPr>
        <w:t xml:space="preserve"> </w:t>
      </w:r>
      <w:r>
        <w:rPr>
          <w:b/>
          <w:spacing w:val="-5"/>
          <w:sz w:val="24"/>
        </w:rPr>
        <w:t>MD</w:t>
      </w:r>
    </w:p>
    <w:p w14:paraId="22E6E36B">
      <w:pPr>
        <w:pStyle w:val="42"/>
        <w:numPr>
          <w:ilvl w:val="0"/>
          <w:numId w:val="10"/>
        </w:numPr>
        <w:tabs>
          <w:tab w:val="left" w:pos="1763"/>
          <w:tab w:val="clear" w:pos="1134"/>
        </w:tabs>
        <w:spacing w:before="120" w:after="0" w:line="240" w:lineRule="auto"/>
        <w:ind w:left="1763" w:right="0" w:hanging="424"/>
        <w:jc w:val="left"/>
        <w:rPr>
          <w:b/>
          <w:sz w:val="24"/>
        </w:rPr>
      </w:pPr>
      <w:r>
        <w:rPr>
          <w:b/>
          <w:sz w:val="24"/>
        </w:rPr>
        <w:t>Criteriul</w:t>
      </w:r>
      <w:r>
        <w:rPr>
          <w:b/>
          <w:spacing w:val="-11"/>
          <w:sz w:val="24"/>
        </w:rPr>
        <w:t xml:space="preserve"> </w:t>
      </w:r>
      <w:r>
        <w:rPr>
          <w:b/>
          <w:sz w:val="24"/>
        </w:rPr>
        <w:t>de</w:t>
      </w:r>
      <w:r>
        <w:rPr>
          <w:b/>
          <w:spacing w:val="-6"/>
          <w:sz w:val="24"/>
        </w:rPr>
        <w:t xml:space="preserve"> </w:t>
      </w:r>
      <w:r>
        <w:rPr>
          <w:b/>
          <w:sz w:val="24"/>
        </w:rPr>
        <w:t>evaluare</w:t>
      </w:r>
      <w:r>
        <w:rPr>
          <w:b/>
          <w:spacing w:val="-3"/>
          <w:sz w:val="24"/>
        </w:rPr>
        <w:t xml:space="preserve"> </w:t>
      </w:r>
      <w:r>
        <w:rPr>
          <w:b/>
          <w:sz w:val="24"/>
        </w:rPr>
        <w:t>aplicat</w:t>
      </w:r>
      <w:r>
        <w:rPr>
          <w:b/>
          <w:spacing w:val="-8"/>
          <w:sz w:val="24"/>
        </w:rPr>
        <w:t xml:space="preserve"> </w:t>
      </w:r>
      <w:r>
        <w:rPr>
          <w:b/>
          <w:sz w:val="24"/>
        </w:rPr>
        <w:t>pentru</w:t>
      </w:r>
      <w:r>
        <w:rPr>
          <w:b/>
          <w:spacing w:val="-4"/>
          <w:sz w:val="24"/>
        </w:rPr>
        <w:t xml:space="preserve"> </w:t>
      </w:r>
      <w:r>
        <w:rPr>
          <w:b/>
          <w:sz w:val="24"/>
        </w:rPr>
        <w:t>atribuirea</w:t>
      </w:r>
      <w:r>
        <w:rPr>
          <w:b/>
          <w:spacing w:val="-5"/>
          <w:sz w:val="24"/>
        </w:rPr>
        <w:t xml:space="preserve"> </w:t>
      </w:r>
      <w:r>
        <w:rPr>
          <w:b/>
          <w:sz w:val="24"/>
        </w:rPr>
        <w:t>contractului:</w:t>
      </w:r>
      <w:r>
        <w:rPr>
          <w:b/>
          <w:spacing w:val="-8"/>
          <w:sz w:val="24"/>
        </w:rPr>
        <w:t xml:space="preserve"> </w:t>
      </w:r>
      <w:r>
        <w:rPr>
          <w:sz w:val="24"/>
        </w:rPr>
        <w:t>prețul</w:t>
      </w:r>
      <w:r>
        <w:rPr>
          <w:spacing w:val="-3"/>
          <w:sz w:val="24"/>
        </w:rPr>
        <w:t xml:space="preserve"> </w:t>
      </w:r>
      <w:r>
        <w:rPr>
          <w:sz w:val="24"/>
        </w:rPr>
        <w:t>cel</w:t>
      </w:r>
      <w:r>
        <w:rPr>
          <w:spacing w:val="-2"/>
          <w:sz w:val="24"/>
        </w:rPr>
        <w:t xml:space="preserve"> </w:t>
      </w:r>
      <w:r>
        <w:rPr>
          <w:sz w:val="24"/>
        </w:rPr>
        <w:t>mai</w:t>
      </w:r>
      <w:r>
        <w:rPr>
          <w:spacing w:val="-2"/>
          <w:sz w:val="24"/>
        </w:rPr>
        <w:t xml:space="preserve"> scăzut</w:t>
      </w:r>
      <w:r>
        <w:rPr>
          <w:rFonts w:hint="default"/>
          <w:spacing w:val="-2"/>
          <w:sz w:val="24"/>
        </w:rPr>
        <w:t>.</w:t>
      </w:r>
    </w:p>
    <w:p w14:paraId="35A26E72">
      <w:pPr>
        <w:pStyle w:val="42"/>
        <w:numPr>
          <w:ilvl w:val="0"/>
          <w:numId w:val="0"/>
        </w:numPr>
        <w:tabs>
          <w:tab w:val="left" w:pos="1763"/>
          <w:tab w:val="clear" w:pos="1134"/>
        </w:tabs>
        <w:spacing w:before="120" w:after="0" w:line="240" w:lineRule="auto"/>
        <w:ind w:left="1339" w:leftChars="0" w:right="0" w:rightChars="0"/>
        <w:jc w:val="left"/>
        <w:rPr>
          <w:b/>
          <w:sz w:val="24"/>
        </w:rPr>
      </w:pPr>
      <w:r>
        <w:rPr>
          <w:rFonts w:hint="default"/>
          <w:spacing w:val="-2"/>
          <w:sz w:val="24"/>
          <w:lang w:val="en-US"/>
        </w:rPr>
        <w:t xml:space="preserve"> </w:t>
      </w:r>
      <w:r>
        <w:rPr>
          <w:rFonts w:hint="default"/>
          <w:spacing w:val="-2"/>
          <w:sz w:val="24"/>
        </w:rPr>
        <w:t>Î</w:t>
      </w:r>
      <w:r>
        <w:rPr>
          <w:rFonts w:hint="default"/>
          <w:spacing w:val="-2"/>
          <w:sz w:val="24"/>
          <w:lang w:val="en-US"/>
        </w:rPr>
        <w:t xml:space="preserve">n caz de </w:t>
      </w:r>
      <w:r>
        <w:rPr>
          <w:rFonts w:hint="default"/>
          <w:spacing w:val="-2"/>
          <w:sz w:val="24"/>
        </w:rPr>
        <w:t>prezenatre a ofertei a mai multor agenți economici cu acelaș preț, se consideră cîștigător primul după timp , din lista ofertelor.</w:t>
      </w:r>
    </w:p>
    <w:p w14:paraId="3306EA23">
      <w:pPr>
        <w:pStyle w:val="42"/>
        <w:numPr>
          <w:ilvl w:val="0"/>
          <w:numId w:val="10"/>
        </w:numPr>
        <w:tabs>
          <w:tab w:val="left" w:pos="1763"/>
          <w:tab w:val="clear" w:pos="1134"/>
        </w:tabs>
        <w:spacing w:before="120" w:after="0" w:line="240" w:lineRule="auto"/>
        <w:ind w:left="1763" w:right="0" w:hanging="424"/>
        <w:jc w:val="left"/>
        <w:rPr>
          <w:b/>
          <w:sz w:val="24"/>
        </w:rPr>
      </w:pPr>
      <w:r>
        <w:rPr>
          <w:b/>
          <w:sz w:val="24"/>
        </w:rPr>
        <w:t>Factorii</w:t>
      </w:r>
      <w:r>
        <w:rPr>
          <w:b/>
          <w:spacing w:val="-3"/>
          <w:sz w:val="24"/>
        </w:rPr>
        <w:t xml:space="preserve"> </w:t>
      </w:r>
      <w:r>
        <w:rPr>
          <w:b/>
          <w:sz w:val="24"/>
        </w:rPr>
        <w:t>de</w:t>
      </w:r>
      <w:r>
        <w:rPr>
          <w:b/>
          <w:spacing w:val="-4"/>
          <w:sz w:val="24"/>
        </w:rPr>
        <w:t xml:space="preserve"> </w:t>
      </w:r>
      <w:r>
        <w:rPr>
          <w:b/>
          <w:sz w:val="24"/>
        </w:rPr>
        <w:t>evaluare</w:t>
      </w:r>
      <w:r>
        <w:rPr>
          <w:b/>
          <w:spacing w:val="-2"/>
          <w:sz w:val="24"/>
        </w:rPr>
        <w:t xml:space="preserve"> </w:t>
      </w:r>
      <w:r>
        <w:rPr>
          <w:b/>
          <w:sz w:val="24"/>
        </w:rPr>
        <w:t>a</w:t>
      </w:r>
      <w:r>
        <w:rPr>
          <w:b/>
          <w:spacing w:val="-3"/>
          <w:sz w:val="24"/>
        </w:rPr>
        <w:t xml:space="preserve"> </w:t>
      </w:r>
      <w:r>
        <w:rPr>
          <w:b/>
          <w:sz w:val="24"/>
        </w:rPr>
        <w:t>ofertei</w:t>
      </w:r>
      <w:r>
        <w:rPr>
          <w:b/>
          <w:spacing w:val="-3"/>
          <w:sz w:val="24"/>
        </w:rPr>
        <w:t xml:space="preserve"> </w:t>
      </w:r>
      <w:r>
        <w:rPr>
          <w:b/>
          <w:sz w:val="24"/>
        </w:rPr>
        <w:t>celei</w:t>
      </w:r>
      <w:r>
        <w:rPr>
          <w:b/>
          <w:spacing w:val="-1"/>
          <w:sz w:val="24"/>
        </w:rPr>
        <w:t xml:space="preserve"> </w:t>
      </w:r>
      <w:r>
        <w:rPr>
          <w:b/>
          <w:sz w:val="24"/>
        </w:rPr>
        <w:t>mai</w:t>
      </w:r>
      <w:r>
        <w:rPr>
          <w:b/>
          <w:spacing w:val="-3"/>
          <w:sz w:val="24"/>
        </w:rPr>
        <w:t xml:space="preserve"> </w:t>
      </w:r>
      <w:r>
        <w:rPr>
          <w:b/>
          <w:sz w:val="24"/>
        </w:rPr>
        <w:t>avantajoase</w:t>
      </w:r>
      <w:r>
        <w:rPr>
          <w:b/>
          <w:spacing w:val="-4"/>
          <w:sz w:val="24"/>
        </w:rPr>
        <w:t xml:space="preserve"> </w:t>
      </w:r>
      <w:r>
        <w:rPr>
          <w:b/>
          <w:sz w:val="24"/>
        </w:rPr>
        <w:t>din</w:t>
      </w:r>
      <w:r>
        <w:rPr>
          <w:b/>
          <w:spacing w:val="-3"/>
          <w:sz w:val="24"/>
        </w:rPr>
        <w:t xml:space="preserve"> </w:t>
      </w:r>
      <w:r>
        <w:rPr>
          <w:b/>
          <w:sz w:val="24"/>
        </w:rPr>
        <w:t>punct</w:t>
      </w:r>
      <w:r>
        <w:rPr>
          <w:b/>
          <w:spacing w:val="-4"/>
          <w:sz w:val="24"/>
        </w:rPr>
        <w:t xml:space="preserve"> </w:t>
      </w:r>
      <w:r>
        <w:rPr>
          <w:b/>
          <w:sz w:val="24"/>
        </w:rPr>
        <w:t>de</w:t>
      </w:r>
      <w:r>
        <w:rPr>
          <w:b/>
          <w:spacing w:val="-4"/>
          <w:sz w:val="24"/>
        </w:rPr>
        <w:t xml:space="preserve"> </w:t>
      </w:r>
      <w:r>
        <w:rPr>
          <w:b/>
          <w:sz w:val="24"/>
        </w:rPr>
        <w:t>vedere</w:t>
      </w:r>
      <w:r>
        <w:rPr>
          <w:b/>
          <w:spacing w:val="-2"/>
          <w:sz w:val="24"/>
        </w:rPr>
        <w:t xml:space="preserve"> </w:t>
      </w:r>
      <w:r>
        <w:rPr>
          <w:b/>
          <w:sz w:val="24"/>
        </w:rPr>
        <w:t>economic,</w:t>
      </w:r>
      <w:r>
        <w:rPr>
          <w:b/>
          <w:spacing w:val="-1"/>
          <w:sz w:val="24"/>
        </w:rPr>
        <w:t xml:space="preserve"> </w:t>
      </w:r>
      <w:r>
        <w:rPr>
          <w:b/>
          <w:sz w:val="24"/>
        </w:rPr>
        <w:t>precum</w:t>
      </w:r>
      <w:r>
        <w:rPr>
          <w:b/>
          <w:spacing w:val="-2"/>
          <w:sz w:val="24"/>
        </w:rPr>
        <w:t xml:space="preserve"> </w:t>
      </w:r>
      <w:r>
        <w:rPr>
          <w:b/>
          <w:sz w:val="24"/>
        </w:rPr>
        <w:t>și ponderile lor:</w:t>
      </w:r>
    </w:p>
    <w:p w14:paraId="3007A58D">
      <w:pPr>
        <w:spacing w:before="167" w:after="0" w:line="240" w:lineRule="auto"/>
        <w:rPr>
          <w:b/>
          <w:sz w:val="20"/>
        </w:rPr>
      </w:pPr>
    </w:p>
    <w:tbl>
      <w:tblPr>
        <w:tblStyle w:val="10"/>
        <w:tblW w:w="0" w:type="auto"/>
        <w:tblInd w:w="1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7"/>
        <w:gridCol w:w="7248"/>
        <w:gridCol w:w="2160"/>
      </w:tblGrid>
      <w:tr w14:paraId="41AA7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577" w:type="dxa"/>
          </w:tcPr>
          <w:p w14:paraId="643215EB">
            <w:pPr>
              <w:pStyle w:val="101"/>
              <w:spacing w:before="121" w:line="237" w:lineRule="auto"/>
              <w:ind w:left="112" w:right="174"/>
              <w:rPr>
                <w:b/>
                <w:sz w:val="20"/>
              </w:rPr>
            </w:pPr>
            <w:r>
              <w:rPr>
                <w:b/>
                <w:spacing w:val="-6"/>
                <w:sz w:val="20"/>
              </w:rPr>
              <w:t xml:space="preserve">Nr. </w:t>
            </w:r>
            <w:r>
              <w:rPr>
                <w:b/>
                <w:spacing w:val="-5"/>
                <w:sz w:val="20"/>
              </w:rPr>
              <w:t>d/o</w:t>
            </w:r>
          </w:p>
        </w:tc>
        <w:tc>
          <w:tcPr>
            <w:tcW w:w="7248" w:type="dxa"/>
          </w:tcPr>
          <w:p w14:paraId="71A84C42">
            <w:pPr>
              <w:pStyle w:val="101"/>
              <w:spacing w:before="120"/>
              <w:ind w:left="16"/>
              <w:jc w:val="center"/>
              <w:rPr>
                <w:b/>
                <w:sz w:val="20"/>
              </w:rPr>
            </w:pPr>
            <w:r>
              <w:rPr>
                <w:b/>
                <w:spacing w:val="-2"/>
                <w:sz w:val="20"/>
              </w:rPr>
              <w:t>Denumirea</w:t>
            </w:r>
            <w:r>
              <w:rPr>
                <w:b/>
                <w:spacing w:val="-1"/>
                <w:sz w:val="20"/>
              </w:rPr>
              <w:t xml:space="preserve"> </w:t>
            </w:r>
            <w:r>
              <w:rPr>
                <w:b/>
                <w:spacing w:val="-2"/>
                <w:sz w:val="20"/>
              </w:rPr>
              <w:t>factorului</w:t>
            </w:r>
            <w:r>
              <w:rPr>
                <w:b/>
                <w:spacing w:val="-1"/>
                <w:sz w:val="20"/>
              </w:rPr>
              <w:t xml:space="preserve"> </w:t>
            </w:r>
            <w:r>
              <w:rPr>
                <w:b/>
                <w:spacing w:val="-2"/>
                <w:sz w:val="20"/>
              </w:rPr>
              <w:t>de</w:t>
            </w:r>
            <w:r>
              <w:rPr>
                <w:b/>
                <w:spacing w:val="-1"/>
                <w:sz w:val="20"/>
              </w:rPr>
              <w:t xml:space="preserve"> </w:t>
            </w:r>
            <w:r>
              <w:rPr>
                <w:b/>
                <w:spacing w:val="-2"/>
                <w:sz w:val="20"/>
              </w:rPr>
              <w:t>evaluare</w:t>
            </w:r>
          </w:p>
        </w:tc>
        <w:tc>
          <w:tcPr>
            <w:tcW w:w="2160" w:type="dxa"/>
          </w:tcPr>
          <w:p w14:paraId="788121BC">
            <w:pPr>
              <w:pStyle w:val="101"/>
              <w:spacing w:before="120"/>
              <w:ind w:left="577"/>
              <w:rPr>
                <w:b/>
                <w:sz w:val="20"/>
              </w:rPr>
            </w:pPr>
            <w:r>
              <w:rPr>
                <w:b/>
                <w:spacing w:val="-2"/>
                <w:sz w:val="20"/>
              </w:rPr>
              <w:t>Ponderea%</w:t>
            </w:r>
          </w:p>
        </w:tc>
      </w:tr>
      <w:tr w14:paraId="6170F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77" w:type="dxa"/>
          </w:tcPr>
          <w:p w14:paraId="39732B33">
            <w:pPr>
              <w:pStyle w:val="101"/>
              <w:rPr>
                <w:sz w:val="22"/>
              </w:rPr>
            </w:pPr>
          </w:p>
        </w:tc>
        <w:tc>
          <w:tcPr>
            <w:tcW w:w="7248" w:type="dxa"/>
          </w:tcPr>
          <w:p w14:paraId="261CD4ED">
            <w:pPr>
              <w:pStyle w:val="101"/>
              <w:rPr>
                <w:sz w:val="22"/>
              </w:rPr>
            </w:pPr>
          </w:p>
        </w:tc>
        <w:tc>
          <w:tcPr>
            <w:tcW w:w="2160" w:type="dxa"/>
          </w:tcPr>
          <w:p w14:paraId="2725CDB1">
            <w:pPr>
              <w:pStyle w:val="101"/>
              <w:rPr>
                <w:sz w:val="22"/>
              </w:rPr>
            </w:pPr>
          </w:p>
        </w:tc>
      </w:tr>
      <w:tr w14:paraId="15FA3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77" w:type="dxa"/>
          </w:tcPr>
          <w:p w14:paraId="5BAA7D2E">
            <w:pPr>
              <w:pStyle w:val="101"/>
              <w:rPr>
                <w:sz w:val="22"/>
              </w:rPr>
            </w:pPr>
          </w:p>
        </w:tc>
        <w:tc>
          <w:tcPr>
            <w:tcW w:w="7248" w:type="dxa"/>
          </w:tcPr>
          <w:p w14:paraId="2E45812F">
            <w:pPr>
              <w:pStyle w:val="101"/>
              <w:rPr>
                <w:sz w:val="22"/>
              </w:rPr>
            </w:pPr>
          </w:p>
        </w:tc>
        <w:tc>
          <w:tcPr>
            <w:tcW w:w="2160" w:type="dxa"/>
          </w:tcPr>
          <w:p w14:paraId="1BA84063">
            <w:pPr>
              <w:pStyle w:val="101"/>
              <w:rPr>
                <w:sz w:val="22"/>
              </w:rPr>
            </w:pPr>
          </w:p>
        </w:tc>
      </w:tr>
    </w:tbl>
    <w:p w14:paraId="088BB2E0">
      <w:pPr>
        <w:pStyle w:val="42"/>
        <w:numPr>
          <w:ilvl w:val="0"/>
          <w:numId w:val="10"/>
        </w:numPr>
        <w:tabs>
          <w:tab w:val="left" w:pos="1763"/>
          <w:tab w:val="clear" w:pos="1134"/>
        </w:tabs>
        <w:spacing w:before="119" w:after="0" w:line="240" w:lineRule="auto"/>
        <w:ind w:left="1763" w:right="0" w:hanging="424"/>
        <w:jc w:val="left"/>
        <w:rPr>
          <w:b/>
          <w:sz w:val="24"/>
        </w:rPr>
      </w:pPr>
      <w:r>
        <w:rPr>
          <w:b/>
          <w:sz w:val="24"/>
        </w:rPr>
        <w:t>Termenul</w:t>
      </w:r>
      <w:r>
        <w:rPr>
          <w:b/>
          <w:spacing w:val="-8"/>
          <w:sz w:val="24"/>
        </w:rPr>
        <w:t xml:space="preserve"> </w:t>
      </w:r>
      <w:r>
        <w:rPr>
          <w:b/>
          <w:sz w:val="24"/>
        </w:rPr>
        <w:t>limită</w:t>
      </w:r>
      <w:r>
        <w:rPr>
          <w:b/>
          <w:spacing w:val="-8"/>
          <w:sz w:val="24"/>
        </w:rPr>
        <w:t xml:space="preserve"> </w:t>
      </w:r>
      <w:r>
        <w:rPr>
          <w:b/>
          <w:sz w:val="24"/>
        </w:rPr>
        <w:t>de</w:t>
      </w:r>
      <w:r>
        <w:rPr>
          <w:b/>
          <w:spacing w:val="-7"/>
          <w:sz w:val="24"/>
        </w:rPr>
        <w:t xml:space="preserve"> </w:t>
      </w:r>
      <w:r>
        <w:rPr>
          <w:b/>
          <w:sz w:val="24"/>
        </w:rPr>
        <w:t>depunere/deschidere</w:t>
      </w:r>
      <w:r>
        <w:rPr>
          <w:b/>
          <w:spacing w:val="-9"/>
          <w:sz w:val="24"/>
        </w:rPr>
        <w:t xml:space="preserve"> </w:t>
      </w:r>
      <w:r>
        <w:rPr>
          <w:b/>
          <w:sz w:val="24"/>
        </w:rPr>
        <w:t>a</w:t>
      </w:r>
      <w:r>
        <w:rPr>
          <w:b/>
          <w:spacing w:val="-6"/>
          <w:sz w:val="24"/>
        </w:rPr>
        <w:t xml:space="preserve"> </w:t>
      </w:r>
      <w:r>
        <w:rPr>
          <w:b/>
          <w:spacing w:val="-2"/>
          <w:sz w:val="24"/>
        </w:rPr>
        <w:t>ofertelor:</w:t>
      </w:r>
    </w:p>
    <w:p w14:paraId="5AB3508D">
      <w:pPr>
        <w:pStyle w:val="42"/>
        <w:numPr>
          <w:ilvl w:val="0"/>
          <w:numId w:val="13"/>
        </w:numPr>
        <w:tabs>
          <w:tab w:val="left" w:pos="2047"/>
          <w:tab w:val="left" w:pos="11312"/>
          <w:tab w:val="clear" w:pos="1134"/>
        </w:tabs>
        <w:spacing w:before="120" w:after="0" w:line="240" w:lineRule="auto"/>
        <w:ind w:left="2047" w:right="0" w:hanging="348"/>
        <w:jc w:val="left"/>
        <w:rPr>
          <w:sz w:val="24"/>
        </w:rPr>
      </w:pPr>
      <w:r>
        <w:rPr>
          <w:b/>
          <w:sz w:val="24"/>
        </w:rPr>
        <w:t>conform</w:t>
      </w:r>
      <w:r>
        <w:rPr>
          <w:b/>
          <w:spacing w:val="-7"/>
          <w:sz w:val="24"/>
        </w:rPr>
        <w:t xml:space="preserve"> </w:t>
      </w:r>
      <w:r>
        <w:rPr>
          <w:b/>
          <w:sz w:val="24"/>
        </w:rPr>
        <w:t>SIA</w:t>
      </w:r>
      <w:r>
        <w:rPr>
          <w:b/>
          <w:spacing w:val="-7"/>
          <w:sz w:val="24"/>
        </w:rPr>
        <w:t xml:space="preserve"> </w:t>
      </w:r>
      <w:r>
        <w:rPr>
          <w:b/>
          <w:sz w:val="24"/>
        </w:rPr>
        <w:t>RSAP</w:t>
      </w:r>
      <w:r>
        <w:rPr>
          <w:b/>
          <w:spacing w:val="1"/>
          <w:sz w:val="24"/>
        </w:rPr>
        <w:t xml:space="preserve"> </w:t>
      </w:r>
      <w:r>
        <w:rPr>
          <w:b/>
          <w:sz w:val="24"/>
        </w:rPr>
        <w:t>/până</w:t>
      </w:r>
      <w:r>
        <w:rPr>
          <w:b/>
          <w:spacing w:val="-4"/>
          <w:sz w:val="24"/>
        </w:rPr>
        <w:t xml:space="preserve"> </w:t>
      </w:r>
      <w:r>
        <w:rPr>
          <w:b/>
          <w:sz w:val="24"/>
        </w:rPr>
        <w:t>la:</w:t>
      </w:r>
      <w:r>
        <w:rPr>
          <w:b/>
          <w:spacing w:val="-2"/>
          <w:sz w:val="24"/>
        </w:rPr>
        <w:t xml:space="preserve"> </w:t>
      </w:r>
      <w:r>
        <w:rPr>
          <w:b/>
          <w:i/>
          <w:sz w:val="24"/>
        </w:rPr>
        <w:t>[ora</w:t>
      </w:r>
      <w:r>
        <w:rPr>
          <w:b/>
          <w:i/>
          <w:spacing w:val="-1"/>
          <w:sz w:val="24"/>
        </w:rPr>
        <w:t xml:space="preserve"> </w:t>
      </w:r>
      <w:r>
        <w:rPr>
          <w:b/>
          <w:i/>
          <w:spacing w:val="-2"/>
          <w:sz w:val="24"/>
        </w:rPr>
        <w:t>exactă]</w:t>
      </w:r>
      <w:r>
        <w:rPr>
          <w:sz w:val="24"/>
          <w:u w:val="single"/>
        </w:rPr>
        <w:tab/>
      </w:r>
    </w:p>
    <w:p w14:paraId="25624683">
      <w:pPr>
        <w:pStyle w:val="42"/>
        <w:numPr>
          <w:ilvl w:val="0"/>
          <w:numId w:val="13"/>
        </w:numPr>
        <w:tabs>
          <w:tab w:val="left" w:pos="2047"/>
          <w:tab w:val="left" w:pos="3959"/>
          <w:tab w:val="clear" w:pos="1134"/>
        </w:tabs>
        <w:spacing w:before="120" w:after="0" w:line="240" w:lineRule="auto"/>
        <w:ind w:left="2047" w:right="0" w:hanging="348"/>
        <w:jc w:val="left"/>
        <w:rPr>
          <w:b/>
          <w:sz w:val="24"/>
        </w:rPr>
      </w:pPr>
      <w:r>
        <w:rPr>
          <w:b/>
          <w:sz w:val="24"/>
        </w:rPr>
        <w:t>7</w:t>
      </w:r>
      <w:r>
        <w:rPr>
          <w:b/>
          <w:spacing w:val="-4"/>
          <w:sz w:val="24"/>
        </w:rPr>
        <w:t xml:space="preserve"> </w:t>
      </w:r>
      <w:r>
        <w:rPr>
          <w:b/>
          <w:sz w:val="24"/>
        </w:rPr>
        <w:t>zile</w:t>
      </w:r>
      <w:r>
        <w:rPr>
          <w:b/>
          <w:spacing w:val="58"/>
          <w:sz w:val="24"/>
        </w:rPr>
        <w:t xml:space="preserve"> </w:t>
      </w:r>
      <w:r>
        <w:rPr>
          <w:b/>
          <w:sz w:val="24"/>
        </w:rPr>
        <w:t>pe:</w:t>
      </w:r>
      <w:r>
        <w:rPr>
          <w:b/>
          <w:spacing w:val="-1"/>
          <w:sz w:val="24"/>
        </w:rPr>
        <w:t xml:space="preserve"> </w:t>
      </w:r>
      <w:r>
        <w:rPr>
          <w:b/>
          <w:i/>
          <w:spacing w:val="-2"/>
          <w:sz w:val="24"/>
        </w:rPr>
        <w:t>[data]</w:t>
      </w:r>
      <w:r>
        <w:rPr>
          <w:sz w:val="24"/>
          <w:u w:val="single"/>
        </w:rPr>
        <w:tab/>
      </w:r>
      <w:r>
        <w:rPr>
          <w:b/>
          <w:sz w:val="24"/>
        </w:rPr>
        <w:t>conform</w:t>
      </w:r>
      <w:r>
        <w:rPr>
          <w:b/>
          <w:spacing w:val="-3"/>
          <w:sz w:val="24"/>
        </w:rPr>
        <w:t xml:space="preserve"> </w:t>
      </w:r>
      <w:r>
        <w:rPr>
          <w:b/>
          <w:sz w:val="24"/>
        </w:rPr>
        <w:t>SIA</w:t>
      </w:r>
      <w:r>
        <w:rPr>
          <w:b/>
          <w:spacing w:val="-7"/>
          <w:sz w:val="24"/>
        </w:rPr>
        <w:t xml:space="preserve"> </w:t>
      </w:r>
      <w:r>
        <w:rPr>
          <w:b/>
          <w:spacing w:val="-4"/>
          <w:sz w:val="24"/>
        </w:rPr>
        <w:t>RSAP</w:t>
      </w:r>
    </w:p>
    <w:p w14:paraId="524BEAAB">
      <w:pPr>
        <w:pStyle w:val="42"/>
        <w:numPr>
          <w:ilvl w:val="0"/>
          <w:numId w:val="10"/>
        </w:numPr>
        <w:tabs>
          <w:tab w:val="left" w:pos="1763"/>
          <w:tab w:val="clear" w:pos="1134"/>
        </w:tabs>
        <w:spacing w:before="120" w:after="0" w:line="240" w:lineRule="auto"/>
        <w:ind w:left="1763" w:right="0" w:hanging="424"/>
        <w:jc w:val="left"/>
        <w:rPr>
          <w:b/>
          <w:sz w:val="24"/>
        </w:rPr>
      </w:pPr>
      <w:r>
        <w:rPr>
          <w:b/>
          <w:sz w:val="24"/>
        </w:rPr>
        <w:t>Adresa</w:t>
      </w:r>
      <w:r>
        <w:rPr>
          <w:b/>
          <w:spacing w:val="-4"/>
          <w:sz w:val="24"/>
        </w:rPr>
        <w:t xml:space="preserve"> </w:t>
      </w:r>
      <w:r>
        <w:rPr>
          <w:b/>
          <w:sz w:val="24"/>
        </w:rPr>
        <w:t>la</w:t>
      </w:r>
      <w:r>
        <w:rPr>
          <w:b/>
          <w:spacing w:val="-10"/>
          <w:sz w:val="24"/>
        </w:rPr>
        <w:t xml:space="preserve"> </w:t>
      </w:r>
      <w:r>
        <w:rPr>
          <w:b/>
          <w:sz w:val="24"/>
        </w:rPr>
        <w:t>care</w:t>
      </w:r>
      <w:r>
        <w:rPr>
          <w:b/>
          <w:spacing w:val="1"/>
          <w:sz w:val="24"/>
        </w:rPr>
        <w:t xml:space="preserve"> </w:t>
      </w:r>
      <w:r>
        <w:rPr>
          <w:b/>
          <w:sz w:val="24"/>
        </w:rPr>
        <w:t>trebuie</w:t>
      </w:r>
      <w:r>
        <w:rPr>
          <w:b/>
          <w:spacing w:val="-7"/>
          <w:sz w:val="24"/>
        </w:rPr>
        <w:t xml:space="preserve"> </w:t>
      </w:r>
      <w:r>
        <w:rPr>
          <w:b/>
          <w:sz w:val="24"/>
        </w:rPr>
        <w:t>transmise</w:t>
      </w:r>
      <w:r>
        <w:rPr>
          <w:b/>
          <w:spacing w:val="-1"/>
          <w:sz w:val="24"/>
        </w:rPr>
        <w:t xml:space="preserve"> </w:t>
      </w:r>
      <w:r>
        <w:rPr>
          <w:b/>
          <w:sz w:val="24"/>
        </w:rPr>
        <w:t>ofertele</w:t>
      </w:r>
      <w:r>
        <w:rPr>
          <w:b/>
          <w:spacing w:val="-2"/>
          <w:sz w:val="24"/>
        </w:rPr>
        <w:t xml:space="preserve"> </w:t>
      </w:r>
      <w:r>
        <w:rPr>
          <w:b/>
          <w:sz w:val="24"/>
        </w:rPr>
        <w:t>sau</w:t>
      </w:r>
      <w:r>
        <w:rPr>
          <w:b/>
          <w:spacing w:val="-6"/>
          <w:sz w:val="24"/>
        </w:rPr>
        <w:t xml:space="preserve"> </w:t>
      </w:r>
      <w:r>
        <w:rPr>
          <w:b/>
          <w:sz w:val="24"/>
        </w:rPr>
        <w:t>cererile</w:t>
      </w:r>
      <w:r>
        <w:rPr>
          <w:b/>
          <w:spacing w:val="-3"/>
          <w:sz w:val="24"/>
        </w:rPr>
        <w:t xml:space="preserve"> </w:t>
      </w:r>
      <w:r>
        <w:rPr>
          <w:b/>
          <w:sz w:val="24"/>
        </w:rPr>
        <w:t>de</w:t>
      </w:r>
      <w:r>
        <w:rPr>
          <w:b/>
          <w:spacing w:val="-2"/>
          <w:sz w:val="24"/>
        </w:rPr>
        <w:t xml:space="preserve"> participare:</w:t>
      </w:r>
    </w:p>
    <w:p w14:paraId="10FC5B3B">
      <w:pPr>
        <w:spacing w:before="120"/>
        <w:ind w:left="1788" w:right="0" w:firstLine="0"/>
        <w:jc w:val="left"/>
        <w:rPr>
          <w:b/>
          <w:i/>
          <w:sz w:val="24"/>
        </w:rPr>
      </w:pPr>
      <w:r>
        <w:rPr>
          <w:b/>
          <w:i/>
          <w:sz w:val="24"/>
        </w:rPr>
        <w:t>Ofertele</w:t>
      </w:r>
      <w:r>
        <w:rPr>
          <w:b/>
          <w:i/>
          <w:spacing w:val="-5"/>
          <w:sz w:val="24"/>
        </w:rPr>
        <w:t xml:space="preserve"> </w:t>
      </w:r>
      <w:r>
        <w:rPr>
          <w:b/>
          <w:i/>
          <w:sz w:val="24"/>
        </w:rPr>
        <w:t>sau</w:t>
      </w:r>
      <w:r>
        <w:rPr>
          <w:b/>
          <w:i/>
          <w:spacing w:val="-5"/>
          <w:sz w:val="24"/>
        </w:rPr>
        <w:t xml:space="preserve"> </w:t>
      </w:r>
      <w:r>
        <w:rPr>
          <w:b/>
          <w:i/>
          <w:sz w:val="24"/>
        </w:rPr>
        <w:t>cererile</w:t>
      </w:r>
      <w:r>
        <w:rPr>
          <w:b/>
          <w:i/>
          <w:spacing w:val="-3"/>
          <w:sz w:val="24"/>
        </w:rPr>
        <w:t xml:space="preserve"> </w:t>
      </w:r>
      <w:r>
        <w:rPr>
          <w:b/>
          <w:i/>
          <w:sz w:val="24"/>
        </w:rPr>
        <w:t>de</w:t>
      </w:r>
      <w:r>
        <w:rPr>
          <w:b/>
          <w:i/>
          <w:spacing w:val="-2"/>
          <w:sz w:val="24"/>
        </w:rPr>
        <w:t xml:space="preserve"> </w:t>
      </w:r>
      <w:r>
        <w:rPr>
          <w:b/>
          <w:i/>
          <w:sz w:val="24"/>
        </w:rPr>
        <w:t>participare</w:t>
      </w:r>
      <w:r>
        <w:rPr>
          <w:b/>
          <w:i/>
          <w:spacing w:val="-5"/>
          <w:sz w:val="24"/>
        </w:rPr>
        <w:t xml:space="preserve"> </w:t>
      </w:r>
      <w:r>
        <w:rPr>
          <w:b/>
          <w:i/>
          <w:sz w:val="24"/>
        </w:rPr>
        <w:t>vor</w:t>
      </w:r>
      <w:r>
        <w:rPr>
          <w:b/>
          <w:i/>
          <w:spacing w:val="-2"/>
          <w:sz w:val="24"/>
        </w:rPr>
        <w:t xml:space="preserve"> </w:t>
      </w:r>
      <w:r>
        <w:rPr>
          <w:b/>
          <w:i/>
          <w:sz w:val="24"/>
        </w:rPr>
        <w:t>fi</w:t>
      </w:r>
      <w:r>
        <w:rPr>
          <w:b/>
          <w:i/>
          <w:spacing w:val="-3"/>
          <w:sz w:val="24"/>
        </w:rPr>
        <w:t xml:space="preserve"> </w:t>
      </w:r>
      <w:r>
        <w:rPr>
          <w:b/>
          <w:i/>
          <w:sz w:val="24"/>
        </w:rPr>
        <w:t>depuse</w:t>
      </w:r>
      <w:r>
        <w:rPr>
          <w:b/>
          <w:i/>
          <w:spacing w:val="-2"/>
          <w:sz w:val="24"/>
        </w:rPr>
        <w:t xml:space="preserve"> </w:t>
      </w:r>
      <w:r>
        <w:rPr>
          <w:b/>
          <w:i/>
          <w:sz w:val="24"/>
        </w:rPr>
        <w:t>electronic</w:t>
      </w:r>
      <w:r>
        <w:rPr>
          <w:b/>
          <w:i/>
          <w:spacing w:val="-6"/>
          <w:sz w:val="24"/>
        </w:rPr>
        <w:t xml:space="preserve"> </w:t>
      </w:r>
      <w:r>
        <w:rPr>
          <w:b/>
          <w:i/>
          <w:sz w:val="24"/>
        </w:rPr>
        <w:t>prin</w:t>
      </w:r>
      <w:r>
        <w:rPr>
          <w:b/>
          <w:i/>
          <w:spacing w:val="-3"/>
          <w:sz w:val="24"/>
        </w:rPr>
        <w:t xml:space="preserve"> </w:t>
      </w:r>
      <w:r>
        <w:rPr>
          <w:b/>
          <w:i/>
          <w:sz w:val="24"/>
        </w:rPr>
        <w:t>intermediul</w:t>
      </w:r>
      <w:r>
        <w:rPr>
          <w:b/>
          <w:i/>
          <w:spacing w:val="-6"/>
          <w:sz w:val="24"/>
        </w:rPr>
        <w:t xml:space="preserve"> </w:t>
      </w:r>
      <w:r>
        <w:rPr>
          <w:b/>
          <w:i/>
          <w:sz w:val="24"/>
        </w:rPr>
        <w:t>SIA</w:t>
      </w:r>
      <w:r>
        <w:rPr>
          <w:b/>
          <w:i/>
          <w:spacing w:val="-6"/>
          <w:sz w:val="24"/>
        </w:rPr>
        <w:t xml:space="preserve"> </w:t>
      </w:r>
      <w:r>
        <w:rPr>
          <w:b/>
          <w:i/>
          <w:spacing w:val="-4"/>
          <w:sz w:val="24"/>
        </w:rPr>
        <w:t>RSAP</w:t>
      </w:r>
    </w:p>
    <w:p w14:paraId="271EF293">
      <w:pPr>
        <w:pStyle w:val="42"/>
        <w:numPr>
          <w:ilvl w:val="0"/>
          <w:numId w:val="10"/>
        </w:numPr>
        <w:tabs>
          <w:tab w:val="left" w:pos="1763"/>
          <w:tab w:val="clear" w:pos="1134"/>
        </w:tabs>
        <w:spacing w:before="120" w:after="0" w:line="240" w:lineRule="auto"/>
        <w:ind w:left="1763" w:right="0" w:hanging="424"/>
        <w:jc w:val="left"/>
        <w:rPr>
          <w:b/>
          <w:sz w:val="24"/>
        </w:rPr>
      </w:pPr>
      <w:r>
        <w:rPr>
          <w:b/>
          <w:sz w:val="24"/>
        </w:rPr>
        <w:t>Termenul</w:t>
      </w:r>
      <w:r>
        <w:rPr>
          <w:b/>
          <w:spacing w:val="-7"/>
          <w:sz w:val="24"/>
        </w:rPr>
        <w:t xml:space="preserve"> </w:t>
      </w:r>
      <w:r>
        <w:rPr>
          <w:b/>
          <w:sz w:val="24"/>
        </w:rPr>
        <w:t>de</w:t>
      </w:r>
      <w:r>
        <w:rPr>
          <w:b/>
          <w:spacing w:val="-6"/>
          <w:sz w:val="24"/>
        </w:rPr>
        <w:t xml:space="preserve"> </w:t>
      </w:r>
      <w:r>
        <w:rPr>
          <w:b/>
          <w:sz w:val="24"/>
        </w:rPr>
        <w:t>valabilitate</w:t>
      </w:r>
      <w:r>
        <w:rPr>
          <w:b/>
          <w:spacing w:val="-2"/>
          <w:sz w:val="24"/>
        </w:rPr>
        <w:t xml:space="preserve"> </w:t>
      </w:r>
      <w:r>
        <w:rPr>
          <w:b/>
          <w:sz w:val="24"/>
        </w:rPr>
        <w:t>a</w:t>
      </w:r>
      <w:r>
        <w:rPr>
          <w:b/>
          <w:spacing w:val="-2"/>
          <w:sz w:val="24"/>
        </w:rPr>
        <w:t xml:space="preserve"> </w:t>
      </w:r>
      <w:r>
        <w:rPr>
          <w:b/>
          <w:sz w:val="24"/>
        </w:rPr>
        <w:t>ofertelor:</w:t>
      </w:r>
      <w:r>
        <w:rPr>
          <w:b/>
          <w:spacing w:val="-1"/>
          <w:sz w:val="24"/>
        </w:rPr>
        <w:t xml:space="preserve"> </w:t>
      </w:r>
      <w:r>
        <w:rPr>
          <w:b/>
          <w:sz w:val="24"/>
        </w:rPr>
        <w:t>_</w:t>
      </w:r>
      <w:r>
        <w:rPr>
          <w:b/>
          <w:spacing w:val="-5"/>
          <w:sz w:val="24"/>
        </w:rPr>
        <w:t xml:space="preserve"> </w:t>
      </w:r>
      <w:r>
        <w:rPr>
          <w:b/>
          <w:sz w:val="24"/>
        </w:rPr>
        <w:t>60</w:t>
      </w:r>
      <w:r>
        <w:rPr>
          <w:b/>
          <w:spacing w:val="-1"/>
          <w:sz w:val="24"/>
        </w:rPr>
        <w:t xml:space="preserve"> </w:t>
      </w:r>
      <w:r>
        <w:rPr>
          <w:b/>
          <w:spacing w:val="-4"/>
          <w:sz w:val="24"/>
        </w:rPr>
        <w:t>zile</w:t>
      </w:r>
    </w:p>
    <w:p w14:paraId="7F212D97">
      <w:pPr>
        <w:pStyle w:val="42"/>
        <w:numPr>
          <w:ilvl w:val="0"/>
          <w:numId w:val="10"/>
        </w:numPr>
        <w:tabs>
          <w:tab w:val="left" w:pos="1763"/>
          <w:tab w:val="left" w:pos="6431"/>
          <w:tab w:val="clear" w:pos="1134"/>
        </w:tabs>
        <w:spacing w:before="120" w:after="0" w:line="240" w:lineRule="auto"/>
        <w:ind w:left="1763" w:right="0" w:hanging="424"/>
        <w:jc w:val="left"/>
        <w:rPr>
          <w:sz w:val="24"/>
        </w:rPr>
      </w:pPr>
      <w:r>
        <w:rPr>
          <w:b/>
          <w:sz w:val="24"/>
        </w:rPr>
        <w:t>Locul</w:t>
      </w:r>
      <w:r>
        <w:rPr>
          <w:b/>
          <w:spacing w:val="-1"/>
          <w:sz w:val="24"/>
        </w:rPr>
        <w:t xml:space="preserve"> </w:t>
      </w:r>
      <w:r>
        <w:rPr>
          <w:b/>
          <w:sz w:val="24"/>
        </w:rPr>
        <w:t>deschiderii</w:t>
      </w:r>
      <w:r>
        <w:rPr>
          <w:b/>
          <w:spacing w:val="-1"/>
          <w:sz w:val="24"/>
        </w:rPr>
        <w:t xml:space="preserve"> </w:t>
      </w:r>
      <w:r>
        <w:rPr>
          <w:b/>
          <w:sz w:val="24"/>
        </w:rPr>
        <w:t>ofertelor: _ SIA</w:t>
      </w:r>
      <w:r>
        <w:rPr>
          <w:b/>
          <w:spacing w:val="-2"/>
          <w:sz w:val="24"/>
        </w:rPr>
        <w:t xml:space="preserve"> </w:t>
      </w:r>
      <w:r>
        <w:rPr>
          <w:b/>
          <w:sz w:val="24"/>
        </w:rPr>
        <w:t xml:space="preserve">RSAP </w:t>
      </w:r>
      <w:r>
        <w:rPr>
          <w:sz w:val="24"/>
          <w:u w:val="single"/>
        </w:rPr>
        <w:tab/>
      </w:r>
    </w:p>
    <w:p w14:paraId="68AE8828">
      <w:pPr>
        <w:spacing w:before="1"/>
        <w:ind w:left="6038" w:right="0" w:firstLine="0"/>
        <w:jc w:val="left"/>
        <w:rPr>
          <w:sz w:val="20"/>
        </w:rPr>
      </w:pPr>
      <w:r>
        <w:rPr>
          <w:sz w:val="20"/>
        </w:rPr>
        <w:t>(SIA</w:t>
      </w:r>
      <w:r>
        <w:rPr>
          <w:spacing w:val="-12"/>
          <w:sz w:val="20"/>
        </w:rPr>
        <w:t xml:space="preserve"> </w:t>
      </w:r>
      <w:r>
        <w:rPr>
          <w:sz w:val="20"/>
        </w:rPr>
        <w:t>RSAP</w:t>
      </w:r>
      <w:r>
        <w:rPr>
          <w:spacing w:val="-6"/>
          <w:sz w:val="20"/>
        </w:rPr>
        <w:t xml:space="preserve"> </w:t>
      </w:r>
      <w:r>
        <w:rPr>
          <w:sz w:val="20"/>
        </w:rPr>
        <w:t>sau</w:t>
      </w:r>
      <w:r>
        <w:rPr>
          <w:spacing w:val="-9"/>
          <w:sz w:val="20"/>
        </w:rPr>
        <w:t xml:space="preserve"> </w:t>
      </w:r>
      <w:r>
        <w:rPr>
          <w:sz w:val="20"/>
        </w:rPr>
        <w:t>adresa</w:t>
      </w:r>
      <w:r>
        <w:rPr>
          <w:spacing w:val="-9"/>
          <w:sz w:val="20"/>
        </w:rPr>
        <w:t xml:space="preserve"> </w:t>
      </w:r>
      <w:r>
        <w:rPr>
          <w:spacing w:val="-2"/>
          <w:sz w:val="20"/>
        </w:rPr>
        <w:t>deschiderii)</w:t>
      </w:r>
    </w:p>
    <w:p w14:paraId="5DBEA5C3">
      <w:pPr>
        <w:spacing w:before="0" w:line="273" w:lineRule="exact"/>
        <w:ind w:left="1699" w:right="0" w:firstLine="0"/>
        <w:jc w:val="left"/>
        <w:rPr>
          <w:b/>
          <w:i/>
          <w:sz w:val="24"/>
        </w:rPr>
      </w:pPr>
      <w:r>
        <w:rPr>
          <w:b/>
          <w:i/>
          <w:sz w:val="24"/>
        </w:rPr>
        <w:t>Ofertele</w:t>
      </w:r>
      <w:r>
        <w:rPr>
          <w:b/>
          <w:i/>
          <w:spacing w:val="-4"/>
          <w:sz w:val="24"/>
        </w:rPr>
        <w:t xml:space="preserve"> </w:t>
      </w:r>
      <w:r>
        <w:rPr>
          <w:b/>
          <w:i/>
          <w:sz w:val="24"/>
        </w:rPr>
        <w:t>întârziate</w:t>
      </w:r>
      <w:r>
        <w:rPr>
          <w:b/>
          <w:i/>
          <w:spacing w:val="-5"/>
          <w:sz w:val="24"/>
        </w:rPr>
        <w:t xml:space="preserve"> </w:t>
      </w:r>
      <w:r>
        <w:rPr>
          <w:b/>
          <w:i/>
          <w:sz w:val="24"/>
        </w:rPr>
        <w:t>vor</w:t>
      </w:r>
      <w:r>
        <w:rPr>
          <w:b/>
          <w:i/>
          <w:spacing w:val="-2"/>
          <w:sz w:val="24"/>
        </w:rPr>
        <w:t xml:space="preserve"> </w:t>
      </w:r>
      <w:r>
        <w:rPr>
          <w:b/>
          <w:i/>
          <w:sz w:val="24"/>
        </w:rPr>
        <w:t>fi</w:t>
      </w:r>
      <w:r>
        <w:rPr>
          <w:b/>
          <w:i/>
          <w:spacing w:val="-4"/>
          <w:sz w:val="24"/>
        </w:rPr>
        <w:t xml:space="preserve"> </w:t>
      </w:r>
      <w:r>
        <w:rPr>
          <w:b/>
          <w:i/>
          <w:spacing w:val="-2"/>
          <w:sz w:val="24"/>
        </w:rPr>
        <w:t>respinse.</w:t>
      </w:r>
    </w:p>
    <w:p w14:paraId="52C2185F">
      <w:pPr>
        <w:pStyle w:val="42"/>
        <w:numPr>
          <w:ilvl w:val="0"/>
          <w:numId w:val="10"/>
        </w:numPr>
        <w:tabs>
          <w:tab w:val="left" w:pos="1763"/>
          <w:tab w:val="clear" w:pos="1134"/>
        </w:tabs>
        <w:spacing w:before="122" w:after="0" w:line="240" w:lineRule="auto"/>
        <w:ind w:left="1763" w:right="0" w:hanging="424"/>
        <w:jc w:val="left"/>
        <w:rPr>
          <w:b/>
          <w:sz w:val="24"/>
        </w:rPr>
      </w:pPr>
      <w:r>
        <w:rPr>
          <w:b/>
          <w:sz w:val="24"/>
        </w:rPr>
        <w:t>Persoanele</w:t>
      </w:r>
      <w:r>
        <w:rPr>
          <w:b/>
          <w:spacing w:val="-9"/>
          <w:sz w:val="24"/>
        </w:rPr>
        <w:t xml:space="preserve"> </w:t>
      </w:r>
      <w:r>
        <w:rPr>
          <w:b/>
          <w:sz w:val="24"/>
        </w:rPr>
        <w:t>autorizate</w:t>
      </w:r>
      <w:r>
        <w:rPr>
          <w:b/>
          <w:spacing w:val="-3"/>
          <w:sz w:val="24"/>
        </w:rPr>
        <w:t xml:space="preserve"> </w:t>
      </w:r>
      <w:r>
        <w:rPr>
          <w:b/>
          <w:sz w:val="24"/>
        </w:rPr>
        <w:t>să</w:t>
      </w:r>
      <w:r>
        <w:rPr>
          <w:b/>
          <w:spacing w:val="-5"/>
          <w:sz w:val="24"/>
        </w:rPr>
        <w:t xml:space="preserve"> </w:t>
      </w:r>
      <w:r>
        <w:rPr>
          <w:b/>
          <w:sz w:val="24"/>
        </w:rPr>
        <w:t>asiste</w:t>
      </w:r>
      <w:r>
        <w:rPr>
          <w:b/>
          <w:spacing w:val="-4"/>
          <w:sz w:val="24"/>
        </w:rPr>
        <w:t xml:space="preserve"> </w:t>
      </w:r>
      <w:r>
        <w:rPr>
          <w:b/>
          <w:sz w:val="24"/>
        </w:rPr>
        <w:t>la</w:t>
      </w:r>
      <w:r>
        <w:rPr>
          <w:b/>
          <w:spacing w:val="-10"/>
          <w:sz w:val="24"/>
        </w:rPr>
        <w:t xml:space="preserve"> </w:t>
      </w:r>
      <w:r>
        <w:rPr>
          <w:b/>
          <w:sz w:val="24"/>
        </w:rPr>
        <w:t xml:space="preserve">deschiderea </w:t>
      </w:r>
      <w:r>
        <w:rPr>
          <w:b/>
          <w:spacing w:val="-2"/>
          <w:sz w:val="24"/>
        </w:rPr>
        <w:t>ofertelor:</w:t>
      </w:r>
    </w:p>
    <w:p w14:paraId="12D0DC86">
      <w:pPr>
        <w:spacing w:before="0"/>
        <w:ind w:left="1788" w:right="844" w:firstLine="0"/>
        <w:jc w:val="left"/>
        <w:rPr>
          <w:b/>
          <w:sz w:val="24"/>
        </w:rPr>
      </w:pPr>
      <w:r>
        <w:rPr>
          <w:b/>
          <w:i/>
          <w:sz w:val="24"/>
        </w:rPr>
        <w:t>Ofertanții</w:t>
      </w:r>
      <w:r>
        <w:rPr>
          <w:b/>
          <w:i/>
          <w:spacing w:val="35"/>
          <w:sz w:val="24"/>
        </w:rPr>
        <w:t xml:space="preserve"> </w:t>
      </w:r>
      <w:r>
        <w:rPr>
          <w:b/>
          <w:i/>
          <w:sz w:val="24"/>
        </w:rPr>
        <w:t>sau</w:t>
      </w:r>
      <w:r>
        <w:rPr>
          <w:b/>
          <w:i/>
          <w:spacing w:val="40"/>
          <w:sz w:val="24"/>
        </w:rPr>
        <w:t xml:space="preserve"> </w:t>
      </w:r>
      <w:r>
        <w:rPr>
          <w:b/>
          <w:i/>
          <w:sz w:val="24"/>
        </w:rPr>
        <w:t>reprezentanții</w:t>
      </w:r>
      <w:r>
        <w:rPr>
          <w:b/>
          <w:i/>
          <w:spacing w:val="35"/>
          <w:sz w:val="24"/>
        </w:rPr>
        <w:t xml:space="preserve"> </w:t>
      </w:r>
      <w:r>
        <w:rPr>
          <w:b/>
          <w:i/>
          <w:sz w:val="24"/>
        </w:rPr>
        <w:t>acestora</w:t>
      </w:r>
      <w:r>
        <w:rPr>
          <w:b/>
          <w:i/>
          <w:spacing w:val="40"/>
          <w:sz w:val="24"/>
        </w:rPr>
        <w:t xml:space="preserve"> </w:t>
      </w:r>
      <w:r>
        <w:rPr>
          <w:b/>
          <w:i/>
          <w:sz w:val="24"/>
        </w:rPr>
        <w:t>au</w:t>
      </w:r>
      <w:r>
        <w:rPr>
          <w:b/>
          <w:i/>
          <w:spacing w:val="40"/>
          <w:sz w:val="24"/>
        </w:rPr>
        <w:t xml:space="preserve"> </w:t>
      </w:r>
      <w:r>
        <w:rPr>
          <w:b/>
          <w:i/>
          <w:sz w:val="24"/>
        </w:rPr>
        <w:t>dreptul</w:t>
      </w:r>
      <w:r>
        <w:rPr>
          <w:b/>
          <w:i/>
          <w:spacing w:val="38"/>
          <w:sz w:val="24"/>
        </w:rPr>
        <w:t xml:space="preserve"> </w:t>
      </w:r>
      <w:r>
        <w:rPr>
          <w:b/>
          <w:i/>
          <w:sz w:val="24"/>
        </w:rPr>
        <w:t>să</w:t>
      </w:r>
      <w:r>
        <w:rPr>
          <w:b/>
          <w:i/>
          <w:spacing w:val="37"/>
          <w:sz w:val="24"/>
        </w:rPr>
        <w:t xml:space="preserve"> </w:t>
      </w:r>
      <w:r>
        <w:rPr>
          <w:b/>
          <w:i/>
          <w:sz w:val="24"/>
        </w:rPr>
        <w:t>participe</w:t>
      </w:r>
      <w:r>
        <w:rPr>
          <w:b/>
          <w:i/>
          <w:spacing w:val="40"/>
          <w:sz w:val="24"/>
        </w:rPr>
        <w:t xml:space="preserve"> </w:t>
      </w:r>
      <w:r>
        <w:rPr>
          <w:b/>
          <w:i/>
          <w:sz w:val="24"/>
        </w:rPr>
        <w:t>la</w:t>
      </w:r>
      <w:r>
        <w:rPr>
          <w:b/>
          <w:i/>
          <w:spacing w:val="35"/>
          <w:sz w:val="24"/>
        </w:rPr>
        <w:t xml:space="preserve"> </w:t>
      </w:r>
      <w:r>
        <w:rPr>
          <w:b/>
          <w:i/>
          <w:sz w:val="24"/>
        </w:rPr>
        <w:t>deschiderea</w:t>
      </w:r>
      <w:r>
        <w:rPr>
          <w:b/>
          <w:i/>
          <w:spacing w:val="40"/>
          <w:sz w:val="24"/>
        </w:rPr>
        <w:t xml:space="preserve"> </w:t>
      </w:r>
      <w:r>
        <w:rPr>
          <w:b/>
          <w:i/>
          <w:sz w:val="24"/>
        </w:rPr>
        <w:t>ofertelor,</w:t>
      </w:r>
      <w:r>
        <w:rPr>
          <w:b/>
          <w:i/>
          <w:spacing w:val="40"/>
          <w:sz w:val="24"/>
        </w:rPr>
        <w:t xml:space="preserve"> </w:t>
      </w:r>
      <w:r>
        <w:rPr>
          <w:b/>
          <w:i/>
          <w:sz w:val="24"/>
        </w:rPr>
        <w:t>cu excepția cazului cînd ofertele au fost depuse prin SIA RSAP</w:t>
      </w:r>
      <w:r>
        <w:rPr>
          <w:b/>
          <w:sz w:val="24"/>
        </w:rPr>
        <w:t>.</w:t>
      </w:r>
    </w:p>
    <w:p w14:paraId="636C47F7">
      <w:pPr>
        <w:pStyle w:val="42"/>
        <w:numPr>
          <w:ilvl w:val="0"/>
          <w:numId w:val="10"/>
        </w:numPr>
        <w:tabs>
          <w:tab w:val="left" w:pos="1763"/>
          <w:tab w:val="left" w:pos="1788"/>
          <w:tab w:val="clear" w:pos="1134"/>
        </w:tabs>
        <w:spacing w:before="120" w:after="0" w:line="240" w:lineRule="auto"/>
        <w:ind w:left="1788" w:right="693" w:hanging="449"/>
        <w:jc w:val="left"/>
        <w:rPr>
          <w:b/>
          <w:sz w:val="24"/>
        </w:rPr>
      </w:pPr>
      <w:r>
        <w:rPr>
          <w:b/>
          <w:sz w:val="24"/>
        </w:rPr>
        <w:t>Limba</w:t>
      </w:r>
      <w:r>
        <w:rPr>
          <w:b/>
          <w:spacing w:val="-6"/>
          <w:sz w:val="24"/>
        </w:rPr>
        <w:t xml:space="preserve"> </w:t>
      </w:r>
      <w:r>
        <w:rPr>
          <w:b/>
          <w:sz w:val="24"/>
        </w:rPr>
        <w:t>sau</w:t>
      </w:r>
      <w:r>
        <w:rPr>
          <w:b/>
          <w:spacing w:val="-7"/>
          <w:sz w:val="24"/>
        </w:rPr>
        <w:t xml:space="preserve"> </w:t>
      </w:r>
      <w:r>
        <w:rPr>
          <w:b/>
          <w:sz w:val="24"/>
        </w:rPr>
        <w:t>limbile</w:t>
      </w:r>
      <w:r>
        <w:rPr>
          <w:b/>
          <w:spacing w:val="-9"/>
          <w:sz w:val="24"/>
        </w:rPr>
        <w:t xml:space="preserve"> </w:t>
      </w:r>
      <w:r>
        <w:rPr>
          <w:b/>
          <w:sz w:val="24"/>
        </w:rPr>
        <w:t>în</w:t>
      </w:r>
      <w:r>
        <w:rPr>
          <w:b/>
          <w:spacing w:val="-5"/>
          <w:sz w:val="24"/>
        </w:rPr>
        <w:t xml:space="preserve"> </w:t>
      </w:r>
      <w:r>
        <w:rPr>
          <w:b/>
          <w:sz w:val="24"/>
        </w:rPr>
        <w:t>care</w:t>
      </w:r>
      <w:r>
        <w:rPr>
          <w:b/>
          <w:spacing w:val="-4"/>
          <w:sz w:val="24"/>
        </w:rPr>
        <w:t xml:space="preserve"> </w:t>
      </w:r>
      <w:r>
        <w:rPr>
          <w:b/>
          <w:sz w:val="24"/>
        </w:rPr>
        <w:t>trebuie</w:t>
      </w:r>
      <w:r>
        <w:rPr>
          <w:b/>
          <w:spacing w:val="-9"/>
          <w:sz w:val="24"/>
        </w:rPr>
        <w:t xml:space="preserve"> </w:t>
      </w:r>
      <w:r>
        <w:rPr>
          <w:b/>
          <w:sz w:val="24"/>
        </w:rPr>
        <w:t>redactate</w:t>
      </w:r>
      <w:r>
        <w:rPr>
          <w:b/>
          <w:spacing w:val="-4"/>
          <w:sz w:val="24"/>
        </w:rPr>
        <w:t xml:space="preserve"> </w:t>
      </w:r>
      <w:r>
        <w:rPr>
          <w:b/>
          <w:sz w:val="24"/>
        </w:rPr>
        <w:t>ofertele</w:t>
      </w:r>
      <w:r>
        <w:rPr>
          <w:b/>
          <w:spacing w:val="-4"/>
          <w:sz w:val="24"/>
        </w:rPr>
        <w:t xml:space="preserve"> </w:t>
      </w:r>
      <w:r>
        <w:rPr>
          <w:b/>
          <w:sz w:val="24"/>
        </w:rPr>
        <w:t>sau</w:t>
      </w:r>
      <w:r>
        <w:rPr>
          <w:b/>
          <w:spacing w:val="-7"/>
          <w:sz w:val="24"/>
        </w:rPr>
        <w:t xml:space="preserve"> </w:t>
      </w:r>
      <w:r>
        <w:rPr>
          <w:b/>
          <w:sz w:val="24"/>
        </w:rPr>
        <w:t>cererile</w:t>
      </w:r>
      <w:r>
        <w:rPr>
          <w:b/>
          <w:spacing w:val="-7"/>
          <w:sz w:val="24"/>
        </w:rPr>
        <w:t xml:space="preserve"> </w:t>
      </w:r>
      <w:r>
        <w:rPr>
          <w:b/>
          <w:sz w:val="24"/>
        </w:rPr>
        <w:t>de</w:t>
      </w:r>
      <w:r>
        <w:rPr>
          <w:b/>
          <w:spacing w:val="-9"/>
          <w:sz w:val="24"/>
        </w:rPr>
        <w:t xml:space="preserve"> </w:t>
      </w:r>
      <w:r>
        <w:rPr>
          <w:b/>
          <w:sz w:val="24"/>
        </w:rPr>
        <w:t>participare: limba</w:t>
      </w:r>
      <w:r>
        <w:rPr>
          <w:b/>
          <w:spacing w:val="-6"/>
          <w:sz w:val="24"/>
        </w:rPr>
        <w:t xml:space="preserve"> </w:t>
      </w:r>
      <w:r>
        <w:rPr>
          <w:b/>
          <w:sz w:val="24"/>
        </w:rPr>
        <w:t>de</w:t>
      </w:r>
      <w:r>
        <w:rPr>
          <w:b/>
          <w:spacing w:val="-9"/>
          <w:sz w:val="24"/>
        </w:rPr>
        <w:t xml:space="preserve"> </w:t>
      </w:r>
      <w:r>
        <w:rPr>
          <w:b/>
          <w:sz w:val="24"/>
        </w:rPr>
        <w:t xml:space="preserve">stat </w:t>
      </w:r>
      <w:r>
        <w:rPr>
          <w:b/>
          <w:spacing w:val="-6"/>
          <w:sz w:val="24"/>
        </w:rPr>
        <w:t>md</w:t>
      </w:r>
    </w:p>
    <w:p w14:paraId="672CC48A">
      <w:pPr>
        <w:spacing w:before="240" w:line="240" w:lineRule="auto"/>
        <w:rPr>
          <w:b/>
          <w:sz w:val="24"/>
        </w:rPr>
      </w:pPr>
    </w:p>
    <w:p w14:paraId="30470655">
      <w:pPr>
        <w:pStyle w:val="42"/>
        <w:numPr>
          <w:ilvl w:val="0"/>
          <w:numId w:val="10"/>
        </w:numPr>
        <w:tabs>
          <w:tab w:val="left" w:pos="1699"/>
          <w:tab w:val="clear" w:pos="1134"/>
        </w:tabs>
        <w:spacing w:before="0" w:after="0" w:line="240" w:lineRule="auto"/>
        <w:ind w:left="1699" w:right="876" w:hanging="360"/>
        <w:jc w:val="left"/>
        <w:rPr>
          <w:b/>
          <w:sz w:val="24"/>
        </w:rPr>
      </w:pPr>
      <w:r>
        <w:rPr>
          <w:b/>
          <w:spacing w:val="-3"/>
          <w:sz w:val="24"/>
        </w:rPr>
        <w:t xml:space="preserve"> </w:t>
      </w:r>
      <w:r>
        <w:rPr>
          <w:b/>
          <w:sz w:val="24"/>
        </w:rPr>
        <w:t>​Respectivul</w:t>
      </w:r>
      <w:r>
        <w:rPr>
          <w:b/>
          <w:spacing w:val="-7"/>
          <w:sz w:val="24"/>
        </w:rPr>
        <w:t xml:space="preserve"> </w:t>
      </w:r>
      <w:r>
        <w:rPr>
          <w:b/>
          <w:sz w:val="24"/>
        </w:rPr>
        <w:t>contract</w:t>
      </w:r>
      <w:r>
        <w:rPr>
          <w:b/>
          <w:spacing w:val="-4"/>
          <w:sz w:val="24"/>
        </w:rPr>
        <w:t xml:space="preserve"> </w:t>
      </w:r>
      <w:r>
        <w:rPr>
          <w:b/>
          <w:sz w:val="24"/>
        </w:rPr>
        <w:t>se</w:t>
      </w:r>
      <w:r>
        <w:rPr>
          <w:b/>
          <w:spacing w:val="-7"/>
          <w:sz w:val="24"/>
        </w:rPr>
        <w:t xml:space="preserve"> </w:t>
      </w:r>
      <w:r>
        <w:rPr>
          <w:b/>
          <w:sz w:val="24"/>
        </w:rPr>
        <w:t>referă</w:t>
      </w:r>
      <w:r>
        <w:rPr>
          <w:b/>
          <w:spacing w:val="-6"/>
          <w:sz w:val="24"/>
        </w:rPr>
        <w:t xml:space="preserve"> </w:t>
      </w:r>
      <w:r>
        <w:rPr>
          <w:b/>
          <w:sz w:val="24"/>
        </w:rPr>
        <w:t>la</w:t>
      </w:r>
      <w:r>
        <w:rPr>
          <w:b/>
          <w:spacing w:val="-7"/>
          <w:sz w:val="24"/>
        </w:rPr>
        <w:t xml:space="preserve"> </w:t>
      </w:r>
      <w:r>
        <w:rPr>
          <w:b/>
          <w:sz w:val="24"/>
        </w:rPr>
        <w:t>un</w:t>
      </w:r>
      <w:r>
        <w:rPr>
          <w:b/>
          <w:spacing w:val="-9"/>
          <w:sz w:val="24"/>
        </w:rPr>
        <w:t xml:space="preserve"> </w:t>
      </w:r>
      <w:r>
        <w:rPr>
          <w:b/>
          <w:sz w:val="24"/>
        </w:rPr>
        <w:t>proiect</w:t>
      </w:r>
      <w:r>
        <w:rPr>
          <w:b/>
          <w:spacing w:val="-4"/>
          <w:sz w:val="24"/>
        </w:rPr>
        <w:t xml:space="preserve"> </w:t>
      </w:r>
      <w:r>
        <w:rPr>
          <w:b/>
          <w:sz w:val="24"/>
        </w:rPr>
        <w:t>și/sau</w:t>
      </w:r>
      <w:r>
        <w:rPr>
          <w:b/>
          <w:spacing w:val="-9"/>
          <w:sz w:val="24"/>
        </w:rPr>
        <w:t xml:space="preserve"> </w:t>
      </w:r>
      <w:r>
        <w:rPr>
          <w:b/>
          <w:sz w:val="24"/>
        </w:rPr>
        <w:t>program</w:t>
      </w:r>
      <w:r>
        <w:rPr>
          <w:b/>
          <w:spacing w:val="-4"/>
          <w:sz w:val="24"/>
        </w:rPr>
        <w:t xml:space="preserve"> </w:t>
      </w:r>
      <w:r>
        <w:rPr>
          <w:b/>
          <w:sz w:val="24"/>
        </w:rPr>
        <w:t>finanțat</w:t>
      </w:r>
      <w:r>
        <w:rPr>
          <w:b/>
          <w:spacing w:val="-7"/>
          <w:sz w:val="24"/>
        </w:rPr>
        <w:t xml:space="preserve"> </w:t>
      </w:r>
      <w:r>
        <w:rPr>
          <w:b/>
          <w:sz w:val="24"/>
        </w:rPr>
        <w:t>din</w:t>
      </w:r>
      <w:r>
        <w:rPr>
          <w:b/>
          <w:spacing w:val="-9"/>
          <w:sz w:val="24"/>
        </w:rPr>
        <w:t xml:space="preserve"> </w:t>
      </w:r>
      <w:r>
        <w:rPr>
          <w:b/>
          <w:sz w:val="24"/>
        </w:rPr>
        <w:t>fonduri</w:t>
      </w:r>
      <w:r>
        <w:rPr>
          <w:b/>
          <w:spacing w:val="-5"/>
          <w:sz w:val="24"/>
        </w:rPr>
        <w:t xml:space="preserve"> </w:t>
      </w:r>
      <w:r>
        <w:rPr>
          <w:b/>
          <w:sz w:val="24"/>
        </w:rPr>
        <w:t>ale</w:t>
      </w:r>
      <w:r>
        <w:rPr>
          <w:b/>
          <w:spacing w:val="-8"/>
          <w:sz w:val="24"/>
        </w:rPr>
        <w:t xml:space="preserve"> </w:t>
      </w:r>
      <w:r>
        <w:rPr>
          <w:b/>
          <w:sz w:val="24"/>
        </w:rPr>
        <w:t>Uniunii Europene: nu este</w:t>
      </w:r>
    </w:p>
    <w:p w14:paraId="1B076CE6">
      <w:pPr>
        <w:spacing w:before="2"/>
        <w:ind w:left="5104" w:right="0" w:firstLine="0"/>
        <w:jc w:val="left"/>
        <w:rPr>
          <w:sz w:val="20"/>
        </w:rPr>
      </w:pPr>
      <w:r>
        <w:rPr>
          <w:spacing w:val="-2"/>
          <w:sz w:val="20"/>
        </w:rPr>
        <w:t>(se</w:t>
      </w:r>
      <w:r>
        <w:rPr>
          <w:spacing w:val="-6"/>
          <w:sz w:val="20"/>
        </w:rPr>
        <w:t xml:space="preserve"> </w:t>
      </w:r>
      <w:r>
        <w:rPr>
          <w:spacing w:val="-2"/>
          <w:sz w:val="20"/>
        </w:rPr>
        <w:t>specifică</w:t>
      </w:r>
      <w:r>
        <w:rPr>
          <w:spacing w:val="-6"/>
          <w:sz w:val="20"/>
        </w:rPr>
        <w:t xml:space="preserve"> </w:t>
      </w:r>
      <w:r>
        <w:rPr>
          <w:spacing w:val="-2"/>
          <w:sz w:val="20"/>
        </w:rPr>
        <w:t>denumirea</w:t>
      </w:r>
      <w:r>
        <w:rPr>
          <w:spacing w:val="-1"/>
          <w:sz w:val="20"/>
        </w:rPr>
        <w:t xml:space="preserve"> </w:t>
      </w:r>
      <w:r>
        <w:rPr>
          <w:spacing w:val="-2"/>
          <w:sz w:val="20"/>
        </w:rPr>
        <w:t>proiectului</w:t>
      </w:r>
      <w:r>
        <w:rPr>
          <w:spacing w:val="5"/>
          <w:sz w:val="20"/>
        </w:rPr>
        <w:t xml:space="preserve"> </w:t>
      </w:r>
      <w:r>
        <w:rPr>
          <w:spacing w:val="-2"/>
          <w:sz w:val="20"/>
        </w:rPr>
        <w:t>și/sau programului)</w:t>
      </w:r>
    </w:p>
    <w:p w14:paraId="2EB52CAD">
      <w:pPr>
        <w:pStyle w:val="42"/>
        <w:numPr>
          <w:ilvl w:val="0"/>
          <w:numId w:val="10"/>
        </w:numPr>
        <w:tabs>
          <w:tab w:val="left" w:pos="1763"/>
          <w:tab w:val="clear" w:pos="1134"/>
        </w:tabs>
        <w:spacing w:before="119" w:after="0" w:line="240" w:lineRule="auto"/>
        <w:ind w:left="1763" w:right="0" w:hanging="424"/>
        <w:jc w:val="left"/>
        <w:rPr>
          <w:b/>
          <w:sz w:val="24"/>
        </w:rPr>
      </w:pPr>
      <w:r>
        <w:rPr>
          <w:b/>
          <w:sz w:val="24"/>
        </w:rPr>
        <w:t>Denumirea</w:t>
      </w:r>
      <w:r>
        <w:rPr>
          <w:b/>
          <w:spacing w:val="-8"/>
          <w:sz w:val="24"/>
        </w:rPr>
        <w:t xml:space="preserve"> </w:t>
      </w:r>
      <w:r>
        <w:rPr>
          <w:b/>
          <w:sz w:val="24"/>
        </w:rPr>
        <w:t>și</w:t>
      </w:r>
      <w:r>
        <w:rPr>
          <w:b/>
          <w:spacing w:val="-7"/>
          <w:sz w:val="24"/>
        </w:rPr>
        <w:t xml:space="preserve"> </w:t>
      </w:r>
      <w:r>
        <w:rPr>
          <w:b/>
          <w:sz w:val="24"/>
        </w:rPr>
        <w:t>adresa</w:t>
      </w:r>
      <w:r>
        <w:rPr>
          <w:b/>
          <w:spacing w:val="-3"/>
          <w:sz w:val="24"/>
        </w:rPr>
        <w:t xml:space="preserve"> </w:t>
      </w:r>
      <w:r>
        <w:rPr>
          <w:b/>
          <w:sz w:val="24"/>
        </w:rPr>
        <w:t>organismului</w:t>
      </w:r>
      <w:r>
        <w:rPr>
          <w:b/>
          <w:spacing w:val="-7"/>
          <w:sz w:val="24"/>
        </w:rPr>
        <w:t xml:space="preserve"> </w:t>
      </w:r>
      <w:r>
        <w:rPr>
          <w:b/>
          <w:sz w:val="24"/>
        </w:rPr>
        <w:t>competent</w:t>
      </w:r>
      <w:r>
        <w:rPr>
          <w:b/>
          <w:spacing w:val="-4"/>
          <w:sz w:val="24"/>
        </w:rPr>
        <w:t xml:space="preserve"> </w:t>
      </w:r>
      <w:r>
        <w:rPr>
          <w:b/>
          <w:sz w:val="24"/>
        </w:rPr>
        <w:t>de</w:t>
      </w:r>
      <w:r>
        <w:rPr>
          <w:b/>
          <w:spacing w:val="-7"/>
          <w:sz w:val="24"/>
        </w:rPr>
        <w:t xml:space="preserve"> </w:t>
      </w:r>
      <w:r>
        <w:rPr>
          <w:b/>
          <w:sz w:val="24"/>
        </w:rPr>
        <w:t>soluționare</w:t>
      </w:r>
      <w:r>
        <w:rPr>
          <w:b/>
          <w:spacing w:val="-6"/>
          <w:sz w:val="24"/>
        </w:rPr>
        <w:t xml:space="preserve"> </w:t>
      </w:r>
      <w:r>
        <w:rPr>
          <w:b/>
          <w:sz w:val="24"/>
        </w:rPr>
        <w:t>a</w:t>
      </w:r>
      <w:r>
        <w:rPr>
          <w:b/>
          <w:spacing w:val="-5"/>
          <w:sz w:val="24"/>
        </w:rPr>
        <w:t xml:space="preserve"> </w:t>
      </w:r>
      <w:r>
        <w:rPr>
          <w:b/>
          <w:spacing w:val="-2"/>
          <w:sz w:val="24"/>
        </w:rPr>
        <w:t>contestațiilor:</w:t>
      </w:r>
    </w:p>
    <w:p w14:paraId="67FEB035">
      <w:pPr>
        <w:spacing w:before="0"/>
        <w:ind w:left="1788" w:right="0" w:firstLine="0"/>
        <w:jc w:val="left"/>
        <w:rPr>
          <w:b/>
          <w:i/>
          <w:sz w:val="24"/>
        </w:rPr>
      </w:pPr>
      <w:r>
        <w:rPr>
          <w:b/>
          <w:i/>
          <w:sz w:val="24"/>
        </w:rPr>
        <w:t>Agenția</w:t>
      </w:r>
      <w:r>
        <w:rPr>
          <w:b/>
          <w:i/>
          <w:spacing w:val="-8"/>
          <w:sz w:val="24"/>
        </w:rPr>
        <w:t xml:space="preserve"> </w:t>
      </w:r>
      <w:r>
        <w:rPr>
          <w:b/>
          <w:i/>
          <w:sz w:val="24"/>
        </w:rPr>
        <w:t>Națională</w:t>
      </w:r>
      <w:r>
        <w:rPr>
          <w:b/>
          <w:i/>
          <w:spacing w:val="-3"/>
          <w:sz w:val="24"/>
        </w:rPr>
        <w:t xml:space="preserve"> </w:t>
      </w:r>
      <w:r>
        <w:rPr>
          <w:b/>
          <w:i/>
          <w:sz w:val="24"/>
        </w:rPr>
        <w:t>pentru</w:t>
      </w:r>
      <w:r>
        <w:rPr>
          <w:b/>
          <w:i/>
          <w:spacing w:val="-9"/>
          <w:sz w:val="24"/>
        </w:rPr>
        <w:t xml:space="preserve"> </w:t>
      </w:r>
      <w:r>
        <w:rPr>
          <w:b/>
          <w:i/>
          <w:sz w:val="24"/>
        </w:rPr>
        <w:t>Soluționarea</w:t>
      </w:r>
      <w:r>
        <w:rPr>
          <w:b/>
          <w:i/>
          <w:spacing w:val="-2"/>
          <w:sz w:val="24"/>
        </w:rPr>
        <w:t xml:space="preserve"> Contestațiilor</w:t>
      </w:r>
    </w:p>
    <w:p w14:paraId="55D4E249">
      <w:pPr>
        <w:spacing w:before="0"/>
        <w:ind w:left="1788" w:right="2543" w:firstLine="0"/>
        <w:jc w:val="left"/>
        <w:rPr>
          <w:b/>
          <w:i/>
          <w:sz w:val="24"/>
        </w:rPr>
      </w:pPr>
      <w:r>
        <w:rPr>
          <w:b/>
          <w:i/>
          <w:sz w:val="24"/>
        </w:rPr>
        <w:t>Adresa:</w:t>
      </w:r>
      <w:r>
        <w:rPr>
          <w:b/>
          <w:i/>
          <w:spacing w:val="-9"/>
          <w:sz w:val="24"/>
        </w:rPr>
        <w:t xml:space="preserve"> </w:t>
      </w:r>
      <w:r>
        <w:rPr>
          <w:b/>
          <w:i/>
          <w:sz w:val="24"/>
        </w:rPr>
        <w:t>mun.</w:t>
      </w:r>
      <w:r>
        <w:rPr>
          <w:b/>
          <w:i/>
          <w:spacing w:val="-11"/>
          <w:sz w:val="24"/>
        </w:rPr>
        <w:t xml:space="preserve"> </w:t>
      </w:r>
      <w:r>
        <w:rPr>
          <w:b/>
          <w:i/>
          <w:sz w:val="24"/>
        </w:rPr>
        <w:t>Chișinău,</w:t>
      </w:r>
      <w:r>
        <w:rPr>
          <w:b/>
          <w:i/>
          <w:spacing w:val="-6"/>
          <w:sz w:val="24"/>
        </w:rPr>
        <w:t xml:space="preserve"> </w:t>
      </w:r>
      <w:r>
        <w:rPr>
          <w:b/>
          <w:i/>
          <w:sz w:val="24"/>
        </w:rPr>
        <w:t>bd.</w:t>
      </w:r>
      <w:r>
        <w:rPr>
          <w:b/>
          <w:i/>
          <w:spacing w:val="-8"/>
          <w:sz w:val="24"/>
        </w:rPr>
        <w:t xml:space="preserve"> </w:t>
      </w:r>
      <w:r>
        <w:rPr>
          <w:b/>
          <w:i/>
          <w:sz w:val="24"/>
        </w:rPr>
        <w:t>Ștefan</w:t>
      </w:r>
      <w:r>
        <w:rPr>
          <w:b/>
          <w:i/>
          <w:spacing w:val="-5"/>
          <w:sz w:val="24"/>
        </w:rPr>
        <w:t xml:space="preserve"> </w:t>
      </w:r>
      <w:r>
        <w:rPr>
          <w:b/>
          <w:i/>
          <w:sz w:val="24"/>
        </w:rPr>
        <w:t>cel</w:t>
      </w:r>
      <w:r>
        <w:rPr>
          <w:b/>
          <w:i/>
          <w:spacing w:val="-3"/>
          <w:sz w:val="24"/>
        </w:rPr>
        <w:t xml:space="preserve"> </w:t>
      </w:r>
      <w:r>
        <w:rPr>
          <w:b/>
          <w:i/>
          <w:sz w:val="24"/>
        </w:rPr>
        <w:t>Mare</w:t>
      </w:r>
      <w:r>
        <w:rPr>
          <w:b/>
          <w:i/>
          <w:spacing w:val="-7"/>
          <w:sz w:val="24"/>
        </w:rPr>
        <w:t xml:space="preserve"> </w:t>
      </w:r>
      <w:r>
        <w:rPr>
          <w:b/>
          <w:i/>
          <w:sz w:val="24"/>
        </w:rPr>
        <w:t>și</w:t>
      </w:r>
      <w:r>
        <w:rPr>
          <w:b/>
          <w:i/>
          <w:spacing w:val="-5"/>
          <w:sz w:val="24"/>
        </w:rPr>
        <w:t xml:space="preserve"> </w:t>
      </w:r>
      <w:r>
        <w:rPr>
          <w:b/>
          <w:i/>
          <w:sz w:val="24"/>
        </w:rPr>
        <w:t>Sfânt</w:t>
      </w:r>
      <w:r>
        <w:rPr>
          <w:b/>
          <w:i/>
          <w:spacing w:val="-8"/>
          <w:sz w:val="24"/>
        </w:rPr>
        <w:t xml:space="preserve"> </w:t>
      </w:r>
      <w:r>
        <w:rPr>
          <w:b/>
          <w:i/>
          <w:sz w:val="24"/>
        </w:rPr>
        <w:t>nr.124</w:t>
      </w:r>
      <w:r>
        <w:rPr>
          <w:b/>
          <w:i/>
          <w:spacing w:val="-11"/>
          <w:sz w:val="24"/>
        </w:rPr>
        <w:t xml:space="preserve"> </w:t>
      </w:r>
      <w:r>
        <w:rPr>
          <w:b/>
          <w:i/>
          <w:sz w:val="24"/>
        </w:rPr>
        <w:t>(et.4),</w:t>
      </w:r>
      <w:r>
        <w:rPr>
          <w:b/>
          <w:i/>
          <w:spacing w:val="-3"/>
          <w:sz w:val="24"/>
        </w:rPr>
        <w:t xml:space="preserve"> </w:t>
      </w:r>
      <w:r>
        <w:rPr>
          <w:b/>
          <w:i/>
          <w:sz w:val="24"/>
        </w:rPr>
        <w:t>MD</w:t>
      </w:r>
      <w:r>
        <w:rPr>
          <w:b/>
          <w:i/>
          <w:spacing w:val="-6"/>
          <w:sz w:val="24"/>
        </w:rPr>
        <w:t xml:space="preserve"> </w:t>
      </w:r>
      <w:r>
        <w:rPr>
          <w:b/>
          <w:i/>
          <w:sz w:val="24"/>
        </w:rPr>
        <w:t xml:space="preserve">2001; Tel/Fax/email:022-820 652, 022 820-651, </w:t>
      </w:r>
      <w:r>
        <w:fldChar w:fldCharType="begin"/>
      </w:r>
      <w:r>
        <w:instrText xml:space="preserve"> HYPERLINK "mailto:contestatii@ansc.md" \h </w:instrText>
      </w:r>
      <w:r>
        <w:fldChar w:fldCharType="separate"/>
      </w:r>
      <w:r>
        <w:rPr>
          <w:b/>
          <w:i/>
          <w:sz w:val="24"/>
        </w:rPr>
        <w:t>contestatii@ansc.md</w:t>
      </w:r>
      <w:r>
        <w:rPr>
          <w:b/>
          <w:i/>
          <w:sz w:val="24"/>
        </w:rPr>
        <w:fldChar w:fldCharType="end"/>
      </w:r>
    </w:p>
    <w:p w14:paraId="7DD20CA6">
      <w:pPr>
        <w:spacing w:after="0"/>
        <w:jc w:val="left"/>
        <w:rPr>
          <w:b/>
          <w:i/>
          <w:sz w:val="24"/>
        </w:rPr>
        <w:sectPr>
          <w:pgSz w:w="12240" w:h="15840"/>
          <w:pgMar w:top="440" w:right="0" w:bottom="280" w:left="360" w:header="720" w:footer="720" w:gutter="0"/>
          <w:cols w:space="720" w:num="1"/>
        </w:sectPr>
      </w:pPr>
    </w:p>
    <w:p w14:paraId="6D1E753D">
      <w:pPr>
        <w:pStyle w:val="42"/>
        <w:numPr>
          <w:ilvl w:val="0"/>
          <w:numId w:val="10"/>
        </w:numPr>
        <w:tabs>
          <w:tab w:val="left" w:pos="1699"/>
          <w:tab w:val="clear" w:pos="1134"/>
        </w:tabs>
        <w:spacing w:before="76" w:after="0" w:line="240" w:lineRule="auto"/>
        <w:ind w:left="1699" w:right="544" w:hanging="360"/>
        <w:jc w:val="left"/>
        <w:rPr>
          <w:b/>
          <w:sz w:val="24"/>
        </w:rPr>
      </w:pPr>
      <w:r>
        <w:rPr>
          <w:b/>
          <w:sz w:val="24"/>
        </w:rPr>
        <w:t xml:space="preserve"> ​Data (datele) și referința (referințele) publicărilor anterioare în Jurnalul Oficial al Uniunii Europene</w:t>
      </w:r>
      <w:r>
        <w:rPr>
          <w:b/>
          <w:spacing w:val="-5"/>
          <w:sz w:val="24"/>
        </w:rPr>
        <w:t xml:space="preserve"> </w:t>
      </w:r>
      <w:r>
        <w:rPr>
          <w:b/>
          <w:sz w:val="24"/>
        </w:rPr>
        <w:t>privind</w:t>
      </w:r>
      <w:r>
        <w:rPr>
          <w:b/>
          <w:spacing w:val="-6"/>
          <w:sz w:val="24"/>
        </w:rPr>
        <w:t xml:space="preserve"> </w:t>
      </w:r>
      <w:r>
        <w:rPr>
          <w:b/>
          <w:sz w:val="24"/>
        </w:rPr>
        <w:t>contractul</w:t>
      </w:r>
      <w:r>
        <w:rPr>
          <w:b/>
          <w:spacing w:val="-4"/>
          <w:sz w:val="24"/>
        </w:rPr>
        <w:t xml:space="preserve"> </w:t>
      </w:r>
      <w:r>
        <w:rPr>
          <w:b/>
          <w:sz w:val="24"/>
        </w:rPr>
        <w:t>(contractele)</w:t>
      </w:r>
      <w:r>
        <w:rPr>
          <w:b/>
          <w:spacing w:val="-5"/>
          <w:sz w:val="24"/>
        </w:rPr>
        <w:t xml:space="preserve"> </w:t>
      </w:r>
      <w:r>
        <w:rPr>
          <w:b/>
          <w:sz w:val="24"/>
        </w:rPr>
        <w:t>la</w:t>
      </w:r>
      <w:r>
        <w:rPr>
          <w:b/>
          <w:spacing w:val="-4"/>
          <w:sz w:val="24"/>
        </w:rPr>
        <w:t xml:space="preserve"> </w:t>
      </w:r>
      <w:r>
        <w:rPr>
          <w:b/>
          <w:sz w:val="24"/>
        </w:rPr>
        <w:t>care</w:t>
      </w:r>
      <w:r>
        <w:rPr>
          <w:b/>
          <w:spacing w:val="-3"/>
          <w:sz w:val="24"/>
        </w:rPr>
        <w:t xml:space="preserve"> </w:t>
      </w:r>
      <w:r>
        <w:rPr>
          <w:b/>
          <w:sz w:val="24"/>
        </w:rPr>
        <w:t>se</w:t>
      </w:r>
      <w:r>
        <w:rPr>
          <w:b/>
          <w:spacing w:val="-5"/>
          <w:sz w:val="24"/>
        </w:rPr>
        <w:t xml:space="preserve"> </w:t>
      </w:r>
      <w:r>
        <w:rPr>
          <w:b/>
          <w:sz w:val="24"/>
        </w:rPr>
        <w:t>referă</w:t>
      </w:r>
      <w:r>
        <w:rPr>
          <w:b/>
          <w:spacing w:val="-4"/>
          <w:sz w:val="24"/>
        </w:rPr>
        <w:t xml:space="preserve"> </w:t>
      </w:r>
      <w:r>
        <w:rPr>
          <w:b/>
          <w:sz w:val="24"/>
        </w:rPr>
        <w:t>anunțul</w:t>
      </w:r>
      <w:r>
        <w:rPr>
          <w:b/>
          <w:spacing w:val="-6"/>
          <w:sz w:val="24"/>
        </w:rPr>
        <w:t xml:space="preserve"> </w:t>
      </w:r>
      <w:r>
        <w:rPr>
          <w:b/>
          <w:sz w:val="24"/>
        </w:rPr>
        <w:t>respectiv</w:t>
      </w:r>
      <w:r>
        <w:rPr>
          <w:b/>
          <w:spacing w:val="-2"/>
          <w:sz w:val="24"/>
        </w:rPr>
        <w:t xml:space="preserve"> </w:t>
      </w:r>
      <w:r>
        <w:rPr>
          <w:b/>
          <w:sz w:val="24"/>
        </w:rPr>
        <w:t>(dacă</w:t>
      </w:r>
      <w:r>
        <w:rPr>
          <w:b/>
          <w:spacing w:val="-4"/>
          <w:sz w:val="24"/>
        </w:rPr>
        <w:t xml:space="preserve"> </w:t>
      </w:r>
      <w:r>
        <w:rPr>
          <w:b/>
          <w:sz w:val="24"/>
        </w:rPr>
        <w:t>este</w:t>
      </w:r>
      <w:r>
        <w:rPr>
          <w:b/>
          <w:spacing w:val="-3"/>
          <w:sz w:val="24"/>
        </w:rPr>
        <w:t xml:space="preserve"> </w:t>
      </w:r>
      <w:r>
        <w:rPr>
          <w:b/>
          <w:sz w:val="24"/>
        </w:rPr>
        <w:t>cazul): nu se cere</w:t>
      </w:r>
    </w:p>
    <w:p w14:paraId="65CF9F31">
      <w:pPr>
        <w:pStyle w:val="42"/>
        <w:numPr>
          <w:ilvl w:val="0"/>
          <w:numId w:val="10"/>
        </w:numPr>
        <w:tabs>
          <w:tab w:val="left" w:pos="1699"/>
          <w:tab w:val="clear" w:pos="1134"/>
        </w:tabs>
        <w:spacing w:before="118" w:after="0" w:line="240" w:lineRule="auto"/>
        <w:ind w:left="1699" w:right="685" w:hanging="360"/>
        <w:jc w:val="left"/>
        <w:rPr>
          <w:b/>
          <w:sz w:val="24"/>
        </w:rPr>
      </w:pPr>
      <w:r>
        <w:rPr>
          <w:b/>
          <w:spacing w:val="-4"/>
          <w:sz w:val="24"/>
        </w:rPr>
        <w:t xml:space="preserve"> </w:t>
      </w:r>
      <w:r>
        <w:rPr>
          <w:b/>
          <w:sz w:val="24"/>
        </w:rPr>
        <w:t>În</w:t>
      </w:r>
      <w:r>
        <w:rPr>
          <w:b/>
          <w:spacing w:val="-6"/>
          <w:sz w:val="24"/>
        </w:rPr>
        <w:t xml:space="preserve"> </w:t>
      </w:r>
      <w:r>
        <w:rPr>
          <w:b/>
          <w:sz w:val="24"/>
        </w:rPr>
        <w:t>cazul</w:t>
      </w:r>
      <w:r>
        <w:rPr>
          <w:b/>
          <w:spacing w:val="-2"/>
          <w:sz w:val="24"/>
        </w:rPr>
        <w:t xml:space="preserve"> </w:t>
      </w:r>
      <w:r>
        <w:rPr>
          <w:b/>
          <w:sz w:val="24"/>
        </w:rPr>
        <w:t>achizițiilor</w:t>
      </w:r>
      <w:r>
        <w:rPr>
          <w:b/>
          <w:spacing w:val="-5"/>
          <w:sz w:val="24"/>
        </w:rPr>
        <w:t xml:space="preserve"> </w:t>
      </w:r>
      <w:r>
        <w:rPr>
          <w:b/>
          <w:sz w:val="24"/>
        </w:rPr>
        <w:t>periodice,</w:t>
      </w:r>
      <w:r>
        <w:rPr>
          <w:b/>
          <w:spacing w:val="-2"/>
          <w:sz w:val="24"/>
        </w:rPr>
        <w:t xml:space="preserve"> </w:t>
      </w:r>
      <w:r>
        <w:rPr>
          <w:b/>
          <w:sz w:val="24"/>
        </w:rPr>
        <w:t>calendarul</w:t>
      </w:r>
      <w:r>
        <w:rPr>
          <w:b/>
          <w:spacing w:val="-6"/>
          <w:sz w:val="24"/>
        </w:rPr>
        <w:t xml:space="preserve"> </w:t>
      </w:r>
      <w:r>
        <w:rPr>
          <w:b/>
          <w:sz w:val="24"/>
        </w:rPr>
        <w:t>estimat</w:t>
      </w:r>
      <w:r>
        <w:rPr>
          <w:b/>
          <w:spacing w:val="-3"/>
          <w:sz w:val="24"/>
        </w:rPr>
        <w:t xml:space="preserve"> </w:t>
      </w:r>
      <w:r>
        <w:rPr>
          <w:b/>
          <w:sz w:val="24"/>
        </w:rPr>
        <w:t>pentru</w:t>
      </w:r>
      <w:r>
        <w:rPr>
          <w:b/>
          <w:spacing w:val="-4"/>
          <w:sz w:val="24"/>
        </w:rPr>
        <w:t xml:space="preserve"> </w:t>
      </w:r>
      <w:r>
        <w:rPr>
          <w:b/>
          <w:sz w:val="24"/>
        </w:rPr>
        <w:t>publicarea</w:t>
      </w:r>
      <w:r>
        <w:rPr>
          <w:b/>
          <w:spacing w:val="-2"/>
          <w:sz w:val="24"/>
        </w:rPr>
        <w:t xml:space="preserve"> </w:t>
      </w:r>
      <w:r>
        <w:rPr>
          <w:b/>
          <w:sz w:val="24"/>
        </w:rPr>
        <w:t>anunțurilor</w:t>
      </w:r>
      <w:r>
        <w:rPr>
          <w:b/>
          <w:spacing w:val="-5"/>
          <w:sz w:val="24"/>
        </w:rPr>
        <w:t xml:space="preserve"> </w:t>
      </w:r>
      <w:r>
        <w:rPr>
          <w:b/>
          <w:sz w:val="24"/>
        </w:rPr>
        <w:t>viitoare:</w:t>
      </w:r>
      <w:r>
        <w:rPr>
          <w:b/>
          <w:spacing w:val="-3"/>
          <w:sz w:val="24"/>
        </w:rPr>
        <w:t xml:space="preserve"> </w:t>
      </w:r>
      <w:r>
        <w:rPr>
          <w:b/>
          <w:sz w:val="24"/>
        </w:rPr>
        <w:t>nu se cere</w:t>
      </w:r>
    </w:p>
    <w:p w14:paraId="5D3D4A91">
      <w:pPr>
        <w:pStyle w:val="42"/>
        <w:numPr>
          <w:ilvl w:val="0"/>
          <w:numId w:val="10"/>
        </w:numPr>
        <w:tabs>
          <w:tab w:val="left" w:pos="1699"/>
          <w:tab w:val="left" w:pos="4767"/>
          <w:tab w:val="clear" w:pos="1134"/>
        </w:tabs>
        <w:spacing w:before="120" w:after="0" w:line="240" w:lineRule="auto"/>
        <w:ind w:left="1699" w:right="672" w:hanging="360"/>
        <w:jc w:val="left"/>
        <w:rPr>
          <w:sz w:val="24"/>
        </w:rPr>
      </w:pPr>
      <w:r>
        <w:rPr>
          <w:b/>
          <w:spacing w:val="-3"/>
          <w:sz w:val="24"/>
        </w:rPr>
        <w:t xml:space="preserve"> </w:t>
      </w:r>
      <w:r>
        <w:rPr>
          <w:b/>
          <w:sz w:val="24"/>
        </w:rPr>
        <w:t>​Data</w:t>
      </w:r>
      <w:r>
        <w:rPr>
          <w:b/>
          <w:spacing w:val="-3"/>
          <w:sz w:val="24"/>
        </w:rPr>
        <w:t xml:space="preserve"> </w:t>
      </w:r>
      <w:r>
        <w:rPr>
          <w:b/>
          <w:sz w:val="24"/>
        </w:rPr>
        <w:t>publicării</w:t>
      </w:r>
      <w:r>
        <w:rPr>
          <w:b/>
          <w:spacing w:val="-3"/>
          <w:sz w:val="24"/>
        </w:rPr>
        <w:t xml:space="preserve"> </w:t>
      </w:r>
      <w:r>
        <w:rPr>
          <w:b/>
          <w:sz w:val="24"/>
        </w:rPr>
        <w:t>anunțului</w:t>
      </w:r>
      <w:r>
        <w:rPr>
          <w:b/>
          <w:spacing w:val="-5"/>
          <w:sz w:val="24"/>
        </w:rPr>
        <w:t xml:space="preserve"> </w:t>
      </w:r>
      <w:r>
        <w:rPr>
          <w:b/>
          <w:sz w:val="24"/>
        </w:rPr>
        <w:t>de</w:t>
      </w:r>
      <w:r>
        <w:rPr>
          <w:b/>
          <w:spacing w:val="-4"/>
          <w:sz w:val="24"/>
        </w:rPr>
        <w:t xml:space="preserve"> </w:t>
      </w:r>
      <w:r>
        <w:rPr>
          <w:b/>
          <w:sz w:val="24"/>
        </w:rPr>
        <w:t>intenție</w:t>
      </w:r>
      <w:r>
        <w:rPr>
          <w:b/>
          <w:spacing w:val="-4"/>
          <w:sz w:val="24"/>
        </w:rPr>
        <w:t xml:space="preserve"> </w:t>
      </w:r>
      <w:r>
        <w:rPr>
          <w:b/>
          <w:sz w:val="24"/>
        </w:rPr>
        <w:t>sau,</w:t>
      </w:r>
      <w:r>
        <w:rPr>
          <w:b/>
          <w:spacing w:val="-3"/>
          <w:sz w:val="24"/>
        </w:rPr>
        <w:t xml:space="preserve"> </w:t>
      </w:r>
      <w:r>
        <w:rPr>
          <w:b/>
          <w:sz w:val="24"/>
        </w:rPr>
        <w:t>după</w:t>
      </w:r>
      <w:r>
        <w:rPr>
          <w:b/>
          <w:spacing w:val="-3"/>
          <w:sz w:val="24"/>
        </w:rPr>
        <w:t xml:space="preserve"> </w:t>
      </w:r>
      <w:r>
        <w:rPr>
          <w:b/>
          <w:sz w:val="24"/>
        </w:rPr>
        <w:t>caz,</w:t>
      </w:r>
      <w:r>
        <w:rPr>
          <w:b/>
          <w:spacing w:val="-1"/>
          <w:sz w:val="24"/>
        </w:rPr>
        <w:t xml:space="preserve"> </w:t>
      </w:r>
      <w:r>
        <w:rPr>
          <w:b/>
          <w:sz w:val="24"/>
        </w:rPr>
        <w:t>precizarea</w:t>
      </w:r>
      <w:r>
        <w:rPr>
          <w:b/>
          <w:spacing w:val="-1"/>
          <w:sz w:val="24"/>
        </w:rPr>
        <w:t xml:space="preserve"> </w:t>
      </w:r>
      <w:r>
        <w:rPr>
          <w:b/>
          <w:sz w:val="24"/>
        </w:rPr>
        <w:t>că</w:t>
      </w:r>
      <w:r>
        <w:rPr>
          <w:b/>
          <w:spacing w:val="-3"/>
          <w:sz w:val="24"/>
        </w:rPr>
        <w:t xml:space="preserve"> </w:t>
      </w:r>
      <w:r>
        <w:rPr>
          <w:b/>
          <w:sz w:val="24"/>
        </w:rPr>
        <w:t>nu</w:t>
      </w:r>
      <w:r>
        <w:rPr>
          <w:b/>
          <w:spacing w:val="-3"/>
          <w:sz w:val="24"/>
        </w:rPr>
        <w:t xml:space="preserve"> </w:t>
      </w:r>
      <w:r>
        <w:rPr>
          <w:b/>
          <w:sz w:val="24"/>
        </w:rPr>
        <w:t>a</w:t>
      </w:r>
      <w:r>
        <w:rPr>
          <w:b/>
          <w:spacing w:val="-3"/>
          <w:sz w:val="24"/>
        </w:rPr>
        <w:t xml:space="preserve"> </w:t>
      </w:r>
      <w:r>
        <w:rPr>
          <w:b/>
          <w:sz w:val="24"/>
        </w:rPr>
        <w:t>fost</w:t>
      </w:r>
      <w:r>
        <w:rPr>
          <w:b/>
          <w:spacing w:val="-4"/>
          <w:sz w:val="24"/>
        </w:rPr>
        <w:t xml:space="preserve"> </w:t>
      </w:r>
      <w:r>
        <w:rPr>
          <w:b/>
          <w:sz w:val="24"/>
        </w:rPr>
        <w:t>publicat</w:t>
      </w:r>
      <w:r>
        <w:rPr>
          <w:b/>
          <w:spacing w:val="-4"/>
          <w:sz w:val="24"/>
        </w:rPr>
        <w:t xml:space="preserve"> </w:t>
      </w:r>
      <w:r>
        <w:rPr>
          <w:b/>
          <w:sz w:val="24"/>
        </w:rPr>
        <w:t>un</w:t>
      </w:r>
      <w:r>
        <w:rPr>
          <w:b/>
          <w:spacing w:val="-5"/>
          <w:sz w:val="24"/>
        </w:rPr>
        <w:t xml:space="preserve"> </w:t>
      </w:r>
      <w:r>
        <w:rPr>
          <w:b/>
          <w:sz w:val="24"/>
        </w:rPr>
        <w:t xml:space="preserve">astfel de anunţ: nu se cere </w:t>
      </w:r>
      <w:r>
        <w:rPr>
          <w:sz w:val="24"/>
          <w:u w:val="single"/>
        </w:rPr>
        <w:tab/>
      </w:r>
    </w:p>
    <w:p w14:paraId="405B64EC">
      <w:pPr>
        <w:pStyle w:val="42"/>
        <w:numPr>
          <w:ilvl w:val="0"/>
          <w:numId w:val="10"/>
        </w:numPr>
        <w:tabs>
          <w:tab w:val="left" w:pos="1763"/>
          <w:tab w:val="clear" w:pos="1134"/>
        </w:tabs>
        <w:spacing w:before="120" w:after="0" w:line="240" w:lineRule="auto"/>
        <w:ind w:left="1763" w:right="0" w:hanging="424"/>
        <w:jc w:val="left"/>
        <w:rPr>
          <w:b/>
          <w:sz w:val="24"/>
        </w:rPr>
      </w:pPr>
      <w:r>
        <w:rPr>
          <w:b/>
          <w:sz w:val="24"/>
        </w:rPr>
        <w:t>Data</w:t>
      </w:r>
      <w:r>
        <w:rPr>
          <w:b/>
          <w:spacing w:val="-6"/>
          <w:sz w:val="24"/>
        </w:rPr>
        <w:t xml:space="preserve"> </w:t>
      </w:r>
      <w:r>
        <w:rPr>
          <w:b/>
          <w:sz w:val="24"/>
        </w:rPr>
        <w:t>transmiterii</w:t>
      </w:r>
      <w:r>
        <w:rPr>
          <w:b/>
          <w:spacing w:val="-4"/>
          <w:sz w:val="24"/>
        </w:rPr>
        <w:t xml:space="preserve"> </w:t>
      </w:r>
      <w:r>
        <w:rPr>
          <w:b/>
          <w:sz w:val="24"/>
        </w:rPr>
        <w:t>spre</w:t>
      </w:r>
      <w:r>
        <w:rPr>
          <w:b/>
          <w:spacing w:val="-6"/>
          <w:sz w:val="24"/>
        </w:rPr>
        <w:t xml:space="preserve"> </w:t>
      </w:r>
      <w:r>
        <w:rPr>
          <w:b/>
          <w:sz w:val="24"/>
        </w:rPr>
        <w:t>publicare</w:t>
      </w:r>
      <w:r>
        <w:rPr>
          <w:b/>
          <w:spacing w:val="-6"/>
          <w:sz w:val="24"/>
        </w:rPr>
        <w:t xml:space="preserve"> </w:t>
      </w:r>
      <w:r>
        <w:rPr>
          <w:b/>
          <w:sz w:val="24"/>
        </w:rPr>
        <w:t>a</w:t>
      </w:r>
      <w:r>
        <w:rPr>
          <w:b/>
          <w:spacing w:val="-6"/>
          <w:sz w:val="24"/>
        </w:rPr>
        <w:t xml:space="preserve"> </w:t>
      </w:r>
      <w:r>
        <w:rPr>
          <w:b/>
          <w:sz w:val="24"/>
        </w:rPr>
        <w:t>anunțului</w:t>
      </w:r>
      <w:r>
        <w:rPr>
          <w:b/>
          <w:spacing w:val="-7"/>
          <w:sz w:val="24"/>
        </w:rPr>
        <w:t xml:space="preserve"> </w:t>
      </w:r>
      <w:r>
        <w:rPr>
          <w:b/>
          <w:sz w:val="24"/>
        </w:rPr>
        <w:t>de</w:t>
      </w:r>
      <w:r>
        <w:rPr>
          <w:b/>
          <w:spacing w:val="-8"/>
          <w:sz w:val="24"/>
        </w:rPr>
        <w:t xml:space="preserve"> </w:t>
      </w:r>
      <w:r>
        <w:rPr>
          <w:b/>
          <w:sz w:val="24"/>
        </w:rPr>
        <w:t>participare:_</w:t>
      </w:r>
      <w:r>
        <w:rPr>
          <w:b/>
          <w:spacing w:val="-2"/>
          <w:sz w:val="24"/>
        </w:rPr>
        <w:t xml:space="preserve"> </w:t>
      </w:r>
      <w:r>
        <w:rPr>
          <w:b/>
          <w:sz w:val="24"/>
        </w:rPr>
        <w:t>SIA</w:t>
      </w:r>
      <w:r>
        <w:rPr>
          <w:b/>
          <w:spacing w:val="-5"/>
          <w:sz w:val="24"/>
        </w:rPr>
        <w:t xml:space="preserve"> </w:t>
      </w:r>
      <w:r>
        <w:rPr>
          <w:b/>
          <w:sz w:val="24"/>
        </w:rPr>
        <w:t>RSAP</w:t>
      </w:r>
      <w:r>
        <w:rPr>
          <w:b/>
          <w:spacing w:val="-5"/>
          <w:sz w:val="24"/>
        </w:rPr>
        <w:t xml:space="preserve"> </w:t>
      </w:r>
      <w:r>
        <w:rPr>
          <w:b/>
          <w:spacing w:val="-10"/>
          <w:sz w:val="24"/>
        </w:rPr>
        <w:t>_</w:t>
      </w:r>
    </w:p>
    <w:p w14:paraId="70257786">
      <w:pPr>
        <w:pStyle w:val="42"/>
        <w:numPr>
          <w:ilvl w:val="0"/>
          <w:numId w:val="10"/>
        </w:numPr>
        <w:tabs>
          <w:tab w:val="left" w:pos="1763"/>
          <w:tab w:val="clear" w:pos="1134"/>
        </w:tabs>
        <w:spacing w:before="120" w:after="2" w:line="240" w:lineRule="auto"/>
        <w:ind w:left="1763" w:right="0" w:hanging="424"/>
        <w:jc w:val="left"/>
        <w:rPr>
          <w:b/>
          <w:sz w:val="24"/>
        </w:rPr>
      </w:pPr>
      <w:r>
        <w:rPr>
          <w:b/>
          <w:sz w:val="24"/>
        </w:rPr>
        <w:t>În</w:t>
      </w:r>
      <w:r>
        <w:rPr>
          <w:b/>
          <w:spacing w:val="-8"/>
          <w:sz w:val="24"/>
        </w:rPr>
        <w:t xml:space="preserve"> </w:t>
      </w:r>
      <w:r>
        <w:rPr>
          <w:b/>
          <w:sz w:val="24"/>
        </w:rPr>
        <w:t>cadrul</w:t>
      </w:r>
      <w:r>
        <w:rPr>
          <w:b/>
          <w:spacing w:val="-4"/>
          <w:sz w:val="24"/>
        </w:rPr>
        <w:t xml:space="preserve"> </w:t>
      </w:r>
      <w:r>
        <w:rPr>
          <w:b/>
          <w:sz w:val="24"/>
        </w:rPr>
        <w:t>procedurii</w:t>
      </w:r>
      <w:r>
        <w:rPr>
          <w:b/>
          <w:spacing w:val="-4"/>
          <w:sz w:val="24"/>
        </w:rPr>
        <w:t xml:space="preserve"> </w:t>
      </w:r>
      <w:r>
        <w:rPr>
          <w:b/>
          <w:sz w:val="24"/>
        </w:rPr>
        <w:t>de</w:t>
      </w:r>
      <w:r>
        <w:rPr>
          <w:b/>
          <w:spacing w:val="-6"/>
          <w:sz w:val="24"/>
        </w:rPr>
        <w:t xml:space="preserve"> </w:t>
      </w:r>
      <w:r>
        <w:rPr>
          <w:b/>
          <w:sz w:val="24"/>
        </w:rPr>
        <w:t>achiziție</w:t>
      </w:r>
      <w:r>
        <w:rPr>
          <w:b/>
          <w:spacing w:val="-6"/>
          <w:sz w:val="24"/>
        </w:rPr>
        <w:t xml:space="preserve"> </w:t>
      </w:r>
      <w:r>
        <w:rPr>
          <w:b/>
          <w:sz w:val="24"/>
        </w:rPr>
        <w:t>publică</w:t>
      </w:r>
      <w:r>
        <w:rPr>
          <w:b/>
          <w:spacing w:val="-2"/>
          <w:sz w:val="24"/>
        </w:rPr>
        <w:t xml:space="preserve"> </w:t>
      </w:r>
      <w:r>
        <w:rPr>
          <w:b/>
          <w:sz w:val="24"/>
        </w:rPr>
        <w:t>se</w:t>
      </w:r>
      <w:r>
        <w:rPr>
          <w:b/>
          <w:spacing w:val="-6"/>
          <w:sz w:val="24"/>
        </w:rPr>
        <w:t xml:space="preserve"> </w:t>
      </w:r>
      <w:r>
        <w:rPr>
          <w:b/>
          <w:sz w:val="24"/>
        </w:rPr>
        <w:t>va</w:t>
      </w:r>
      <w:r>
        <w:rPr>
          <w:b/>
          <w:spacing w:val="-2"/>
          <w:sz w:val="24"/>
        </w:rPr>
        <w:t xml:space="preserve"> utiliza/accepta:</w:t>
      </w:r>
    </w:p>
    <w:tbl>
      <w:tblPr>
        <w:tblStyle w:val="10"/>
        <w:tblW w:w="0" w:type="auto"/>
        <w:tblInd w:w="16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13"/>
        <w:gridCol w:w="3030"/>
      </w:tblGrid>
      <w:tr w14:paraId="0BCF3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213" w:type="dxa"/>
          </w:tcPr>
          <w:p w14:paraId="520EC45A">
            <w:pPr>
              <w:pStyle w:val="101"/>
              <w:spacing w:line="254" w:lineRule="exact"/>
              <w:ind w:left="111"/>
              <w:rPr>
                <w:b/>
                <w:sz w:val="24"/>
              </w:rPr>
            </w:pPr>
            <w:r>
              <w:rPr>
                <w:b/>
                <w:sz w:val="24"/>
              </w:rPr>
              <w:t>Denumirea</w:t>
            </w:r>
            <w:r>
              <w:rPr>
                <w:b/>
                <w:spacing w:val="-12"/>
                <w:sz w:val="24"/>
              </w:rPr>
              <w:t xml:space="preserve"> </w:t>
            </w:r>
            <w:r>
              <w:rPr>
                <w:b/>
                <w:sz w:val="24"/>
              </w:rPr>
              <w:t>instrumentului</w:t>
            </w:r>
            <w:r>
              <w:rPr>
                <w:b/>
                <w:spacing w:val="-12"/>
                <w:sz w:val="24"/>
              </w:rPr>
              <w:t xml:space="preserve"> </w:t>
            </w:r>
            <w:r>
              <w:rPr>
                <w:b/>
                <w:spacing w:val="-2"/>
                <w:sz w:val="24"/>
              </w:rPr>
              <w:t>electronic</w:t>
            </w:r>
          </w:p>
        </w:tc>
        <w:tc>
          <w:tcPr>
            <w:tcW w:w="3030" w:type="dxa"/>
          </w:tcPr>
          <w:p w14:paraId="144C7B2B">
            <w:pPr>
              <w:pStyle w:val="101"/>
              <w:spacing w:line="254" w:lineRule="exact"/>
              <w:ind w:left="112"/>
              <w:rPr>
                <w:b/>
                <w:sz w:val="24"/>
              </w:rPr>
            </w:pPr>
            <w:r>
              <w:rPr>
                <w:b/>
                <w:sz w:val="24"/>
              </w:rPr>
              <w:t>Se</w:t>
            </w:r>
            <w:r>
              <w:rPr>
                <w:b/>
                <w:spacing w:val="-6"/>
                <w:sz w:val="24"/>
              </w:rPr>
              <w:t xml:space="preserve"> </w:t>
            </w:r>
            <w:r>
              <w:rPr>
                <w:b/>
                <w:sz w:val="24"/>
              </w:rPr>
              <w:t>va</w:t>
            </w:r>
            <w:r>
              <w:rPr>
                <w:b/>
                <w:spacing w:val="-4"/>
                <w:sz w:val="24"/>
              </w:rPr>
              <w:t xml:space="preserve"> </w:t>
            </w:r>
            <w:r>
              <w:rPr>
                <w:b/>
                <w:sz w:val="24"/>
              </w:rPr>
              <w:t>utiliza/accepta</w:t>
            </w:r>
            <w:r>
              <w:rPr>
                <w:b/>
                <w:spacing w:val="-2"/>
                <w:sz w:val="24"/>
              </w:rPr>
              <w:t xml:space="preserve"> </w:t>
            </w:r>
            <w:r>
              <w:rPr>
                <w:b/>
                <w:sz w:val="24"/>
              </w:rPr>
              <w:t>sau</w:t>
            </w:r>
            <w:r>
              <w:rPr>
                <w:b/>
                <w:spacing w:val="-3"/>
                <w:sz w:val="24"/>
              </w:rPr>
              <w:t xml:space="preserve"> </w:t>
            </w:r>
            <w:r>
              <w:rPr>
                <w:b/>
                <w:spacing w:val="-5"/>
                <w:sz w:val="24"/>
              </w:rPr>
              <w:t>nu</w:t>
            </w:r>
          </w:p>
        </w:tc>
      </w:tr>
      <w:tr w14:paraId="1659A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213" w:type="dxa"/>
          </w:tcPr>
          <w:p w14:paraId="666A93FA">
            <w:pPr>
              <w:pStyle w:val="101"/>
              <w:spacing w:line="255" w:lineRule="exact"/>
              <w:ind w:left="111"/>
              <w:rPr>
                <w:sz w:val="24"/>
              </w:rPr>
            </w:pPr>
            <w:r>
              <w:rPr>
                <w:sz w:val="24"/>
              </w:rPr>
              <w:t>Depunerea</w:t>
            </w:r>
            <w:r>
              <w:rPr>
                <w:spacing w:val="-8"/>
                <w:sz w:val="24"/>
              </w:rPr>
              <w:t xml:space="preserve"> </w:t>
            </w:r>
            <w:r>
              <w:rPr>
                <w:sz w:val="24"/>
              </w:rPr>
              <w:t>electronică</w:t>
            </w:r>
            <w:r>
              <w:rPr>
                <w:spacing w:val="-2"/>
                <w:sz w:val="24"/>
              </w:rPr>
              <w:t xml:space="preserve"> </w:t>
            </w:r>
            <w:r>
              <w:rPr>
                <w:sz w:val="24"/>
              </w:rPr>
              <w:t>a</w:t>
            </w:r>
            <w:r>
              <w:rPr>
                <w:spacing w:val="-3"/>
                <w:sz w:val="24"/>
              </w:rPr>
              <w:t xml:space="preserve"> </w:t>
            </w:r>
            <w:r>
              <w:rPr>
                <w:sz w:val="24"/>
              </w:rPr>
              <w:t>ofertelor</w:t>
            </w:r>
            <w:r>
              <w:rPr>
                <w:spacing w:val="-5"/>
                <w:sz w:val="24"/>
              </w:rPr>
              <w:t xml:space="preserve"> </w:t>
            </w:r>
            <w:r>
              <w:rPr>
                <w:sz w:val="24"/>
              </w:rPr>
              <w:t>sau a</w:t>
            </w:r>
            <w:r>
              <w:rPr>
                <w:spacing w:val="-5"/>
                <w:sz w:val="24"/>
              </w:rPr>
              <w:t xml:space="preserve"> </w:t>
            </w:r>
            <w:r>
              <w:rPr>
                <w:sz w:val="24"/>
              </w:rPr>
              <w:t>cererilor</w:t>
            </w:r>
            <w:r>
              <w:rPr>
                <w:spacing w:val="-3"/>
                <w:sz w:val="24"/>
              </w:rPr>
              <w:t xml:space="preserve"> </w:t>
            </w:r>
            <w:r>
              <w:rPr>
                <w:sz w:val="24"/>
              </w:rPr>
              <w:t>de</w:t>
            </w:r>
            <w:r>
              <w:rPr>
                <w:spacing w:val="-2"/>
                <w:sz w:val="24"/>
              </w:rPr>
              <w:t xml:space="preserve"> participare</w:t>
            </w:r>
          </w:p>
        </w:tc>
        <w:tc>
          <w:tcPr>
            <w:tcW w:w="3030" w:type="dxa"/>
          </w:tcPr>
          <w:p w14:paraId="437978DF">
            <w:pPr>
              <w:pStyle w:val="101"/>
              <w:spacing w:line="255" w:lineRule="exact"/>
              <w:ind w:left="112"/>
              <w:rPr>
                <w:sz w:val="24"/>
              </w:rPr>
            </w:pPr>
            <w:r>
              <w:rPr>
                <w:sz w:val="24"/>
              </w:rPr>
              <w:t>Se</w:t>
            </w:r>
            <w:r>
              <w:rPr>
                <w:spacing w:val="-4"/>
                <w:sz w:val="24"/>
              </w:rPr>
              <w:t xml:space="preserve"> </w:t>
            </w:r>
            <w:r>
              <w:rPr>
                <w:spacing w:val="-2"/>
                <w:sz w:val="24"/>
              </w:rPr>
              <w:t>acceptă</w:t>
            </w:r>
          </w:p>
        </w:tc>
      </w:tr>
      <w:tr w14:paraId="10159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213" w:type="dxa"/>
          </w:tcPr>
          <w:p w14:paraId="22D34F86">
            <w:pPr>
              <w:pStyle w:val="101"/>
              <w:spacing w:line="255" w:lineRule="exact"/>
              <w:ind w:left="111"/>
              <w:rPr>
                <w:sz w:val="24"/>
              </w:rPr>
            </w:pPr>
            <w:r>
              <w:rPr>
                <w:sz w:val="24"/>
              </w:rPr>
              <w:t>Sistemul</w:t>
            </w:r>
            <w:r>
              <w:rPr>
                <w:spacing w:val="-7"/>
                <w:sz w:val="24"/>
              </w:rPr>
              <w:t xml:space="preserve"> </w:t>
            </w:r>
            <w:r>
              <w:rPr>
                <w:sz w:val="24"/>
              </w:rPr>
              <w:t>de</w:t>
            </w:r>
            <w:r>
              <w:rPr>
                <w:spacing w:val="-3"/>
                <w:sz w:val="24"/>
              </w:rPr>
              <w:t xml:space="preserve"> </w:t>
            </w:r>
            <w:r>
              <w:rPr>
                <w:sz w:val="24"/>
              </w:rPr>
              <w:t>comenzi</w:t>
            </w:r>
            <w:r>
              <w:rPr>
                <w:spacing w:val="-3"/>
                <w:sz w:val="24"/>
              </w:rPr>
              <w:t xml:space="preserve"> </w:t>
            </w:r>
            <w:r>
              <w:rPr>
                <w:spacing w:val="-2"/>
                <w:sz w:val="24"/>
              </w:rPr>
              <w:t>electronice</w:t>
            </w:r>
          </w:p>
        </w:tc>
        <w:tc>
          <w:tcPr>
            <w:tcW w:w="3030" w:type="dxa"/>
          </w:tcPr>
          <w:p w14:paraId="248B4D58">
            <w:pPr>
              <w:pStyle w:val="101"/>
              <w:spacing w:line="255" w:lineRule="exact"/>
              <w:ind w:left="112"/>
              <w:rPr>
                <w:sz w:val="24"/>
              </w:rPr>
            </w:pPr>
            <w:r>
              <w:rPr>
                <w:sz w:val="24"/>
              </w:rPr>
              <w:t>Nu</w:t>
            </w:r>
            <w:r>
              <w:rPr>
                <w:spacing w:val="-4"/>
                <w:sz w:val="24"/>
              </w:rPr>
              <w:t xml:space="preserve"> </w:t>
            </w:r>
            <w:r>
              <w:rPr>
                <w:sz w:val="24"/>
              </w:rPr>
              <w:t>Se</w:t>
            </w:r>
            <w:r>
              <w:rPr>
                <w:spacing w:val="-1"/>
                <w:sz w:val="24"/>
              </w:rPr>
              <w:t xml:space="preserve"> </w:t>
            </w:r>
            <w:r>
              <w:rPr>
                <w:sz w:val="24"/>
              </w:rPr>
              <w:t>va</w:t>
            </w:r>
            <w:r>
              <w:rPr>
                <w:spacing w:val="-1"/>
                <w:sz w:val="24"/>
              </w:rPr>
              <w:t xml:space="preserve"> </w:t>
            </w:r>
            <w:r>
              <w:rPr>
                <w:spacing w:val="-2"/>
                <w:sz w:val="24"/>
              </w:rPr>
              <w:t>utiliza</w:t>
            </w:r>
          </w:p>
        </w:tc>
      </w:tr>
      <w:tr w14:paraId="537B5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6213" w:type="dxa"/>
          </w:tcPr>
          <w:p w14:paraId="789F41C4">
            <w:pPr>
              <w:pStyle w:val="101"/>
              <w:spacing w:line="255" w:lineRule="exact"/>
              <w:ind w:left="111"/>
              <w:rPr>
                <w:sz w:val="24"/>
              </w:rPr>
            </w:pPr>
            <w:r>
              <w:rPr>
                <w:sz w:val="24"/>
              </w:rPr>
              <w:t>Facturarea</w:t>
            </w:r>
            <w:r>
              <w:rPr>
                <w:spacing w:val="-8"/>
                <w:sz w:val="24"/>
              </w:rPr>
              <w:t xml:space="preserve"> </w:t>
            </w:r>
            <w:r>
              <w:rPr>
                <w:spacing w:val="-2"/>
                <w:sz w:val="24"/>
              </w:rPr>
              <w:t>electronică</w:t>
            </w:r>
          </w:p>
        </w:tc>
        <w:tc>
          <w:tcPr>
            <w:tcW w:w="3030" w:type="dxa"/>
          </w:tcPr>
          <w:p w14:paraId="1E7CEBFA">
            <w:pPr>
              <w:pStyle w:val="101"/>
              <w:spacing w:line="255" w:lineRule="exact"/>
              <w:ind w:left="112"/>
              <w:rPr>
                <w:sz w:val="24"/>
              </w:rPr>
            </w:pPr>
            <w:r>
              <w:rPr>
                <w:sz w:val="24"/>
              </w:rPr>
              <w:t>Se</w:t>
            </w:r>
            <w:r>
              <w:rPr>
                <w:spacing w:val="-4"/>
                <w:sz w:val="24"/>
              </w:rPr>
              <w:t xml:space="preserve"> </w:t>
            </w:r>
            <w:r>
              <w:rPr>
                <w:spacing w:val="-2"/>
                <w:sz w:val="24"/>
              </w:rPr>
              <w:t>acceptă</w:t>
            </w:r>
          </w:p>
        </w:tc>
      </w:tr>
      <w:tr w14:paraId="7E81C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213" w:type="dxa"/>
          </w:tcPr>
          <w:p w14:paraId="1B09B4D0">
            <w:pPr>
              <w:pStyle w:val="101"/>
              <w:spacing w:line="255" w:lineRule="exact"/>
              <w:ind w:left="111"/>
              <w:rPr>
                <w:sz w:val="24"/>
              </w:rPr>
            </w:pPr>
            <w:r>
              <w:rPr>
                <w:sz w:val="24"/>
              </w:rPr>
              <w:t>Plățile</w:t>
            </w:r>
            <w:r>
              <w:rPr>
                <w:spacing w:val="-7"/>
                <w:sz w:val="24"/>
              </w:rPr>
              <w:t xml:space="preserve"> </w:t>
            </w:r>
            <w:r>
              <w:rPr>
                <w:spacing w:val="-2"/>
                <w:sz w:val="24"/>
              </w:rPr>
              <w:t>electronice</w:t>
            </w:r>
          </w:p>
        </w:tc>
        <w:tc>
          <w:tcPr>
            <w:tcW w:w="3030" w:type="dxa"/>
          </w:tcPr>
          <w:p w14:paraId="2E758286">
            <w:pPr>
              <w:pStyle w:val="101"/>
              <w:spacing w:line="255" w:lineRule="exact"/>
              <w:ind w:left="112"/>
              <w:rPr>
                <w:sz w:val="24"/>
              </w:rPr>
            </w:pPr>
            <w:r>
              <w:rPr>
                <w:sz w:val="24"/>
              </w:rPr>
              <w:t>Se</w:t>
            </w:r>
            <w:r>
              <w:rPr>
                <w:spacing w:val="-4"/>
                <w:sz w:val="24"/>
              </w:rPr>
              <w:t xml:space="preserve"> </w:t>
            </w:r>
            <w:r>
              <w:rPr>
                <w:spacing w:val="-2"/>
                <w:sz w:val="24"/>
              </w:rPr>
              <w:t>acceptă</w:t>
            </w:r>
          </w:p>
        </w:tc>
      </w:tr>
    </w:tbl>
    <w:p w14:paraId="16C9E2BB">
      <w:pPr>
        <w:pStyle w:val="42"/>
        <w:numPr>
          <w:ilvl w:val="0"/>
          <w:numId w:val="10"/>
        </w:numPr>
        <w:tabs>
          <w:tab w:val="left" w:pos="1699"/>
          <w:tab w:val="left" w:pos="5618"/>
          <w:tab w:val="clear" w:pos="1134"/>
        </w:tabs>
        <w:spacing w:before="119" w:after="0" w:line="240" w:lineRule="auto"/>
        <w:ind w:left="1699" w:right="783" w:hanging="360"/>
        <w:jc w:val="left"/>
        <w:rPr>
          <w:sz w:val="20"/>
        </w:rPr>
      </w:pPr>
      <w:r>
        <w:rPr>
          <w:b/>
          <w:spacing w:val="-4"/>
          <w:sz w:val="24"/>
        </w:rPr>
        <w:t xml:space="preserve"> </w:t>
      </w:r>
      <w:r>
        <w:rPr>
          <w:b/>
          <w:sz w:val="24"/>
        </w:rPr>
        <w:t>​Contractul</w:t>
      </w:r>
      <w:r>
        <w:rPr>
          <w:b/>
          <w:spacing w:val="-10"/>
          <w:sz w:val="24"/>
        </w:rPr>
        <w:t xml:space="preserve"> </w:t>
      </w:r>
      <w:r>
        <w:rPr>
          <w:b/>
          <w:sz w:val="24"/>
        </w:rPr>
        <w:t>intră</w:t>
      </w:r>
      <w:r>
        <w:rPr>
          <w:b/>
          <w:spacing w:val="-8"/>
          <w:sz w:val="24"/>
        </w:rPr>
        <w:t xml:space="preserve"> </w:t>
      </w:r>
      <w:r>
        <w:rPr>
          <w:b/>
          <w:sz w:val="24"/>
        </w:rPr>
        <w:t>sub</w:t>
      </w:r>
      <w:r>
        <w:rPr>
          <w:b/>
          <w:spacing w:val="-10"/>
          <w:sz w:val="24"/>
        </w:rPr>
        <w:t xml:space="preserve"> </w:t>
      </w:r>
      <w:r>
        <w:rPr>
          <w:b/>
          <w:sz w:val="24"/>
        </w:rPr>
        <w:t>incidența</w:t>
      </w:r>
      <w:r>
        <w:rPr>
          <w:b/>
          <w:spacing w:val="-8"/>
          <w:sz w:val="24"/>
        </w:rPr>
        <w:t xml:space="preserve"> </w:t>
      </w:r>
      <w:r>
        <w:rPr>
          <w:b/>
          <w:sz w:val="24"/>
        </w:rPr>
        <w:t>Acordului</w:t>
      </w:r>
      <w:r>
        <w:rPr>
          <w:b/>
          <w:spacing w:val="-8"/>
          <w:sz w:val="24"/>
        </w:rPr>
        <w:t xml:space="preserve"> </w:t>
      </w:r>
      <w:r>
        <w:rPr>
          <w:b/>
          <w:sz w:val="24"/>
        </w:rPr>
        <w:t>privind</w:t>
      </w:r>
      <w:r>
        <w:rPr>
          <w:b/>
          <w:spacing w:val="-10"/>
          <w:sz w:val="24"/>
        </w:rPr>
        <w:t xml:space="preserve"> </w:t>
      </w:r>
      <w:r>
        <w:rPr>
          <w:b/>
          <w:sz w:val="24"/>
        </w:rPr>
        <w:t>achizițiile</w:t>
      </w:r>
      <w:r>
        <w:rPr>
          <w:b/>
          <w:spacing w:val="-12"/>
          <w:sz w:val="24"/>
        </w:rPr>
        <w:t xml:space="preserve"> </w:t>
      </w:r>
      <w:r>
        <w:rPr>
          <w:b/>
          <w:sz w:val="24"/>
        </w:rPr>
        <w:t>guvernamentale</w:t>
      </w:r>
      <w:r>
        <w:rPr>
          <w:b/>
          <w:spacing w:val="-7"/>
          <w:sz w:val="24"/>
        </w:rPr>
        <w:t xml:space="preserve"> </w:t>
      </w:r>
      <w:r>
        <w:rPr>
          <w:b/>
          <w:sz w:val="24"/>
        </w:rPr>
        <w:t>al</w:t>
      </w:r>
      <w:r>
        <w:rPr>
          <w:b/>
          <w:spacing w:val="-8"/>
          <w:sz w:val="24"/>
        </w:rPr>
        <w:t xml:space="preserve"> </w:t>
      </w:r>
      <w:r>
        <w:rPr>
          <w:b/>
          <w:sz w:val="24"/>
        </w:rPr>
        <w:t>Organizației Mondiale a Comerțului (numai în cazul anunțurilor transmise spre publicare în Jurnalul Oficial al Uniunii Europene): _nu</w:t>
      </w:r>
      <w:r>
        <w:rPr>
          <w:sz w:val="24"/>
          <w:u w:val="single"/>
        </w:rPr>
        <w:tab/>
      </w:r>
      <w:r>
        <w:rPr>
          <w:sz w:val="20"/>
        </w:rPr>
        <w:t>(se specifică da sau nu)</w:t>
      </w:r>
    </w:p>
    <w:p w14:paraId="68D81B94">
      <w:pPr>
        <w:pStyle w:val="42"/>
        <w:numPr>
          <w:ilvl w:val="0"/>
          <w:numId w:val="10"/>
        </w:numPr>
        <w:tabs>
          <w:tab w:val="left" w:pos="1763"/>
          <w:tab w:val="left" w:pos="6639"/>
          <w:tab w:val="clear" w:pos="1134"/>
        </w:tabs>
        <w:spacing w:before="123" w:after="0" w:line="240" w:lineRule="auto"/>
        <w:ind w:left="1763" w:right="0" w:hanging="424"/>
        <w:jc w:val="left"/>
        <w:rPr>
          <w:sz w:val="24"/>
        </w:rPr>
      </w:pPr>
      <w:r>
        <w:rPr>
          <w:b/>
          <w:sz w:val="24"/>
        </w:rPr>
        <w:t>Alte informații</w:t>
      </w:r>
      <w:r>
        <w:rPr>
          <w:b/>
          <w:spacing w:val="-1"/>
          <w:sz w:val="24"/>
        </w:rPr>
        <w:t xml:space="preserve"> </w:t>
      </w:r>
      <w:r>
        <w:rPr>
          <w:b/>
          <w:sz w:val="24"/>
        </w:rPr>
        <w:t>relevante: _ nu</w:t>
      </w:r>
      <w:r>
        <w:rPr>
          <w:b/>
          <w:spacing w:val="-1"/>
          <w:sz w:val="24"/>
        </w:rPr>
        <w:t xml:space="preserve"> </w:t>
      </w:r>
      <w:r>
        <w:rPr>
          <w:b/>
          <w:sz w:val="24"/>
        </w:rPr>
        <w:t>sunt</w:t>
      </w:r>
      <w:r>
        <w:rPr>
          <w:b/>
          <w:spacing w:val="-3"/>
          <w:sz w:val="24"/>
        </w:rPr>
        <w:t xml:space="preserve"> </w:t>
      </w:r>
      <w:r>
        <w:rPr>
          <w:sz w:val="24"/>
          <w:u w:val="single"/>
        </w:rPr>
        <w:tab/>
      </w:r>
    </w:p>
    <w:p w14:paraId="48A00476">
      <w:pPr>
        <w:spacing w:before="237" w:line="240" w:lineRule="auto"/>
        <w:rPr>
          <w:sz w:val="24"/>
        </w:rPr>
      </w:pPr>
    </w:p>
    <w:p w14:paraId="4C2C38B0">
      <w:pPr>
        <w:pStyle w:val="27"/>
        <w:spacing w:line="280" w:lineRule="auto"/>
        <w:ind w:left="1339" w:right="7155"/>
      </w:pPr>
      <w:r>
        <w:rPr>
          <w:spacing w:val="-2"/>
        </w:rPr>
        <w:t>Conducătorul</w:t>
      </w:r>
      <w:r>
        <w:rPr>
          <w:spacing w:val="-8"/>
        </w:rPr>
        <w:t xml:space="preserve"> </w:t>
      </w:r>
      <w:r>
        <w:rPr>
          <w:spacing w:val="-2"/>
        </w:rPr>
        <w:t>grupului</w:t>
      </w:r>
      <w:r>
        <w:rPr>
          <w:spacing w:val="-8"/>
        </w:rPr>
        <w:t xml:space="preserve"> </w:t>
      </w:r>
      <w:r>
        <w:rPr>
          <w:spacing w:val="-2"/>
        </w:rPr>
        <w:t>de</w:t>
      </w:r>
      <w:r>
        <w:rPr>
          <w:spacing w:val="-10"/>
        </w:rPr>
        <w:t xml:space="preserve"> </w:t>
      </w:r>
      <w:r>
        <w:rPr>
          <w:spacing w:val="-2"/>
        </w:rPr>
        <w:t xml:space="preserve">lucru: </w:t>
      </w:r>
      <w:r>
        <w:t>0 241 71 234.</w:t>
      </w:r>
    </w:p>
    <w:p w14:paraId="7798F548">
      <w:pPr>
        <w:pStyle w:val="42"/>
        <w:spacing w:after="0" w:line="240" w:lineRule="auto"/>
        <w:jc w:val="left"/>
        <w:rPr>
          <w:rFonts w:ascii="Arial"/>
          <w:b/>
          <w:sz w:val="16"/>
        </w:rPr>
        <w:sectPr>
          <w:type w:val="continuous"/>
          <w:pgSz w:w="12240" w:h="15840"/>
          <w:pgMar w:top="560" w:right="360" w:bottom="554" w:left="1080" w:header="720" w:footer="720" w:gutter="0"/>
          <w:cols w:space="720" w:num="1"/>
        </w:sectPr>
      </w:pPr>
      <w:r>
        <w:rPr>
          <w:rFonts w:ascii="Arial MT"/>
          <w:sz w:val="22"/>
        </w:rPr>
        <w:t>Negrub</w:t>
      </w:r>
      <w:r>
        <w:rPr>
          <w:rFonts w:ascii="Arial MT"/>
          <w:spacing w:val="-9"/>
          <w:sz w:val="22"/>
        </w:rPr>
        <w:t xml:space="preserve"> </w:t>
      </w:r>
      <w:r>
        <w:rPr>
          <w:rFonts w:ascii="Arial MT"/>
          <w:spacing w:val="-2"/>
          <w:sz w:val="22"/>
        </w:rPr>
        <w:t>Angela</w:t>
      </w:r>
    </w:p>
    <w:p w14:paraId="14DA6594">
      <w:pPr>
        <w:jc w:val="right"/>
      </w:pPr>
    </w:p>
    <w:p w14:paraId="0CAC6EC6">
      <w:pPr>
        <w:jc w:val="right"/>
      </w:pPr>
    </w:p>
    <w:p w14:paraId="7A1297D1">
      <w:pPr>
        <w:jc w:val="right"/>
      </w:pPr>
    </w:p>
    <w:p w14:paraId="790929F3">
      <w:pPr>
        <w:jc w:val="right"/>
      </w:pPr>
    </w:p>
    <w:p w14:paraId="2C448DCC">
      <w:pPr>
        <w:jc w:val="right"/>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5"/>
        <w:tabs>
          <w:tab w:val="left" w:pos="567"/>
        </w:tabs>
        <w:spacing w:before="0" w:beforeAutospacing="0" w:after="0"/>
        <w:ind w:left="0" w:firstLine="0"/>
        <w:jc w:val="center"/>
        <w:rPr>
          <w:rFonts w:eastAsia="PMingLiU"/>
          <w:lang w:val="it-IT" w:eastAsia="zh-CN"/>
        </w:rPr>
      </w:pPr>
    </w:p>
    <w:p w14:paraId="2162B0BF">
      <w:pPr>
        <w:pStyle w:val="75"/>
        <w:tabs>
          <w:tab w:val="left" w:pos="567"/>
        </w:tabs>
        <w:spacing w:before="0" w:beforeAutospacing="0" w:after="0"/>
        <w:ind w:left="0" w:firstLine="0"/>
        <w:jc w:val="center"/>
        <w:rPr>
          <w:rFonts w:eastAsia="PMingLiU"/>
          <w:sz w:val="28"/>
          <w:szCs w:val="28"/>
          <w:lang w:val="it-IT" w:eastAsia="zh-CN"/>
        </w:rPr>
      </w:pPr>
    </w:p>
    <w:p w14:paraId="13E4A057">
      <w:pPr>
        <w:pStyle w:val="75"/>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14:paraId="44E7E327">
      <w:pPr>
        <w:pStyle w:val="75"/>
        <w:tabs>
          <w:tab w:val="left" w:pos="567"/>
        </w:tabs>
        <w:spacing w:before="0" w:beforeAutospacing="0" w:after="0"/>
        <w:ind w:left="0" w:firstLine="0"/>
        <w:jc w:val="center"/>
        <w:rPr>
          <w:rFonts w:eastAsia="PMingLiU"/>
          <w:sz w:val="28"/>
          <w:szCs w:val="28"/>
          <w:lang w:val="it-IT" w:eastAsia="zh-CN"/>
        </w:rPr>
      </w:pPr>
    </w:p>
    <w:p w14:paraId="0F0215D4">
      <w:pPr>
        <w:pStyle w:val="75"/>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5"/>
        <w:tabs>
          <w:tab w:val="left" w:pos="567"/>
        </w:tabs>
        <w:spacing w:before="0" w:beforeAutospacing="0" w:after="0"/>
        <w:ind w:left="0" w:firstLine="0"/>
        <w:jc w:val="center"/>
        <w:rPr>
          <w:rFonts w:eastAsia="PMingLiU"/>
          <w:lang w:val="it-IT" w:eastAsia="zh-CN"/>
        </w:rPr>
      </w:pPr>
    </w:p>
    <w:p w14:paraId="12E15570">
      <w:pPr>
        <w:pStyle w:val="75"/>
        <w:tabs>
          <w:tab w:val="left" w:pos="567"/>
        </w:tabs>
        <w:spacing w:before="0" w:beforeAutospacing="0" w:after="0"/>
        <w:ind w:left="0" w:firstLine="0"/>
        <w:jc w:val="center"/>
        <w:rPr>
          <w:rFonts w:eastAsia="PMingLiU"/>
          <w:lang w:val="it-IT" w:eastAsia="zh-CN"/>
        </w:rPr>
      </w:pPr>
    </w:p>
    <w:tbl>
      <w:tblPr>
        <w:tblStyle w:val="10"/>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5"/>
        <w:tabs>
          <w:tab w:val="left" w:pos="567"/>
        </w:tabs>
        <w:spacing w:before="0" w:beforeAutospacing="0" w:after="0"/>
        <w:ind w:left="0" w:firstLine="0"/>
        <w:rPr>
          <w:rFonts w:eastAsia="PMingLiU"/>
          <w:b w:val="0"/>
          <w:lang w:val="ro-RO" w:eastAsia="zh-CN"/>
        </w:rPr>
      </w:pPr>
    </w:p>
    <w:p w14:paraId="6535E725">
      <w:pPr>
        <w:pStyle w:val="75"/>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5"/>
        <w:tabs>
          <w:tab w:val="left" w:pos="0"/>
          <w:tab w:val="clear" w:pos="360"/>
        </w:tabs>
        <w:ind w:left="0" w:firstLine="0"/>
        <w:rPr>
          <w:rFonts w:eastAsia="PMingLiU"/>
          <w:b w:val="0"/>
          <w:lang w:val="ro-RO" w:eastAsia="zh-CN"/>
        </w:rPr>
      </w:pPr>
    </w:p>
    <w:p w14:paraId="4B398272">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5"/>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5"/>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5"/>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5"/>
        <w:tabs>
          <w:tab w:val="left" w:pos="567"/>
        </w:tabs>
        <w:spacing w:before="0" w:beforeAutospacing="0" w:after="0"/>
        <w:ind w:left="0" w:firstLine="0"/>
        <w:rPr>
          <w:rFonts w:eastAsia="PMingLiU"/>
          <w:b w:val="0"/>
          <w:lang w:val="ro-RO" w:eastAsia="zh-CN"/>
        </w:rPr>
      </w:pPr>
    </w:p>
    <w:p w14:paraId="6D483A85">
      <w:pPr>
        <w:pStyle w:val="75"/>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0"/>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shd w:val="clear" w:color="auto" w:fill="FFFFFF" w:themeFill="background1"/>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shd w:val="clear" w:color="auto" w:fill="FFFFFF" w:themeFill="background1"/>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5"/>
        <w:tabs>
          <w:tab w:val="left" w:pos="567"/>
        </w:tabs>
        <w:spacing w:before="0" w:beforeAutospacing="0" w:after="0"/>
        <w:ind w:left="0" w:firstLine="0"/>
        <w:rPr>
          <w:rFonts w:eastAsia="PMingLiU"/>
          <w:lang w:val="ro-RO" w:eastAsia="zh-CN"/>
        </w:rPr>
      </w:pPr>
    </w:p>
    <w:p w14:paraId="0A0FC775">
      <w:pPr>
        <w:pStyle w:val="75"/>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5"/>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5"/>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5"/>
        <w:tabs>
          <w:tab w:val="left" w:pos="567"/>
        </w:tabs>
        <w:spacing w:before="0" w:beforeAutospacing="0" w:after="0"/>
        <w:ind w:left="0" w:firstLine="0"/>
        <w:rPr>
          <w:rFonts w:eastAsia="PMingLiU"/>
          <w:lang w:val="ro-RO" w:eastAsia="zh-CN"/>
        </w:rPr>
      </w:pPr>
    </w:p>
    <w:p w14:paraId="784CA39D">
      <w:pPr>
        <w:pStyle w:val="75"/>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5"/>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5"/>
        <w:tabs>
          <w:tab w:val="left" w:pos="567"/>
        </w:tabs>
        <w:spacing w:before="0" w:beforeAutospacing="0" w:after="0"/>
        <w:ind w:left="0" w:firstLine="0"/>
        <w:rPr>
          <w:rFonts w:eastAsia="PMingLiU"/>
          <w:lang w:val="it-IT" w:eastAsia="zh-CN"/>
        </w:rPr>
      </w:pPr>
    </w:p>
    <w:p w14:paraId="4DF4FAC2">
      <w:pPr>
        <w:pStyle w:val="75"/>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5"/>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5"/>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5"/>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5"/>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5"/>
        <w:tabs>
          <w:tab w:val="left" w:pos="567"/>
        </w:tabs>
        <w:spacing w:before="0" w:beforeAutospacing="0" w:after="0"/>
        <w:ind w:left="0" w:firstLine="0"/>
        <w:rPr>
          <w:rFonts w:eastAsia="PMingLiU"/>
          <w:lang w:val="ro-RO" w:eastAsia="zh-CN"/>
        </w:rPr>
      </w:pPr>
    </w:p>
    <w:p w14:paraId="78D94223">
      <w:pPr>
        <w:pStyle w:val="75"/>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5"/>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5"/>
        <w:tabs>
          <w:tab w:val="left" w:pos="567"/>
        </w:tabs>
        <w:spacing w:before="0" w:beforeAutospacing="0" w:after="0"/>
        <w:ind w:left="0" w:firstLine="0"/>
        <w:jc w:val="both"/>
        <w:rPr>
          <w:rFonts w:eastAsia="PMingLiU"/>
          <w:b w:val="0"/>
          <w:lang w:val="ro-RO" w:eastAsia="zh-CN"/>
        </w:rPr>
      </w:pPr>
    </w:p>
    <w:p w14:paraId="1524BE21">
      <w:pPr>
        <w:pStyle w:val="75"/>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5"/>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5"/>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5"/>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5"/>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5"/>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5"/>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5"/>
        <w:tabs>
          <w:tab w:val="left" w:pos="567"/>
        </w:tabs>
        <w:spacing w:before="0" w:beforeAutospacing="0" w:after="0"/>
        <w:ind w:left="0" w:firstLine="0"/>
        <w:rPr>
          <w:rFonts w:eastAsia="PMingLiU"/>
          <w:lang w:val="ro-RO" w:eastAsia="zh-CN"/>
        </w:rPr>
      </w:pPr>
    </w:p>
    <w:p w14:paraId="0CCC2FDE">
      <w:pPr>
        <w:pStyle w:val="75"/>
        <w:tabs>
          <w:tab w:val="left" w:pos="567"/>
        </w:tabs>
        <w:spacing w:before="0" w:beforeAutospacing="0" w:after="0"/>
        <w:ind w:left="0" w:firstLine="0"/>
        <w:rPr>
          <w:rFonts w:eastAsia="PMingLiU"/>
          <w:lang w:val="ro-RO" w:eastAsia="zh-CN"/>
        </w:rPr>
      </w:pPr>
    </w:p>
    <w:p w14:paraId="10551731">
      <w:pPr>
        <w:pStyle w:val="75"/>
        <w:tabs>
          <w:tab w:val="left" w:pos="567"/>
        </w:tabs>
        <w:spacing w:before="0" w:beforeAutospacing="0" w:after="0"/>
        <w:ind w:left="0" w:firstLine="0"/>
        <w:rPr>
          <w:rFonts w:eastAsia="PMingLiU"/>
          <w:lang w:val="ro-RO" w:eastAsia="zh-CN"/>
        </w:rPr>
      </w:pPr>
    </w:p>
    <w:p w14:paraId="2B67677A">
      <w:pPr>
        <w:pStyle w:val="75"/>
        <w:tabs>
          <w:tab w:val="left" w:pos="567"/>
        </w:tabs>
        <w:spacing w:before="0" w:beforeAutospacing="0" w:after="0"/>
        <w:ind w:left="0" w:firstLine="0"/>
        <w:rPr>
          <w:rFonts w:eastAsia="PMingLiU"/>
          <w:lang w:val="ro-RO" w:eastAsia="zh-CN"/>
        </w:rPr>
      </w:pPr>
    </w:p>
    <w:p w14:paraId="38F98165">
      <w:pPr>
        <w:pStyle w:val="75"/>
        <w:tabs>
          <w:tab w:val="left" w:pos="567"/>
        </w:tabs>
        <w:spacing w:before="0" w:beforeAutospacing="0" w:after="0"/>
        <w:ind w:left="0" w:firstLine="0"/>
        <w:rPr>
          <w:rFonts w:eastAsia="PMingLiU"/>
          <w:lang w:val="ro-RO" w:eastAsia="zh-CN"/>
        </w:rPr>
      </w:pPr>
    </w:p>
    <w:p w14:paraId="56E5E3DF">
      <w:pPr>
        <w:pStyle w:val="75"/>
        <w:tabs>
          <w:tab w:val="left" w:pos="567"/>
        </w:tabs>
        <w:spacing w:before="0" w:beforeAutospacing="0" w:after="0"/>
        <w:ind w:left="0" w:firstLine="0"/>
        <w:rPr>
          <w:rFonts w:eastAsia="PMingLiU"/>
          <w:lang w:val="ro-RO" w:eastAsia="zh-CN"/>
        </w:rPr>
      </w:pPr>
    </w:p>
    <w:p w14:paraId="4C63B63B">
      <w:pPr>
        <w:pStyle w:val="75"/>
        <w:tabs>
          <w:tab w:val="left" w:pos="567"/>
        </w:tabs>
        <w:spacing w:before="0" w:beforeAutospacing="0" w:after="0"/>
        <w:ind w:left="0" w:firstLine="0"/>
        <w:rPr>
          <w:rFonts w:eastAsia="PMingLiU"/>
          <w:lang w:val="ro-RO" w:eastAsia="zh-CN"/>
        </w:rPr>
      </w:pPr>
    </w:p>
    <w:p w14:paraId="2852D592">
      <w:pPr>
        <w:pStyle w:val="75"/>
        <w:tabs>
          <w:tab w:val="left" w:pos="567"/>
        </w:tabs>
        <w:spacing w:before="0" w:beforeAutospacing="0" w:after="0"/>
        <w:ind w:left="0" w:firstLine="0"/>
        <w:rPr>
          <w:rFonts w:eastAsia="PMingLiU"/>
          <w:lang w:val="ro-RO" w:eastAsia="zh-CN"/>
        </w:rPr>
      </w:pPr>
    </w:p>
    <w:p w14:paraId="0CD7F73E">
      <w:pPr>
        <w:pStyle w:val="75"/>
        <w:tabs>
          <w:tab w:val="left" w:pos="567"/>
        </w:tabs>
        <w:spacing w:before="0" w:beforeAutospacing="0" w:after="0"/>
        <w:ind w:left="0" w:firstLine="0"/>
        <w:rPr>
          <w:rFonts w:eastAsia="PMingLiU"/>
          <w:lang w:val="ro-RO" w:eastAsia="zh-CN"/>
        </w:rPr>
      </w:pPr>
    </w:p>
    <w:p w14:paraId="5434B7A6">
      <w:pPr>
        <w:pStyle w:val="75"/>
        <w:tabs>
          <w:tab w:val="left" w:pos="567"/>
        </w:tabs>
        <w:spacing w:before="0" w:beforeAutospacing="0" w:after="0"/>
        <w:ind w:left="0" w:firstLine="0"/>
        <w:rPr>
          <w:rFonts w:eastAsia="PMingLiU"/>
          <w:lang w:val="ro-RO" w:eastAsia="zh-CN"/>
        </w:rPr>
      </w:pPr>
    </w:p>
    <w:p w14:paraId="05764901">
      <w:pPr>
        <w:pStyle w:val="75"/>
        <w:tabs>
          <w:tab w:val="left" w:pos="567"/>
        </w:tabs>
        <w:spacing w:before="0" w:beforeAutospacing="0" w:after="0"/>
        <w:ind w:left="0" w:firstLine="0"/>
        <w:rPr>
          <w:rFonts w:eastAsia="PMingLiU"/>
          <w:lang w:val="ro-RO" w:eastAsia="zh-CN"/>
        </w:rPr>
      </w:pPr>
    </w:p>
    <w:p w14:paraId="1BB5652D">
      <w:pPr>
        <w:pStyle w:val="75"/>
        <w:tabs>
          <w:tab w:val="left" w:pos="567"/>
        </w:tabs>
        <w:spacing w:before="0" w:beforeAutospacing="0" w:after="0"/>
        <w:ind w:left="0" w:firstLine="0"/>
        <w:rPr>
          <w:rFonts w:eastAsia="PMingLiU"/>
          <w:lang w:val="ro-RO" w:eastAsia="zh-CN"/>
        </w:rPr>
      </w:pPr>
    </w:p>
    <w:p w14:paraId="71EDFE83">
      <w:pPr>
        <w:pStyle w:val="75"/>
        <w:tabs>
          <w:tab w:val="left" w:pos="567"/>
        </w:tabs>
        <w:spacing w:before="0" w:beforeAutospacing="0" w:after="0"/>
        <w:ind w:left="0" w:firstLine="0"/>
        <w:rPr>
          <w:rFonts w:eastAsia="PMingLiU"/>
          <w:lang w:val="ro-RO" w:eastAsia="zh-CN"/>
        </w:rPr>
      </w:pPr>
    </w:p>
    <w:p w14:paraId="398EC421">
      <w:pPr>
        <w:pStyle w:val="75"/>
        <w:tabs>
          <w:tab w:val="left" w:pos="567"/>
        </w:tabs>
        <w:spacing w:before="0" w:beforeAutospacing="0" w:after="0"/>
        <w:ind w:left="0" w:firstLine="0"/>
        <w:rPr>
          <w:rFonts w:eastAsia="PMingLiU"/>
          <w:lang w:val="ro-RO" w:eastAsia="zh-CN"/>
        </w:rPr>
      </w:pPr>
    </w:p>
    <w:p w14:paraId="165B09AE">
      <w:pPr>
        <w:pStyle w:val="75"/>
        <w:tabs>
          <w:tab w:val="left" w:pos="567"/>
        </w:tabs>
        <w:spacing w:before="0" w:beforeAutospacing="0" w:after="0"/>
        <w:ind w:left="0" w:firstLine="0"/>
        <w:rPr>
          <w:rFonts w:eastAsia="PMingLiU"/>
          <w:lang w:val="ro-RO" w:eastAsia="zh-CN"/>
        </w:rPr>
      </w:pPr>
    </w:p>
    <w:p w14:paraId="3D7E5543">
      <w:pPr>
        <w:jc w:val="right"/>
        <w:rPr>
          <w:sz w:val="26"/>
          <w:szCs w:val="26"/>
          <w:lang w:val="zh-CN"/>
        </w:rPr>
      </w:pPr>
      <w:r>
        <w:rPr>
          <w:sz w:val="26"/>
          <w:szCs w:val="26"/>
          <w:lang w:val="zh-CN"/>
        </w:rPr>
        <w:t xml:space="preserve">APROBAT </w:t>
      </w:r>
    </w:p>
    <w:p w14:paraId="3299B91E">
      <w:pPr>
        <w:jc w:val="right"/>
        <w:rPr>
          <w:sz w:val="26"/>
          <w:szCs w:val="26"/>
          <w:lang w:val="zh-CN"/>
        </w:rPr>
      </w:pPr>
      <w:r>
        <w:rPr>
          <w:sz w:val="26"/>
          <w:szCs w:val="26"/>
          <w:lang w:val="zh-CN"/>
        </w:rPr>
        <w:t xml:space="preserve">prin Ordinul </w:t>
      </w:r>
    </w:p>
    <w:p w14:paraId="4E5F7C34">
      <w:pPr>
        <w:jc w:val="right"/>
        <w:rPr>
          <w:sz w:val="26"/>
          <w:szCs w:val="26"/>
          <w:lang w:val="zh-CN"/>
        </w:rPr>
      </w:pPr>
      <w:r>
        <w:rPr>
          <w:sz w:val="26"/>
          <w:szCs w:val="26"/>
          <w:lang w:val="zh-CN"/>
        </w:rPr>
        <w:t>Ministrului Finanțelor</w:t>
      </w:r>
    </w:p>
    <w:p w14:paraId="402CBB98">
      <w:pPr>
        <w:jc w:val="right"/>
        <w:rPr>
          <w:sz w:val="28"/>
          <w:szCs w:val="28"/>
          <w:lang w:val="zh-CN"/>
        </w:rPr>
      </w:pPr>
      <w:r>
        <w:rPr>
          <w:sz w:val="26"/>
          <w:szCs w:val="26"/>
          <w:lang w:val="zh-CN"/>
        </w:rPr>
        <w:t xml:space="preserve">                                               nr. 145  din 24 noiembrie 2020   </w:t>
      </w:r>
      <w:r>
        <w:rPr>
          <w:sz w:val="28"/>
          <w:szCs w:val="28"/>
          <w:lang w:val="zh-CN"/>
        </w:rPr>
        <w:t xml:space="preserve">       </w:t>
      </w:r>
    </w:p>
    <w:p w14:paraId="0F2594DB">
      <w:pPr>
        <w:tabs>
          <w:tab w:val="left" w:pos="567"/>
        </w:tabs>
        <w:rPr>
          <w:rFonts w:eastAsia="Calibri"/>
          <w:b/>
          <w:lang w:val="zh-CN"/>
        </w:rPr>
      </w:pPr>
    </w:p>
    <w:p w14:paraId="2FCC58D8">
      <w:pPr>
        <w:tabs>
          <w:tab w:val="left" w:pos="567"/>
        </w:tabs>
        <w:rPr>
          <w:rFonts w:eastAsia="Calibri"/>
          <w:b/>
        </w:rPr>
      </w:pPr>
    </w:p>
    <w:p w14:paraId="4D7934A7">
      <w:pPr>
        <w:keepNext/>
        <w:spacing w:line="240" w:lineRule="exact"/>
        <w:jc w:val="center"/>
        <w:outlineLvl w:val="0"/>
        <w:rPr>
          <w:rFonts w:eastAsia="Calibri"/>
          <w:b/>
          <w:bCs/>
          <w:sz w:val="26"/>
          <w:szCs w:val="26"/>
          <w:lang w:eastAsia="ro-RO"/>
        </w:rPr>
      </w:pPr>
      <w:bookmarkStart w:id="72" w:name="_Toc449633144"/>
      <w:bookmarkStart w:id="73" w:name="_Toc449632652"/>
      <w:bookmarkStart w:id="74" w:name="_Toc449692099"/>
      <w:r>
        <w:rPr>
          <w:rFonts w:eastAsia="Calibri"/>
          <w:b/>
          <w:bCs/>
          <w:sz w:val="26"/>
          <w:szCs w:val="26"/>
          <w:lang w:eastAsia="ro-RO"/>
        </w:rPr>
        <w:t>DECLARAŢIE</w:t>
      </w:r>
      <w:bookmarkEnd w:id="72"/>
      <w:bookmarkEnd w:id="73"/>
      <w:bookmarkEnd w:id="74"/>
    </w:p>
    <w:p w14:paraId="3DE5D0DF">
      <w:pPr>
        <w:keepNext/>
        <w:spacing w:line="240" w:lineRule="exact"/>
        <w:jc w:val="center"/>
        <w:outlineLvl w:val="0"/>
        <w:rPr>
          <w:rFonts w:eastAsia="Calibri"/>
          <w:b/>
          <w:bCs/>
          <w:sz w:val="26"/>
          <w:szCs w:val="26"/>
          <w:lang w:eastAsia="ro-RO"/>
        </w:rPr>
      </w:pPr>
      <w:bookmarkStart w:id="75" w:name="_Toc449633145"/>
      <w:bookmarkStart w:id="76" w:name="_Toc449632653"/>
      <w:bookmarkStart w:id="77" w:name="_Toc449692100"/>
      <w:r>
        <w:rPr>
          <w:rFonts w:eastAsia="PMingLiU"/>
          <w:b/>
          <w:bCs/>
          <w:sz w:val="26"/>
          <w:szCs w:val="26"/>
          <w:lang w:eastAsia="zh-CN"/>
        </w:rPr>
        <w:t xml:space="preserve">privind confirmarea identității beneficiarilor efectivi și neîncadrarea acestora în situația condamnării  </w:t>
      </w:r>
      <w:bookmarkEnd w:id="75"/>
      <w:bookmarkEnd w:id="76"/>
      <w:bookmarkEnd w:id="77"/>
      <w:r>
        <w:rPr>
          <w:rFonts w:eastAsia="PMingLiU"/>
          <w:b/>
          <w:bCs/>
          <w:sz w:val="26"/>
          <w:szCs w:val="26"/>
          <w:lang w:eastAsia="zh-CN"/>
        </w:rPr>
        <w:t>pentru participarea la activităţi ale unei organizaţii sau grupări criminale, pentru corupţie, fraudă şi/sau spălare de bani.</w:t>
      </w:r>
    </w:p>
    <w:p w14:paraId="348ACB90">
      <w:pPr>
        <w:keepNext/>
        <w:spacing w:line="240" w:lineRule="exact"/>
        <w:jc w:val="both"/>
        <w:outlineLvl w:val="0"/>
        <w:rPr>
          <w:rFonts w:eastAsia="Calibri"/>
          <w:b/>
          <w:bCs/>
          <w:sz w:val="26"/>
          <w:szCs w:val="26"/>
          <w:lang w:eastAsia="ro-RO"/>
        </w:rPr>
      </w:pPr>
    </w:p>
    <w:p w14:paraId="4BB010E7">
      <w:pPr>
        <w:jc w:val="center"/>
        <w:rPr>
          <w:rFonts w:eastAsia="Calibri"/>
          <w:b/>
          <w:sz w:val="26"/>
          <w:szCs w:val="26"/>
        </w:rPr>
      </w:pPr>
    </w:p>
    <w:p w14:paraId="3C855399">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1E4DAB7">
      <w:pPr>
        <w:shd w:val="clear" w:color="auto" w:fill="FFFFFF"/>
        <w:ind w:firstLine="1077"/>
        <w:rPr>
          <w:rFonts w:eastAsia="Calibri"/>
          <w:spacing w:val="-1"/>
          <w:sz w:val="26"/>
          <w:szCs w:val="26"/>
        </w:rPr>
      </w:pPr>
    </w:p>
    <w:p w14:paraId="23A778EC">
      <w:pPr>
        <w:shd w:val="clear" w:color="auto" w:fill="FFFFFF"/>
        <w:ind w:firstLine="1077"/>
        <w:rPr>
          <w:rFonts w:eastAsia="Calibri"/>
          <w:spacing w:val="-1"/>
          <w:sz w:val="26"/>
          <w:szCs w:val="26"/>
        </w:rPr>
      </w:pPr>
    </w:p>
    <w:tbl>
      <w:tblPr>
        <w:tblStyle w:val="1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19"/>
        <w:gridCol w:w="5634"/>
      </w:tblGrid>
      <w:tr w14:paraId="7C6B2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shd w:val="clear" w:color="auto" w:fill="D0CECE"/>
          </w:tcPr>
          <w:p w14:paraId="6AD6B26D">
            <w:pPr>
              <w:spacing w:line="256" w:lineRule="auto"/>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color="000000" w:sz="4" w:space="0"/>
              <w:left w:val="single" w:color="000000" w:sz="4" w:space="0"/>
              <w:bottom w:val="single" w:color="000000" w:sz="4" w:space="0"/>
              <w:right w:val="single" w:color="000000" w:sz="4" w:space="0"/>
            </w:tcBorders>
            <w:shd w:val="clear" w:color="auto" w:fill="D0CECE"/>
          </w:tcPr>
          <w:p w14:paraId="4987DE62">
            <w:pPr>
              <w:spacing w:line="256" w:lineRule="auto"/>
              <w:jc w:val="center"/>
              <w:rPr>
                <w:rFonts w:eastAsia="Calibri"/>
                <w:spacing w:val="-1"/>
                <w:sz w:val="26"/>
                <w:szCs w:val="26"/>
              </w:rPr>
            </w:pPr>
            <w:r>
              <w:rPr>
                <w:rFonts w:eastAsia="Calibri"/>
                <w:spacing w:val="-1"/>
                <w:sz w:val="26"/>
                <w:szCs w:val="26"/>
              </w:rPr>
              <w:t>IDNP al beneficiarului efectiv</w:t>
            </w:r>
          </w:p>
        </w:tc>
      </w:tr>
      <w:tr w14:paraId="6F7CB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35C02277">
            <w:pPr>
              <w:spacing w:line="256" w:lineRule="auto"/>
              <w:rPr>
                <w:rFonts w:eastAsia="Calibri"/>
                <w:spacing w:val="-1"/>
                <w:sz w:val="26"/>
                <w:szCs w:val="26"/>
              </w:rPr>
            </w:pPr>
          </w:p>
        </w:tc>
        <w:tc>
          <w:tcPr>
            <w:tcW w:w="5634" w:type="dxa"/>
            <w:tcBorders>
              <w:top w:val="single" w:color="000000" w:sz="4" w:space="0"/>
              <w:left w:val="single" w:color="000000" w:sz="4" w:space="0"/>
              <w:bottom w:val="single" w:color="000000" w:sz="4" w:space="0"/>
              <w:right w:val="single" w:color="000000" w:sz="4" w:space="0"/>
            </w:tcBorders>
          </w:tcPr>
          <w:p w14:paraId="26F71210">
            <w:pPr>
              <w:spacing w:line="256" w:lineRule="auto"/>
              <w:rPr>
                <w:rFonts w:eastAsia="Calibri"/>
                <w:spacing w:val="-1"/>
                <w:sz w:val="26"/>
                <w:szCs w:val="26"/>
              </w:rPr>
            </w:pPr>
          </w:p>
        </w:tc>
      </w:tr>
      <w:tr w14:paraId="4B50C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1EEC98E3">
            <w:pPr>
              <w:spacing w:line="256" w:lineRule="auto"/>
              <w:rPr>
                <w:rFonts w:eastAsia="Calibri"/>
                <w:spacing w:val="-1"/>
                <w:sz w:val="26"/>
                <w:szCs w:val="26"/>
              </w:rPr>
            </w:pPr>
          </w:p>
        </w:tc>
        <w:tc>
          <w:tcPr>
            <w:tcW w:w="5634" w:type="dxa"/>
            <w:tcBorders>
              <w:top w:val="single" w:color="000000" w:sz="4" w:space="0"/>
              <w:left w:val="single" w:color="000000" w:sz="4" w:space="0"/>
              <w:bottom w:val="single" w:color="000000" w:sz="4" w:space="0"/>
              <w:right w:val="single" w:color="000000" w:sz="4" w:space="0"/>
            </w:tcBorders>
          </w:tcPr>
          <w:p w14:paraId="75B2115B">
            <w:pPr>
              <w:spacing w:line="256" w:lineRule="auto"/>
              <w:rPr>
                <w:rFonts w:eastAsia="Calibri"/>
                <w:spacing w:val="-1"/>
                <w:sz w:val="26"/>
                <w:szCs w:val="26"/>
              </w:rPr>
            </w:pPr>
          </w:p>
        </w:tc>
      </w:tr>
      <w:tr w14:paraId="68FA6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752A5954">
            <w:pPr>
              <w:spacing w:line="256" w:lineRule="auto"/>
              <w:rPr>
                <w:rFonts w:eastAsia="Calibri"/>
                <w:spacing w:val="-1"/>
                <w:sz w:val="26"/>
                <w:szCs w:val="26"/>
              </w:rPr>
            </w:pPr>
          </w:p>
        </w:tc>
        <w:tc>
          <w:tcPr>
            <w:tcW w:w="5634" w:type="dxa"/>
            <w:tcBorders>
              <w:top w:val="single" w:color="000000" w:sz="4" w:space="0"/>
              <w:left w:val="single" w:color="000000" w:sz="4" w:space="0"/>
              <w:bottom w:val="single" w:color="000000" w:sz="4" w:space="0"/>
              <w:right w:val="single" w:color="000000" w:sz="4" w:space="0"/>
            </w:tcBorders>
          </w:tcPr>
          <w:p w14:paraId="74B1EDBD">
            <w:pPr>
              <w:spacing w:line="256" w:lineRule="auto"/>
              <w:rPr>
                <w:rFonts w:eastAsia="Calibri"/>
                <w:spacing w:val="-1"/>
                <w:sz w:val="26"/>
                <w:szCs w:val="26"/>
              </w:rPr>
            </w:pPr>
          </w:p>
        </w:tc>
      </w:tr>
    </w:tbl>
    <w:p w14:paraId="68486334">
      <w:pPr>
        <w:shd w:val="clear" w:color="auto" w:fill="FFFFFF"/>
        <w:ind w:firstLine="1077"/>
        <w:rPr>
          <w:rFonts w:eastAsia="Calibri"/>
          <w:spacing w:val="-1"/>
          <w:sz w:val="26"/>
          <w:szCs w:val="26"/>
        </w:rPr>
      </w:pPr>
    </w:p>
    <w:p w14:paraId="3C12BF52">
      <w:pPr>
        <w:shd w:val="clear" w:color="auto" w:fill="FFFFFF"/>
        <w:ind w:firstLine="1077"/>
        <w:rPr>
          <w:rFonts w:eastAsia="Calibri"/>
          <w:spacing w:val="-1"/>
          <w:sz w:val="26"/>
          <w:szCs w:val="26"/>
        </w:rPr>
      </w:pPr>
    </w:p>
    <w:p w14:paraId="3642892D">
      <w:pPr>
        <w:rPr>
          <w:rFonts w:eastAsia="MS Mincho"/>
          <w:sz w:val="26"/>
          <w:szCs w:val="26"/>
          <w:lang w:eastAsia="zh-CN"/>
        </w:rPr>
      </w:pPr>
    </w:p>
    <w:p w14:paraId="31955BC4">
      <w:pPr>
        <w:rPr>
          <w:rFonts w:eastAsia="MS Mincho"/>
          <w:sz w:val="26"/>
          <w:szCs w:val="26"/>
          <w:lang w:eastAsia="zh-CN"/>
        </w:rPr>
      </w:pPr>
      <w:r>
        <w:rPr>
          <w:rFonts w:eastAsia="MS Mincho"/>
          <w:sz w:val="26"/>
          <w:szCs w:val="26"/>
          <w:lang w:eastAsia="zh-CN"/>
        </w:rPr>
        <w:t>Data completării:______________________</w:t>
      </w:r>
    </w:p>
    <w:p w14:paraId="49EE2E91">
      <w:pPr>
        <w:jc w:val="both"/>
        <w:rPr>
          <w:rFonts w:eastAsia="PMingLiU"/>
          <w:sz w:val="26"/>
          <w:szCs w:val="26"/>
          <w:lang w:eastAsia="zh-CN"/>
        </w:rPr>
      </w:pPr>
      <w:r>
        <w:rPr>
          <w:rFonts w:eastAsia="PMingLiU"/>
          <w:sz w:val="26"/>
          <w:szCs w:val="26"/>
          <w:lang w:eastAsia="zh-CN"/>
        </w:rPr>
        <w:t>Semnat: _____________________________</w:t>
      </w:r>
    </w:p>
    <w:p w14:paraId="517D4BA3">
      <w:pPr>
        <w:jc w:val="both"/>
        <w:rPr>
          <w:rFonts w:eastAsia="PMingLiU"/>
          <w:sz w:val="26"/>
          <w:szCs w:val="26"/>
          <w:lang w:eastAsia="zh-CN"/>
        </w:rPr>
      </w:pPr>
      <w:r>
        <w:rPr>
          <w:rFonts w:eastAsia="PMingLiU"/>
          <w:sz w:val="26"/>
          <w:szCs w:val="26"/>
          <w:lang w:eastAsia="zh-CN"/>
        </w:rPr>
        <w:t>Nume/prenume: __________________________________</w:t>
      </w:r>
    </w:p>
    <w:p w14:paraId="4ECB99AF">
      <w:pPr>
        <w:jc w:val="both"/>
        <w:rPr>
          <w:rFonts w:eastAsia="PMingLiU"/>
          <w:sz w:val="26"/>
          <w:szCs w:val="26"/>
          <w:lang w:eastAsia="zh-CN"/>
        </w:rPr>
      </w:pPr>
      <w:r>
        <w:rPr>
          <w:rFonts w:eastAsia="PMingLiU"/>
          <w:sz w:val="26"/>
          <w:szCs w:val="26"/>
          <w:lang w:eastAsia="zh-CN"/>
        </w:rPr>
        <w:t>Funcţia: ____________________________</w:t>
      </w:r>
    </w:p>
    <w:p w14:paraId="73D3B6DF">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1C1B8339">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6685DF12">
      <w:pPr>
        <w:rPr>
          <w:lang w:val="ru-RU" w:eastAsia="ru-RU"/>
        </w:rPr>
      </w:pPr>
    </w:p>
    <w:p w14:paraId="75EC1BA0">
      <w:pPr>
        <w:pStyle w:val="75"/>
        <w:tabs>
          <w:tab w:val="left" w:pos="567"/>
        </w:tabs>
        <w:spacing w:before="0" w:beforeAutospacing="0" w:after="0"/>
        <w:ind w:left="0" w:firstLine="0"/>
        <w:rPr>
          <w:rFonts w:eastAsia="PMingLiU"/>
          <w:lang w:val="ro-RO" w:eastAsia="zh-CN"/>
        </w:rPr>
      </w:pPr>
    </w:p>
    <w:p w14:paraId="2DED3ED7">
      <w:pPr>
        <w:pStyle w:val="75"/>
        <w:tabs>
          <w:tab w:val="left" w:pos="567"/>
        </w:tabs>
        <w:spacing w:before="0" w:beforeAutospacing="0" w:after="0"/>
        <w:ind w:left="0" w:firstLine="0"/>
        <w:rPr>
          <w:rFonts w:eastAsia="PMingLiU"/>
          <w:lang w:val="ro-RO" w:eastAsia="zh-CN"/>
        </w:rPr>
      </w:pPr>
    </w:p>
    <w:p w14:paraId="0A692059">
      <w:pPr>
        <w:pStyle w:val="75"/>
        <w:tabs>
          <w:tab w:val="left" w:pos="567"/>
        </w:tabs>
        <w:spacing w:before="0" w:beforeAutospacing="0" w:after="0"/>
        <w:ind w:left="0" w:firstLine="0"/>
        <w:rPr>
          <w:rFonts w:eastAsia="PMingLiU"/>
          <w:lang w:val="ro-RO" w:eastAsia="zh-CN"/>
        </w:rPr>
      </w:pPr>
    </w:p>
    <w:p w14:paraId="09FB2ABF">
      <w:pPr>
        <w:pStyle w:val="75"/>
        <w:tabs>
          <w:tab w:val="left" w:pos="567"/>
        </w:tabs>
        <w:spacing w:before="0" w:beforeAutospacing="0" w:after="0"/>
        <w:ind w:left="0" w:firstLine="0"/>
        <w:rPr>
          <w:rFonts w:eastAsia="PMingLiU"/>
          <w:lang w:val="ro-RO" w:eastAsia="zh-CN"/>
        </w:rPr>
      </w:pPr>
    </w:p>
    <w:p w14:paraId="00162F73">
      <w:pPr>
        <w:pStyle w:val="75"/>
        <w:tabs>
          <w:tab w:val="left" w:pos="567"/>
        </w:tabs>
        <w:spacing w:before="0" w:beforeAutospacing="0" w:after="0"/>
        <w:ind w:left="0" w:firstLine="0"/>
        <w:rPr>
          <w:rFonts w:eastAsia="PMingLiU"/>
          <w:lang w:val="ro-RO" w:eastAsia="zh-CN"/>
        </w:rPr>
      </w:pPr>
    </w:p>
    <w:p w14:paraId="25DB5BD8">
      <w:pPr>
        <w:pStyle w:val="75"/>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5"/>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8" w:name="_Hlk77770975"/>
      <w:r>
        <w:rPr>
          <w:rFonts w:eastAsia="Calibri"/>
          <w:b/>
          <w:sz w:val="28"/>
          <w:szCs w:val="28"/>
        </w:rPr>
        <w:t>ANUNȚ DE ATRIBUIRE</w:t>
      </w:r>
    </w:p>
    <w:bookmarkEnd w:id="78"/>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9"/>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8"/>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402"/>
        <w:gridCol w:w="1418"/>
        <w:gridCol w:w="1417"/>
        <w:gridCol w:w="1560"/>
        <w:gridCol w:w="1417"/>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35A9FEFF">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3670E596">
      <w:pPr>
        <w:jc w:val="both"/>
        <w:rPr>
          <w:rFonts w:eastAsia="Calibri"/>
          <w:i/>
          <w:sz w:val="20"/>
          <w:szCs w:val="20"/>
          <w:shd w:val="clear" w:color="auto" w:fill="FFFFFF"/>
        </w:rPr>
      </w:pPr>
    </w:p>
    <w:p w14:paraId="0ED038FF">
      <w:pPr>
        <w:jc w:val="both"/>
        <w:rPr>
          <w:rFonts w:eastAsia="Calibri"/>
          <w:i/>
          <w:sz w:val="20"/>
          <w:szCs w:val="20"/>
          <w:shd w:val="clear" w:color="auto" w:fill="FFFFFF"/>
        </w:rPr>
      </w:pPr>
    </w:p>
    <w:p w14:paraId="30C4CB26">
      <w:pPr>
        <w:jc w:val="both"/>
        <w:rPr>
          <w:rFonts w:eastAsia="Calibri"/>
          <w:i/>
          <w:sz w:val="20"/>
          <w:szCs w:val="20"/>
          <w:shd w:val="clear" w:color="auto" w:fill="FFFFFF"/>
        </w:rPr>
      </w:pPr>
    </w:p>
    <w:p w14:paraId="6691092A">
      <w:pPr>
        <w:jc w:val="both"/>
        <w:rPr>
          <w:rFonts w:eastAsia="Calibri"/>
          <w:i/>
          <w:sz w:val="20"/>
          <w:szCs w:val="20"/>
          <w:shd w:val="clear" w:color="auto" w:fill="FFFFFF"/>
        </w:rPr>
      </w:pPr>
    </w:p>
    <w:p w14:paraId="577DE4C6">
      <w:pPr>
        <w:jc w:val="both"/>
        <w:rPr>
          <w:rFonts w:eastAsia="Calibri"/>
          <w:i/>
          <w:sz w:val="20"/>
          <w:szCs w:val="20"/>
          <w:shd w:val="clear" w:color="auto" w:fill="FFFFFF"/>
        </w:rPr>
      </w:pPr>
    </w:p>
    <w:p w14:paraId="7FB7581B">
      <w:pPr>
        <w:jc w:val="both"/>
        <w:rPr>
          <w:rFonts w:eastAsia="Calibri"/>
          <w:i/>
          <w:sz w:val="20"/>
          <w:szCs w:val="20"/>
          <w:shd w:val="clear" w:color="auto" w:fill="FFFFFF"/>
        </w:rPr>
      </w:pPr>
    </w:p>
    <w:p w14:paraId="59630A54">
      <w:pPr>
        <w:jc w:val="both"/>
        <w:rPr>
          <w:rFonts w:eastAsia="Calibri"/>
          <w:i/>
          <w:sz w:val="20"/>
          <w:szCs w:val="20"/>
          <w:shd w:val="clear" w:color="auto" w:fill="FFFFFF"/>
        </w:rPr>
      </w:pPr>
    </w:p>
    <w:p w14:paraId="51245DDB">
      <w:pPr>
        <w:jc w:val="both"/>
        <w:rPr>
          <w:rFonts w:eastAsia="Calibri"/>
          <w:i/>
          <w:sz w:val="20"/>
          <w:szCs w:val="20"/>
          <w:shd w:val="clear" w:color="auto" w:fill="FFFFFF"/>
        </w:rPr>
      </w:pPr>
    </w:p>
    <w:p w14:paraId="10540C75">
      <w:pPr>
        <w:jc w:val="both"/>
        <w:rPr>
          <w:rFonts w:eastAsia="Calibri"/>
          <w:i/>
          <w:sz w:val="20"/>
          <w:szCs w:val="20"/>
          <w:shd w:val="clear" w:color="auto" w:fill="FFFFFF"/>
        </w:rPr>
      </w:pPr>
    </w:p>
    <w:p w14:paraId="7620FE7A">
      <w:pPr>
        <w:jc w:val="both"/>
        <w:rPr>
          <w:rFonts w:eastAsia="Calibri"/>
          <w:i/>
          <w:sz w:val="20"/>
          <w:szCs w:val="20"/>
          <w:shd w:val="clear" w:color="auto" w:fill="FFFFFF"/>
        </w:rPr>
      </w:pPr>
    </w:p>
    <w:p w14:paraId="02B8F495">
      <w:pPr>
        <w:jc w:val="both"/>
        <w:rPr>
          <w:rFonts w:eastAsia="Calibri"/>
          <w:i/>
          <w:sz w:val="20"/>
          <w:szCs w:val="20"/>
          <w:shd w:val="clear" w:color="auto" w:fill="FFFFFF"/>
        </w:rPr>
      </w:pPr>
    </w:p>
    <w:p w14:paraId="5641CC5A">
      <w:pPr>
        <w:jc w:val="both"/>
        <w:rPr>
          <w:rFonts w:eastAsia="Calibri"/>
          <w:i/>
          <w:sz w:val="20"/>
          <w:szCs w:val="20"/>
          <w:shd w:val="clear" w:color="auto" w:fill="FFFFFF"/>
        </w:rPr>
      </w:pPr>
    </w:p>
    <w:p w14:paraId="0DC975F4">
      <w:pPr>
        <w:jc w:val="both"/>
        <w:rPr>
          <w:rFonts w:eastAsia="Calibri"/>
          <w:i/>
          <w:sz w:val="20"/>
          <w:szCs w:val="20"/>
          <w:shd w:val="clear" w:color="auto" w:fill="FFFFFF"/>
        </w:rPr>
      </w:pPr>
    </w:p>
    <w:p w14:paraId="4EB914B7">
      <w:pPr>
        <w:jc w:val="both"/>
        <w:rPr>
          <w:rFonts w:eastAsia="Calibri"/>
          <w:i/>
          <w:sz w:val="20"/>
          <w:szCs w:val="20"/>
          <w:shd w:val="clear" w:color="auto" w:fill="FFFFFF"/>
        </w:rPr>
      </w:pPr>
    </w:p>
    <w:p w14:paraId="122C3F49">
      <w:pPr>
        <w:jc w:val="both"/>
        <w:rPr>
          <w:rFonts w:eastAsia="Calibri"/>
          <w:i/>
          <w:sz w:val="20"/>
          <w:szCs w:val="20"/>
          <w:shd w:val="clear" w:color="auto" w:fill="FFFFFF"/>
        </w:rPr>
      </w:pPr>
    </w:p>
    <w:p w14:paraId="2D3F5BFE">
      <w:pPr>
        <w:jc w:val="both"/>
        <w:rPr>
          <w:rFonts w:eastAsia="Calibri"/>
          <w:i/>
          <w:sz w:val="20"/>
          <w:szCs w:val="20"/>
          <w:shd w:val="clear" w:color="auto" w:fill="FFFFFF"/>
        </w:rPr>
      </w:pPr>
    </w:p>
    <w:p w14:paraId="58989FD9">
      <w:pPr>
        <w:jc w:val="both"/>
        <w:rPr>
          <w:rFonts w:eastAsia="Calibri"/>
          <w:i/>
          <w:sz w:val="20"/>
          <w:szCs w:val="20"/>
          <w:shd w:val="clear" w:color="auto" w:fill="FFFFFF"/>
        </w:rPr>
      </w:pPr>
    </w:p>
    <w:p w14:paraId="47EB4A56">
      <w:pPr>
        <w:jc w:val="both"/>
        <w:rPr>
          <w:rFonts w:eastAsia="Calibri"/>
          <w:i/>
          <w:sz w:val="20"/>
          <w:szCs w:val="20"/>
          <w:shd w:val="clear" w:color="auto" w:fill="FFFFFF"/>
        </w:rPr>
      </w:pPr>
    </w:p>
    <w:p w14:paraId="105F7B5D">
      <w:pPr>
        <w:jc w:val="both"/>
        <w:rPr>
          <w:rFonts w:eastAsia="Calibri"/>
          <w:i/>
          <w:sz w:val="20"/>
          <w:szCs w:val="20"/>
          <w:shd w:val="clear" w:color="auto" w:fill="FFFFFF"/>
        </w:rPr>
      </w:pPr>
    </w:p>
    <w:p w14:paraId="00B9BCED">
      <w:pPr>
        <w:jc w:val="both"/>
        <w:rPr>
          <w:rFonts w:eastAsia="Calibri"/>
          <w:i/>
          <w:sz w:val="20"/>
          <w:szCs w:val="20"/>
          <w:shd w:val="clear" w:color="auto" w:fill="FFFFFF"/>
        </w:rPr>
      </w:pPr>
    </w:p>
    <w:p w14:paraId="649E9A74">
      <w:pPr>
        <w:jc w:val="both"/>
        <w:rPr>
          <w:rFonts w:eastAsia="Calibri"/>
          <w:i/>
          <w:sz w:val="20"/>
          <w:szCs w:val="20"/>
          <w:shd w:val="clear" w:color="auto" w:fill="FFFFFF"/>
        </w:rPr>
      </w:pPr>
    </w:p>
    <w:p w14:paraId="3883C813">
      <w:pPr>
        <w:jc w:val="both"/>
        <w:rPr>
          <w:rFonts w:eastAsia="Calibri"/>
          <w:i/>
          <w:sz w:val="20"/>
          <w:szCs w:val="20"/>
          <w:shd w:val="clear" w:color="auto" w:fill="FFFFFF"/>
        </w:rPr>
      </w:pPr>
    </w:p>
    <w:p w14:paraId="2F57280C">
      <w:pPr>
        <w:jc w:val="both"/>
        <w:rPr>
          <w:rFonts w:eastAsia="Calibri"/>
          <w:i/>
          <w:sz w:val="20"/>
          <w:szCs w:val="20"/>
          <w:shd w:val="clear" w:color="auto" w:fill="FFFFFF"/>
        </w:rPr>
      </w:pPr>
    </w:p>
    <w:p w14:paraId="0F9CC2BE">
      <w:pPr>
        <w:jc w:val="both"/>
        <w:rPr>
          <w:rFonts w:eastAsia="Calibri"/>
          <w:i/>
          <w:sz w:val="20"/>
          <w:szCs w:val="20"/>
          <w:shd w:val="clear" w:color="auto" w:fill="FFFFFF"/>
        </w:rPr>
      </w:pPr>
    </w:p>
    <w:p w14:paraId="59DDA57F">
      <w:pPr>
        <w:jc w:val="both"/>
        <w:rPr>
          <w:rFonts w:eastAsia="Calibri"/>
          <w:i/>
          <w:sz w:val="20"/>
          <w:szCs w:val="20"/>
          <w:shd w:val="clear" w:color="auto" w:fill="FFFFFF"/>
        </w:rPr>
      </w:pPr>
    </w:p>
    <w:p w14:paraId="1558BE36">
      <w:pPr>
        <w:jc w:val="both"/>
        <w:rPr>
          <w:rFonts w:eastAsia="Calibri"/>
          <w:i/>
          <w:sz w:val="20"/>
          <w:szCs w:val="20"/>
          <w:shd w:val="clear" w:color="auto" w:fill="FFFFFF"/>
        </w:rPr>
      </w:pPr>
    </w:p>
    <w:p w14:paraId="07574463">
      <w:pPr>
        <w:jc w:val="both"/>
        <w:rPr>
          <w:rFonts w:eastAsia="Calibri"/>
          <w:i/>
          <w:sz w:val="20"/>
          <w:szCs w:val="20"/>
          <w:shd w:val="clear" w:color="auto" w:fill="FFFFFF"/>
        </w:rPr>
      </w:pPr>
    </w:p>
    <w:p w14:paraId="09AD7B29">
      <w:pPr>
        <w:jc w:val="both"/>
        <w:rPr>
          <w:rFonts w:eastAsia="Calibri"/>
          <w:i/>
          <w:sz w:val="20"/>
          <w:szCs w:val="20"/>
          <w:shd w:val="clear" w:color="auto" w:fill="FFFFFF"/>
        </w:rPr>
      </w:pPr>
    </w:p>
    <w:p w14:paraId="3EB85E1F">
      <w:pPr>
        <w:jc w:val="both"/>
        <w:rPr>
          <w:rFonts w:eastAsia="Calibri"/>
          <w:i/>
          <w:sz w:val="20"/>
          <w:szCs w:val="20"/>
          <w:shd w:val="clear" w:color="auto" w:fill="FFFFFF"/>
        </w:rPr>
      </w:pPr>
    </w:p>
    <w:p w14:paraId="2F82AFC4">
      <w:pPr>
        <w:jc w:val="both"/>
        <w:rPr>
          <w:rFonts w:eastAsia="Calibri"/>
          <w:i/>
          <w:sz w:val="20"/>
          <w:szCs w:val="20"/>
          <w:shd w:val="clear" w:color="auto" w:fill="FFFFFF"/>
        </w:rPr>
      </w:pPr>
    </w:p>
    <w:p w14:paraId="554518F9">
      <w:pPr>
        <w:jc w:val="both"/>
        <w:rPr>
          <w:rFonts w:eastAsia="Calibri"/>
          <w:i/>
          <w:sz w:val="20"/>
          <w:szCs w:val="20"/>
          <w:shd w:val="clear" w:color="auto" w:fill="FFFFFF"/>
        </w:rPr>
      </w:pPr>
    </w:p>
    <w:p w14:paraId="10C9BFE3">
      <w:pPr>
        <w:jc w:val="both"/>
        <w:rPr>
          <w:rFonts w:eastAsia="Calibri"/>
          <w:i/>
          <w:sz w:val="20"/>
          <w:szCs w:val="20"/>
          <w:shd w:val="clear" w:color="auto" w:fill="FFFFFF"/>
        </w:rPr>
      </w:pPr>
    </w:p>
    <w:p w14:paraId="768F42F0">
      <w:pPr>
        <w:jc w:val="both"/>
        <w:rPr>
          <w:rFonts w:eastAsia="Calibri"/>
          <w:i/>
          <w:sz w:val="20"/>
          <w:szCs w:val="20"/>
          <w:shd w:val="clear" w:color="auto" w:fill="FFFFFF"/>
        </w:rPr>
      </w:pPr>
    </w:p>
    <w:p w14:paraId="09A476E5">
      <w:pPr>
        <w:jc w:val="both"/>
        <w:rPr>
          <w:rFonts w:eastAsia="Calibri"/>
          <w:i/>
          <w:sz w:val="20"/>
          <w:szCs w:val="20"/>
          <w:shd w:val="clear" w:color="auto" w:fill="FFFFFF"/>
        </w:rPr>
      </w:pPr>
    </w:p>
    <w:p w14:paraId="0384812E">
      <w:pPr>
        <w:jc w:val="both"/>
        <w:rPr>
          <w:rFonts w:eastAsia="Calibri"/>
          <w:i/>
          <w:sz w:val="20"/>
          <w:szCs w:val="20"/>
          <w:shd w:val="clear" w:color="auto" w:fill="FFFFFF"/>
        </w:rPr>
      </w:pPr>
    </w:p>
    <w:p w14:paraId="64B85164">
      <w:pPr>
        <w:jc w:val="both"/>
        <w:rPr>
          <w:rFonts w:eastAsia="Calibri"/>
          <w:i/>
          <w:sz w:val="20"/>
          <w:szCs w:val="20"/>
          <w:shd w:val="clear" w:color="auto" w:fill="FFFFFF"/>
        </w:rPr>
      </w:pPr>
    </w:p>
    <w:p w14:paraId="0DC33F48">
      <w:pPr>
        <w:jc w:val="both"/>
        <w:rPr>
          <w:rFonts w:eastAsia="Calibri"/>
          <w:i/>
          <w:sz w:val="20"/>
          <w:szCs w:val="20"/>
          <w:shd w:val="clear" w:color="auto" w:fill="FFFFFF"/>
        </w:rPr>
      </w:pPr>
    </w:p>
    <w:p w14:paraId="23DE93DA">
      <w:pPr>
        <w:jc w:val="both"/>
        <w:rPr>
          <w:rFonts w:eastAsia="Calibri"/>
          <w:i/>
          <w:sz w:val="20"/>
          <w:szCs w:val="20"/>
          <w:shd w:val="clear" w:color="auto" w:fill="FFFFFF"/>
        </w:rPr>
      </w:pPr>
    </w:p>
    <w:p w14:paraId="69C52B64">
      <w:pPr>
        <w:jc w:val="both"/>
        <w:rPr>
          <w:rFonts w:eastAsia="Calibri"/>
          <w:i/>
          <w:sz w:val="20"/>
          <w:szCs w:val="20"/>
          <w:shd w:val="clear" w:color="auto" w:fill="FFFFFF"/>
        </w:rPr>
      </w:pPr>
    </w:p>
    <w:p w14:paraId="3DF4802D">
      <w:pPr>
        <w:jc w:val="both"/>
        <w:rPr>
          <w:rFonts w:eastAsia="Calibri"/>
          <w:i/>
          <w:sz w:val="20"/>
          <w:szCs w:val="20"/>
          <w:shd w:val="clear" w:color="auto" w:fill="FFFFFF"/>
        </w:rPr>
      </w:pPr>
    </w:p>
    <w:p w14:paraId="7508AAA7">
      <w:pPr>
        <w:jc w:val="both"/>
        <w:rPr>
          <w:rFonts w:eastAsia="Calibri"/>
          <w:i/>
          <w:sz w:val="20"/>
          <w:szCs w:val="20"/>
          <w:shd w:val="clear" w:color="auto" w:fill="FFFFFF"/>
        </w:rPr>
      </w:pPr>
    </w:p>
    <w:p w14:paraId="60445816">
      <w:pPr>
        <w:jc w:val="both"/>
        <w:rPr>
          <w:rFonts w:eastAsia="Calibri"/>
          <w:i/>
          <w:sz w:val="20"/>
          <w:szCs w:val="20"/>
          <w:shd w:val="clear" w:color="auto" w:fill="FFFFFF"/>
        </w:rPr>
      </w:pPr>
    </w:p>
    <w:p w14:paraId="759BC72F">
      <w:pPr>
        <w:jc w:val="both"/>
        <w:rPr>
          <w:rFonts w:eastAsia="Calibri"/>
          <w:i/>
          <w:sz w:val="20"/>
          <w:szCs w:val="20"/>
          <w:shd w:val="clear" w:color="auto" w:fill="FFFFFF"/>
        </w:rPr>
      </w:pPr>
    </w:p>
    <w:p w14:paraId="456DC5E8">
      <w:pPr>
        <w:jc w:val="both"/>
        <w:rPr>
          <w:rFonts w:eastAsia="Calibri"/>
          <w:i/>
          <w:sz w:val="20"/>
          <w:szCs w:val="20"/>
          <w:shd w:val="clear" w:color="auto" w:fill="FFFFFF"/>
        </w:rPr>
      </w:pPr>
    </w:p>
    <w:p w14:paraId="4B4A7355">
      <w:pPr>
        <w:jc w:val="both"/>
        <w:rPr>
          <w:rFonts w:eastAsia="Calibri"/>
          <w:i/>
          <w:sz w:val="20"/>
          <w:szCs w:val="20"/>
          <w:shd w:val="clear" w:color="auto" w:fill="FFFFFF"/>
        </w:rPr>
      </w:pPr>
    </w:p>
    <w:p w14:paraId="064EDF21">
      <w:pPr>
        <w:jc w:val="both"/>
        <w:rPr>
          <w:rFonts w:eastAsia="Calibri"/>
          <w:i/>
          <w:sz w:val="20"/>
          <w:szCs w:val="20"/>
          <w:shd w:val="clear" w:color="auto" w:fill="FFFFFF"/>
        </w:rPr>
      </w:pPr>
    </w:p>
    <w:p w14:paraId="7E82A0B4">
      <w:pPr>
        <w:jc w:val="both"/>
        <w:rPr>
          <w:rFonts w:eastAsia="Calibri"/>
          <w:i/>
          <w:sz w:val="20"/>
          <w:szCs w:val="20"/>
          <w:shd w:val="clear" w:color="auto" w:fill="FFFFFF"/>
        </w:rPr>
      </w:pPr>
    </w:p>
    <w:p w14:paraId="770FF62F">
      <w:pPr>
        <w:jc w:val="both"/>
        <w:rPr>
          <w:rFonts w:eastAsia="Calibri"/>
          <w:i/>
          <w:sz w:val="20"/>
          <w:szCs w:val="20"/>
          <w:shd w:val="clear" w:color="auto" w:fill="FFFFFF"/>
        </w:rPr>
      </w:pPr>
    </w:p>
    <w:p w14:paraId="364FA899">
      <w:pPr>
        <w:jc w:val="both"/>
        <w:rPr>
          <w:rFonts w:eastAsia="Calibri"/>
          <w:i/>
          <w:sz w:val="20"/>
          <w:szCs w:val="20"/>
          <w:shd w:val="clear" w:color="auto" w:fill="FFFFFF"/>
        </w:rPr>
      </w:pPr>
    </w:p>
    <w:p w14:paraId="1996F0C4">
      <w:pPr>
        <w:jc w:val="both"/>
        <w:rPr>
          <w:rFonts w:eastAsia="Calibri"/>
          <w:i/>
          <w:sz w:val="20"/>
          <w:szCs w:val="20"/>
          <w:shd w:val="clear" w:color="auto" w:fill="FFFFFF"/>
        </w:rPr>
      </w:pPr>
    </w:p>
    <w:p w14:paraId="2332736A">
      <w:pPr>
        <w:jc w:val="both"/>
        <w:rPr>
          <w:rFonts w:eastAsia="Calibri"/>
          <w:i/>
          <w:sz w:val="20"/>
          <w:szCs w:val="20"/>
          <w:shd w:val="clear" w:color="auto" w:fill="FFFFFF"/>
        </w:rPr>
      </w:pPr>
    </w:p>
    <w:p w14:paraId="430D3E75">
      <w:pPr>
        <w:jc w:val="both"/>
        <w:rPr>
          <w:rFonts w:eastAsia="Calibri"/>
          <w:i/>
          <w:sz w:val="20"/>
          <w:szCs w:val="20"/>
          <w:shd w:val="clear" w:color="auto" w:fill="FFFFFF"/>
        </w:rPr>
      </w:pPr>
    </w:p>
    <w:p w14:paraId="1038E3E2">
      <w:pPr>
        <w:jc w:val="both"/>
        <w:rPr>
          <w:rFonts w:eastAsia="Calibri"/>
          <w:i/>
          <w:sz w:val="20"/>
          <w:szCs w:val="20"/>
          <w:shd w:val="clear" w:color="auto" w:fill="FFFFFF"/>
        </w:rPr>
      </w:pPr>
    </w:p>
    <w:p w14:paraId="3F8696C0">
      <w:pPr>
        <w:jc w:val="both"/>
        <w:rPr>
          <w:rFonts w:eastAsia="Calibri"/>
          <w:i/>
          <w:sz w:val="20"/>
          <w:szCs w:val="20"/>
          <w:shd w:val="clear" w:color="auto" w:fill="FFFFFF"/>
        </w:rPr>
      </w:pPr>
    </w:p>
    <w:p w14:paraId="54789078">
      <w:pPr>
        <w:jc w:val="both"/>
        <w:rPr>
          <w:rFonts w:eastAsia="Calibri"/>
          <w:i/>
          <w:sz w:val="20"/>
          <w:szCs w:val="20"/>
          <w:shd w:val="clear" w:color="auto" w:fill="FFFFFF"/>
        </w:rPr>
      </w:pPr>
    </w:p>
    <w:p w14:paraId="75FFEC68">
      <w:pPr>
        <w:jc w:val="both"/>
        <w:rPr>
          <w:rFonts w:eastAsia="Calibri"/>
          <w:i/>
          <w:sz w:val="20"/>
          <w:szCs w:val="20"/>
          <w:shd w:val="clear" w:color="auto" w:fill="FFFFFF"/>
        </w:rPr>
      </w:pPr>
    </w:p>
    <w:p w14:paraId="59BE14F9">
      <w:pPr>
        <w:jc w:val="both"/>
        <w:rPr>
          <w:rFonts w:eastAsia="Calibri"/>
          <w:i/>
          <w:sz w:val="20"/>
          <w:szCs w:val="20"/>
          <w:shd w:val="clear" w:color="auto" w:fill="FFFFFF"/>
        </w:rPr>
      </w:pPr>
    </w:p>
    <w:p w14:paraId="62E3AE3D">
      <w:pPr>
        <w:jc w:val="both"/>
        <w:rPr>
          <w:rFonts w:eastAsia="Calibri"/>
          <w:i/>
          <w:sz w:val="20"/>
          <w:szCs w:val="20"/>
          <w:shd w:val="clear" w:color="auto" w:fill="FFFFFF"/>
        </w:rPr>
      </w:pPr>
    </w:p>
    <w:p w14:paraId="2BCF79CC">
      <w:pPr>
        <w:jc w:val="both"/>
        <w:rPr>
          <w:rFonts w:eastAsia="Calibri"/>
          <w:i/>
          <w:sz w:val="20"/>
          <w:szCs w:val="20"/>
          <w:shd w:val="clear" w:color="auto" w:fill="FFFFFF"/>
        </w:rPr>
      </w:pPr>
    </w:p>
    <w:p w14:paraId="1192F256">
      <w:pPr>
        <w:jc w:val="both"/>
        <w:rPr>
          <w:rFonts w:eastAsia="Calibri"/>
          <w:i/>
          <w:sz w:val="20"/>
          <w:szCs w:val="20"/>
          <w:shd w:val="clear" w:color="auto" w:fill="FFFFFF"/>
        </w:rPr>
      </w:pP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9"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9"/>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928CAA9">
      <w:pPr>
        <w:spacing w:before="240"/>
        <w:ind w:right="-1"/>
        <w:jc w:val="both"/>
        <w:rPr>
          <w:i/>
          <w:sz w:val="16"/>
          <w:szCs w:val="16"/>
        </w:rPr>
      </w:pPr>
      <w:r>
        <w:rPr>
          <w:b/>
          <w:sz w:val="22"/>
          <w:szCs w:val="22"/>
        </w:rPr>
        <w:t>Conducătorul grupului de lucru:</w:t>
      </w:r>
      <w:r>
        <w:rPr>
          <w:sz w:val="22"/>
          <w:szCs w:val="22"/>
        </w:rPr>
        <w:t xml:space="preserve">____________________________________        </w:t>
      </w:r>
      <w:r>
        <w:rPr>
          <w:sz w:val="22"/>
          <w:szCs w:val="22"/>
        </w:rPr>
        <w:tab/>
      </w:r>
      <w:r>
        <w:rPr>
          <w:sz w:val="22"/>
          <w:szCs w:val="22"/>
        </w:rPr>
        <w:t>____________________</w:t>
      </w: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78BDCE44">
      <w:pPr>
        <w:spacing w:before="240"/>
        <w:ind w:right="-1"/>
        <w:jc w:val="both"/>
        <w:rPr>
          <w:b/>
          <w:sz w:val="22"/>
          <w:szCs w:val="22"/>
        </w:rPr>
      </w:pPr>
    </w:p>
    <w:p w14:paraId="44C90C49">
      <w:pPr>
        <w:jc w:val="right"/>
        <w:rPr>
          <w:sz w:val="22"/>
          <w:szCs w:val="22"/>
          <w:lang w:val="it-IT"/>
        </w:rPr>
      </w:pPr>
      <w:bookmarkStart w:id="80"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5"/>
        <w:tabs>
          <w:tab w:val="left" w:pos="567"/>
        </w:tabs>
        <w:spacing w:before="0" w:beforeAutospacing="0" w:after="0"/>
        <w:ind w:left="0" w:firstLine="0"/>
        <w:jc w:val="center"/>
        <w:rPr>
          <w:rFonts w:eastAsia="PMingLiU"/>
          <w:lang w:val="it-IT" w:eastAsia="zh-CN"/>
        </w:rPr>
      </w:pPr>
    </w:p>
    <w:p w14:paraId="36B39BAD">
      <w:pPr>
        <w:pStyle w:val="75"/>
        <w:tabs>
          <w:tab w:val="left" w:pos="567"/>
        </w:tabs>
        <w:spacing w:before="0" w:beforeAutospacing="0" w:after="0"/>
        <w:ind w:left="0" w:firstLine="0"/>
        <w:jc w:val="center"/>
        <w:rPr>
          <w:rFonts w:eastAsia="PMingLiU"/>
          <w:lang w:val="it-IT" w:eastAsia="zh-CN"/>
        </w:rPr>
      </w:pPr>
    </w:p>
    <w:bookmarkEnd w:id="80"/>
    <w:p w14:paraId="5DEFCFFD">
      <w:pPr>
        <w:pStyle w:val="27"/>
        <w:tabs>
          <w:tab w:val="left" w:pos="567"/>
        </w:tabs>
        <w:rPr>
          <w:rFonts w:asciiTheme="majorHAnsi" w:hAnsiTheme="majorHAnsi" w:cstheme="majorHAnsi"/>
          <w:b/>
          <w:szCs w:val="24"/>
        </w:rPr>
      </w:pPr>
      <w:bookmarkStart w:id="81" w:name="_Toc449692096"/>
    </w:p>
    <w:p w14:paraId="540B06DC">
      <w:pPr>
        <w:pStyle w:val="27"/>
        <w:tabs>
          <w:tab w:val="left" w:pos="567"/>
        </w:tabs>
        <w:jc w:val="center"/>
        <w:rPr>
          <w:rFonts w:ascii="Times New Roman" w:hAnsi="Times New Roman"/>
          <w:sz w:val="28"/>
          <w:szCs w:val="28"/>
        </w:rPr>
      </w:pPr>
      <w:bookmarkStart w:id="82" w:name="_Hlk77771042"/>
      <w:r>
        <w:rPr>
          <w:rFonts w:ascii="Times New Roman" w:hAnsi="Times New Roman"/>
          <w:b/>
          <w:sz w:val="28"/>
          <w:szCs w:val="28"/>
        </w:rPr>
        <w:t>CERERE DE PARTICIPARE</w:t>
      </w:r>
    </w:p>
    <w:bookmarkEnd w:id="82"/>
    <w:p w14:paraId="4612F99E">
      <w:pPr>
        <w:pStyle w:val="27"/>
        <w:tabs>
          <w:tab w:val="left" w:pos="-142"/>
        </w:tabs>
        <w:spacing w:before="240"/>
        <w:jc w:val="center"/>
        <w:rPr>
          <w:rFonts w:asciiTheme="majorHAnsi" w:hAnsiTheme="majorHAnsi" w:cstheme="majorHAnsi"/>
          <w:szCs w:val="24"/>
        </w:rPr>
      </w:pPr>
    </w:p>
    <w:p w14:paraId="60FEF81D">
      <w:pPr>
        <w:pStyle w:val="2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7"/>
        <w:tabs>
          <w:tab w:val="left" w:pos="567"/>
        </w:tabs>
        <w:spacing w:line="360" w:lineRule="auto"/>
        <w:jc w:val="both"/>
        <w:rPr>
          <w:rFonts w:ascii="Times New Roman" w:hAnsi="Times New Roman"/>
          <w:szCs w:val="24"/>
        </w:rPr>
      </w:pPr>
    </w:p>
    <w:p w14:paraId="6FA3E1C8">
      <w:pPr>
        <w:pStyle w:val="2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7"/>
        <w:tabs>
          <w:tab w:val="left" w:pos="567"/>
        </w:tabs>
        <w:spacing w:line="360" w:lineRule="auto"/>
        <w:rPr>
          <w:rFonts w:ascii="Times New Roman" w:hAnsi="Times New Roman"/>
          <w:szCs w:val="24"/>
        </w:rPr>
      </w:pPr>
    </w:p>
    <w:p w14:paraId="4B28C591">
      <w:pPr>
        <w:pStyle w:val="2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7"/>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7"/>
        <w:tabs>
          <w:tab w:val="left" w:pos="567"/>
        </w:tabs>
        <w:spacing w:line="360" w:lineRule="auto"/>
        <w:rPr>
          <w:rFonts w:ascii="Times New Roman" w:hAnsi="Times New Roman"/>
          <w:szCs w:val="24"/>
        </w:rPr>
      </w:pPr>
    </w:p>
    <w:p w14:paraId="5397F49E">
      <w:pPr>
        <w:pStyle w:val="27"/>
        <w:tabs>
          <w:tab w:val="left" w:pos="567"/>
        </w:tabs>
        <w:spacing w:line="360" w:lineRule="auto"/>
        <w:rPr>
          <w:rFonts w:ascii="Times New Roman" w:hAnsi="Times New Roman"/>
          <w:szCs w:val="24"/>
        </w:rPr>
      </w:pPr>
    </w:p>
    <w:p w14:paraId="1744B215">
      <w:pPr>
        <w:pStyle w:val="27"/>
        <w:tabs>
          <w:tab w:val="left" w:pos="567"/>
        </w:tabs>
        <w:spacing w:line="360" w:lineRule="auto"/>
        <w:rPr>
          <w:rFonts w:ascii="Times New Roman" w:hAnsi="Times New Roman"/>
          <w:szCs w:val="24"/>
        </w:rPr>
      </w:pPr>
    </w:p>
    <w:p w14:paraId="1581E78D">
      <w:pPr>
        <w:pStyle w:val="27"/>
        <w:tabs>
          <w:tab w:val="left" w:pos="567"/>
        </w:tabs>
        <w:spacing w:line="360" w:lineRule="auto"/>
        <w:rPr>
          <w:rFonts w:ascii="Times New Roman" w:hAnsi="Times New Roman"/>
          <w:szCs w:val="24"/>
        </w:rPr>
      </w:pPr>
    </w:p>
    <w:p w14:paraId="20DD3768">
      <w:pPr>
        <w:pStyle w:val="27"/>
        <w:tabs>
          <w:tab w:val="left" w:pos="567"/>
        </w:tabs>
        <w:spacing w:line="360" w:lineRule="auto"/>
        <w:rPr>
          <w:rFonts w:ascii="Times New Roman" w:hAnsi="Times New Roman"/>
          <w:szCs w:val="24"/>
        </w:rPr>
      </w:pPr>
    </w:p>
    <w:p w14:paraId="52194BA5">
      <w:pPr>
        <w:pStyle w:val="27"/>
        <w:tabs>
          <w:tab w:val="left" w:pos="567"/>
        </w:tabs>
        <w:spacing w:line="360" w:lineRule="auto"/>
        <w:rPr>
          <w:rFonts w:ascii="Times New Roman" w:hAnsi="Times New Roman"/>
          <w:szCs w:val="24"/>
        </w:rPr>
      </w:pPr>
    </w:p>
    <w:p w14:paraId="233FCFEF">
      <w:pPr>
        <w:pStyle w:val="27"/>
        <w:tabs>
          <w:tab w:val="left" w:pos="567"/>
        </w:tabs>
        <w:spacing w:line="360" w:lineRule="auto"/>
        <w:rPr>
          <w:rFonts w:ascii="Times New Roman" w:hAnsi="Times New Roman"/>
          <w:szCs w:val="24"/>
        </w:rPr>
      </w:pPr>
    </w:p>
    <w:p w14:paraId="6B2B4066">
      <w:pPr>
        <w:pStyle w:val="27"/>
        <w:tabs>
          <w:tab w:val="left" w:pos="567"/>
        </w:tabs>
        <w:spacing w:line="360" w:lineRule="auto"/>
        <w:rPr>
          <w:rFonts w:ascii="Times New Roman" w:hAnsi="Times New Roman"/>
          <w:szCs w:val="24"/>
        </w:rPr>
      </w:pPr>
    </w:p>
    <w:p w14:paraId="7799DB0D">
      <w:pPr>
        <w:pStyle w:val="27"/>
        <w:tabs>
          <w:tab w:val="left" w:pos="567"/>
        </w:tabs>
        <w:spacing w:line="360" w:lineRule="auto"/>
        <w:rPr>
          <w:rFonts w:ascii="Times New Roman" w:hAnsi="Times New Roman"/>
          <w:szCs w:val="24"/>
        </w:rPr>
      </w:pPr>
    </w:p>
    <w:p w14:paraId="0B2E710A">
      <w:pPr>
        <w:pStyle w:val="27"/>
        <w:tabs>
          <w:tab w:val="left" w:pos="567"/>
        </w:tabs>
        <w:spacing w:line="360" w:lineRule="auto"/>
        <w:rPr>
          <w:rFonts w:ascii="Times New Roman" w:hAnsi="Times New Roman"/>
          <w:szCs w:val="24"/>
        </w:rPr>
      </w:pPr>
    </w:p>
    <w:p w14:paraId="68C3B9F5">
      <w:pPr>
        <w:pStyle w:val="27"/>
        <w:tabs>
          <w:tab w:val="left" w:pos="567"/>
        </w:tabs>
        <w:spacing w:line="360" w:lineRule="auto"/>
        <w:rPr>
          <w:rFonts w:ascii="Times New Roman" w:hAnsi="Times New Roman"/>
          <w:szCs w:val="24"/>
        </w:rPr>
      </w:pPr>
    </w:p>
    <w:p w14:paraId="21DDC97A">
      <w:pPr>
        <w:pStyle w:val="27"/>
        <w:tabs>
          <w:tab w:val="left" w:pos="567"/>
        </w:tabs>
        <w:spacing w:line="360" w:lineRule="auto"/>
        <w:rPr>
          <w:rFonts w:ascii="Times New Roman" w:hAnsi="Times New Roman"/>
          <w:szCs w:val="24"/>
        </w:rPr>
      </w:pPr>
    </w:p>
    <w:p w14:paraId="5C1C2DEC">
      <w:pPr>
        <w:pStyle w:val="27"/>
        <w:tabs>
          <w:tab w:val="left" w:pos="567"/>
        </w:tabs>
        <w:spacing w:line="360" w:lineRule="auto"/>
        <w:rPr>
          <w:rFonts w:ascii="Times New Roman" w:hAnsi="Times New Roman"/>
          <w:szCs w:val="24"/>
        </w:rPr>
      </w:pPr>
    </w:p>
    <w:p w14:paraId="079043BE">
      <w:pPr>
        <w:pStyle w:val="27"/>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7"/>
        <w:tabs>
          <w:tab w:val="left" w:pos="567"/>
        </w:tabs>
        <w:spacing w:line="360" w:lineRule="auto"/>
        <w:rPr>
          <w:rFonts w:ascii="Times New Roman" w:hAnsi="Times New Roman"/>
          <w:szCs w:val="24"/>
        </w:rPr>
      </w:pPr>
    </w:p>
    <w:p w14:paraId="23A37CD1">
      <w:pPr>
        <w:pStyle w:val="27"/>
        <w:tabs>
          <w:tab w:val="left" w:pos="567"/>
        </w:tabs>
        <w:spacing w:line="360" w:lineRule="auto"/>
        <w:rPr>
          <w:rFonts w:ascii="Times New Roman" w:hAnsi="Times New Roman"/>
          <w:szCs w:val="24"/>
        </w:rPr>
      </w:pPr>
    </w:p>
    <w:p w14:paraId="51F82F5F">
      <w:pPr>
        <w:pStyle w:val="3"/>
        <w:tabs>
          <w:tab w:val="left" w:pos="567"/>
        </w:tabs>
        <w:spacing w:before="0"/>
        <w:jc w:val="center"/>
        <w:rPr>
          <w:rFonts w:ascii="Times New Roman" w:hAnsi="Times New Roman" w:cs="Times New Roman"/>
          <w:color w:val="auto"/>
          <w:sz w:val="24"/>
          <w:szCs w:val="24"/>
        </w:rPr>
      </w:pPr>
      <w:bookmarkStart w:id="83" w:name="_Hlk77771056"/>
      <w:r>
        <w:rPr>
          <w:rFonts w:ascii="Times New Roman" w:hAnsi="Times New Roman" w:cs="Times New Roman"/>
          <w:color w:val="auto"/>
          <w:sz w:val="24"/>
          <w:szCs w:val="24"/>
        </w:rPr>
        <w:t>DECLARAŢIE</w:t>
      </w:r>
    </w:p>
    <w:p w14:paraId="393E3A5C">
      <w:pPr>
        <w:pStyle w:val="2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3"/>
    <w:p w14:paraId="2351B603">
      <w:pPr>
        <w:pStyle w:val="27"/>
        <w:tabs>
          <w:tab w:val="left" w:pos="567"/>
        </w:tabs>
        <w:spacing w:line="360" w:lineRule="auto"/>
        <w:rPr>
          <w:rFonts w:ascii="Times New Roman" w:hAnsi="Times New Roman"/>
          <w:szCs w:val="24"/>
        </w:rPr>
      </w:pPr>
    </w:p>
    <w:p w14:paraId="10C05BB9">
      <w:pPr>
        <w:pStyle w:val="2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7"/>
        <w:tabs>
          <w:tab w:val="left" w:pos="567"/>
        </w:tabs>
        <w:spacing w:line="360" w:lineRule="auto"/>
        <w:jc w:val="both"/>
        <w:rPr>
          <w:rFonts w:ascii="Times New Roman" w:hAnsi="Times New Roman"/>
          <w:szCs w:val="24"/>
        </w:rPr>
      </w:pPr>
    </w:p>
    <w:p w14:paraId="07963FF1">
      <w:pPr>
        <w:pStyle w:val="27"/>
        <w:tabs>
          <w:tab w:val="left" w:pos="567"/>
        </w:tabs>
        <w:spacing w:line="360" w:lineRule="auto"/>
        <w:jc w:val="both"/>
        <w:rPr>
          <w:rFonts w:ascii="Times New Roman" w:hAnsi="Times New Roman"/>
          <w:szCs w:val="24"/>
        </w:rPr>
      </w:pPr>
    </w:p>
    <w:p w14:paraId="2A1FA917">
      <w:pPr>
        <w:pStyle w:val="2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7"/>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7"/>
        <w:tabs>
          <w:tab w:val="left" w:pos="567"/>
        </w:tabs>
        <w:spacing w:line="360" w:lineRule="auto"/>
        <w:rPr>
          <w:rFonts w:ascii="Times New Roman" w:hAnsi="Times New Roman"/>
          <w:szCs w:val="24"/>
        </w:rPr>
      </w:pPr>
    </w:p>
    <w:p w14:paraId="7E5A9B24">
      <w:pPr>
        <w:pStyle w:val="27"/>
        <w:tabs>
          <w:tab w:val="left" w:pos="567"/>
        </w:tabs>
        <w:spacing w:line="360" w:lineRule="auto"/>
        <w:rPr>
          <w:rFonts w:ascii="Times New Roman" w:hAnsi="Times New Roman"/>
          <w:szCs w:val="24"/>
        </w:rPr>
      </w:pPr>
    </w:p>
    <w:p w14:paraId="74FEB660">
      <w:pPr>
        <w:pStyle w:val="27"/>
        <w:tabs>
          <w:tab w:val="left" w:pos="567"/>
        </w:tabs>
        <w:spacing w:line="360" w:lineRule="auto"/>
        <w:rPr>
          <w:rFonts w:ascii="Times New Roman" w:hAnsi="Times New Roman"/>
          <w:szCs w:val="24"/>
        </w:rPr>
      </w:pPr>
    </w:p>
    <w:p w14:paraId="6AA77C48">
      <w:pPr>
        <w:pStyle w:val="27"/>
        <w:tabs>
          <w:tab w:val="left" w:pos="567"/>
        </w:tabs>
        <w:spacing w:line="360" w:lineRule="auto"/>
        <w:rPr>
          <w:rFonts w:ascii="Times New Roman" w:hAnsi="Times New Roman"/>
          <w:szCs w:val="24"/>
        </w:rPr>
      </w:pPr>
    </w:p>
    <w:p w14:paraId="3657B64A">
      <w:pPr>
        <w:pStyle w:val="27"/>
        <w:tabs>
          <w:tab w:val="left" w:pos="567"/>
        </w:tabs>
        <w:spacing w:line="360" w:lineRule="auto"/>
        <w:rPr>
          <w:rFonts w:ascii="Times New Roman" w:hAnsi="Times New Roman"/>
          <w:szCs w:val="24"/>
        </w:rPr>
      </w:pPr>
    </w:p>
    <w:p w14:paraId="5DF91072">
      <w:pPr>
        <w:pStyle w:val="27"/>
        <w:tabs>
          <w:tab w:val="left" w:pos="567"/>
        </w:tabs>
        <w:spacing w:line="360" w:lineRule="auto"/>
        <w:rPr>
          <w:rFonts w:ascii="Times New Roman" w:hAnsi="Times New Roman"/>
          <w:szCs w:val="24"/>
        </w:rPr>
      </w:pPr>
    </w:p>
    <w:p w14:paraId="36F8BDE8">
      <w:pPr>
        <w:pStyle w:val="2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7"/>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7"/>
        <w:tabs>
          <w:tab w:val="left" w:pos="567"/>
        </w:tabs>
        <w:spacing w:line="360" w:lineRule="auto"/>
        <w:rPr>
          <w:rFonts w:ascii="Times New Roman" w:hAnsi="Times New Roman"/>
          <w:szCs w:val="24"/>
        </w:rPr>
      </w:pPr>
    </w:p>
    <w:p w14:paraId="44838A8B">
      <w:pPr>
        <w:pStyle w:val="27"/>
        <w:tabs>
          <w:tab w:val="left" w:pos="567"/>
        </w:tabs>
        <w:spacing w:line="360" w:lineRule="auto"/>
        <w:rPr>
          <w:rFonts w:ascii="Times New Roman" w:hAnsi="Times New Roman"/>
          <w:szCs w:val="24"/>
        </w:rPr>
      </w:pPr>
    </w:p>
    <w:p w14:paraId="0566CB05">
      <w:pPr>
        <w:pStyle w:val="27"/>
        <w:tabs>
          <w:tab w:val="left" w:pos="567"/>
        </w:tabs>
        <w:spacing w:line="360" w:lineRule="auto"/>
        <w:rPr>
          <w:rFonts w:ascii="Times New Roman" w:hAnsi="Times New Roman"/>
          <w:szCs w:val="24"/>
        </w:rPr>
      </w:pPr>
    </w:p>
    <w:p w14:paraId="53872E18">
      <w:pPr>
        <w:pStyle w:val="27"/>
        <w:tabs>
          <w:tab w:val="left" w:pos="567"/>
        </w:tabs>
        <w:spacing w:line="360" w:lineRule="auto"/>
        <w:rPr>
          <w:rFonts w:ascii="Times New Roman" w:hAnsi="Times New Roman"/>
          <w:szCs w:val="24"/>
        </w:rPr>
      </w:pPr>
    </w:p>
    <w:p w14:paraId="0400402A">
      <w:pPr>
        <w:pStyle w:val="27"/>
        <w:tabs>
          <w:tab w:val="left" w:pos="567"/>
        </w:tabs>
        <w:spacing w:line="360" w:lineRule="auto"/>
        <w:rPr>
          <w:rFonts w:ascii="Times New Roman" w:hAnsi="Times New Roman"/>
          <w:szCs w:val="24"/>
        </w:rPr>
      </w:pPr>
    </w:p>
    <w:p w14:paraId="18AA3EE3">
      <w:pPr>
        <w:pStyle w:val="27"/>
        <w:tabs>
          <w:tab w:val="left" w:pos="567"/>
        </w:tabs>
        <w:spacing w:line="360" w:lineRule="auto"/>
        <w:rPr>
          <w:rFonts w:ascii="Times New Roman" w:hAnsi="Times New Roman"/>
          <w:szCs w:val="24"/>
        </w:rPr>
      </w:pPr>
    </w:p>
    <w:p w14:paraId="563B43B6">
      <w:pPr>
        <w:pStyle w:val="27"/>
        <w:tabs>
          <w:tab w:val="left" w:pos="567"/>
        </w:tabs>
        <w:spacing w:line="360" w:lineRule="auto"/>
        <w:rPr>
          <w:rFonts w:ascii="Times New Roman" w:hAnsi="Times New Roman"/>
          <w:szCs w:val="24"/>
        </w:rPr>
      </w:pPr>
    </w:p>
    <w:p w14:paraId="3AA16E44">
      <w:pPr>
        <w:pStyle w:val="27"/>
        <w:tabs>
          <w:tab w:val="left" w:pos="567"/>
        </w:tabs>
        <w:spacing w:line="360" w:lineRule="auto"/>
        <w:rPr>
          <w:rFonts w:ascii="Times New Roman" w:hAnsi="Times New Roman"/>
          <w:szCs w:val="24"/>
        </w:rPr>
      </w:pPr>
    </w:p>
    <w:p w14:paraId="5E0FF5AD">
      <w:pPr>
        <w:pStyle w:val="27"/>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7"/>
        <w:tabs>
          <w:tab w:val="left" w:pos="567"/>
        </w:tabs>
        <w:spacing w:line="360" w:lineRule="auto"/>
        <w:rPr>
          <w:rFonts w:ascii="Times New Roman" w:hAnsi="Times New Roman"/>
          <w:szCs w:val="24"/>
        </w:rPr>
      </w:pPr>
    </w:p>
    <w:p w14:paraId="7962B0AC">
      <w:pPr>
        <w:pStyle w:val="27"/>
        <w:tabs>
          <w:tab w:val="left" w:pos="567"/>
        </w:tabs>
        <w:spacing w:line="360" w:lineRule="auto"/>
        <w:rPr>
          <w:rFonts w:ascii="Times New Roman" w:hAnsi="Times New Roman"/>
          <w:szCs w:val="24"/>
        </w:rPr>
      </w:pPr>
    </w:p>
    <w:bookmarkEnd w:id="81"/>
    <w:p w14:paraId="3D8BA50C">
      <w:pPr>
        <w:pStyle w:val="27"/>
        <w:tabs>
          <w:tab w:val="left" w:pos="567"/>
        </w:tabs>
        <w:rPr>
          <w:rFonts w:ascii="Times New Roman" w:hAnsi="Times New Roman"/>
          <w:b/>
          <w:szCs w:val="24"/>
        </w:rPr>
      </w:pPr>
    </w:p>
    <w:p w14:paraId="31479FD1">
      <w:pPr>
        <w:pStyle w:val="2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7"/>
        <w:tabs>
          <w:tab w:val="left" w:pos="567"/>
        </w:tabs>
        <w:rPr>
          <w:rFonts w:ascii="Times New Roman" w:hAnsi="Times New Roman"/>
          <w:szCs w:val="24"/>
        </w:rPr>
      </w:pPr>
      <w:r>
        <w:rPr>
          <w:rFonts w:ascii="Times New Roman" w:hAnsi="Times New Roman"/>
          <w:szCs w:val="24"/>
        </w:rPr>
        <w:t>____________________________________</w:t>
      </w:r>
    </w:p>
    <w:p w14:paraId="39597C58">
      <w:pPr>
        <w:pStyle w:val="27"/>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7"/>
        <w:tabs>
          <w:tab w:val="left" w:pos="567"/>
        </w:tabs>
        <w:rPr>
          <w:rFonts w:ascii="Times New Roman" w:hAnsi="Times New Roman"/>
          <w:b/>
          <w:szCs w:val="24"/>
        </w:rPr>
      </w:pPr>
    </w:p>
    <w:p w14:paraId="6BBD03C4">
      <w:pPr>
        <w:pStyle w:val="27"/>
        <w:tabs>
          <w:tab w:val="left" w:pos="567"/>
        </w:tabs>
        <w:jc w:val="center"/>
        <w:rPr>
          <w:rFonts w:ascii="Times New Roman" w:hAnsi="Times New Roman"/>
          <w:szCs w:val="24"/>
        </w:rPr>
      </w:pPr>
      <w:bookmarkStart w:id="84" w:name="_Hlk77771091"/>
      <w:r>
        <w:rPr>
          <w:rFonts w:ascii="Times New Roman" w:hAnsi="Times New Roman"/>
          <w:b/>
          <w:szCs w:val="24"/>
        </w:rPr>
        <w:t>SCRISOARE  DE  GARANŢIE  BANCARĂ</w:t>
      </w:r>
      <w:bookmarkEnd w:id="84"/>
    </w:p>
    <w:p w14:paraId="4D467176">
      <w:pPr>
        <w:pStyle w:val="2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7"/>
        <w:tabs>
          <w:tab w:val="left" w:pos="567"/>
        </w:tabs>
        <w:rPr>
          <w:rFonts w:ascii="Times New Roman" w:hAnsi="Times New Roman"/>
          <w:szCs w:val="24"/>
        </w:rPr>
      </w:pPr>
    </w:p>
    <w:p w14:paraId="7905DF9D">
      <w:pPr>
        <w:pStyle w:val="27"/>
        <w:tabs>
          <w:tab w:val="left" w:pos="567"/>
        </w:tabs>
        <w:rPr>
          <w:rFonts w:ascii="Times New Roman" w:hAnsi="Times New Roman"/>
          <w:szCs w:val="24"/>
        </w:rPr>
      </w:pPr>
    </w:p>
    <w:p w14:paraId="71608823">
      <w:pPr>
        <w:pStyle w:val="2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2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2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7"/>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7"/>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5" w:name="_Hlk69119432"/>
      <w:r>
        <w:rPr>
          <w:rFonts w:ascii="Times New Roman" w:hAnsi="Times New Roman"/>
          <w:szCs w:val="24"/>
        </w:rPr>
        <w:t>Anexa nr.2 Anunțul de Participare</w:t>
      </w:r>
      <w:bookmarkEnd w:id="85"/>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7"/>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7"/>
        <w:tabs>
          <w:tab w:val="left" w:pos="567"/>
        </w:tabs>
        <w:ind w:hanging="502"/>
        <w:rPr>
          <w:rFonts w:ascii="Times New Roman" w:hAnsi="Times New Roman"/>
          <w:szCs w:val="24"/>
        </w:rPr>
      </w:pPr>
    </w:p>
    <w:p w14:paraId="01B4A85C">
      <w:pPr>
        <w:pStyle w:val="2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6"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0"/>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7" w:name="_Hlk77771126"/>
            <w:r>
              <w:rPr>
                <w:b/>
                <w:bCs/>
                <w:sz w:val="28"/>
                <w:szCs w:val="28"/>
              </w:rPr>
              <w:t>GARANŢIA DE BUNĂ EXECUŢIE</w:t>
            </w:r>
            <w:bookmarkEnd w:id="87"/>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6"/>
    </w:tbl>
    <w:p w14:paraId="14D43D9E">
      <w:pPr>
        <w:jc w:val="right"/>
        <w:rPr>
          <w:sz w:val="22"/>
          <w:szCs w:val="22"/>
          <w:lang w:val="it-IT"/>
        </w:rPr>
      </w:pPr>
      <w:bookmarkStart w:id="88"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8"/>
    <w:p w14:paraId="20783304">
      <w:pPr>
        <w:pStyle w:val="27"/>
        <w:tabs>
          <w:tab w:val="left" w:pos="567"/>
        </w:tabs>
        <w:jc w:val="center"/>
        <w:rPr>
          <w:rFonts w:ascii="Times New Roman" w:hAnsi="Times New Roman"/>
          <w:b/>
          <w:szCs w:val="24"/>
        </w:rPr>
      </w:pPr>
      <w:bookmarkStart w:id="89" w:name="_Hlk77771143"/>
      <w:r>
        <w:rPr>
          <w:rFonts w:ascii="Times New Roman" w:hAnsi="Times New Roman"/>
          <w:b/>
          <w:szCs w:val="24"/>
        </w:rPr>
        <w:t>INFORMAŢII PRIVIND ASOCIEREA</w:t>
      </w:r>
    </w:p>
    <w:bookmarkEnd w:id="89"/>
    <w:p w14:paraId="09F835A0">
      <w:pPr>
        <w:pStyle w:val="27"/>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42"/>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42"/>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42"/>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2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6"/>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90" w:name="_Toc449692117"/>
      <w:bookmarkStart w:id="91" w:name="_Toc390252620"/>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92"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92"/>
    <w:p w14:paraId="6D6FFFA4">
      <w:pPr>
        <w:tabs>
          <w:tab w:val="left" w:pos="567"/>
        </w:tabs>
        <w:jc w:val="center"/>
        <w:rPr>
          <w:b/>
        </w:rPr>
      </w:pPr>
    </w:p>
    <w:p w14:paraId="48F8E5AC">
      <w:pPr>
        <w:tabs>
          <w:tab w:val="left" w:pos="567"/>
        </w:tabs>
        <w:rPr>
          <w:b/>
        </w:rPr>
      </w:pPr>
    </w:p>
    <w:tbl>
      <w:tblPr>
        <w:tblStyle w:val="10"/>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410A0220">
      <w:pPr>
        <w:keepNext/>
        <w:keepLines/>
        <w:jc w:val="center"/>
        <w:outlineLvl w:val="1"/>
        <w:rPr>
          <w:rFonts w:eastAsiaTheme="majorEastAsia"/>
          <w:b/>
          <w:bCs/>
        </w:rPr>
      </w:pPr>
    </w:p>
    <w:p w14:paraId="5751D69D">
      <w:pPr>
        <w:keepNext/>
        <w:keepLines/>
        <w:jc w:val="center"/>
        <w:outlineLvl w:val="1"/>
        <w:rPr>
          <w:rFonts w:eastAsiaTheme="majorEastAsia"/>
          <w:b/>
          <w:bCs/>
        </w:rPr>
      </w:pPr>
    </w:p>
    <w:p w14:paraId="3FDC9E88">
      <w:pPr>
        <w:keepNext/>
        <w:keepLines/>
        <w:jc w:val="center"/>
        <w:outlineLvl w:val="1"/>
        <w:rPr>
          <w:rFonts w:eastAsiaTheme="majorEastAsia"/>
          <w:b/>
          <w:bCs/>
        </w:rPr>
      </w:pPr>
    </w:p>
    <w:p w14:paraId="6FECDC81">
      <w:pPr>
        <w:keepNext/>
        <w:keepLines/>
        <w:jc w:val="center"/>
        <w:outlineLvl w:val="1"/>
        <w:rPr>
          <w:rFonts w:eastAsiaTheme="majorEastAsia"/>
          <w:b/>
          <w:bCs/>
        </w:rPr>
      </w:pPr>
    </w:p>
    <w:p w14:paraId="49AE1C88">
      <w:pPr>
        <w:keepNext/>
        <w:keepLines/>
        <w:jc w:val="center"/>
        <w:outlineLvl w:val="1"/>
        <w:rPr>
          <w:rFonts w:eastAsiaTheme="majorEastAsia"/>
          <w:b/>
          <w:bCs/>
        </w:rPr>
      </w:pPr>
    </w:p>
    <w:p w14:paraId="29220AC1">
      <w:pPr>
        <w:keepNext/>
        <w:keepLines/>
        <w:jc w:val="center"/>
        <w:outlineLvl w:val="1"/>
        <w:rPr>
          <w:rFonts w:eastAsiaTheme="majorEastAsia"/>
          <w:b/>
          <w:bCs/>
        </w:rPr>
      </w:pPr>
    </w:p>
    <w:p w14:paraId="787A67CC">
      <w:pPr>
        <w:keepNext/>
        <w:keepLines/>
        <w:jc w:val="center"/>
        <w:outlineLvl w:val="1"/>
        <w:rPr>
          <w:rFonts w:eastAsiaTheme="majorEastAsia"/>
          <w:b/>
          <w:bCs/>
        </w:rPr>
      </w:pPr>
    </w:p>
    <w:p w14:paraId="7260D169">
      <w:pPr>
        <w:keepNext/>
        <w:keepLines/>
        <w:jc w:val="center"/>
        <w:outlineLvl w:val="1"/>
        <w:rPr>
          <w:rFonts w:eastAsiaTheme="majorEastAsia"/>
          <w:b/>
          <w:bCs/>
        </w:rPr>
      </w:pPr>
    </w:p>
    <w:p w14:paraId="4FF50675">
      <w:pPr>
        <w:keepNext/>
        <w:keepLines/>
        <w:jc w:val="center"/>
        <w:outlineLvl w:val="1"/>
        <w:rPr>
          <w:rFonts w:eastAsiaTheme="majorEastAsia"/>
          <w:b/>
          <w:bCs/>
        </w:rPr>
      </w:pPr>
    </w:p>
    <w:p w14:paraId="19E4EAE3">
      <w:pPr>
        <w:keepNext/>
        <w:keepLines/>
        <w:jc w:val="center"/>
        <w:outlineLvl w:val="1"/>
        <w:rPr>
          <w:rFonts w:eastAsiaTheme="majorEastAsia"/>
          <w:b/>
          <w:bCs/>
        </w:rPr>
      </w:pPr>
    </w:p>
    <w:p w14:paraId="5C09CE5E">
      <w:pPr>
        <w:keepNext/>
        <w:keepLines/>
        <w:jc w:val="center"/>
        <w:outlineLvl w:val="1"/>
        <w:rPr>
          <w:rFonts w:eastAsiaTheme="majorEastAsia"/>
          <w:b/>
          <w:bCs/>
        </w:rPr>
      </w:pPr>
    </w:p>
    <w:p w14:paraId="669CB608">
      <w:pPr>
        <w:keepNext/>
        <w:keepLines/>
        <w:jc w:val="center"/>
        <w:outlineLvl w:val="1"/>
        <w:rPr>
          <w:rFonts w:eastAsiaTheme="majorEastAsia"/>
          <w:b/>
          <w:bCs/>
        </w:rPr>
      </w:pPr>
    </w:p>
    <w:p w14:paraId="01527939">
      <w:pPr>
        <w:keepNext/>
        <w:keepLines/>
        <w:jc w:val="center"/>
        <w:outlineLvl w:val="1"/>
        <w:rPr>
          <w:rFonts w:eastAsiaTheme="majorEastAsia"/>
          <w:b/>
          <w:bCs/>
        </w:rPr>
      </w:pPr>
    </w:p>
    <w:p w14:paraId="61ED7DDB">
      <w:pPr>
        <w:keepNext/>
        <w:keepLines/>
        <w:jc w:val="center"/>
        <w:outlineLvl w:val="1"/>
        <w:rPr>
          <w:rFonts w:eastAsiaTheme="majorEastAsia"/>
          <w:b/>
          <w:bCs/>
        </w:rPr>
      </w:pPr>
    </w:p>
    <w:p w14:paraId="3737E415">
      <w:pPr>
        <w:keepNext/>
        <w:keepLines/>
        <w:jc w:val="center"/>
        <w:outlineLvl w:val="1"/>
        <w:rPr>
          <w:rFonts w:eastAsiaTheme="majorEastAsia"/>
          <w:b/>
          <w:bCs/>
        </w:rPr>
      </w:pPr>
    </w:p>
    <w:p w14:paraId="45699250">
      <w:pPr>
        <w:keepNext/>
        <w:keepLines/>
        <w:jc w:val="center"/>
        <w:outlineLvl w:val="1"/>
        <w:rPr>
          <w:rFonts w:eastAsiaTheme="majorEastAsia"/>
          <w:b/>
          <w:bCs/>
        </w:rPr>
      </w:pPr>
    </w:p>
    <w:p w14:paraId="113DB801">
      <w:pPr>
        <w:keepNext/>
        <w:keepLines/>
        <w:jc w:val="center"/>
        <w:outlineLvl w:val="1"/>
        <w:rPr>
          <w:rFonts w:eastAsiaTheme="majorEastAsia"/>
          <w:b/>
          <w:bCs/>
        </w:rPr>
      </w:pPr>
    </w:p>
    <w:p w14:paraId="6697F90C">
      <w:pPr>
        <w:keepNext/>
        <w:keepLines/>
        <w:jc w:val="center"/>
        <w:outlineLvl w:val="1"/>
        <w:rPr>
          <w:rFonts w:eastAsiaTheme="majorEastAsia"/>
          <w:b/>
          <w:bCs/>
        </w:rPr>
      </w:pPr>
    </w:p>
    <w:p w14:paraId="66B3CDE0">
      <w:pPr>
        <w:keepNext/>
        <w:keepLines/>
        <w:jc w:val="center"/>
        <w:outlineLvl w:val="1"/>
        <w:rPr>
          <w:rFonts w:eastAsiaTheme="majorEastAsia"/>
          <w:b/>
          <w:bCs/>
        </w:rPr>
      </w:pPr>
    </w:p>
    <w:p w14:paraId="435EE4C5">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93" w:name="_Toc449632664"/>
      <w:bookmarkStart w:id="94" w:name="_Toc449633156"/>
      <w:bookmarkStart w:id="95" w:name="_Toc449692111"/>
      <w:bookmarkStart w:id="96"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93"/>
      <w:bookmarkEnd w:id="94"/>
      <w:bookmarkEnd w:id="95"/>
    </w:p>
    <w:p w14:paraId="42F5B3D6">
      <w:pPr>
        <w:tabs>
          <w:tab w:val="left" w:pos="720"/>
        </w:tabs>
        <w:jc w:val="center"/>
        <w:outlineLvl w:val="1"/>
        <w:rPr>
          <w:rFonts w:eastAsia="PMingLiU"/>
          <w:b/>
          <w:lang w:eastAsia="zh-CN"/>
        </w:rPr>
      </w:pPr>
      <w:bookmarkStart w:id="97" w:name="_Toc449692112"/>
      <w:bookmarkStart w:id="98" w:name="_Toc449632665"/>
      <w:bookmarkStart w:id="99"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7"/>
      <w:bookmarkEnd w:id="98"/>
      <w:bookmarkEnd w:id="99"/>
    </w:p>
    <w:bookmarkEnd w:id="96"/>
    <w:p w14:paraId="67010011">
      <w:pPr>
        <w:tabs>
          <w:tab w:val="left" w:pos="567"/>
        </w:tabs>
        <w:jc w:val="both"/>
      </w:pPr>
    </w:p>
    <w:tbl>
      <w:tblPr>
        <w:tblStyle w:val="10"/>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6731F05">
      <w:pPr>
        <w:spacing w:line="276" w:lineRule="auto"/>
        <w:jc w:val="center"/>
        <w:rPr>
          <w:rFonts w:eastAsia="PMingLiU"/>
          <w:b/>
          <w:lang w:eastAsia="zh-CN"/>
        </w:rPr>
      </w:pPr>
    </w:p>
    <w:p w14:paraId="1C53D6EF">
      <w:pPr>
        <w:spacing w:line="276" w:lineRule="auto"/>
        <w:jc w:val="center"/>
        <w:rPr>
          <w:rFonts w:eastAsia="PMingLiU"/>
          <w:b/>
          <w:lang w:eastAsia="zh-CN"/>
        </w:rPr>
      </w:pPr>
    </w:p>
    <w:p w14:paraId="4AD468E5">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100"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100"/>
    </w:p>
    <w:p w14:paraId="2093E74D">
      <w:pPr>
        <w:tabs>
          <w:tab w:val="left" w:pos="567"/>
        </w:tabs>
        <w:jc w:val="both"/>
        <w:rPr>
          <w:b/>
        </w:rPr>
      </w:pP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1619"/>
        <w:gridCol w:w="2227"/>
        <w:gridCol w:w="2307"/>
        <w:gridCol w:w="2352"/>
        <w:gridCol w:w="2022"/>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101" w:name="_Hlk77771231"/>
      <w:bookmarkStart w:id="102"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101"/>
    </w:p>
    <w:p w14:paraId="5A3135DF">
      <w:pPr>
        <w:jc w:val="center"/>
        <w:rPr>
          <w:rFonts w:eastAsia="SimSun"/>
          <w:b/>
          <w:bCs/>
          <w:iCs/>
          <w:lang w:eastAsia="zh-CN"/>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3126"/>
        <w:gridCol w:w="1984"/>
        <w:gridCol w:w="1590"/>
        <w:gridCol w:w="3103"/>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102"/>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12ED37E3">
      <w:pPr>
        <w:rPr>
          <w:rFonts w:eastAsia="PMingLiU"/>
          <w:b/>
          <w:lang w:eastAsia="zh-CN"/>
        </w:rPr>
      </w:pPr>
    </w:p>
    <w:p w14:paraId="266EFE57">
      <w:pPr>
        <w:rPr>
          <w:rFonts w:eastAsia="PMingLiU"/>
          <w:b/>
          <w:lang w:eastAsia="zh-CN"/>
        </w:rPr>
      </w:pPr>
    </w:p>
    <w:p w14:paraId="2FB65A31">
      <w:pPr>
        <w:rPr>
          <w:sz w:val="22"/>
          <w:szCs w:val="22"/>
          <w:lang w:val="it-IT"/>
        </w:rPr>
      </w:pPr>
      <w:r>
        <w:rPr>
          <w:rFonts w:eastAsia="PMingLiU"/>
          <w:b/>
          <w:lang w:eastAsia="zh-CN"/>
        </w:rPr>
        <w:t xml:space="preserve">                                                                                                                              </w:t>
      </w: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103" w:name="_Hlk77771256"/>
      <w:r>
        <w:t>ANGAJAMENT TERŢ SUSŢINĂTOR FINANCIAR</w:t>
      </w:r>
    </w:p>
    <w:bookmarkEnd w:id="103"/>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20A406C">
      <w:pPr>
        <w:jc w:val="right"/>
        <w:rPr>
          <w:lang w:val="it-IT"/>
        </w:rPr>
      </w:pP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4" w:name="_Hlk77771277"/>
      <w:r>
        <w:rPr>
          <w:b/>
          <w:bCs/>
          <w:kern w:val="32"/>
        </w:rPr>
        <w:t xml:space="preserve">DECLARAŢIE TERŢ SUSŢINĂTOR FINANCIAR </w:t>
      </w:r>
      <w:bookmarkEnd w:id="104"/>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5" w:name="_Hlk77771292"/>
      <w:r>
        <w:rPr>
          <w:lang w:val="it-IT"/>
        </w:rPr>
        <w:t>ANGAJAMENT PRIVIND SUSŢINEREA TEHNICĂ ȘI PROFESIONALĂ A OFERTANTULUI/GRUPULUI DE OPERATORI ECONOMICI</w:t>
      </w:r>
      <w:bookmarkEnd w:id="105"/>
    </w:p>
    <w:p w14:paraId="17CCC494">
      <w:pPr>
        <w:ind w:left="5040" w:firstLine="720"/>
        <w:jc w:val="both"/>
        <w:rPr>
          <w:rStyle w:val="98"/>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6" w:name="_Hlk77771312"/>
      <w:r>
        <w:rPr>
          <w:b/>
          <w:bCs/>
          <w:kern w:val="32"/>
        </w:rPr>
        <w:t xml:space="preserve">DECLARAŢIE TERŢ SUSŢINĂTOR TEHNIC </w:t>
      </w:r>
    </w:p>
    <w:bookmarkEnd w:id="106"/>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0"/>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7"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7"/>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8" w:name="_Hlk77771330"/>
      <w:r>
        <w:rPr>
          <w:b/>
          <w:bCs/>
          <w:kern w:val="32"/>
        </w:rPr>
        <w:t>DECLARAŢIE TERŢ SUSŢINĂTOR PROFESIONAL</w:t>
      </w:r>
    </w:p>
    <w:bookmarkEnd w:id="108"/>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jc w:val="both"/>
        <w:rPr>
          <w:rFonts w:eastAsia="Calibri"/>
          <w:i/>
          <w:spacing w:val="-1"/>
        </w:rPr>
      </w:pPr>
      <w:r>
        <w:rPr>
          <w:rFonts w:eastAsia="Calibri"/>
          <w:i/>
          <w:spacing w:val="-1"/>
        </w:rPr>
        <w:t>(semnătură autorizată)</w:t>
      </w:r>
    </w:p>
    <w:bookmarkEnd w:id="90"/>
    <w:bookmarkEnd w:id="91"/>
    <w:p w14:paraId="5CEBDB51">
      <w:pPr>
        <w:pStyle w:val="27"/>
        <w:spacing w:before="73"/>
        <w:ind w:left="7154" w:right="702" w:firstLine="2006"/>
        <w:jc w:val="right"/>
      </w:pPr>
      <w:bookmarkStart w:id="109" w:name="_Toc449692118"/>
      <w:r>
        <w:rPr>
          <w:spacing w:val="-2"/>
        </w:rPr>
        <w:t>Anexa</w:t>
      </w:r>
      <w:r>
        <w:rPr>
          <w:spacing w:val="-16"/>
        </w:rPr>
        <w:t xml:space="preserve"> </w:t>
      </w:r>
      <w:r>
        <w:rPr>
          <w:spacing w:val="-2"/>
        </w:rPr>
        <w:t xml:space="preserve">nr.1 </w:t>
      </w:r>
      <w:r>
        <w:t>la</w:t>
      </w:r>
      <w:r>
        <w:rPr>
          <w:spacing w:val="-7"/>
        </w:rPr>
        <w:t xml:space="preserve"> </w:t>
      </w:r>
      <w:r>
        <w:t>Ordinul</w:t>
      </w:r>
      <w:r>
        <w:rPr>
          <w:spacing w:val="-3"/>
        </w:rPr>
        <w:t xml:space="preserve"> </w:t>
      </w:r>
      <w:r>
        <w:t>ministrului</w:t>
      </w:r>
      <w:r>
        <w:rPr>
          <w:spacing w:val="-3"/>
        </w:rPr>
        <w:t xml:space="preserve"> </w:t>
      </w:r>
      <w:r>
        <w:rPr>
          <w:spacing w:val="-4"/>
        </w:rPr>
        <w:t>finanţelor</w:t>
      </w:r>
    </w:p>
    <w:p w14:paraId="3BEA3D36">
      <w:pPr>
        <w:pStyle w:val="27"/>
      </w:pPr>
    </w:p>
    <w:p w14:paraId="352AE5C2">
      <w:pPr>
        <w:pStyle w:val="27"/>
        <w:spacing w:before="1"/>
        <w:ind w:right="703"/>
        <w:jc w:val="right"/>
      </w:pPr>
      <w:r>
        <w:t>nr.</w:t>
      </w:r>
      <w:r>
        <w:rPr>
          <w:spacing w:val="28"/>
        </w:rPr>
        <w:t xml:space="preserve">  </w:t>
      </w:r>
      <w:r>
        <w:t>115</w:t>
      </w:r>
      <w:r>
        <w:rPr>
          <w:spacing w:val="30"/>
        </w:rPr>
        <w:t xml:space="preserve">  </w:t>
      </w:r>
      <w:r>
        <w:t>din</w:t>
      </w:r>
      <w:r>
        <w:rPr>
          <w:spacing w:val="2"/>
        </w:rPr>
        <w:t xml:space="preserve"> </w:t>
      </w:r>
      <w:r>
        <w:rPr>
          <w:spacing w:val="-2"/>
        </w:rPr>
        <w:t>15.09.2021</w:t>
      </w:r>
    </w:p>
    <w:p w14:paraId="1AE5FE0C">
      <w:pPr>
        <w:pStyle w:val="2"/>
        <w:spacing w:before="276"/>
        <w:ind w:left="163" w:right="22" w:firstLine="0"/>
        <w:jc w:val="center"/>
      </w:pPr>
      <w:bookmarkStart w:id="110" w:name="CAIET DE SARCINI"/>
      <w:bookmarkEnd w:id="110"/>
      <w:r>
        <w:t>CAIET</w:t>
      </w:r>
      <w:r>
        <w:rPr>
          <w:spacing w:val="-7"/>
        </w:rPr>
        <w:t xml:space="preserve"> </w:t>
      </w:r>
      <w:r>
        <w:t>DE</w:t>
      </w:r>
      <w:r>
        <w:rPr>
          <w:spacing w:val="-3"/>
        </w:rPr>
        <w:t xml:space="preserve"> </w:t>
      </w:r>
      <w:r>
        <w:rPr>
          <w:spacing w:val="-2"/>
        </w:rPr>
        <w:t>SARCINI</w:t>
      </w:r>
    </w:p>
    <w:p w14:paraId="541F3A4D">
      <w:pPr>
        <w:spacing w:before="0"/>
        <w:ind w:left="168" w:right="22" w:firstLine="0"/>
        <w:jc w:val="center"/>
        <w:rPr>
          <w:b/>
          <w:sz w:val="24"/>
        </w:rPr>
      </w:pPr>
      <w:r>
        <w:rPr>
          <w:b/>
          <w:spacing w:val="-2"/>
          <w:sz w:val="24"/>
        </w:rPr>
        <w:t>Bunuri/</w:t>
      </w:r>
    </w:p>
    <w:p w14:paraId="2E116C07">
      <w:pPr>
        <w:tabs>
          <w:tab w:val="left" w:pos="1972"/>
          <w:tab w:val="left" w:pos="8849"/>
          <w:tab w:val="left" w:pos="9320"/>
        </w:tabs>
        <w:spacing w:before="276"/>
        <w:ind w:left="851" w:right="0" w:firstLine="0"/>
        <w:jc w:val="left"/>
        <w:rPr>
          <w:sz w:val="22"/>
        </w:rPr>
      </w:pPr>
      <w:r>
        <w:rPr>
          <w:spacing w:val="-2"/>
          <w:sz w:val="24"/>
        </w:rPr>
        <w:t>Obiectul</w:t>
      </w:r>
      <w:r>
        <w:rPr>
          <w:sz w:val="24"/>
          <w:u w:val="single"/>
        </w:rPr>
        <w:tab/>
      </w:r>
      <w:r>
        <w:rPr>
          <w:b/>
          <w:spacing w:val="-2"/>
          <w:sz w:val="22"/>
        </w:rPr>
        <w:t>PRODUSE</w:t>
      </w:r>
      <w:r>
        <w:rPr>
          <w:b/>
          <w:spacing w:val="-8"/>
          <w:sz w:val="22"/>
        </w:rPr>
        <w:t xml:space="preserve"> </w:t>
      </w:r>
      <w:r>
        <w:rPr>
          <w:b/>
          <w:spacing w:val="-2"/>
          <w:sz w:val="22"/>
        </w:rPr>
        <w:t>ALIMENTARE</w:t>
      </w:r>
      <w:r>
        <w:rPr>
          <w:b/>
          <w:spacing w:val="-7"/>
          <w:sz w:val="22"/>
        </w:rPr>
        <w:t xml:space="preserve"> </w:t>
      </w:r>
      <w:r>
        <w:rPr>
          <w:b/>
          <w:spacing w:val="-2"/>
          <w:sz w:val="22"/>
        </w:rPr>
        <w:t>PENTRU I</w:t>
      </w:r>
      <w:r>
        <w:rPr>
          <w:b/>
          <w:spacing w:val="-5"/>
          <w:sz w:val="22"/>
        </w:rPr>
        <w:t xml:space="preserve"> </w:t>
      </w:r>
      <w:r>
        <w:rPr>
          <w:b/>
          <w:spacing w:val="-2"/>
          <w:sz w:val="22"/>
        </w:rPr>
        <w:t>JUMĂTATE</w:t>
      </w:r>
      <w:r>
        <w:rPr>
          <w:b/>
          <w:spacing w:val="-1"/>
          <w:sz w:val="22"/>
        </w:rPr>
        <w:t xml:space="preserve"> </w:t>
      </w:r>
      <w:r>
        <w:rPr>
          <w:b/>
          <w:spacing w:val="-2"/>
          <w:sz w:val="22"/>
        </w:rPr>
        <w:t>A</w:t>
      </w:r>
      <w:r>
        <w:rPr>
          <w:b/>
          <w:spacing w:val="-8"/>
          <w:sz w:val="22"/>
        </w:rPr>
        <w:t xml:space="preserve"> </w:t>
      </w:r>
      <w:r>
        <w:rPr>
          <w:b/>
          <w:spacing w:val="-2"/>
          <w:sz w:val="22"/>
        </w:rPr>
        <w:t xml:space="preserve">ANULUI </w:t>
      </w:r>
      <w:r>
        <w:rPr>
          <w:b/>
          <w:spacing w:val="-4"/>
          <w:sz w:val="22"/>
        </w:rPr>
        <w:t>202</w:t>
      </w:r>
      <w:r>
        <w:rPr>
          <w:rFonts w:hint="default"/>
          <w:b/>
          <w:spacing w:val="-4"/>
          <w:sz w:val="22"/>
        </w:rPr>
        <w:t>6</w:t>
      </w:r>
      <w:r>
        <w:rPr>
          <w:b/>
          <w:sz w:val="22"/>
        </w:rPr>
        <w:tab/>
      </w:r>
      <w:r>
        <w:rPr>
          <w:sz w:val="22"/>
          <w:u w:val="single"/>
        </w:rPr>
        <w:tab/>
      </w:r>
    </w:p>
    <w:p w14:paraId="2639F311">
      <w:pPr>
        <w:spacing w:before="1"/>
        <w:ind w:left="146" w:right="168" w:firstLine="0"/>
        <w:jc w:val="center"/>
        <w:rPr>
          <w:sz w:val="20"/>
        </w:rPr>
      </w:pPr>
      <w:r>
        <w:rPr>
          <w:spacing w:val="-2"/>
          <w:sz w:val="20"/>
        </w:rPr>
        <w:t>(denumirea, adresa)</w:t>
      </w:r>
    </w:p>
    <w:p w14:paraId="033F0F13">
      <w:pPr>
        <w:pStyle w:val="42"/>
        <w:numPr>
          <w:ilvl w:val="0"/>
          <w:numId w:val="10"/>
        </w:numPr>
        <w:spacing w:before="119" w:after="0" w:line="240" w:lineRule="auto"/>
        <w:ind w:left="1134" w:right="0" w:hanging="283"/>
        <w:jc w:val="left"/>
        <w:rPr>
          <w:b/>
          <w:sz w:val="24"/>
        </w:rPr>
      </w:pPr>
      <w:r>
        <w:rPr>
          <w:sz w:val="24"/>
        </w:rPr>
        <w:t>Autoritatea</w:t>
      </w:r>
      <w:r>
        <w:rPr>
          <w:spacing w:val="-9"/>
          <w:sz w:val="24"/>
        </w:rPr>
        <w:t xml:space="preserve"> </w:t>
      </w:r>
      <w:r>
        <w:rPr>
          <w:sz w:val="24"/>
        </w:rPr>
        <w:t>contractantă_</w:t>
      </w:r>
      <w:r>
        <w:rPr>
          <w:spacing w:val="-5"/>
          <w:sz w:val="24"/>
        </w:rPr>
        <w:t xml:space="preserve"> </w:t>
      </w:r>
      <w:r>
        <w:rPr>
          <w:b/>
          <w:sz w:val="24"/>
        </w:rPr>
        <w:t>Instituția</w:t>
      </w:r>
      <w:r>
        <w:rPr>
          <w:b/>
          <w:spacing w:val="-7"/>
          <w:sz w:val="24"/>
        </w:rPr>
        <w:t xml:space="preserve"> </w:t>
      </w:r>
      <w:r>
        <w:rPr>
          <w:b/>
          <w:sz w:val="24"/>
        </w:rPr>
        <w:t>Publică</w:t>
      </w:r>
      <w:r>
        <w:rPr>
          <w:b/>
          <w:spacing w:val="-6"/>
          <w:sz w:val="24"/>
        </w:rPr>
        <w:t xml:space="preserve"> </w:t>
      </w:r>
      <w:r>
        <w:rPr>
          <w:b/>
          <w:sz w:val="24"/>
        </w:rPr>
        <w:t>Liceul</w:t>
      </w:r>
      <w:r>
        <w:rPr>
          <w:b/>
          <w:spacing w:val="-7"/>
          <w:sz w:val="24"/>
        </w:rPr>
        <w:t xml:space="preserve"> </w:t>
      </w:r>
      <w:r>
        <w:rPr>
          <w:b/>
          <w:sz w:val="24"/>
        </w:rPr>
        <w:t>internat</w:t>
      </w:r>
      <w:r>
        <w:rPr>
          <w:b/>
          <w:spacing w:val="-6"/>
          <w:sz w:val="24"/>
        </w:rPr>
        <w:t xml:space="preserve"> </w:t>
      </w:r>
      <w:r>
        <w:rPr>
          <w:b/>
          <w:sz w:val="24"/>
        </w:rPr>
        <w:t>cu</w:t>
      </w:r>
      <w:r>
        <w:rPr>
          <w:b/>
          <w:spacing w:val="-5"/>
          <w:sz w:val="24"/>
        </w:rPr>
        <w:t xml:space="preserve"> </w:t>
      </w:r>
      <w:r>
        <w:rPr>
          <w:b/>
          <w:sz w:val="24"/>
        </w:rPr>
        <w:t>profil</w:t>
      </w:r>
      <w:r>
        <w:rPr>
          <w:b/>
          <w:spacing w:val="-9"/>
          <w:sz w:val="24"/>
        </w:rPr>
        <w:t xml:space="preserve"> </w:t>
      </w:r>
      <w:r>
        <w:rPr>
          <w:b/>
          <w:sz w:val="24"/>
        </w:rPr>
        <w:t>sportiv</w:t>
      </w:r>
      <w:r>
        <w:rPr>
          <w:b/>
          <w:spacing w:val="-5"/>
          <w:sz w:val="24"/>
        </w:rPr>
        <w:t xml:space="preserve"> </w:t>
      </w:r>
      <w:r>
        <w:rPr>
          <w:b/>
          <w:spacing w:val="-2"/>
          <w:sz w:val="24"/>
        </w:rPr>
        <w:t>Lipoveni</w:t>
      </w:r>
    </w:p>
    <w:p w14:paraId="14DC81CD">
      <w:pPr>
        <w:spacing w:before="275"/>
        <w:ind w:left="146" w:right="168" w:firstLine="0"/>
        <w:jc w:val="center"/>
        <w:rPr>
          <w:sz w:val="20"/>
        </w:rPr>
      </w:pPr>
      <w:r>
        <w:rPr>
          <w:spacing w:val="-2"/>
          <w:sz w:val="20"/>
        </w:rPr>
        <w:t>(denumirea, adresa)</w:t>
      </w:r>
    </w:p>
    <w:p w14:paraId="4BB1F0F9">
      <w:pPr>
        <w:pStyle w:val="27"/>
        <w:spacing w:before="47"/>
        <w:rPr>
          <w:sz w:val="20"/>
        </w:rPr>
      </w:pPr>
    </w:p>
    <w:p w14:paraId="251E1A1F">
      <w:pPr>
        <w:pStyle w:val="42"/>
        <w:numPr>
          <w:ilvl w:val="1"/>
          <w:numId w:val="10"/>
        </w:numPr>
        <w:tabs>
          <w:tab w:val="left" w:pos="1799"/>
          <w:tab w:val="clear" w:pos="1134"/>
        </w:tabs>
        <w:spacing w:before="0" w:after="0" w:line="240" w:lineRule="auto"/>
        <w:ind w:left="1559" w:right="725" w:firstLine="0"/>
        <w:jc w:val="both"/>
        <w:rPr>
          <w:b/>
          <w:sz w:val="22"/>
        </w:rPr>
      </w:pPr>
      <w:r>
        <w:rPr>
          <w:b/>
          <w:sz w:val="24"/>
        </w:rPr>
        <w:t>Descriere</w:t>
      </w:r>
      <w:r>
        <w:rPr>
          <w:b/>
          <w:spacing w:val="-2"/>
          <w:sz w:val="24"/>
        </w:rPr>
        <w:t xml:space="preserve"> </w:t>
      </w:r>
      <w:r>
        <w:rPr>
          <w:b/>
          <w:sz w:val="24"/>
        </w:rPr>
        <w:t>generală.</w:t>
      </w:r>
      <w:r>
        <w:rPr>
          <w:b/>
          <w:spacing w:val="-5"/>
          <w:sz w:val="24"/>
        </w:rPr>
        <w:t xml:space="preserve"> </w:t>
      </w:r>
      <w:r>
        <w:rPr>
          <w:b/>
          <w:sz w:val="24"/>
        </w:rPr>
        <w:t>Informaţii</w:t>
      </w:r>
      <w:r>
        <w:rPr>
          <w:b/>
          <w:spacing w:val="-7"/>
          <w:sz w:val="24"/>
        </w:rPr>
        <w:t xml:space="preserve"> </w:t>
      </w:r>
      <w:r>
        <w:rPr>
          <w:b/>
          <w:sz w:val="22"/>
        </w:rPr>
        <w:t>PRODUSE</w:t>
      </w:r>
      <w:r>
        <w:rPr>
          <w:b/>
          <w:spacing w:val="-4"/>
          <w:sz w:val="22"/>
        </w:rPr>
        <w:t xml:space="preserve"> </w:t>
      </w:r>
      <w:r>
        <w:rPr>
          <w:b/>
          <w:sz w:val="22"/>
        </w:rPr>
        <w:t>ALIMENTARE</w:t>
      </w:r>
      <w:r>
        <w:rPr>
          <w:b/>
          <w:spacing w:val="-6"/>
          <w:sz w:val="22"/>
        </w:rPr>
        <w:t xml:space="preserve"> </w:t>
      </w:r>
      <w:r>
        <w:rPr>
          <w:b/>
          <w:sz w:val="22"/>
        </w:rPr>
        <w:t>PENTRU</w:t>
      </w:r>
      <w:r>
        <w:rPr>
          <w:b/>
          <w:spacing w:val="-2"/>
          <w:sz w:val="22"/>
        </w:rPr>
        <w:t xml:space="preserve"> </w:t>
      </w:r>
      <w:r>
        <w:rPr>
          <w:b/>
          <w:sz w:val="22"/>
        </w:rPr>
        <w:t>I</w:t>
      </w:r>
      <w:r>
        <w:rPr>
          <w:b/>
          <w:spacing w:val="-5"/>
          <w:sz w:val="22"/>
        </w:rPr>
        <w:t xml:space="preserve"> </w:t>
      </w:r>
      <w:r>
        <w:rPr>
          <w:b/>
          <w:sz w:val="22"/>
        </w:rPr>
        <w:t>JUMĂTATE</w:t>
      </w:r>
      <w:r>
        <w:rPr>
          <w:b/>
          <w:spacing w:val="-4"/>
          <w:sz w:val="22"/>
        </w:rPr>
        <w:t xml:space="preserve"> </w:t>
      </w:r>
      <w:r>
        <w:rPr>
          <w:b/>
          <w:sz w:val="22"/>
        </w:rPr>
        <w:t>A ANULUI 202</w:t>
      </w:r>
      <w:r>
        <w:rPr>
          <w:rFonts w:hint="default"/>
          <w:b/>
          <w:sz w:val="22"/>
        </w:rPr>
        <w:t>6</w:t>
      </w:r>
    </w:p>
    <w:p w14:paraId="6E0969D0">
      <w:pPr>
        <w:pStyle w:val="27"/>
        <w:spacing w:line="273" w:lineRule="exact"/>
        <w:ind w:left="1559"/>
        <w:jc w:val="both"/>
      </w:pPr>
      <w:r>
        <w:t>Se</w:t>
      </w:r>
      <w:r>
        <w:rPr>
          <w:spacing w:val="-8"/>
        </w:rPr>
        <w:t xml:space="preserve"> </w:t>
      </w:r>
      <w:r>
        <w:t>dau</w:t>
      </w:r>
      <w:r>
        <w:rPr>
          <w:spacing w:val="-1"/>
        </w:rPr>
        <w:t xml:space="preserve"> </w:t>
      </w:r>
      <w:r>
        <w:t>detalii</w:t>
      </w:r>
      <w:r>
        <w:rPr>
          <w:spacing w:val="-4"/>
        </w:rPr>
        <w:t xml:space="preserve"> </w:t>
      </w:r>
      <w:r>
        <w:t>generale</w:t>
      </w:r>
      <w:r>
        <w:rPr>
          <w:spacing w:val="-2"/>
        </w:rPr>
        <w:t xml:space="preserve"> </w:t>
      </w:r>
      <w:r>
        <w:t>privind</w:t>
      </w:r>
      <w:r>
        <w:rPr>
          <w:spacing w:val="-2"/>
        </w:rPr>
        <w:t xml:space="preserve"> </w:t>
      </w:r>
      <w:r>
        <w:t>obiectul</w:t>
      </w:r>
      <w:r>
        <w:rPr>
          <w:spacing w:val="-3"/>
        </w:rPr>
        <w:t xml:space="preserve"> </w:t>
      </w:r>
      <w:r>
        <w:rPr>
          <w:spacing w:val="-2"/>
        </w:rPr>
        <w:t>achiziției.</w:t>
      </w:r>
    </w:p>
    <w:p w14:paraId="47B0CEC4">
      <w:pPr>
        <w:pStyle w:val="2"/>
        <w:numPr>
          <w:ilvl w:val="1"/>
          <w:numId w:val="10"/>
        </w:numPr>
        <w:tabs>
          <w:tab w:val="left" w:pos="1859"/>
          <w:tab w:val="clear" w:pos="1134"/>
        </w:tabs>
        <w:spacing w:before="3" w:after="0" w:line="240" w:lineRule="auto"/>
        <w:ind w:left="1859" w:right="0" w:hanging="300"/>
        <w:jc w:val="both"/>
      </w:pPr>
      <w:bookmarkStart w:id="111" w:name="2.Utilizarea, păstrarea, protecţia, cali"/>
      <w:bookmarkEnd w:id="111"/>
      <w:r>
        <w:t>Utilizarea,</w:t>
      </w:r>
      <w:r>
        <w:rPr>
          <w:spacing w:val="-8"/>
        </w:rPr>
        <w:t xml:space="preserve"> </w:t>
      </w:r>
      <w:r>
        <w:t>păstrarea,</w:t>
      </w:r>
      <w:r>
        <w:rPr>
          <w:spacing w:val="-6"/>
        </w:rPr>
        <w:t xml:space="preserve"> </w:t>
      </w:r>
      <w:r>
        <w:t>protecţia,</w:t>
      </w:r>
      <w:r>
        <w:rPr>
          <w:spacing w:val="-8"/>
        </w:rPr>
        <w:t xml:space="preserve"> </w:t>
      </w:r>
      <w:r>
        <w:t>calitatea</w:t>
      </w:r>
      <w:r>
        <w:rPr>
          <w:spacing w:val="-1"/>
        </w:rPr>
        <w:t xml:space="preserve"> </w:t>
      </w:r>
      <w:r>
        <w:rPr>
          <w:spacing w:val="-2"/>
        </w:rPr>
        <w:t>produselor/serviciilor</w:t>
      </w:r>
    </w:p>
    <w:p w14:paraId="12DF7F3F">
      <w:pPr>
        <w:pStyle w:val="27"/>
        <w:ind w:left="851" w:right="703" w:firstLine="708"/>
        <w:jc w:val="both"/>
      </w:pPr>
      <w:r>
        <w:t>Se precizează detalii privind modul de transportare, prestare, utilizare și locul livrării/prestării a produselor/serviciilor.</w:t>
      </w:r>
      <w:r>
        <w:rPr>
          <w:spacing w:val="40"/>
        </w:rPr>
        <w:t xml:space="preserve"> </w:t>
      </w:r>
      <w:r>
        <w:t xml:space="preserve">Conform coloniței 9 din a anexei 23 la Documentația </w:t>
      </w:r>
      <w:r>
        <w:rPr>
          <w:spacing w:val="-2"/>
        </w:rPr>
        <w:t>standard</w:t>
      </w:r>
    </w:p>
    <w:p w14:paraId="43DE5681">
      <w:pPr>
        <w:pStyle w:val="2"/>
        <w:numPr>
          <w:ilvl w:val="1"/>
          <w:numId w:val="10"/>
        </w:numPr>
        <w:tabs>
          <w:tab w:val="left" w:pos="1919"/>
          <w:tab w:val="clear" w:pos="1134"/>
        </w:tabs>
        <w:spacing w:before="0" w:after="0" w:line="240" w:lineRule="auto"/>
        <w:ind w:left="1919" w:right="0" w:hanging="360"/>
        <w:jc w:val="both"/>
      </w:pPr>
      <w:bookmarkStart w:id="112" w:name="3.Materiale, compatibilităţi, reglementă"/>
      <w:bookmarkEnd w:id="112"/>
      <w:r>
        <w:t>Materiale,</w:t>
      </w:r>
      <w:r>
        <w:rPr>
          <w:spacing w:val="-10"/>
        </w:rPr>
        <w:t xml:space="preserve"> </w:t>
      </w:r>
      <w:r>
        <w:t>compatibilităţi,</w:t>
      </w:r>
      <w:r>
        <w:rPr>
          <w:spacing w:val="-8"/>
        </w:rPr>
        <w:t xml:space="preserve"> </w:t>
      </w:r>
      <w:r>
        <w:t>reglementări</w:t>
      </w:r>
      <w:r>
        <w:rPr>
          <w:spacing w:val="-5"/>
        </w:rPr>
        <w:t xml:space="preserve"> </w:t>
      </w:r>
      <w:r>
        <w:t>tehnice</w:t>
      </w:r>
      <w:r>
        <w:rPr>
          <w:spacing w:val="-6"/>
        </w:rPr>
        <w:t xml:space="preserve"> </w:t>
      </w:r>
      <w:r>
        <w:t>şi</w:t>
      </w:r>
      <w:r>
        <w:rPr>
          <w:spacing w:val="-8"/>
        </w:rPr>
        <w:t xml:space="preserve"> </w:t>
      </w:r>
      <w:r>
        <w:t>standarde</w:t>
      </w:r>
      <w:r>
        <w:rPr>
          <w:spacing w:val="-6"/>
        </w:rPr>
        <w:t xml:space="preserve"> </w:t>
      </w:r>
      <w:r>
        <w:rPr>
          <w:spacing w:val="-2"/>
        </w:rPr>
        <w:t>utilizate</w:t>
      </w:r>
    </w:p>
    <w:p w14:paraId="796E3C2C">
      <w:pPr>
        <w:pStyle w:val="27"/>
        <w:ind w:left="851" w:right="704" w:firstLine="708"/>
        <w:jc w:val="both"/>
      </w:pPr>
      <w:r>
        <w:t>Se precizează conformitatea şi aplicabilitatea materialelor, legislaţia, reglementările tehnice şi standardele aplicate. Conform a anexei 22</w:t>
      </w:r>
      <w:r>
        <w:rPr>
          <w:spacing w:val="40"/>
        </w:rPr>
        <w:t xml:space="preserve"> </w:t>
      </w:r>
      <w:r>
        <w:t>la Documentația standard</w:t>
      </w:r>
    </w:p>
    <w:p w14:paraId="4A046228">
      <w:pPr>
        <w:pStyle w:val="27"/>
        <w:rPr>
          <w:sz w:val="20"/>
        </w:rPr>
      </w:pPr>
    </w:p>
    <w:p w14:paraId="2798036B">
      <w:pPr>
        <w:pStyle w:val="27"/>
        <w:spacing w:before="92" w:after="1"/>
        <w:rPr>
          <w:sz w:val="20"/>
        </w:rPr>
      </w:pPr>
    </w:p>
    <w:tbl>
      <w:tblPr>
        <w:tblStyle w:val="10"/>
        <w:tblW w:w="9776" w:type="dxa"/>
        <w:tblInd w:w="10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2"/>
        <w:gridCol w:w="1364"/>
        <w:gridCol w:w="3808"/>
        <w:gridCol w:w="1058"/>
        <w:gridCol w:w="1185"/>
        <w:gridCol w:w="1769"/>
      </w:tblGrid>
      <w:tr w14:paraId="5770B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6" w:hRule="atLeast"/>
        </w:trPr>
        <w:tc>
          <w:tcPr>
            <w:tcW w:w="592"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28C2F026">
            <w:pPr>
              <w:keepNext w:val="0"/>
              <w:keepLines w:val="0"/>
              <w:widowControl/>
              <w:suppressLineNumbers w:val="0"/>
              <w:jc w:val="center"/>
              <w:textAlignment w:val="center"/>
              <w:rPr>
                <w:rFonts w:hint="default" w:ascii="Calibri" w:hAnsi="Calibri" w:eastAsia="SimSun" w:cs="Calibri"/>
                <w:b/>
                <w:bCs/>
                <w:i w:val="0"/>
                <w:iCs w:val="0"/>
                <w:color w:val="FA7D00"/>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Indificatorul lotului</w:t>
            </w:r>
          </w:p>
        </w:tc>
        <w:tc>
          <w:tcPr>
            <w:tcW w:w="1364"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43F89B5D">
            <w:pPr>
              <w:keepNext w:val="0"/>
              <w:keepLines w:val="0"/>
              <w:widowControl/>
              <w:suppressLineNumbers w:val="0"/>
              <w:jc w:val="center"/>
              <w:textAlignment w:val="center"/>
              <w:rPr>
                <w:rFonts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Codul CPV</w:t>
            </w:r>
          </w:p>
        </w:tc>
        <w:tc>
          <w:tcPr>
            <w:tcW w:w="3808"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6F62709A">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 xml:space="preserve"> Denumirea serviciilor , bunurilor , lucrărilor</w:t>
            </w:r>
          </w:p>
        </w:tc>
        <w:tc>
          <w:tcPr>
            <w:tcW w:w="1058"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56B19767">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Unitate de măsură</w:t>
            </w:r>
          </w:p>
        </w:tc>
        <w:tc>
          <w:tcPr>
            <w:tcW w:w="1185"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24BA69FC">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Cantitatea</w:t>
            </w:r>
          </w:p>
        </w:tc>
        <w:tc>
          <w:tcPr>
            <w:tcW w:w="1769"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42F74302">
            <w:pPr>
              <w:keepNext w:val="0"/>
              <w:keepLines w:val="0"/>
              <w:widowControl/>
              <w:suppressLineNumbers w:val="0"/>
              <w:jc w:val="center"/>
              <w:textAlignment w:val="center"/>
              <w:rPr>
                <w:rFonts w:hint="default" w:ascii="Calibri" w:hAnsi="Calibri" w:eastAsia="SimSun" w:cs="Calibri"/>
                <w:b/>
                <w:bCs/>
                <w:i w:val="0"/>
                <w:iCs w:val="0"/>
                <w:color w:val="FA7D00"/>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Valoarea estimativa (MDL)</w:t>
            </w:r>
          </w:p>
        </w:tc>
      </w:tr>
      <w:tr w14:paraId="6B23E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0"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5BC678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08FDAC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5B4F642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Carne de bovina PULPA FARA OS CALITATEA SUPERIOARA,</w:t>
            </w:r>
            <w:r>
              <w:rPr>
                <w:rStyle w:val="108"/>
                <w:rFonts w:eastAsia="SimSun"/>
                <w:sz w:val="24"/>
                <w:szCs w:val="24"/>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963814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05B29BA">
            <w:pPr>
              <w:keepNext w:val="0"/>
              <w:keepLines w:val="0"/>
              <w:widowControl/>
              <w:suppressLineNumbers w:val="0"/>
              <w:jc w:val="center"/>
              <w:textAlignment w:val="center"/>
              <w:rPr>
                <w:rFonts w:hint="default" w:ascii="Calibri" w:hAnsi="Calibri" w:cs="Calibri"/>
                <w:b/>
                <w:bCs/>
                <w:i w:val="0"/>
                <w:iCs w:val="0"/>
                <w:color w:val="000000"/>
                <w:u w:val="none"/>
              </w:rPr>
            </w:pPr>
            <w:r>
              <w:rPr>
                <w:rFonts w:hint="default" w:ascii="Calibri" w:hAnsi="Calibri" w:eastAsia="SimSun" w:cs="Calibri"/>
                <w:b/>
                <w:bCs/>
                <w:i w:val="0"/>
                <w:iCs w:val="0"/>
                <w:color w:val="000000"/>
                <w:kern w:val="0"/>
                <w:sz w:val="24"/>
                <w:szCs w:val="24"/>
                <w:u w:val="none"/>
                <w:lang w:val="en-US" w:eastAsia="zh-CN" w:bidi="ar"/>
              </w:rPr>
              <w:t>500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E2995C4">
            <w:pPr>
              <w:keepNext w:val="0"/>
              <w:keepLines w:val="0"/>
              <w:widowControl/>
              <w:suppressLineNumbers w:val="0"/>
              <w:jc w:val="center"/>
              <w:textAlignment w:val="center"/>
              <w:rPr>
                <w:rFonts w:hint="default" w:ascii="Calibri" w:hAnsi="Calibri" w:eastAsia="SimSun" w:cs="Calibri"/>
                <w:b/>
                <w:bCs/>
                <w:i w:val="0"/>
                <w:iCs w:val="0"/>
                <w:color w:val="000000"/>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55000</w:t>
            </w:r>
          </w:p>
        </w:tc>
      </w:tr>
      <w:tr w14:paraId="19AF0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2"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9A70E5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AD5CA9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6593DCB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Fileu de pasăre FĂRĂ OS,calitatea superioară </w:t>
            </w:r>
            <w:r>
              <w:rPr>
                <w:rStyle w:val="108"/>
                <w:rFonts w:eastAsia="SimSun"/>
                <w:sz w:val="24"/>
                <w:szCs w:val="24"/>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7B2D45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A67428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9F874F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44000</w:t>
            </w:r>
          </w:p>
        </w:tc>
      </w:tr>
      <w:tr w14:paraId="20C78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2"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C4AC2A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2695B6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2CF2736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Gambe pulpe de găină</w:t>
            </w:r>
            <w:r>
              <w:rPr>
                <w:rStyle w:val="108"/>
                <w:rFonts w:eastAsia="SimSun"/>
                <w:sz w:val="24"/>
                <w:szCs w:val="24"/>
                <w:lang w:val="en-US" w:eastAsia="zh-CN" w:bidi="ar"/>
              </w:rPr>
              <w:t>,</w:t>
            </w:r>
            <w:r>
              <w:rPr>
                <w:rStyle w:val="107"/>
                <w:rFonts w:eastAsia="SimSun"/>
                <w:sz w:val="24"/>
                <w:szCs w:val="24"/>
                <w:lang w:val="en-US" w:eastAsia="zh-CN" w:bidi="ar"/>
              </w:rPr>
              <w:t xml:space="preserve">calitatea superioară </w:t>
            </w:r>
            <w:r>
              <w:rPr>
                <w:rStyle w:val="108"/>
                <w:rFonts w:eastAsia="SimSun"/>
                <w:sz w:val="24"/>
                <w:szCs w:val="24"/>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65B42C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205305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A642AA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30000</w:t>
            </w:r>
          </w:p>
        </w:tc>
      </w:tr>
      <w:tr w14:paraId="64D1F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2"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B82CD6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93A5F3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553AF39F">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șold  de găină,calitatea superioară </w:t>
            </w:r>
            <w:r>
              <w:rPr>
                <w:rStyle w:val="108"/>
                <w:rFonts w:eastAsia="SimSun"/>
                <w:sz w:val="24"/>
                <w:szCs w:val="24"/>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D92610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52B192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553D96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36000</w:t>
            </w:r>
          </w:p>
        </w:tc>
      </w:tr>
      <w:tr w14:paraId="32526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6"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D8D8A3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8FF3F0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2FE31294">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pește congelat ,MACROU fără cap calitate superioară </w:t>
            </w:r>
            <w:r>
              <w:rPr>
                <w:rStyle w:val="108"/>
                <w:rFonts w:eastAsia="SimSun"/>
                <w:sz w:val="24"/>
                <w:szCs w:val="24"/>
                <w:lang w:val="en-US" w:eastAsia="zh-CN" w:bidi="ar"/>
              </w:rPr>
              <w:t>în cutii de carton pînă la 5 kg,Hconform ordinului ANSA conform certificatului de calitate și certificat sanitar veterinar</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FF33A1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86A7BC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5B9D9C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35000</w:t>
            </w:r>
          </w:p>
        </w:tc>
      </w:tr>
      <w:tr w14:paraId="4F362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0"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F8DC36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FEB65D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491CE49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brînză de vaci,</w:t>
            </w:r>
            <w:r>
              <w:rPr>
                <w:rStyle w:val="108"/>
                <w:rFonts w:eastAsia="SimSun"/>
                <w:sz w:val="24"/>
                <w:szCs w:val="24"/>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D7DD89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576A27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B9203A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23000</w:t>
            </w:r>
          </w:p>
        </w:tc>
      </w:tr>
      <w:tr w14:paraId="52F1E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103E84E">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3B5CC1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2BB53F94">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chefir</w:t>
            </w:r>
            <w:r>
              <w:rPr>
                <w:rStyle w:val="108"/>
                <w:rFonts w:eastAsia="SimSun"/>
                <w:sz w:val="24"/>
                <w:szCs w:val="24"/>
                <w:lang w:val="en-US" w:eastAsia="zh-CN" w:bidi="ar"/>
              </w:rPr>
              <w:t>,2.5% in pachete de polietilena 0.5 l,HG520 din 22.06.2010conform certificatului de calitate și certificat sanitar veterinar</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90CC1A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6935C8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69E0CC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10000</w:t>
            </w:r>
          </w:p>
        </w:tc>
      </w:tr>
      <w:tr w14:paraId="6A439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04783E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8</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36919E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64F82E98">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Iaurt de băut  5,0 % din asortiment de fructe</w:t>
            </w:r>
            <w:r>
              <w:rPr>
                <w:rStyle w:val="108"/>
                <w:rFonts w:eastAsia="SimSun"/>
                <w:sz w:val="24"/>
                <w:szCs w:val="24"/>
                <w:lang w:val="en-US" w:eastAsia="zh-CN" w:bidi="ar"/>
              </w:rPr>
              <w:t xml:space="preserve"> în cutii de 0,13 kg fără aditivi alimentari, nu mai mult 300 gkal certificate sanitare, avize sanitare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2435F9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ADCD09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CE5911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45000</w:t>
            </w:r>
          </w:p>
        </w:tc>
      </w:tr>
      <w:tr w14:paraId="36709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7327236">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9</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133A37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6992D43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lapte pasterizat</w:t>
            </w:r>
            <w:r>
              <w:rPr>
                <w:rStyle w:val="108"/>
                <w:rFonts w:eastAsia="SimSun"/>
                <w:sz w:val="24"/>
                <w:szCs w:val="24"/>
                <w:lang w:val="en-US" w:eastAsia="zh-CN" w:bidi="ar"/>
              </w:rPr>
              <w:t xml:space="preserve"> 2,5% in pachete de polietelena 1,0 l,HG520 din 22.06.2010conform certificatului de calitate și certificat sanitar veterinar</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50B93E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1A7C58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1400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DA09CAE">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20000</w:t>
            </w:r>
          </w:p>
        </w:tc>
      </w:tr>
      <w:tr w14:paraId="5AB01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6FA4666">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10</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7E24B9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25549FD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smîntînă</w:t>
            </w:r>
            <w:r>
              <w:rPr>
                <w:rStyle w:val="108"/>
                <w:rFonts w:eastAsia="SimSun"/>
                <w:sz w:val="24"/>
                <w:szCs w:val="24"/>
                <w:lang w:val="en-US" w:eastAsia="zh-CN" w:bidi="ar"/>
              </w:rPr>
              <w:t>,10% in pachete de polietelena 0.5l,HG520 din 22.06.2010conform certificatului de calitate și certificat sanitar veterinar</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47DABE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AC56C7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250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E1DCF6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9000</w:t>
            </w:r>
          </w:p>
        </w:tc>
      </w:tr>
      <w:tr w14:paraId="62515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5"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FA54C5C">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11</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5F2001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685B82C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unt de vaci</w:t>
            </w:r>
            <w:r>
              <w:rPr>
                <w:rStyle w:val="108"/>
                <w:rFonts w:eastAsia="SimSun"/>
                <w:sz w:val="24"/>
                <w:szCs w:val="24"/>
                <w:lang w:val="en-US" w:eastAsia="zh-CN" w:bidi="ar"/>
              </w:rPr>
              <w:t>,Din smintina dulce nesarata 82,5% grasime,fara aditivi alimentary,nu mai mult 300kcal fara adaus de grasimi vegetale,HG 520 din 22.06.2010 conform certificatului de calitate și certificat sanitar veterinar</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3D3F69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927DBE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230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62538C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40100</w:t>
            </w:r>
          </w:p>
        </w:tc>
      </w:tr>
      <w:tr w14:paraId="1CF02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5"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C33802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12</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1B0F3E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23E2255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Chifle din aluat cozonac,cornuri </w:t>
            </w:r>
            <w:r>
              <w:rPr>
                <w:rStyle w:val="108"/>
                <w:rFonts w:eastAsia="SimSun"/>
                <w:sz w:val="24"/>
                <w:szCs w:val="24"/>
                <w:lang w:val="en-US" w:eastAsia="zh-CN" w:bidi="ar"/>
              </w:rPr>
              <w:t>pina la 50gr in assortment ( cu stafide, cu scortisoare, magiun de fructe)din făină de grîu calitatea .I, SM 173 cu adaos de mac, magiun,și alte ingridiente HG 520 din 22.06.2010, ambalaj din polietelena, individual.</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8D879E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5D9C69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3700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56CD29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15000</w:t>
            </w:r>
          </w:p>
        </w:tc>
      </w:tr>
      <w:tr w14:paraId="2CDB3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5"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C406826">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13</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4DD820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236F7D6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Chifle din cozonac, </w:t>
            </w:r>
            <w:r>
              <w:rPr>
                <w:rStyle w:val="108"/>
                <w:rFonts w:eastAsia="SimSun"/>
                <w:sz w:val="24"/>
                <w:szCs w:val="24"/>
                <w:lang w:val="en-US" w:eastAsia="zh-CN" w:bidi="ar"/>
              </w:rPr>
              <w:t>pina la 50 gr in assortment ( cu mac, stafide, cu scortisoare, magiun de fructe)din făină de grîu calitatea .I, SM 173cu adaos de mac, magiun,și alte ingridiente HG 520 din 22.06.2010.ambalaj din polietelena, individual.</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717566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F4873D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3700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4E8BDF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15000</w:t>
            </w:r>
          </w:p>
        </w:tc>
      </w:tr>
      <w:tr w14:paraId="55D6B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5"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C886F4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14</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E395B4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7293E730">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învîrtită cu brînză, cartofi, varză </w:t>
            </w:r>
            <w:r>
              <w:rPr>
                <w:rStyle w:val="108"/>
                <w:rFonts w:eastAsia="SimSun"/>
                <w:sz w:val="24"/>
                <w:szCs w:val="24"/>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FC47E2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7D040A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16F8CD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36000</w:t>
            </w:r>
          </w:p>
        </w:tc>
      </w:tr>
      <w:tr w14:paraId="42ACA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7"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2043D1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15</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E32B0D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717B323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făină de grîu </w:t>
            </w:r>
            <w:r>
              <w:rPr>
                <w:rStyle w:val="108"/>
                <w:rFonts w:eastAsia="SimSun"/>
                <w:sz w:val="24"/>
                <w:szCs w:val="24"/>
                <w:lang w:val="en-US" w:eastAsia="zh-CN" w:bidi="ar"/>
              </w:rPr>
              <w:t>,Calitate superioara, in cutii de1kg,HG 520 din 22.06.2010 SM 173</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D80890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7D16C2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ED6DA7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700</w:t>
            </w:r>
          </w:p>
        </w:tc>
      </w:tr>
      <w:tr w14:paraId="45BB8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8CACCC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16</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0A2C5E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6B1A4A9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Pîine albă </w:t>
            </w:r>
            <w:r>
              <w:rPr>
                <w:rStyle w:val="108"/>
                <w:rFonts w:eastAsia="SimSun"/>
                <w:sz w:val="24"/>
                <w:szCs w:val="24"/>
                <w:lang w:val="en-US" w:eastAsia="zh-CN" w:bidi="ar"/>
              </w:rPr>
              <w:t xml:space="preserve"> Pîine de făină de grîu calitatea superioară feliată, calitatea superioară, SM 173. Masa = 400g HG 520 din 22.06.2010</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6D0FA2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1582A8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350852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10800</w:t>
            </w:r>
          </w:p>
        </w:tc>
      </w:tr>
      <w:tr w14:paraId="20EF5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0"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4C79BC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17</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8D76EE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5651C971">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pîine din secară</w:t>
            </w:r>
            <w:r>
              <w:rPr>
                <w:rStyle w:val="108"/>
                <w:rFonts w:eastAsia="SimSun"/>
                <w:sz w:val="24"/>
                <w:szCs w:val="24"/>
                <w:lang w:val="en-US" w:eastAsia="zh-CN" w:bidi="ar"/>
              </w:rPr>
              <w:t>,din amestec Pîine de făină de grîu calitatea superioară si secara feliată, calitatea superioară, SM 173. Masa = 400g HG 520 din 22.06.2010</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D8C1AE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348A04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D22398C">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10800</w:t>
            </w:r>
          </w:p>
        </w:tc>
      </w:tr>
      <w:tr w14:paraId="1F84B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B4EE1B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18</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875D01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4227722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ardei dulci galbeni, roșii,verzi </w:t>
            </w:r>
            <w:r>
              <w:rPr>
                <w:rStyle w:val="108"/>
                <w:rFonts w:eastAsia="SimSun"/>
                <w:sz w:val="24"/>
                <w:szCs w:val="24"/>
                <w:lang w:val="en-US" w:eastAsia="zh-CN" w:bidi="ar"/>
              </w:rPr>
              <w:t>proaspete ,calitative,în cutii de carton de10 kg,HG 520  din 22.06.2010 certificat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4EB4CE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3A46DA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14D6AE6">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21200</w:t>
            </w:r>
          </w:p>
        </w:tc>
      </w:tr>
      <w:tr w14:paraId="4CF19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6"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BE49AA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19</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E1E4CA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6302A304">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banane</w:t>
            </w:r>
            <w:r>
              <w:rPr>
                <w:rStyle w:val="108"/>
                <w:rFonts w:eastAsia="SimSun"/>
                <w:sz w:val="24"/>
                <w:szCs w:val="24"/>
                <w:lang w:val="en-US" w:eastAsia="zh-CN" w:bidi="ar"/>
              </w:rPr>
              <w:t>,proaspete ,calitative,în cutii de carton de 20 kg,HG 520  din 22.06.2010 certificat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655983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DA45F2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0F9CE8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28000</w:t>
            </w:r>
          </w:p>
        </w:tc>
      </w:tr>
      <w:tr w14:paraId="16D9D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B29656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20</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5EB24F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7D3D644F">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11"/>
                <w:rFonts w:eastAsia="SimSun"/>
                <w:sz w:val="24"/>
                <w:szCs w:val="24"/>
                <w:lang w:val="en-US" w:eastAsia="zh-CN" w:bidi="ar"/>
              </w:rPr>
              <w:t xml:space="preserve">bostanei </w:t>
            </w:r>
            <w:r>
              <w:rPr>
                <w:rStyle w:val="112"/>
                <w:rFonts w:eastAsia="SimSun"/>
                <w:sz w:val="24"/>
                <w:szCs w:val="24"/>
                <w:lang w:val="en-US" w:eastAsia="zh-CN" w:bidi="ar"/>
              </w:rPr>
              <w:t>proaspete ,calitative,în cutii de carton de 20 kg,HG 520  din 22.06.2010 certificat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4CACF3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52E726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B845E7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4000</w:t>
            </w:r>
          </w:p>
        </w:tc>
      </w:tr>
      <w:tr w14:paraId="63ACD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4"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260E52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21</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79B501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5152FB8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brocoli</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00E672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199278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230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FE6057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13000</w:t>
            </w:r>
          </w:p>
        </w:tc>
      </w:tr>
      <w:tr w14:paraId="45913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068EC9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22</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52F0FE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0612941F">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cacao pudră neagră,</w:t>
            </w:r>
            <w:r>
              <w:rPr>
                <w:rStyle w:val="108"/>
                <w:rFonts w:eastAsia="SimSun"/>
                <w:sz w:val="24"/>
                <w:szCs w:val="24"/>
                <w:lang w:val="en-US" w:eastAsia="zh-CN" w:bidi="ar"/>
              </w:rPr>
              <w:t xml:space="preserve"> in cutii pănă la 0,1 kg HG 520  din 22.06.2010cerificat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5B143A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D5173F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460DC7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250</w:t>
            </w:r>
          </w:p>
        </w:tc>
      </w:tr>
      <w:tr w14:paraId="648D5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4"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CFB318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23</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6C19A9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6266A0A8">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cartofi</w:t>
            </w:r>
            <w:r>
              <w:rPr>
                <w:rStyle w:val="108"/>
                <w:rFonts w:eastAsia="SimSun"/>
                <w:sz w:val="24"/>
                <w:szCs w:val="24"/>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67A186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84387D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952E79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8000</w:t>
            </w:r>
          </w:p>
        </w:tc>
      </w:tr>
      <w:tr w14:paraId="61328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3"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7FFB3D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24</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BAD7C4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20789A7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castraveți</w:t>
            </w:r>
            <w:r>
              <w:rPr>
                <w:rStyle w:val="108"/>
                <w:rFonts w:eastAsia="SimSun"/>
                <w:sz w:val="24"/>
                <w:szCs w:val="24"/>
                <w:lang w:val="en-US" w:eastAsia="zh-CN" w:bidi="ar"/>
              </w:rPr>
              <w:t>,Proaspete,calitate superioară, in cutii din carton de 1,0 kg,HG 520 din 22.06.2010cerificat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735BB0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1692DB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230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B02E8E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6000</w:t>
            </w:r>
          </w:p>
        </w:tc>
      </w:tr>
      <w:tr w14:paraId="27ADA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7"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BD3A1A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25</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4BA354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783CF64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ceai </w:t>
            </w:r>
            <w:r>
              <w:rPr>
                <w:rStyle w:val="108"/>
                <w:rFonts w:eastAsia="SimSun"/>
                <w:sz w:val="24"/>
                <w:szCs w:val="24"/>
                <w:lang w:val="en-US" w:eastAsia="zh-CN" w:bidi="ar"/>
              </w:rPr>
              <w:t>in cutii pănă la 0,2 kg a chite 100 buc (0,002) HG 520  din 22.06.2010</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49D2AC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F8F255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1881B7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500</w:t>
            </w:r>
          </w:p>
        </w:tc>
      </w:tr>
      <w:tr w14:paraId="15FDC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0"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7D4C90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26</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EE189C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323CD7F4">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 ceapă</w:t>
            </w:r>
            <w:r>
              <w:rPr>
                <w:rStyle w:val="108"/>
                <w:rFonts w:eastAsia="SimSun"/>
                <w:sz w:val="24"/>
                <w:szCs w:val="24"/>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5C4F21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10E39F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87482E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4200</w:t>
            </w:r>
          </w:p>
        </w:tc>
      </w:tr>
      <w:tr w14:paraId="461E8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7"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37E59E6">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27</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A1ED68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0EC5C46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 cereale bile duo</w:t>
            </w:r>
            <w:r>
              <w:rPr>
                <w:rStyle w:val="108"/>
                <w:rFonts w:eastAsia="SimSun"/>
                <w:sz w:val="24"/>
                <w:szCs w:val="24"/>
                <w:lang w:val="en-US" w:eastAsia="zh-CN" w:bidi="ar"/>
              </w:rPr>
              <w:t xml:space="preserve"> HG 520 din 22,06,2010  ambalaj în pungi de polietilenă 1,0 kg</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BB0F70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27974F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220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B8394C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17000</w:t>
            </w:r>
          </w:p>
        </w:tc>
      </w:tr>
      <w:tr w14:paraId="34958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46E77E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28</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ED3922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5F43FE99">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cereale mix fructe uscate</w:t>
            </w:r>
            <w:r>
              <w:rPr>
                <w:rStyle w:val="108"/>
                <w:rFonts w:eastAsia="SimSun"/>
                <w:sz w:val="24"/>
                <w:szCs w:val="24"/>
                <w:lang w:val="en-US" w:eastAsia="zh-CN" w:bidi="ar"/>
              </w:rPr>
              <w:t xml:space="preserve"> HG 520 din 22,06,2010  ambalaj în pungi de polietilenă 1,0 kg</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6DBAB0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BEEF01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F6070BE">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3500</w:t>
            </w:r>
          </w:p>
        </w:tc>
      </w:tr>
      <w:tr w14:paraId="5E858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43"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57ED54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29</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23A076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605B57A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11"/>
                <w:rFonts w:eastAsia="SimSun"/>
                <w:sz w:val="24"/>
                <w:szCs w:val="24"/>
                <w:lang w:val="en-US" w:eastAsia="zh-CN" w:bidi="ar"/>
              </w:rPr>
              <w:t>ciuperci</w:t>
            </w:r>
            <w:r>
              <w:rPr>
                <w:rStyle w:val="112"/>
                <w:rFonts w:eastAsia="SimSun"/>
                <w:sz w:val="24"/>
                <w:szCs w:val="24"/>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FD042E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F81089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280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6F3900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13000</w:t>
            </w:r>
          </w:p>
        </w:tc>
      </w:tr>
      <w:tr w14:paraId="341C8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4"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DAB5F3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000000"/>
                <w:kern w:val="0"/>
                <w:sz w:val="24"/>
                <w:szCs w:val="24"/>
                <w:u w:val="none"/>
                <w:lang w:val="en-US" w:eastAsia="zh-CN" w:bidi="ar"/>
              </w:rPr>
              <w:t>30</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462DF8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3F138FF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conopida</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060582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310210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260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EE06D1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7800</w:t>
            </w:r>
          </w:p>
        </w:tc>
      </w:tr>
      <w:tr w14:paraId="10A7B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7"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C4A112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31</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85C89F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311116A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crupă de griș </w:t>
            </w:r>
            <w:r>
              <w:rPr>
                <w:rStyle w:val="108"/>
                <w:rFonts w:eastAsia="SimSun"/>
                <w:sz w:val="24"/>
                <w:szCs w:val="24"/>
                <w:lang w:val="en-US" w:eastAsia="zh-CN" w:bidi="ar"/>
              </w:rPr>
              <w:t>mărunțită HG 520 din 22,06,2010  ambalaj în pungi de polietilenă 1,0 kg</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307FA8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D1E0C4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794299C">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1100</w:t>
            </w:r>
          </w:p>
        </w:tc>
      </w:tr>
      <w:tr w14:paraId="3630A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7"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4B9878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32</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385BD5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76EF2F38">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crupă de porumb </w:t>
            </w:r>
            <w:r>
              <w:rPr>
                <w:rStyle w:val="108"/>
                <w:rFonts w:eastAsia="SimSun"/>
                <w:sz w:val="24"/>
                <w:szCs w:val="24"/>
                <w:lang w:val="en-US" w:eastAsia="zh-CN" w:bidi="ar"/>
              </w:rPr>
              <w:t xml:space="preserve"> HG 520 din 22,06,2010  ambalaj în pungi de polietilenă 1,0 kg</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C0F3E0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DD2B07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4E7C0A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1800</w:t>
            </w:r>
          </w:p>
        </w:tc>
      </w:tr>
      <w:tr w14:paraId="5E77C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7"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36838D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33</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047198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2E12EF6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fasole alimentare  albe </w:t>
            </w:r>
            <w:r>
              <w:rPr>
                <w:rStyle w:val="108"/>
                <w:rFonts w:eastAsia="SimSun"/>
                <w:sz w:val="24"/>
                <w:szCs w:val="24"/>
                <w:lang w:val="en-US" w:eastAsia="zh-CN" w:bidi="ar"/>
              </w:rPr>
              <w:t>HG 520 din 22,06,2010  ambalaj în pungi de polietilenă 1,0 kg</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DFAD7F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0ABE7F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A3846D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1500</w:t>
            </w:r>
          </w:p>
        </w:tc>
      </w:tr>
      <w:tr w14:paraId="4D8B3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93F032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34</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198CCF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4380898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fructe uscate</w:t>
            </w:r>
            <w:r>
              <w:rPr>
                <w:rStyle w:val="108"/>
                <w:rFonts w:eastAsia="SimSun"/>
                <w:sz w:val="24"/>
                <w:szCs w:val="24"/>
                <w:lang w:val="en-US" w:eastAsia="zh-CN" w:bidi="ar"/>
              </w:rPr>
              <w:t xml:space="preserve"> proaspete ,calitative,în cutii de carton de 10 kg,HG 520  din 22.06.2010 certificat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DAE1E0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795E37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A948D2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110</w:t>
            </w:r>
          </w:p>
        </w:tc>
      </w:tr>
      <w:tr w14:paraId="0E8A4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728473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35</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86F196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4D25A07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frunza de dafin</w:t>
            </w:r>
            <w:r>
              <w:rPr>
                <w:rStyle w:val="108"/>
                <w:rFonts w:eastAsia="SimSun"/>
                <w:sz w:val="24"/>
                <w:szCs w:val="24"/>
                <w:lang w:val="en-US" w:eastAsia="zh-CN" w:bidi="ar"/>
              </w:rPr>
              <w:t>, calitate superioara, in cutii de carton de 1,0 kg,,HG 520  din 22.06.2010 certificat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50E91C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F91322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20B7BE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150</w:t>
            </w:r>
          </w:p>
        </w:tc>
      </w:tr>
      <w:tr w14:paraId="15671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8DAC35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36</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D0D779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36EB6E4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hrișcă  boabe întregi, calitatea I </w:t>
            </w:r>
            <w:r>
              <w:rPr>
                <w:rStyle w:val="108"/>
                <w:rFonts w:eastAsia="SimSun"/>
                <w:sz w:val="24"/>
                <w:szCs w:val="24"/>
                <w:lang w:val="en-US" w:eastAsia="zh-CN" w:bidi="ar"/>
              </w:rPr>
              <w:t>HG 520 din 22,06,2010  ambalaj în pungi de polietilenă 1,0 kg</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2A91C4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1F50A0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2711F5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800</w:t>
            </w:r>
          </w:p>
        </w:tc>
      </w:tr>
      <w:tr w14:paraId="578E0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AF9186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37</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87389C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19F38F4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lămîi </w:t>
            </w:r>
            <w:r>
              <w:rPr>
                <w:rStyle w:val="108"/>
                <w:rFonts w:eastAsia="SimSun"/>
                <w:sz w:val="24"/>
                <w:szCs w:val="24"/>
                <w:lang w:val="en-US" w:eastAsia="zh-CN" w:bidi="ar"/>
              </w:rPr>
              <w:t>,proaspete ,calitative,în cutii de carton de 5 kg,HG 520  din 22.06.2010 certificat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BECD35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389118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352B85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2000</w:t>
            </w:r>
          </w:p>
        </w:tc>
      </w:tr>
      <w:tr w14:paraId="4197E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F5AEB1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38</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59FA01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66303C2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magiun din fructe</w:t>
            </w:r>
            <w:r>
              <w:rPr>
                <w:rStyle w:val="108"/>
                <w:rFonts w:eastAsia="SimSun"/>
                <w:sz w:val="24"/>
                <w:szCs w:val="24"/>
                <w:lang w:val="en-US" w:eastAsia="zh-CN" w:bidi="ar"/>
              </w:rPr>
              <w:t>,Sterilizat,calitate superioară, în borcane de sticlă de 0,86 kg,HG 520 din 22.06.2010</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F06634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ACD4BD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303CF8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2500</w:t>
            </w:r>
          </w:p>
        </w:tc>
      </w:tr>
      <w:tr w14:paraId="71FD2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00D997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39</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142B98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72816E0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Mazăre verde</w:t>
            </w:r>
            <w:r>
              <w:rPr>
                <w:rStyle w:val="108"/>
                <w:rFonts w:eastAsia="SimSun"/>
                <w:sz w:val="24"/>
                <w:szCs w:val="24"/>
                <w:lang w:val="en-US" w:eastAsia="zh-CN" w:bidi="ar"/>
              </w:rPr>
              <w:t xml:space="preserve"> conservată( din soiuri de bob zbircit)c.sup.in borc de 0.68 kgHG 520  din 22.06.2010</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5ACA6F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06463F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D81E81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3500</w:t>
            </w:r>
          </w:p>
        </w:tc>
      </w:tr>
      <w:tr w14:paraId="7225E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7"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419562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40</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81571C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51F2AF4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mere asorti (GOLDEN,semerenca, gala , bot de iepure)</w:t>
            </w:r>
            <w:r>
              <w:rPr>
                <w:rStyle w:val="108"/>
                <w:rFonts w:eastAsia="SimSun"/>
                <w:sz w:val="24"/>
                <w:szCs w:val="24"/>
                <w:lang w:val="en-US" w:eastAsia="zh-CN" w:bidi="ar"/>
              </w:rPr>
              <w:t>Proaspete,calitate superioară,fiecare bucata nu mai mica de 100 grame  in cutii din carton de 20 kg,HG 520 din 22.06.2010cerificat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287034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9D8DBE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48D8E7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8000</w:t>
            </w:r>
          </w:p>
        </w:tc>
      </w:tr>
      <w:tr w14:paraId="4B8AD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462645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41</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F7FB24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20DA21A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mix asorti de nuci ,alune, nuci caju,migdale </w:t>
            </w:r>
            <w:r>
              <w:rPr>
                <w:rStyle w:val="108"/>
                <w:rFonts w:eastAsia="SimSun"/>
                <w:sz w:val="24"/>
                <w:szCs w:val="24"/>
                <w:lang w:val="en-US" w:eastAsia="zh-CN" w:bidi="ar"/>
              </w:rPr>
              <w:t>HG 520 din 22,06,2010  ambalaj în pungi de polietilenă 1,0 kgcerificat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BD6BF8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97F196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CC9D4B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21600</w:t>
            </w:r>
          </w:p>
        </w:tc>
      </w:tr>
      <w:tr w14:paraId="7AA78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5"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BCC9AF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42</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9B41DB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47F5EF5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mix fructe uscate asorti caise , smochine, prune fără sîmbure, curmale </w:t>
            </w:r>
            <w:r>
              <w:rPr>
                <w:rStyle w:val="108"/>
                <w:rFonts w:eastAsia="SimSun"/>
                <w:sz w:val="24"/>
                <w:szCs w:val="24"/>
                <w:lang w:val="en-US" w:eastAsia="zh-CN" w:bidi="ar"/>
              </w:rPr>
              <w:t>HG 520 din 22,06,2010  ambalaj în pungi de polietilenă 1,0 kgcerificat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E6B07A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5007C3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155F45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19200</w:t>
            </w:r>
          </w:p>
        </w:tc>
      </w:tr>
      <w:tr w14:paraId="0611F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0"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59FB4F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43</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5379AF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410D2EBF">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morcov</w:t>
            </w:r>
            <w:r>
              <w:rPr>
                <w:rStyle w:val="108"/>
                <w:rFonts w:eastAsia="SimSun"/>
                <w:sz w:val="24"/>
                <w:szCs w:val="24"/>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3432FC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C1182B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1E1B38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4000</w:t>
            </w:r>
          </w:p>
        </w:tc>
      </w:tr>
      <w:tr w14:paraId="1BFEB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6"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32D1CF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44</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152A9B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2562D720">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orez cu bobul rotund caliateta superioară </w:t>
            </w:r>
            <w:r>
              <w:rPr>
                <w:rStyle w:val="108"/>
                <w:rFonts w:eastAsia="SimSun"/>
                <w:sz w:val="24"/>
                <w:szCs w:val="24"/>
                <w:lang w:val="en-US" w:eastAsia="zh-CN" w:bidi="ar"/>
              </w:rPr>
              <w:t>HG 520 din 22,06,2010  ambalaj în pungi de polietilenă 1,0 kg</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6170DE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4418FD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7672E3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2900</w:t>
            </w:r>
          </w:p>
        </w:tc>
      </w:tr>
      <w:tr w14:paraId="7A812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8"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0F7346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45</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B4C2C8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5E407AC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Ouă dietice de găină,</w:t>
            </w:r>
            <w:r>
              <w:rPr>
                <w:rStyle w:val="108"/>
                <w:rFonts w:eastAsia="SimSun"/>
                <w:sz w:val="24"/>
                <w:szCs w:val="24"/>
                <w:lang w:val="en-US" w:eastAsia="zh-CN" w:bidi="ar"/>
              </w:rPr>
              <w:t>Proaspete, in cutii 30 buc De masa, dietice categoria B cu greutatea nu mai mica de 63 gr bucSM-89 conform certificatului de calitate și certificat sanitar veterinar</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F97812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58675E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6500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A6A4FE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20000</w:t>
            </w:r>
          </w:p>
        </w:tc>
      </w:tr>
      <w:tr w14:paraId="3D199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3"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FE9810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46</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E778AA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509AE6C1">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Paste de tomate</w:t>
            </w:r>
            <w:r>
              <w:rPr>
                <w:rStyle w:val="108"/>
                <w:rFonts w:eastAsia="SimSun"/>
                <w:sz w:val="24"/>
                <w:szCs w:val="24"/>
                <w:lang w:val="en-US" w:eastAsia="zh-CN" w:bidi="ar"/>
              </w:rPr>
              <w:t xml:space="preserve"> 25%,calitatea superioară,Sm 247:2004, sterilizatăHG 520 din 22.06.2010 borcane 0,72 kg</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7D267A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9B76C6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B99B946">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5000</w:t>
            </w:r>
          </w:p>
        </w:tc>
      </w:tr>
      <w:tr w14:paraId="32421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373975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47</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6FABFE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3A6D6A6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paste făinoase( sub formă de steluțe)</w:t>
            </w:r>
            <w:r>
              <w:rPr>
                <w:rStyle w:val="108"/>
                <w:rFonts w:eastAsia="SimSun"/>
                <w:sz w:val="24"/>
                <w:szCs w:val="24"/>
                <w:lang w:val="en-US" w:eastAsia="zh-CN" w:bidi="ar"/>
              </w:rPr>
              <w:t>,calitate superioară, ,HG 520 din 22,06,2010  ambalaj în pungi de polietilenă 1,0 kg</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FCA7C7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EF6A99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4BC279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4800</w:t>
            </w:r>
          </w:p>
        </w:tc>
      </w:tr>
      <w:tr w14:paraId="3E4DA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942A98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48</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3AAEF2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45247C7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pătlăjele roșii</w:t>
            </w:r>
            <w:r>
              <w:rPr>
                <w:rStyle w:val="108"/>
                <w:rFonts w:eastAsia="SimSun"/>
                <w:sz w:val="24"/>
                <w:szCs w:val="24"/>
                <w:lang w:val="en-US" w:eastAsia="zh-CN" w:bidi="ar"/>
              </w:rPr>
              <w:t xml:space="preserve"> ,Proaspete,calitate superioară, in cutii din carton de 5 kg,HG 520 din 22.06.2010cerificat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3D79DA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820DB7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A773AD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7800</w:t>
            </w:r>
          </w:p>
        </w:tc>
      </w:tr>
      <w:tr w14:paraId="6FC63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3"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9475F9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49</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088ABA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6FCFD1BF">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pătrunjel,mărar</w:t>
            </w:r>
            <w:r>
              <w:rPr>
                <w:rStyle w:val="108"/>
                <w:rFonts w:eastAsia="SimSun"/>
                <w:sz w:val="24"/>
                <w:szCs w:val="24"/>
                <w:lang w:val="en-US" w:eastAsia="zh-CN" w:bidi="ar"/>
              </w:rPr>
              <w:t>,Proaspete,calitate superioară, in cutii din carton de 1,0 kg,HG 520 din 22.06.2010cerificat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6C7980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E4C222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C61FE3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5600</w:t>
            </w:r>
          </w:p>
        </w:tc>
      </w:tr>
      <w:tr w14:paraId="10527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ED9F2A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50</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D84787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23175CF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pere proaspete,</w:t>
            </w:r>
            <w:r>
              <w:rPr>
                <w:rStyle w:val="108"/>
                <w:rFonts w:eastAsia="SimSun"/>
                <w:sz w:val="24"/>
                <w:szCs w:val="24"/>
                <w:lang w:val="en-US" w:eastAsia="zh-CN" w:bidi="ar"/>
              </w:rPr>
              <w:t xml:space="preserve"> Proaspete,calitate superioară, in cutii din carton de 10 kg,HG 520 din 22.06.2010cerificat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FD98C1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957655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CF81EA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16800</w:t>
            </w:r>
          </w:p>
        </w:tc>
      </w:tr>
      <w:tr w14:paraId="2CCCB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2"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BEDA4D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51</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9232EC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4AD6D2F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piper negru boabe</w:t>
            </w:r>
            <w:r>
              <w:rPr>
                <w:rStyle w:val="108"/>
                <w:rFonts w:eastAsia="SimSun"/>
                <w:sz w:val="24"/>
                <w:szCs w:val="24"/>
                <w:lang w:val="en-US" w:eastAsia="zh-CN" w:bidi="ar"/>
              </w:rPr>
              <w:t>,Proaspete,calitate superioară, in cutii din carton de 1,0 kg,HG 520 din 22.06.2010cerificat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D46170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1B7783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16B715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350</w:t>
            </w:r>
          </w:p>
        </w:tc>
      </w:tr>
      <w:tr w14:paraId="11777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0"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D23490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52</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8EA88A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65071C3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Porumb dulce conservat</w:t>
            </w:r>
            <w:r>
              <w:rPr>
                <w:rStyle w:val="108"/>
                <w:rFonts w:eastAsia="SimSun"/>
                <w:sz w:val="24"/>
                <w:szCs w:val="24"/>
                <w:lang w:val="en-US" w:eastAsia="zh-CN" w:bidi="ar"/>
              </w:rPr>
              <w:t xml:space="preserve"> boabe sterilizat Calitae superioara   in cutii conserve de 0.450kg,HG 520 din 22.06.2010cerificat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54541B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8F8120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6D61C6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3300</w:t>
            </w:r>
          </w:p>
        </w:tc>
      </w:tr>
      <w:tr w14:paraId="254EB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0463036">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53</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B106E9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1F33DC3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praf de copt  , </w:t>
            </w:r>
            <w:r>
              <w:rPr>
                <w:rStyle w:val="108"/>
                <w:rFonts w:eastAsia="SimSun"/>
                <w:sz w:val="24"/>
                <w:szCs w:val="24"/>
                <w:lang w:val="en-US" w:eastAsia="zh-CN" w:bidi="ar"/>
              </w:rPr>
              <w:t>cu destinație alimentară,HG 520 din 22,06,2010  ambalaj în pungi de polietilenă 0,015 kg 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BC97AA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851857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051C51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230</w:t>
            </w:r>
          </w:p>
        </w:tc>
      </w:tr>
      <w:tr w14:paraId="02424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8"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9E0CD7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54</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AAD059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6577098F">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produs din brînză ,cașcaval</w:t>
            </w:r>
            <w:r>
              <w:rPr>
                <w:rStyle w:val="108"/>
                <w:rFonts w:eastAsia="SimSun"/>
                <w:sz w:val="24"/>
                <w:szCs w:val="24"/>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7E3023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AFCDF2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A6DBAE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26000</w:t>
            </w:r>
          </w:p>
        </w:tc>
      </w:tr>
      <w:tr w14:paraId="5A673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3"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459988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55</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8DB8FB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7FE7E8E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rădăcină de pătrunje</w:t>
            </w:r>
            <w:r>
              <w:rPr>
                <w:rStyle w:val="108"/>
                <w:rFonts w:eastAsia="SimSun"/>
                <w:sz w:val="24"/>
                <w:szCs w:val="24"/>
                <w:lang w:val="en-US" w:eastAsia="zh-CN" w:bidi="ar"/>
              </w:rPr>
              <w:t>l,</w:t>
            </w:r>
            <w:r>
              <w:rPr>
                <w:rStyle w:val="107"/>
                <w:rFonts w:eastAsia="SimSun"/>
                <w:sz w:val="24"/>
                <w:szCs w:val="24"/>
                <w:lang w:val="en-US" w:eastAsia="zh-CN" w:bidi="ar"/>
              </w:rPr>
              <w:t xml:space="preserve">țelină </w:t>
            </w:r>
            <w:r>
              <w:rPr>
                <w:rStyle w:val="108"/>
                <w:rFonts w:eastAsia="SimSun"/>
                <w:sz w:val="24"/>
                <w:szCs w:val="24"/>
                <w:lang w:val="en-US" w:eastAsia="zh-CN" w:bidi="ar"/>
              </w:rPr>
              <w:t>,Proaspete,calitate superioară, in cutii din carton de 1,0 kg,HG 520 din 22.06.2010 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C3D1FF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71B5D0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130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556976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4000</w:t>
            </w:r>
          </w:p>
        </w:tc>
      </w:tr>
      <w:tr w14:paraId="4E3B0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0B4124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56</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A80227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2EFFFA54">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sare iodată de uz alimentar</w:t>
            </w:r>
            <w:r>
              <w:rPr>
                <w:rStyle w:val="108"/>
                <w:rFonts w:eastAsia="SimSun"/>
                <w:sz w:val="24"/>
                <w:szCs w:val="24"/>
                <w:lang w:val="en-US" w:eastAsia="zh-CN" w:bidi="ar"/>
              </w:rPr>
              <w:t xml:space="preserve"> HG 520 din 22,06,2010  ambalaj în pungi de polietilenă 1,0 kg 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7DB6A1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433C8F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3F5A84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500</w:t>
            </w:r>
          </w:p>
        </w:tc>
      </w:tr>
      <w:tr w14:paraId="1570E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5"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BED081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57</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A45876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46A063B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sfeclă roşie</w:t>
            </w:r>
            <w:r>
              <w:rPr>
                <w:rStyle w:val="108"/>
                <w:rFonts w:eastAsia="SimSun"/>
                <w:sz w:val="24"/>
                <w:szCs w:val="24"/>
                <w:lang w:val="en-US" w:eastAsia="zh-CN" w:bidi="ar"/>
              </w:rPr>
              <w:t>,Rădăcina proaspătă, întreagă, sănătoasă, curată, fără vătămări cauzate de insectele dăunătoare,calitative,fiecare bucata nu mai mica de 150 grame, in saci de10 kgHG 520 din 22.06.2010 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53C673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967B16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64D47D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600</w:t>
            </w:r>
          </w:p>
        </w:tc>
      </w:tr>
      <w:tr w14:paraId="695CC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3"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AE90BC5">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58</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83227E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212775D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Stafide albe</w:t>
            </w:r>
            <w:r>
              <w:rPr>
                <w:rStyle w:val="108"/>
                <w:rFonts w:eastAsia="SimSun"/>
                <w:sz w:val="24"/>
                <w:szCs w:val="24"/>
                <w:lang w:val="en-US" w:eastAsia="zh-CN" w:bidi="ar"/>
              </w:rPr>
              <w:t xml:space="preserve"> in pachete,Calitate superioara, in cutii de 0,5kgCalitativ  HG 520 din 22.06.2010  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333B32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216736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3DB401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2000</w:t>
            </w:r>
          </w:p>
        </w:tc>
      </w:tr>
      <w:tr w14:paraId="65E5D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B4D871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59</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996DF3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5A359281">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struguri de masă</w:t>
            </w:r>
            <w:r>
              <w:rPr>
                <w:rStyle w:val="108"/>
                <w:rFonts w:eastAsia="SimSun"/>
                <w:sz w:val="24"/>
                <w:szCs w:val="24"/>
                <w:lang w:val="en-US" w:eastAsia="zh-CN" w:bidi="ar"/>
              </w:rPr>
              <w:t>, Proaspete,calitate superioară, in cutii din carton de 10 kg,HG 520 din 22.06.2010cerificat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41F750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4BC690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350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CE5102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7400</w:t>
            </w:r>
          </w:p>
        </w:tc>
      </w:tr>
      <w:tr w14:paraId="7E638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0"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A4A502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60</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19D083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3885E3B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Suc din fructe reconstituit  </w:t>
            </w:r>
            <w:r>
              <w:rPr>
                <w:rStyle w:val="108"/>
                <w:rFonts w:eastAsia="SimSun"/>
                <w:sz w:val="24"/>
                <w:szCs w:val="24"/>
                <w:lang w:val="en-US" w:eastAsia="zh-CN" w:bidi="ar"/>
              </w:rPr>
              <w:t>limpezit în TP2 litre in asortiment,fara aditivi alimentary,nu mai mult 300kcalHG 520 din 22.06.2010 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60F20A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FC717F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E210F2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11200</w:t>
            </w:r>
          </w:p>
        </w:tc>
      </w:tr>
      <w:tr w14:paraId="72045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2"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6902EB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61</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382239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711FE89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TĂIEȚEI DE CASĂ</w:t>
            </w:r>
            <w:r>
              <w:rPr>
                <w:rStyle w:val="108"/>
                <w:rFonts w:eastAsia="SimSun"/>
                <w:sz w:val="24"/>
                <w:szCs w:val="24"/>
                <w:lang w:val="en-US" w:eastAsia="zh-CN" w:bidi="ar"/>
              </w:rPr>
              <w:t>,calitate superioară, ,HG 520 din 22,06,2010  ambalaj în pungi de polietilenă 1,0 kg  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3A8BFE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C4551C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A1962FC">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6000</w:t>
            </w:r>
          </w:p>
        </w:tc>
      </w:tr>
      <w:tr w14:paraId="22955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8"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D9A356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62</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AD74B5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5FE7A28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Ulei vegetal floarea soarelui,galbenă </w:t>
            </w:r>
            <w:r>
              <w:rPr>
                <w:rStyle w:val="108"/>
                <w:rFonts w:eastAsia="SimSun"/>
                <w:sz w:val="24"/>
                <w:szCs w:val="24"/>
                <w:lang w:val="en-US" w:eastAsia="zh-CN" w:bidi="ar"/>
              </w:rPr>
              <w:t>Rafinat,dezodorizat,în sticle de 5 litre,Limpede, fara suspensii sau sedimente,Transparent, fără sedimenteHG 520 din 22.06.2010</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89FBD6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8058AE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350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E0C91A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11200</w:t>
            </w:r>
          </w:p>
        </w:tc>
      </w:tr>
      <w:tr w14:paraId="1C467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3"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82B613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63</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1B70D7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6D6E9E8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usturoi </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1DD54E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49A41A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081EE5E">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3300</w:t>
            </w:r>
          </w:p>
        </w:tc>
      </w:tr>
      <w:tr w14:paraId="5001A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34"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421DC5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64</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E83909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766A3A9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varză verde</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0758D5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AC84E8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B4DCA6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4000</w:t>
            </w:r>
          </w:p>
        </w:tc>
      </w:tr>
      <w:tr w14:paraId="4C4B9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34"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7AEAA3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65</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9568BF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12EE91D1">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11"/>
                <w:rFonts w:eastAsia="SimSun"/>
                <w:sz w:val="24"/>
                <w:szCs w:val="24"/>
                <w:lang w:val="en-US" w:eastAsia="zh-CN" w:bidi="ar"/>
              </w:rPr>
              <w:t xml:space="preserve">vînătă </w:t>
            </w:r>
            <w:r>
              <w:rPr>
                <w:rStyle w:val="112"/>
                <w:rFonts w:eastAsia="SimSun"/>
                <w:sz w:val="24"/>
                <w:szCs w:val="24"/>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9FCAB0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4DD825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E1B3B5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4000</w:t>
            </w:r>
          </w:p>
        </w:tc>
      </w:tr>
      <w:tr w14:paraId="40115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0"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730361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66</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E25062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3D8057D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zahăr tos cristalizat din sfeclă de zahăr, alb , </w:t>
            </w:r>
            <w:r>
              <w:rPr>
                <w:rStyle w:val="108"/>
                <w:rFonts w:eastAsia="SimSun"/>
                <w:sz w:val="24"/>
                <w:szCs w:val="24"/>
                <w:lang w:val="en-US" w:eastAsia="zh-CN" w:bidi="ar"/>
              </w:rPr>
              <w:t>cu destinație alimentară,HG 520 din 22,06,2010  ambalaj în pungi de polietilenă 1,0 kg2010 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D388C2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5AEE4A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320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676032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6100</w:t>
            </w:r>
          </w:p>
        </w:tc>
      </w:tr>
      <w:tr w14:paraId="226BD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592F3B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67</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D3F229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645F96E4">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zahăr vanilat   , </w:t>
            </w:r>
            <w:r>
              <w:rPr>
                <w:rStyle w:val="108"/>
                <w:rFonts w:eastAsia="SimSun"/>
                <w:sz w:val="24"/>
                <w:szCs w:val="24"/>
                <w:lang w:val="en-US" w:eastAsia="zh-CN" w:bidi="ar"/>
              </w:rPr>
              <w:t>cu destinație alimentară,HG 520 din 22,06,2010  ambalaj în pungi de polietilenă 0,015 kg 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56D287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A57BD0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5,2</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787633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450</w:t>
            </w:r>
          </w:p>
        </w:tc>
      </w:tr>
      <w:tr w14:paraId="40C57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FC8DA6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68</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D8F626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3603405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borș acru   , </w:t>
            </w:r>
            <w:r>
              <w:rPr>
                <w:rStyle w:val="108"/>
                <w:rFonts w:eastAsia="SimSun"/>
                <w:sz w:val="24"/>
                <w:szCs w:val="24"/>
                <w:lang w:val="en-US" w:eastAsia="zh-CN" w:bidi="ar"/>
              </w:rPr>
              <w:t>cu destinație alimentară,HG 520 din 22,06,2010  ambalaj în pungi de polietilenă 0,015 kg 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D11898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ECA60D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9DDC82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3600</w:t>
            </w:r>
          </w:p>
        </w:tc>
      </w:tr>
      <w:tr w14:paraId="096E1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3"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3D34925">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69</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10D5AA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4ADE4D5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lazanie </w:t>
            </w:r>
            <w:r>
              <w:rPr>
                <w:rStyle w:val="108"/>
                <w:rFonts w:eastAsia="SimSun"/>
                <w:sz w:val="24"/>
                <w:szCs w:val="24"/>
                <w:lang w:val="en-US" w:eastAsia="zh-CN" w:bidi="ar"/>
              </w:rPr>
              <w:t>,calitate superioară, ,HG 520 din 22,06,2010  ambalaj în pungi de polietilenă 1,0 kg  cerificat de inofensivitate</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104D46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ADA224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FD55862">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9400</w:t>
            </w:r>
          </w:p>
        </w:tc>
      </w:tr>
      <w:tr w14:paraId="2062F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7"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108AB0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70</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6D7D63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23BCB330">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mazăre  </w:t>
            </w:r>
            <w:r>
              <w:rPr>
                <w:rStyle w:val="108"/>
                <w:rFonts w:eastAsia="SimSun"/>
                <w:sz w:val="24"/>
                <w:szCs w:val="24"/>
                <w:lang w:val="en-US" w:eastAsia="zh-CN" w:bidi="ar"/>
              </w:rPr>
              <w:t xml:space="preserve"> HG 520 din 22,06,2010  ambalaj în pungi de polietilenă 1,0 kg</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5A53D7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0672C7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99281A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1000</w:t>
            </w:r>
          </w:p>
        </w:tc>
      </w:tr>
      <w:tr w14:paraId="5A5E4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5"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B24D30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71</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26D6D55">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34644DD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crupă de grîu </w:t>
            </w:r>
            <w:r>
              <w:rPr>
                <w:rStyle w:val="108"/>
                <w:rFonts w:eastAsia="SimSun"/>
                <w:sz w:val="24"/>
                <w:szCs w:val="24"/>
                <w:lang w:val="en-US" w:eastAsia="zh-CN" w:bidi="ar"/>
              </w:rPr>
              <w:t>mărunțită HG 520 din 22,06,2010  ambalaj în pungi de polietilenă 1,0 kg</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2A56F8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6EE510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B90352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800</w:t>
            </w:r>
          </w:p>
        </w:tc>
      </w:tr>
      <w:tr w14:paraId="1E40C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B08BBC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72</w:t>
            </w: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9CAED3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1C7DA11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7"/>
                <w:rFonts w:eastAsia="SimSun"/>
                <w:sz w:val="24"/>
                <w:szCs w:val="24"/>
                <w:lang w:val="en-US" w:eastAsia="zh-CN" w:bidi="ar"/>
              </w:rPr>
              <w:t xml:space="preserve">crupă de arpacaș </w:t>
            </w:r>
            <w:r>
              <w:rPr>
                <w:rStyle w:val="108"/>
                <w:rFonts w:eastAsia="SimSun"/>
                <w:sz w:val="24"/>
                <w:szCs w:val="24"/>
                <w:lang w:val="en-US" w:eastAsia="zh-CN" w:bidi="ar"/>
              </w:rPr>
              <w:t>mărunțită HG 520 din 22,06,2010  ambalaj în pungi de polietilenă 1,0 kg</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72CA23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1EFA7A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w:t>
            </w: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BDF0A6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400</w:t>
            </w:r>
          </w:p>
        </w:tc>
      </w:tr>
      <w:tr w14:paraId="0036B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1" w:hRule="atLeast"/>
        </w:trPr>
        <w:tc>
          <w:tcPr>
            <w:tcW w:w="592"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F7A429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p>
        </w:tc>
        <w:tc>
          <w:tcPr>
            <w:tcW w:w="136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E5E25C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p>
        </w:tc>
        <w:tc>
          <w:tcPr>
            <w:tcW w:w="3808" w:type="dxa"/>
            <w:tcBorders>
              <w:top w:val="single" w:color="000000" w:sz="2" w:space="0"/>
              <w:left w:val="single" w:color="000000" w:sz="2" w:space="0"/>
              <w:bottom w:val="single" w:color="000000" w:sz="2" w:space="0"/>
              <w:right w:val="single" w:color="000000" w:sz="2" w:space="0"/>
            </w:tcBorders>
            <w:shd w:val="clear" w:color="auto" w:fill="auto"/>
            <w:vAlign w:val="top"/>
          </w:tcPr>
          <w:p w14:paraId="57180D7B">
            <w:pPr>
              <w:keepNext w:val="0"/>
              <w:keepLines w:val="0"/>
              <w:widowControl/>
              <w:suppressLineNumbers w:val="0"/>
              <w:jc w:val="center"/>
              <w:textAlignment w:val="top"/>
              <w:rPr>
                <w:rStyle w:val="107"/>
                <w:rFonts w:hint="default" w:eastAsia="SimSun"/>
                <w:sz w:val="24"/>
                <w:szCs w:val="24"/>
                <w:lang w:val="en-US" w:eastAsia="zh-CN" w:bidi="ar"/>
              </w:rPr>
            </w:pPr>
            <w:r>
              <w:rPr>
                <w:rStyle w:val="107"/>
                <w:rFonts w:hint="default" w:eastAsia="SimSun"/>
                <w:sz w:val="24"/>
                <w:szCs w:val="24"/>
                <w:lang w:val="en-US" w:eastAsia="zh-CN" w:bidi="ar"/>
              </w:rPr>
              <w:t>Total</w:t>
            </w:r>
          </w:p>
        </w:tc>
        <w:tc>
          <w:tcPr>
            <w:tcW w:w="105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C451F5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p>
        </w:tc>
        <w:tc>
          <w:tcPr>
            <w:tcW w:w="118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E0877B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p>
        </w:tc>
        <w:tc>
          <w:tcPr>
            <w:tcW w:w="1769"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7B8701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b/>
                <w:bCs/>
                <w:i w:val="0"/>
                <w:iCs w:val="0"/>
                <w:color w:val="3F3F3F"/>
                <w:kern w:val="0"/>
                <w:sz w:val="24"/>
                <w:szCs w:val="24"/>
                <w:u w:val="none"/>
                <w:lang w:val="en-US" w:eastAsia="zh-CN"/>
              </w:rPr>
              <w:t>796840</w:t>
            </w:r>
          </w:p>
        </w:tc>
      </w:tr>
    </w:tbl>
    <w:p w14:paraId="2D176E15">
      <w:pPr>
        <w:pStyle w:val="2"/>
        <w:numPr>
          <w:ilvl w:val="1"/>
          <w:numId w:val="10"/>
        </w:numPr>
        <w:tabs>
          <w:tab w:val="left" w:pos="1919"/>
          <w:tab w:val="clear" w:pos="1134"/>
        </w:tabs>
        <w:spacing w:before="61" w:after="0" w:line="275" w:lineRule="exact"/>
        <w:ind w:left="1919" w:right="0" w:hanging="360"/>
        <w:jc w:val="left"/>
      </w:pPr>
      <w:bookmarkStart w:id="113" w:name="4.Cerinţe privind calculul costului/preț"/>
      <w:bookmarkEnd w:id="113"/>
      <w:r>
        <w:t>Cerinţe</w:t>
      </w:r>
      <w:r>
        <w:rPr>
          <w:spacing w:val="-7"/>
        </w:rPr>
        <w:t xml:space="preserve"> </w:t>
      </w:r>
      <w:r>
        <w:t>privind</w:t>
      </w:r>
      <w:r>
        <w:rPr>
          <w:spacing w:val="-6"/>
        </w:rPr>
        <w:t xml:space="preserve"> </w:t>
      </w:r>
      <w:r>
        <w:t>calculul</w:t>
      </w:r>
      <w:r>
        <w:rPr>
          <w:spacing w:val="-7"/>
        </w:rPr>
        <w:t xml:space="preserve"> </w:t>
      </w:r>
      <w:r>
        <w:rPr>
          <w:spacing w:val="-2"/>
        </w:rPr>
        <w:t>costului/prețului</w:t>
      </w:r>
    </w:p>
    <w:p w14:paraId="556DD000">
      <w:pPr>
        <w:pStyle w:val="27"/>
        <w:ind w:left="851" w:right="275" w:firstLine="708"/>
      </w:pPr>
      <w:r>
        <w:t>Se</w:t>
      </w:r>
      <w:r>
        <w:rPr>
          <w:spacing w:val="33"/>
        </w:rPr>
        <w:t xml:space="preserve"> </w:t>
      </w:r>
      <w:r>
        <w:t>precizează</w:t>
      </w:r>
      <w:r>
        <w:rPr>
          <w:spacing w:val="38"/>
        </w:rPr>
        <w:t xml:space="preserve"> </w:t>
      </w:r>
      <w:r>
        <w:t>modalitatea</w:t>
      </w:r>
      <w:r>
        <w:rPr>
          <w:spacing w:val="35"/>
        </w:rPr>
        <w:t xml:space="preserve"> </w:t>
      </w:r>
      <w:r>
        <w:t>de</w:t>
      </w:r>
      <w:r>
        <w:rPr>
          <w:spacing w:val="35"/>
        </w:rPr>
        <w:t xml:space="preserve"> </w:t>
      </w:r>
      <w:r>
        <w:t>calculare</w:t>
      </w:r>
      <w:r>
        <w:rPr>
          <w:spacing w:val="35"/>
        </w:rPr>
        <w:t xml:space="preserve"> </w:t>
      </w:r>
      <w:r>
        <w:t>a</w:t>
      </w:r>
      <w:r>
        <w:rPr>
          <w:spacing w:val="35"/>
        </w:rPr>
        <w:t xml:space="preserve"> </w:t>
      </w:r>
      <w:r>
        <w:t>costului</w:t>
      </w:r>
      <w:r>
        <w:rPr>
          <w:spacing w:val="37"/>
        </w:rPr>
        <w:t xml:space="preserve"> </w:t>
      </w:r>
      <w:r>
        <w:t>bunului/serviciului,</w:t>
      </w:r>
      <w:r>
        <w:rPr>
          <w:spacing w:val="36"/>
        </w:rPr>
        <w:t xml:space="preserve"> </w:t>
      </w:r>
      <w:r>
        <w:t>prin</w:t>
      </w:r>
      <w:r>
        <w:rPr>
          <w:spacing w:val="36"/>
        </w:rPr>
        <w:t xml:space="preserve"> </w:t>
      </w:r>
      <w:r>
        <w:t>trimitere</w:t>
      </w:r>
      <w:r>
        <w:rPr>
          <w:spacing w:val="35"/>
        </w:rPr>
        <w:t xml:space="preserve"> </w:t>
      </w:r>
      <w:r>
        <w:t>la actele normative în domeniu. Prețul de piață.</w:t>
      </w:r>
    </w:p>
    <w:p w14:paraId="0BC2C5E5">
      <w:pPr>
        <w:pStyle w:val="2"/>
        <w:numPr>
          <w:ilvl w:val="1"/>
          <w:numId w:val="10"/>
        </w:numPr>
        <w:tabs>
          <w:tab w:val="left" w:pos="1919"/>
          <w:tab w:val="clear" w:pos="1134"/>
        </w:tabs>
        <w:spacing w:before="0" w:after="0" w:line="240" w:lineRule="auto"/>
        <w:ind w:left="1919" w:right="0" w:hanging="360"/>
        <w:jc w:val="left"/>
      </w:pPr>
      <w:bookmarkStart w:id="114" w:name="5.Mostre"/>
      <w:bookmarkEnd w:id="114"/>
      <w:r>
        <w:rPr>
          <w:spacing w:val="-2"/>
        </w:rPr>
        <w:t>Mostre</w:t>
      </w:r>
    </w:p>
    <w:p w14:paraId="3B80CCB9">
      <w:pPr>
        <w:pStyle w:val="27"/>
        <w:ind w:left="1559"/>
      </w:pPr>
      <w:r>
        <w:t>Se</w:t>
      </w:r>
      <w:r>
        <w:rPr>
          <w:spacing w:val="40"/>
        </w:rPr>
        <w:t xml:space="preserve"> </w:t>
      </w:r>
      <w:r>
        <w:t>precizează</w:t>
      </w:r>
      <w:r>
        <w:rPr>
          <w:spacing w:val="50"/>
        </w:rPr>
        <w:t xml:space="preserve"> </w:t>
      </w:r>
      <w:r>
        <w:t>modul</w:t>
      </w:r>
      <w:r>
        <w:rPr>
          <w:spacing w:val="44"/>
        </w:rPr>
        <w:t xml:space="preserve"> </w:t>
      </w:r>
      <w:r>
        <w:t>de</w:t>
      </w:r>
      <w:r>
        <w:rPr>
          <w:spacing w:val="50"/>
        </w:rPr>
        <w:t xml:space="preserve"> </w:t>
      </w:r>
      <w:r>
        <w:t>prezentare</w:t>
      </w:r>
      <w:r>
        <w:rPr>
          <w:spacing w:val="52"/>
        </w:rPr>
        <w:t xml:space="preserve"> </w:t>
      </w:r>
      <w:r>
        <w:t>a</w:t>
      </w:r>
      <w:r>
        <w:rPr>
          <w:spacing w:val="46"/>
        </w:rPr>
        <w:t xml:space="preserve"> </w:t>
      </w:r>
      <w:r>
        <w:t>mostrelor</w:t>
      </w:r>
      <w:r>
        <w:rPr>
          <w:spacing w:val="47"/>
        </w:rPr>
        <w:t xml:space="preserve"> </w:t>
      </w:r>
      <w:r>
        <w:t>la</w:t>
      </w:r>
      <w:r>
        <w:rPr>
          <w:spacing w:val="46"/>
        </w:rPr>
        <w:t xml:space="preserve"> </w:t>
      </w:r>
      <w:r>
        <w:t>toate</w:t>
      </w:r>
      <w:r>
        <w:rPr>
          <w:spacing w:val="47"/>
        </w:rPr>
        <w:t xml:space="preserve"> </w:t>
      </w:r>
      <w:r>
        <w:t>produsele</w:t>
      </w:r>
      <w:r>
        <w:rPr>
          <w:spacing w:val="50"/>
        </w:rPr>
        <w:t xml:space="preserve"> </w:t>
      </w:r>
      <w:r>
        <w:t>utilizate.După</w:t>
      </w:r>
      <w:r>
        <w:rPr>
          <w:spacing w:val="48"/>
        </w:rPr>
        <w:t xml:space="preserve"> </w:t>
      </w:r>
      <w:r>
        <w:rPr>
          <w:spacing w:val="-4"/>
        </w:rPr>
        <w:t>caz.</w:t>
      </w:r>
    </w:p>
    <w:p w14:paraId="309A742C">
      <w:pPr>
        <w:pStyle w:val="27"/>
        <w:ind w:left="851"/>
      </w:pPr>
      <w:r>
        <w:t>Conform</w:t>
      </w:r>
      <w:r>
        <w:rPr>
          <w:spacing w:val="-6"/>
        </w:rPr>
        <w:t xml:space="preserve"> </w:t>
      </w:r>
      <w:r>
        <w:t>conform</w:t>
      </w:r>
      <w:r>
        <w:rPr>
          <w:spacing w:val="-1"/>
        </w:rPr>
        <w:t xml:space="preserve"> </w:t>
      </w:r>
      <w:r>
        <w:t>coloniței</w:t>
      </w:r>
      <w:r>
        <w:rPr>
          <w:spacing w:val="-1"/>
        </w:rPr>
        <w:t xml:space="preserve"> </w:t>
      </w:r>
      <w:r>
        <w:t>3</w:t>
      </w:r>
      <w:r>
        <w:rPr>
          <w:spacing w:val="-1"/>
        </w:rPr>
        <w:t xml:space="preserve"> </w:t>
      </w:r>
      <w:r>
        <w:t>și</w:t>
      </w:r>
      <w:r>
        <w:rPr>
          <w:spacing w:val="-1"/>
        </w:rPr>
        <w:t xml:space="preserve"> </w:t>
      </w:r>
      <w:r>
        <w:t>4</w:t>
      </w:r>
      <w:r>
        <w:rPr>
          <w:spacing w:val="-4"/>
        </w:rPr>
        <w:t xml:space="preserve"> </w:t>
      </w:r>
      <w:r>
        <w:t>a anexei</w:t>
      </w:r>
      <w:r>
        <w:rPr>
          <w:spacing w:val="-3"/>
        </w:rPr>
        <w:t xml:space="preserve"> </w:t>
      </w:r>
      <w:r>
        <w:t>22</w:t>
      </w:r>
      <w:r>
        <w:rPr>
          <w:spacing w:val="55"/>
        </w:rPr>
        <w:t xml:space="preserve"> </w:t>
      </w:r>
      <w:r>
        <w:t>la</w:t>
      </w:r>
      <w:r>
        <w:rPr>
          <w:spacing w:val="-5"/>
        </w:rPr>
        <w:t xml:space="preserve"> </w:t>
      </w:r>
      <w:r>
        <w:t>Documentația</w:t>
      </w:r>
      <w:r>
        <w:rPr>
          <w:spacing w:val="-2"/>
        </w:rPr>
        <w:t xml:space="preserve"> standard</w:t>
      </w:r>
    </w:p>
    <w:p w14:paraId="6059BBEA">
      <w:pPr>
        <w:pStyle w:val="2"/>
        <w:numPr>
          <w:ilvl w:val="1"/>
          <w:numId w:val="10"/>
        </w:numPr>
        <w:tabs>
          <w:tab w:val="left" w:pos="1842"/>
          <w:tab w:val="left" w:pos="1919"/>
          <w:tab w:val="clear" w:pos="1134"/>
        </w:tabs>
        <w:spacing w:before="0" w:after="0" w:line="240" w:lineRule="auto"/>
        <w:ind w:left="1919" w:right="769" w:hanging="360"/>
        <w:jc w:val="left"/>
      </w:pPr>
      <w:bookmarkStart w:id="115" w:name="6.Echipamentele, instalaţiile, utilajele"/>
      <w:bookmarkEnd w:id="115"/>
      <w:r>
        <w:t>Echipamentele,</w:t>
      </w:r>
      <w:r>
        <w:rPr>
          <w:spacing w:val="34"/>
        </w:rPr>
        <w:t xml:space="preserve"> </w:t>
      </w:r>
      <w:r>
        <w:t>instalaţiile,</w:t>
      </w:r>
      <w:r>
        <w:rPr>
          <w:spacing w:val="32"/>
        </w:rPr>
        <w:t xml:space="preserve"> </w:t>
      </w:r>
      <w:r>
        <w:t>utilajele,</w:t>
      </w:r>
      <w:r>
        <w:rPr>
          <w:spacing w:val="34"/>
        </w:rPr>
        <w:t xml:space="preserve"> </w:t>
      </w:r>
      <w:r>
        <w:t>sculele,</w:t>
      </w:r>
      <w:r>
        <w:rPr>
          <w:spacing w:val="34"/>
        </w:rPr>
        <w:t xml:space="preserve"> </w:t>
      </w:r>
      <w:r>
        <w:t>instrumentele,</w:t>
      </w:r>
      <w:r>
        <w:rPr>
          <w:spacing w:val="37"/>
        </w:rPr>
        <w:t xml:space="preserve"> </w:t>
      </w:r>
      <w:r>
        <w:t>dispozitivele</w:t>
      </w:r>
      <w:r>
        <w:rPr>
          <w:spacing w:val="33"/>
        </w:rPr>
        <w:t xml:space="preserve"> </w:t>
      </w:r>
      <w:r>
        <w:t>şi</w:t>
      </w:r>
      <w:r>
        <w:rPr>
          <w:spacing w:val="35"/>
        </w:rPr>
        <w:t xml:space="preserve"> </w:t>
      </w:r>
      <w:r>
        <w:t>alte obiecte necesare pentru prestarea serviciilor</w:t>
      </w:r>
    </w:p>
    <w:p w14:paraId="4C40F861">
      <w:pPr>
        <w:pStyle w:val="27"/>
        <w:ind w:left="851" w:firstLine="708"/>
      </w:pPr>
      <w:r>
        <w:t>Se precizează echipamentele,</w:t>
      </w:r>
      <w:r>
        <w:rPr>
          <w:spacing w:val="30"/>
        </w:rPr>
        <w:t xml:space="preserve"> </w:t>
      </w:r>
      <w:r>
        <w:t>instalaţiile, utilajele, sculele,</w:t>
      </w:r>
      <w:r>
        <w:rPr>
          <w:spacing w:val="27"/>
        </w:rPr>
        <w:t xml:space="preserve"> </w:t>
      </w:r>
      <w:r>
        <w:t>instrumentele,</w:t>
      </w:r>
      <w:r>
        <w:rPr>
          <w:spacing w:val="27"/>
        </w:rPr>
        <w:t xml:space="preserve"> </w:t>
      </w:r>
      <w:r>
        <w:t>dispozitivele, mijloacele de transport, etc..</w:t>
      </w:r>
    </w:p>
    <w:p w14:paraId="280CEBB3">
      <w:pPr>
        <w:pStyle w:val="2"/>
        <w:numPr>
          <w:ilvl w:val="1"/>
          <w:numId w:val="10"/>
        </w:numPr>
        <w:tabs>
          <w:tab w:val="left" w:pos="1799"/>
          <w:tab w:val="clear" w:pos="1134"/>
        </w:tabs>
        <w:spacing w:before="0" w:after="0" w:line="240" w:lineRule="auto"/>
        <w:ind w:left="1799" w:right="0" w:hanging="240"/>
        <w:jc w:val="left"/>
      </w:pPr>
      <w:bookmarkStart w:id="116" w:name="7.Articole, produse şi piese necesare in"/>
      <w:bookmarkEnd w:id="116"/>
      <w:r>
        <w:t>Articole,</w:t>
      </w:r>
      <w:r>
        <w:rPr>
          <w:spacing w:val="-3"/>
        </w:rPr>
        <w:t xml:space="preserve"> </w:t>
      </w:r>
      <w:r>
        <w:t>produse</w:t>
      </w:r>
      <w:r>
        <w:rPr>
          <w:spacing w:val="-8"/>
        </w:rPr>
        <w:t xml:space="preserve"> </w:t>
      </w:r>
      <w:r>
        <w:t>şi</w:t>
      </w:r>
      <w:r>
        <w:rPr>
          <w:spacing w:val="-4"/>
        </w:rPr>
        <w:t xml:space="preserve"> </w:t>
      </w:r>
      <w:r>
        <w:t>piese</w:t>
      </w:r>
      <w:r>
        <w:rPr>
          <w:spacing w:val="-6"/>
        </w:rPr>
        <w:t xml:space="preserve"> </w:t>
      </w:r>
      <w:r>
        <w:t>necesare</w:t>
      </w:r>
      <w:r>
        <w:rPr>
          <w:spacing w:val="-1"/>
        </w:rPr>
        <w:t xml:space="preserve"> </w:t>
      </w:r>
      <w:r>
        <w:rPr>
          <w:spacing w:val="-2"/>
        </w:rPr>
        <w:t>instalaţiilor</w:t>
      </w:r>
    </w:p>
    <w:p w14:paraId="2B0B4FB4">
      <w:pPr>
        <w:pStyle w:val="27"/>
        <w:ind w:left="851" w:firstLine="708"/>
      </w:pPr>
      <w:r>
        <w:t>Se</w:t>
      </w:r>
      <w:r>
        <w:rPr>
          <w:spacing w:val="-10"/>
        </w:rPr>
        <w:t xml:space="preserve"> </w:t>
      </w:r>
      <w:r>
        <w:t>precizează</w:t>
      </w:r>
      <w:r>
        <w:rPr>
          <w:spacing w:val="-8"/>
        </w:rPr>
        <w:t xml:space="preserve"> </w:t>
      </w:r>
      <w:r>
        <w:t>furnizorul</w:t>
      </w:r>
      <w:r>
        <w:rPr>
          <w:spacing w:val="-9"/>
        </w:rPr>
        <w:t xml:space="preserve"> </w:t>
      </w:r>
      <w:r>
        <w:t>articolelor,</w:t>
      </w:r>
      <w:r>
        <w:rPr>
          <w:spacing w:val="-5"/>
        </w:rPr>
        <w:t xml:space="preserve"> </w:t>
      </w:r>
      <w:r>
        <w:t>produselor</w:t>
      </w:r>
      <w:r>
        <w:rPr>
          <w:spacing w:val="-6"/>
        </w:rPr>
        <w:t xml:space="preserve"> </w:t>
      </w:r>
      <w:r>
        <w:t>şi</w:t>
      </w:r>
      <w:r>
        <w:rPr>
          <w:spacing w:val="-7"/>
        </w:rPr>
        <w:t xml:space="preserve"> </w:t>
      </w:r>
      <w:r>
        <w:t>pieselor</w:t>
      </w:r>
      <w:r>
        <w:rPr>
          <w:spacing w:val="-8"/>
        </w:rPr>
        <w:t xml:space="preserve"> </w:t>
      </w:r>
      <w:r>
        <w:t>necesare</w:t>
      </w:r>
      <w:r>
        <w:rPr>
          <w:spacing w:val="-4"/>
        </w:rPr>
        <w:t xml:space="preserve"> </w:t>
      </w:r>
      <w:r>
        <w:t>instalaţiilor,</w:t>
      </w:r>
      <w:r>
        <w:rPr>
          <w:spacing w:val="-7"/>
        </w:rPr>
        <w:t xml:space="preserve"> </w:t>
      </w:r>
      <w:r>
        <w:t>tipurile</w:t>
      </w:r>
      <w:r>
        <w:rPr>
          <w:spacing w:val="-10"/>
        </w:rPr>
        <w:t xml:space="preserve"> </w:t>
      </w:r>
      <w:r>
        <w:t>şi cantitatea. Conform conform coloniței 3 și 4 a anexei 22</w:t>
      </w:r>
      <w:r>
        <w:rPr>
          <w:spacing w:val="40"/>
        </w:rPr>
        <w:t xml:space="preserve"> </w:t>
      </w:r>
      <w:r>
        <w:t>la Documentația standard</w:t>
      </w:r>
    </w:p>
    <w:p w14:paraId="7AE17DB1">
      <w:pPr>
        <w:pStyle w:val="2"/>
        <w:numPr>
          <w:ilvl w:val="1"/>
          <w:numId w:val="10"/>
        </w:numPr>
        <w:tabs>
          <w:tab w:val="left" w:pos="1799"/>
          <w:tab w:val="clear" w:pos="1134"/>
        </w:tabs>
        <w:spacing w:before="0" w:after="0" w:line="240" w:lineRule="auto"/>
        <w:ind w:left="1799" w:right="0" w:hanging="240"/>
        <w:jc w:val="left"/>
      </w:pPr>
      <w:bookmarkStart w:id="117" w:name="8.Definiţii"/>
      <w:bookmarkEnd w:id="117"/>
      <w:r>
        <w:rPr>
          <w:spacing w:val="-2"/>
        </w:rPr>
        <w:t>Definiţii</w:t>
      </w:r>
    </w:p>
    <w:p w14:paraId="68591267">
      <w:pPr>
        <w:pStyle w:val="27"/>
        <w:ind w:left="1559"/>
      </w:pPr>
      <w:r>
        <w:t>Se</w:t>
      </w:r>
      <w:r>
        <w:rPr>
          <w:spacing w:val="16"/>
        </w:rPr>
        <w:t xml:space="preserve"> </w:t>
      </w:r>
      <w:r>
        <w:t>precizează</w:t>
      </w:r>
      <w:r>
        <w:rPr>
          <w:spacing w:val="28"/>
        </w:rPr>
        <w:t xml:space="preserve"> </w:t>
      </w:r>
      <w:r>
        <w:t>termenii</w:t>
      </w:r>
      <w:r>
        <w:rPr>
          <w:spacing w:val="24"/>
        </w:rPr>
        <w:t xml:space="preserve"> </w:t>
      </w:r>
      <w:r>
        <w:t>şi</w:t>
      </w:r>
      <w:r>
        <w:rPr>
          <w:spacing w:val="27"/>
        </w:rPr>
        <w:t xml:space="preserve"> </w:t>
      </w:r>
      <w:r>
        <w:t>definiţiile</w:t>
      </w:r>
      <w:r>
        <w:rPr>
          <w:spacing w:val="23"/>
        </w:rPr>
        <w:t xml:space="preserve"> </w:t>
      </w:r>
      <w:r>
        <w:t>utilizate</w:t>
      </w:r>
      <w:r>
        <w:rPr>
          <w:spacing w:val="25"/>
        </w:rPr>
        <w:t xml:space="preserve"> </w:t>
      </w:r>
      <w:r>
        <w:t>în</w:t>
      </w:r>
      <w:r>
        <w:rPr>
          <w:spacing w:val="24"/>
        </w:rPr>
        <w:t xml:space="preserve"> </w:t>
      </w:r>
      <w:r>
        <w:t>caietul</w:t>
      </w:r>
      <w:r>
        <w:rPr>
          <w:spacing w:val="29"/>
        </w:rPr>
        <w:t xml:space="preserve"> </w:t>
      </w:r>
      <w:r>
        <w:t>de</w:t>
      </w:r>
      <w:r>
        <w:rPr>
          <w:spacing w:val="25"/>
        </w:rPr>
        <w:t xml:space="preserve"> </w:t>
      </w:r>
      <w:r>
        <w:t>sarcini</w:t>
      </w:r>
      <w:r>
        <w:rPr>
          <w:spacing w:val="29"/>
        </w:rPr>
        <w:t xml:space="preserve"> </w:t>
      </w:r>
      <w:r>
        <w:t>şi</w:t>
      </w:r>
      <w:r>
        <w:rPr>
          <w:spacing w:val="24"/>
        </w:rPr>
        <w:t xml:space="preserve"> </w:t>
      </w:r>
      <w:r>
        <w:t>unele</w:t>
      </w:r>
      <w:r>
        <w:rPr>
          <w:spacing w:val="28"/>
        </w:rPr>
        <w:t xml:space="preserve"> </w:t>
      </w:r>
      <w:r>
        <w:rPr>
          <w:spacing w:val="-2"/>
        </w:rPr>
        <w:t>caracteristici.</w:t>
      </w:r>
    </w:p>
    <w:p w14:paraId="493E0478">
      <w:pPr>
        <w:pStyle w:val="27"/>
        <w:ind w:left="851"/>
      </w:pPr>
      <w:r>
        <w:t>Conform</w:t>
      </w:r>
      <w:r>
        <w:rPr>
          <w:spacing w:val="-4"/>
        </w:rPr>
        <w:t xml:space="preserve"> </w:t>
      </w:r>
      <w:r>
        <w:t>anexei</w:t>
      </w:r>
      <w:r>
        <w:rPr>
          <w:spacing w:val="-6"/>
        </w:rPr>
        <w:t xml:space="preserve"> </w:t>
      </w:r>
      <w:r>
        <w:t>23</w:t>
      </w:r>
      <w:r>
        <w:rPr>
          <w:spacing w:val="-5"/>
        </w:rPr>
        <w:t xml:space="preserve"> </w:t>
      </w:r>
      <w:r>
        <w:t xml:space="preserve">la Documentația </w:t>
      </w:r>
      <w:r>
        <w:rPr>
          <w:spacing w:val="-2"/>
        </w:rPr>
        <w:t>standard</w:t>
      </w:r>
    </w:p>
    <w:p w14:paraId="7379A6E0">
      <w:pPr>
        <w:pStyle w:val="2"/>
        <w:numPr>
          <w:ilvl w:val="1"/>
          <w:numId w:val="10"/>
        </w:numPr>
        <w:tabs>
          <w:tab w:val="left" w:pos="1799"/>
          <w:tab w:val="clear" w:pos="1134"/>
        </w:tabs>
        <w:spacing w:before="275" w:after="0" w:line="240" w:lineRule="auto"/>
        <w:ind w:left="1799" w:right="0" w:hanging="240"/>
        <w:jc w:val="both"/>
      </w:pPr>
      <w:bookmarkStart w:id="118" w:name="9.Documente obligatorii la depunerea ofe"/>
      <w:bookmarkEnd w:id="118"/>
      <w:r>
        <w:t>Documente</w:t>
      </w:r>
      <w:r>
        <w:rPr>
          <w:spacing w:val="-8"/>
        </w:rPr>
        <w:t xml:space="preserve"> </w:t>
      </w:r>
      <w:r>
        <w:t>obligatorii</w:t>
      </w:r>
      <w:r>
        <w:rPr>
          <w:spacing w:val="-5"/>
        </w:rPr>
        <w:t xml:space="preserve"> </w:t>
      </w:r>
      <w:r>
        <w:t>la</w:t>
      </w:r>
      <w:r>
        <w:rPr>
          <w:spacing w:val="-8"/>
        </w:rPr>
        <w:t xml:space="preserve"> </w:t>
      </w:r>
      <w:r>
        <w:t>depunerea</w:t>
      </w:r>
      <w:r>
        <w:rPr>
          <w:spacing w:val="-1"/>
        </w:rPr>
        <w:t xml:space="preserve"> </w:t>
      </w:r>
      <w:r>
        <w:rPr>
          <w:spacing w:val="-2"/>
        </w:rPr>
        <w:t>ofertei</w:t>
      </w:r>
    </w:p>
    <w:p w14:paraId="175EBF47">
      <w:pPr>
        <w:pStyle w:val="27"/>
        <w:ind w:left="851" w:right="705" w:firstLine="708"/>
        <w:jc w:val="both"/>
      </w:pPr>
      <w:r>
        <w:t>La punctul dat autoritatea contractantă indică care documente sunt obligatorii de a fi prezentate</w:t>
      </w:r>
      <w:r>
        <w:rPr>
          <w:spacing w:val="-2"/>
        </w:rPr>
        <w:t xml:space="preserve"> </w:t>
      </w:r>
      <w:r>
        <w:t>la</w:t>
      </w:r>
      <w:r>
        <w:rPr>
          <w:spacing w:val="-2"/>
        </w:rPr>
        <w:t xml:space="preserve"> </w:t>
      </w:r>
      <w:r>
        <w:t>depunerea ofertei</w:t>
      </w:r>
      <w:r>
        <w:rPr>
          <w:spacing w:val="-1"/>
        </w:rPr>
        <w:t xml:space="preserve"> </w:t>
      </w:r>
      <w:r>
        <w:t>prin</w:t>
      </w:r>
      <w:r>
        <w:rPr>
          <w:spacing w:val="-1"/>
        </w:rPr>
        <w:t xml:space="preserve"> </w:t>
      </w:r>
      <w:r>
        <w:t>intermediul SIA RSAP.</w:t>
      </w:r>
      <w:r>
        <w:rPr>
          <w:spacing w:val="-3"/>
        </w:rPr>
        <w:t xml:space="preserve"> </w:t>
      </w:r>
      <w:r>
        <w:t>La fel,</w:t>
      </w:r>
      <w:r>
        <w:rPr>
          <w:spacing w:val="-1"/>
        </w:rPr>
        <w:t xml:space="preserve"> </w:t>
      </w:r>
      <w:r>
        <w:t>tot</w:t>
      </w:r>
      <w:r>
        <w:rPr>
          <w:spacing w:val="-3"/>
        </w:rPr>
        <w:t xml:space="preserve"> </w:t>
      </w:r>
      <w:r>
        <w:t>aici se</w:t>
      </w:r>
      <w:r>
        <w:rPr>
          <w:spacing w:val="-4"/>
        </w:rPr>
        <w:t xml:space="preserve"> </w:t>
      </w:r>
      <w:r>
        <w:t>indică</w:t>
      </w:r>
      <w:r>
        <w:rPr>
          <w:spacing w:val="-2"/>
        </w:rPr>
        <w:t xml:space="preserve"> </w:t>
      </w:r>
      <w:r>
        <w:t>documentele ce conțin date cu caracter personal, care nu se depun prin intermediul SIA RSAP și nu sunt publice pentru toți.</w:t>
      </w:r>
    </w:p>
    <w:p w14:paraId="1BBAE9A9">
      <w:pPr>
        <w:pStyle w:val="27"/>
      </w:pPr>
    </w:p>
    <w:p w14:paraId="317B061F">
      <w:pPr>
        <w:pStyle w:val="27"/>
      </w:pPr>
    </w:p>
    <w:p w14:paraId="1B30ABD8">
      <w:pPr>
        <w:pStyle w:val="2"/>
        <w:numPr>
          <w:ilvl w:val="1"/>
          <w:numId w:val="10"/>
        </w:numPr>
        <w:tabs>
          <w:tab w:val="left" w:pos="1919"/>
          <w:tab w:val="clear" w:pos="1134"/>
        </w:tabs>
        <w:spacing w:before="0" w:after="0" w:line="240" w:lineRule="auto"/>
        <w:ind w:left="1919" w:right="0" w:hanging="360"/>
        <w:jc w:val="both"/>
      </w:pPr>
      <w:bookmarkStart w:id="119" w:name="10.Documente obligatorii la evaluarea of"/>
      <w:bookmarkEnd w:id="119"/>
      <w:r>
        <w:t>Documente</w:t>
      </w:r>
      <w:r>
        <w:rPr>
          <w:spacing w:val="-7"/>
        </w:rPr>
        <w:t xml:space="preserve"> </w:t>
      </w:r>
      <w:r>
        <w:t>obligatorii</w:t>
      </w:r>
      <w:r>
        <w:rPr>
          <w:spacing w:val="-7"/>
        </w:rPr>
        <w:t xml:space="preserve"> </w:t>
      </w:r>
      <w:r>
        <w:t>la</w:t>
      </w:r>
      <w:r>
        <w:rPr>
          <w:spacing w:val="-6"/>
        </w:rPr>
        <w:t xml:space="preserve"> </w:t>
      </w:r>
      <w:r>
        <w:t>evaluarea</w:t>
      </w:r>
      <w:r>
        <w:rPr>
          <w:spacing w:val="-2"/>
        </w:rPr>
        <w:t xml:space="preserve"> ofertelor</w:t>
      </w:r>
    </w:p>
    <w:p w14:paraId="5F04A666">
      <w:pPr>
        <w:pStyle w:val="27"/>
        <w:spacing w:before="2"/>
        <w:ind w:left="851" w:right="703" w:firstLine="708"/>
        <w:jc w:val="both"/>
      </w:pPr>
      <w:r>
        <w:t>La punctul dat autoritatea contractantă indică care documente sunt obligatorii de a fi prezentate în</w:t>
      </w:r>
      <w:r>
        <w:rPr>
          <w:spacing w:val="-1"/>
        </w:rPr>
        <w:t xml:space="preserve"> </w:t>
      </w:r>
      <w:r>
        <w:t>SIA RSAP la evaluarea ofertei. La fel, tot aici se indică documentele ce conțin date cu caracter personal, care nu se depun prin intermediul SIA RSAP și nu sunt publice pentru toți, ele se prezintă la etapa de evaluare direct autorității contractante.</w:t>
      </w:r>
    </w:p>
    <w:p w14:paraId="3466C178">
      <w:pPr>
        <w:pStyle w:val="27"/>
        <w:spacing w:before="44" w:after="1"/>
        <w:rPr>
          <w:sz w:val="20"/>
        </w:rPr>
      </w:pPr>
    </w:p>
    <w:tbl>
      <w:tblPr>
        <w:tblStyle w:val="10"/>
        <w:tblW w:w="0" w:type="auto"/>
        <w:tblInd w:w="7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6"/>
        <w:gridCol w:w="2900"/>
        <w:gridCol w:w="4651"/>
        <w:gridCol w:w="1494"/>
      </w:tblGrid>
      <w:tr w14:paraId="5ABC7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526" w:type="dxa"/>
          </w:tcPr>
          <w:p w14:paraId="14208FBF">
            <w:pPr>
              <w:pStyle w:val="101"/>
              <w:ind w:left="112" w:right="123"/>
              <w:rPr>
                <w:b/>
                <w:sz w:val="20"/>
              </w:rPr>
            </w:pPr>
            <w:r>
              <w:rPr>
                <w:b/>
                <w:spacing w:val="-6"/>
                <w:sz w:val="20"/>
              </w:rPr>
              <w:t xml:space="preserve">Nr. </w:t>
            </w:r>
            <w:r>
              <w:rPr>
                <w:b/>
                <w:spacing w:val="-5"/>
                <w:sz w:val="20"/>
              </w:rPr>
              <w:t>d/o</w:t>
            </w:r>
          </w:p>
        </w:tc>
        <w:tc>
          <w:tcPr>
            <w:tcW w:w="2900" w:type="dxa"/>
          </w:tcPr>
          <w:p w14:paraId="7933B43D">
            <w:pPr>
              <w:pStyle w:val="101"/>
              <w:ind w:left="64" w:right="44"/>
              <w:jc w:val="center"/>
              <w:rPr>
                <w:b/>
                <w:sz w:val="20"/>
              </w:rPr>
            </w:pPr>
            <w:r>
              <w:rPr>
                <w:b/>
                <w:spacing w:val="-2"/>
                <w:sz w:val="20"/>
              </w:rPr>
              <w:t>Criteriile</w:t>
            </w:r>
            <w:r>
              <w:rPr>
                <w:b/>
                <w:spacing w:val="-6"/>
                <w:sz w:val="20"/>
              </w:rPr>
              <w:t xml:space="preserve"> </w:t>
            </w:r>
            <w:r>
              <w:rPr>
                <w:b/>
                <w:spacing w:val="-2"/>
                <w:sz w:val="20"/>
              </w:rPr>
              <w:t>de</w:t>
            </w:r>
            <w:r>
              <w:rPr>
                <w:b/>
                <w:spacing w:val="-6"/>
                <w:sz w:val="20"/>
              </w:rPr>
              <w:t xml:space="preserve"> </w:t>
            </w:r>
            <w:r>
              <w:rPr>
                <w:b/>
                <w:spacing w:val="-2"/>
                <w:sz w:val="20"/>
              </w:rPr>
              <w:t>calificare</w:t>
            </w:r>
            <w:r>
              <w:rPr>
                <w:b/>
                <w:spacing w:val="-12"/>
                <w:sz w:val="20"/>
              </w:rPr>
              <w:t xml:space="preserve"> </w:t>
            </w:r>
            <w:r>
              <w:rPr>
                <w:b/>
                <w:spacing w:val="-2"/>
                <w:sz w:val="20"/>
              </w:rPr>
              <w:t>și</w:t>
            </w:r>
            <w:r>
              <w:rPr>
                <w:b/>
                <w:spacing w:val="-8"/>
                <w:sz w:val="20"/>
              </w:rPr>
              <w:t xml:space="preserve"> </w:t>
            </w:r>
            <w:r>
              <w:rPr>
                <w:b/>
                <w:spacing w:val="-2"/>
                <w:sz w:val="20"/>
              </w:rPr>
              <w:t>de selecție</w:t>
            </w:r>
          </w:p>
          <w:p w14:paraId="4CB86421">
            <w:pPr>
              <w:pStyle w:val="101"/>
              <w:spacing w:line="209" w:lineRule="exact"/>
              <w:ind w:left="64" w:right="47"/>
              <w:jc w:val="center"/>
              <w:rPr>
                <w:b/>
                <w:sz w:val="20"/>
              </w:rPr>
            </w:pPr>
            <w:r>
              <w:rPr>
                <w:b/>
                <w:spacing w:val="-2"/>
                <w:sz w:val="20"/>
              </w:rPr>
              <w:t>(Descrierea</w:t>
            </w:r>
            <w:r>
              <w:rPr>
                <w:b/>
                <w:spacing w:val="2"/>
                <w:sz w:val="20"/>
              </w:rPr>
              <w:t xml:space="preserve"> </w:t>
            </w:r>
            <w:r>
              <w:rPr>
                <w:b/>
                <w:spacing w:val="-2"/>
                <w:sz w:val="20"/>
              </w:rPr>
              <w:t>criteriului/cerinței)</w:t>
            </w:r>
          </w:p>
        </w:tc>
        <w:tc>
          <w:tcPr>
            <w:tcW w:w="4651" w:type="dxa"/>
          </w:tcPr>
          <w:p w14:paraId="17854CF7">
            <w:pPr>
              <w:pStyle w:val="101"/>
              <w:ind w:left="1513" w:right="881" w:hanging="658"/>
              <w:rPr>
                <w:b/>
                <w:sz w:val="20"/>
              </w:rPr>
            </w:pPr>
            <w:r>
              <w:rPr>
                <w:b/>
                <w:sz w:val="20"/>
              </w:rPr>
              <w:t>Mod</w:t>
            </w:r>
            <w:r>
              <w:rPr>
                <w:b/>
                <w:spacing w:val="-13"/>
                <w:sz w:val="20"/>
              </w:rPr>
              <w:t xml:space="preserve"> </w:t>
            </w:r>
            <w:r>
              <w:rPr>
                <w:b/>
                <w:sz w:val="20"/>
              </w:rPr>
              <w:t>de</w:t>
            </w:r>
            <w:r>
              <w:rPr>
                <w:b/>
                <w:spacing w:val="-12"/>
                <w:sz w:val="20"/>
              </w:rPr>
              <w:t xml:space="preserve"> </w:t>
            </w:r>
            <w:r>
              <w:rPr>
                <w:b/>
                <w:sz w:val="20"/>
              </w:rPr>
              <w:t>demonstrare</w:t>
            </w:r>
            <w:r>
              <w:rPr>
                <w:b/>
                <w:spacing w:val="-13"/>
                <w:sz w:val="20"/>
              </w:rPr>
              <w:t xml:space="preserve"> </w:t>
            </w:r>
            <w:r>
              <w:rPr>
                <w:b/>
                <w:sz w:val="20"/>
              </w:rPr>
              <w:t>a</w:t>
            </w:r>
            <w:r>
              <w:rPr>
                <w:b/>
                <w:spacing w:val="-12"/>
                <w:sz w:val="20"/>
              </w:rPr>
              <w:t xml:space="preserve"> </w:t>
            </w:r>
            <w:r>
              <w:rPr>
                <w:b/>
                <w:sz w:val="20"/>
              </w:rPr>
              <w:t xml:space="preserve">îndeplinirii </w:t>
            </w:r>
            <w:r>
              <w:rPr>
                <w:b/>
                <w:spacing w:val="-2"/>
                <w:sz w:val="20"/>
              </w:rPr>
              <w:t>criteriului/cerinței:</w:t>
            </w:r>
          </w:p>
        </w:tc>
        <w:tc>
          <w:tcPr>
            <w:tcW w:w="1494" w:type="dxa"/>
          </w:tcPr>
          <w:p w14:paraId="04F95E02">
            <w:pPr>
              <w:pStyle w:val="101"/>
              <w:ind w:left="111" w:right="105" w:firstLine="2"/>
              <w:rPr>
                <w:b/>
                <w:sz w:val="20"/>
              </w:rPr>
            </w:pPr>
            <w:r>
              <w:rPr>
                <w:b/>
                <w:spacing w:val="-2"/>
                <w:sz w:val="20"/>
              </w:rPr>
              <w:t>Nivelul</w:t>
            </w:r>
            <w:r>
              <w:rPr>
                <w:b/>
                <w:spacing w:val="-12"/>
                <w:sz w:val="20"/>
              </w:rPr>
              <w:t xml:space="preserve"> </w:t>
            </w:r>
            <w:r>
              <w:rPr>
                <w:b/>
                <w:spacing w:val="-2"/>
                <w:sz w:val="20"/>
              </w:rPr>
              <w:t>minim/ Obligativitatea</w:t>
            </w:r>
          </w:p>
        </w:tc>
      </w:tr>
      <w:tr w14:paraId="0F189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trPr>
        <w:tc>
          <w:tcPr>
            <w:tcW w:w="526" w:type="dxa"/>
          </w:tcPr>
          <w:p w14:paraId="427D6085">
            <w:pPr>
              <w:pStyle w:val="101"/>
              <w:spacing w:before="120"/>
              <w:ind w:left="112"/>
              <w:rPr>
                <w:sz w:val="24"/>
              </w:rPr>
            </w:pPr>
            <w:r>
              <w:rPr>
                <w:spacing w:val="-10"/>
                <w:sz w:val="24"/>
              </w:rPr>
              <w:t>1</w:t>
            </w:r>
          </w:p>
        </w:tc>
        <w:tc>
          <w:tcPr>
            <w:tcW w:w="2900" w:type="dxa"/>
          </w:tcPr>
          <w:p w14:paraId="01FC9D72">
            <w:pPr>
              <w:pStyle w:val="101"/>
              <w:spacing w:before="124" w:line="235" w:lineRule="auto"/>
              <w:ind w:left="112" w:right="188"/>
              <w:rPr>
                <w:sz w:val="24"/>
              </w:rPr>
            </w:pPr>
            <w:r>
              <w:rPr>
                <w:color w:val="000000"/>
                <w:spacing w:val="-2"/>
                <w:sz w:val="24"/>
                <w:highlight w:val="yellow"/>
              </w:rPr>
              <w:t>Oferta</w:t>
            </w:r>
            <w:r>
              <w:rPr>
                <w:color w:val="000000"/>
                <w:spacing w:val="-11"/>
                <w:sz w:val="24"/>
                <w:highlight w:val="yellow"/>
              </w:rPr>
              <w:t xml:space="preserve"> </w:t>
            </w:r>
            <w:r>
              <w:rPr>
                <w:color w:val="000000"/>
                <w:spacing w:val="-2"/>
                <w:sz w:val="24"/>
                <w:highlight w:val="yellow"/>
              </w:rPr>
              <w:t>de</w:t>
            </w:r>
            <w:r>
              <w:rPr>
                <w:color w:val="000000"/>
                <w:spacing w:val="-8"/>
                <w:sz w:val="24"/>
                <w:highlight w:val="yellow"/>
              </w:rPr>
              <w:t xml:space="preserve"> </w:t>
            </w:r>
            <w:r>
              <w:rPr>
                <w:color w:val="000000"/>
                <w:spacing w:val="-2"/>
                <w:sz w:val="24"/>
                <w:highlight w:val="yellow"/>
              </w:rPr>
              <w:t>preț/specificații</w:t>
            </w:r>
            <w:r>
              <w:rPr>
                <w:color w:val="000000"/>
                <w:spacing w:val="-2"/>
                <w:sz w:val="24"/>
              </w:rPr>
              <w:t xml:space="preserve"> </w:t>
            </w:r>
            <w:r>
              <w:rPr>
                <w:color w:val="000000"/>
                <w:sz w:val="24"/>
                <w:highlight w:val="yellow"/>
              </w:rPr>
              <w:t>de preț</w:t>
            </w:r>
          </w:p>
        </w:tc>
        <w:tc>
          <w:tcPr>
            <w:tcW w:w="4651" w:type="dxa"/>
          </w:tcPr>
          <w:p w14:paraId="763CF96C">
            <w:pPr>
              <w:pStyle w:val="101"/>
              <w:spacing w:before="121"/>
              <w:ind w:left="111" w:right="197"/>
              <w:rPr>
                <w:sz w:val="20"/>
              </w:rPr>
            </w:pPr>
            <w:r>
              <w:rPr>
                <w:sz w:val="20"/>
              </w:rPr>
              <w:t>Formularul</w:t>
            </w:r>
            <w:r>
              <w:rPr>
                <w:spacing w:val="-11"/>
                <w:sz w:val="20"/>
              </w:rPr>
              <w:t xml:space="preserve"> </w:t>
            </w:r>
            <w:r>
              <w:rPr>
                <w:sz w:val="20"/>
              </w:rPr>
              <w:t>ofertei</w:t>
            </w:r>
            <w:r>
              <w:rPr>
                <w:spacing w:val="-10"/>
                <w:sz w:val="20"/>
              </w:rPr>
              <w:t xml:space="preserve"> </w:t>
            </w:r>
            <w:r>
              <w:rPr>
                <w:sz w:val="20"/>
              </w:rPr>
              <w:t>,</w:t>
            </w:r>
            <w:r>
              <w:rPr>
                <w:spacing w:val="-13"/>
                <w:sz w:val="20"/>
              </w:rPr>
              <w:t xml:space="preserve"> </w:t>
            </w:r>
            <w:r>
              <w:rPr>
                <w:sz w:val="20"/>
              </w:rPr>
              <w:t>specificații</w:t>
            </w:r>
            <w:r>
              <w:rPr>
                <w:spacing w:val="-10"/>
                <w:sz w:val="20"/>
              </w:rPr>
              <w:t xml:space="preserve"> </w:t>
            </w:r>
            <w:r>
              <w:rPr>
                <w:sz w:val="20"/>
              </w:rPr>
              <w:t>de</w:t>
            </w:r>
            <w:r>
              <w:rPr>
                <w:spacing w:val="-13"/>
                <w:sz w:val="20"/>
              </w:rPr>
              <w:t xml:space="preserve"> </w:t>
            </w:r>
            <w:r>
              <w:rPr>
                <w:sz w:val="20"/>
              </w:rPr>
              <w:t>preț</w:t>
            </w:r>
            <w:r>
              <w:rPr>
                <w:spacing w:val="-12"/>
                <w:sz w:val="20"/>
              </w:rPr>
              <w:t xml:space="preserve"> </w:t>
            </w:r>
            <w:r>
              <w:rPr>
                <w:sz w:val="20"/>
              </w:rPr>
              <w:t>anexa</w:t>
            </w:r>
            <w:r>
              <w:rPr>
                <w:spacing w:val="-10"/>
                <w:sz w:val="20"/>
              </w:rPr>
              <w:t xml:space="preserve"> </w:t>
            </w:r>
            <w:r>
              <w:rPr>
                <w:sz w:val="20"/>
              </w:rPr>
              <w:t>23 semnat electronic de catre operatorul ecoomic</w:t>
            </w:r>
          </w:p>
        </w:tc>
        <w:tc>
          <w:tcPr>
            <w:tcW w:w="1494" w:type="dxa"/>
          </w:tcPr>
          <w:p w14:paraId="7C8CF5A6">
            <w:pPr>
              <w:pStyle w:val="101"/>
              <w:spacing w:before="121"/>
              <w:ind w:left="111"/>
              <w:rPr>
                <w:b/>
                <w:sz w:val="20"/>
              </w:rPr>
            </w:pPr>
            <w:r>
              <w:rPr>
                <w:b/>
                <w:spacing w:val="-2"/>
                <w:sz w:val="20"/>
              </w:rPr>
              <w:t>obligator</w:t>
            </w:r>
          </w:p>
        </w:tc>
      </w:tr>
      <w:tr w14:paraId="3B649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526" w:type="dxa"/>
          </w:tcPr>
          <w:p w14:paraId="2BBD320F">
            <w:pPr>
              <w:pStyle w:val="101"/>
              <w:spacing w:before="119"/>
              <w:ind w:left="112"/>
              <w:rPr>
                <w:sz w:val="24"/>
              </w:rPr>
            </w:pPr>
            <w:r>
              <w:rPr>
                <w:spacing w:val="-10"/>
                <w:sz w:val="24"/>
              </w:rPr>
              <w:t>2</w:t>
            </w:r>
          </w:p>
        </w:tc>
        <w:tc>
          <w:tcPr>
            <w:tcW w:w="2900" w:type="dxa"/>
          </w:tcPr>
          <w:p w14:paraId="004A1AC6">
            <w:pPr>
              <w:pStyle w:val="101"/>
              <w:spacing w:before="118"/>
              <w:ind w:left="112"/>
              <w:rPr>
                <w:sz w:val="20"/>
              </w:rPr>
            </w:pPr>
            <w:r>
              <w:rPr>
                <w:color w:val="000000"/>
                <w:spacing w:val="-2"/>
                <w:sz w:val="20"/>
                <w:highlight w:val="yellow"/>
              </w:rPr>
              <w:t>specificații</w:t>
            </w:r>
            <w:r>
              <w:rPr>
                <w:color w:val="000000"/>
                <w:sz w:val="20"/>
                <w:highlight w:val="yellow"/>
              </w:rPr>
              <w:t xml:space="preserve"> </w:t>
            </w:r>
            <w:r>
              <w:rPr>
                <w:color w:val="000000"/>
                <w:spacing w:val="-2"/>
                <w:sz w:val="20"/>
                <w:highlight w:val="yellow"/>
              </w:rPr>
              <w:t>tehnice</w:t>
            </w:r>
          </w:p>
        </w:tc>
        <w:tc>
          <w:tcPr>
            <w:tcW w:w="4651" w:type="dxa"/>
          </w:tcPr>
          <w:p w14:paraId="6932C652">
            <w:pPr>
              <w:pStyle w:val="101"/>
              <w:spacing w:before="118"/>
              <w:ind w:left="111" w:right="197"/>
              <w:rPr>
                <w:sz w:val="20"/>
              </w:rPr>
            </w:pPr>
            <w:r>
              <w:rPr>
                <w:sz w:val="20"/>
              </w:rPr>
              <w:t>specificații</w:t>
            </w:r>
            <w:r>
              <w:rPr>
                <w:spacing w:val="-13"/>
                <w:sz w:val="20"/>
              </w:rPr>
              <w:t xml:space="preserve"> </w:t>
            </w:r>
            <w:r>
              <w:rPr>
                <w:sz w:val="20"/>
              </w:rPr>
              <w:t>tehnice</w:t>
            </w:r>
            <w:r>
              <w:rPr>
                <w:spacing w:val="-12"/>
                <w:sz w:val="20"/>
              </w:rPr>
              <w:t xml:space="preserve"> </w:t>
            </w:r>
            <w:r>
              <w:rPr>
                <w:sz w:val="20"/>
              </w:rPr>
              <w:t>anexa</w:t>
            </w:r>
            <w:r>
              <w:rPr>
                <w:spacing w:val="-13"/>
                <w:sz w:val="20"/>
              </w:rPr>
              <w:t xml:space="preserve"> </w:t>
            </w:r>
            <w:r>
              <w:rPr>
                <w:sz w:val="20"/>
              </w:rPr>
              <w:t>22,</w:t>
            </w:r>
            <w:r>
              <w:rPr>
                <w:spacing w:val="-12"/>
                <w:sz w:val="20"/>
              </w:rPr>
              <w:t xml:space="preserve"> </w:t>
            </w:r>
            <w:r>
              <w:rPr>
                <w:sz w:val="20"/>
              </w:rPr>
              <w:t>cu</w:t>
            </w:r>
            <w:r>
              <w:rPr>
                <w:spacing w:val="-13"/>
                <w:sz w:val="20"/>
              </w:rPr>
              <w:t xml:space="preserve"> </w:t>
            </w:r>
            <w:r>
              <w:rPr>
                <w:sz w:val="20"/>
              </w:rPr>
              <w:t>semnătură</w:t>
            </w:r>
            <w:r>
              <w:rPr>
                <w:spacing w:val="-12"/>
                <w:sz w:val="20"/>
              </w:rPr>
              <w:t xml:space="preserve"> </w:t>
            </w:r>
            <w:r>
              <w:rPr>
                <w:sz w:val="20"/>
              </w:rPr>
              <w:t>electronica de catre operatorul economic</w:t>
            </w:r>
          </w:p>
        </w:tc>
        <w:tc>
          <w:tcPr>
            <w:tcW w:w="1494" w:type="dxa"/>
          </w:tcPr>
          <w:p w14:paraId="742B86EF">
            <w:pPr>
              <w:pStyle w:val="101"/>
              <w:spacing w:line="229" w:lineRule="exact"/>
              <w:ind w:left="111"/>
              <w:rPr>
                <w:b/>
                <w:sz w:val="20"/>
              </w:rPr>
            </w:pPr>
            <w:r>
              <w:rPr>
                <w:b/>
                <w:spacing w:val="-2"/>
                <w:sz w:val="20"/>
              </w:rPr>
              <w:t>obligator</w:t>
            </w:r>
          </w:p>
        </w:tc>
      </w:tr>
      <w:tr w14:paraId="59525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526" w:type="dxa"/>
          </w:tcPr>
          <w:p w14:paraId="0C8B98F2">
            <w:pPr>
              <w:pStyle w:val="101"/>
              <w:spacing w:before="120"/>
              <w:ind w:left="112"/>
              <w:rPr>
                <w:sz w:val="24"/>
              </w:rPr>
            </w:pPr>
            <w:r>
              <w:rPr>
                <w:spacing w:val="-10"/>
                <w:sz w:val="24"/>
              </w:rPr>
              <w:t>3</w:t>
            </w:r>
          </w:p>
        </w:tc>
        <w:tc>
          <w:tcPr>
            <w:tcW w:w="2900" w:type="dxa"/>
          </w:tcPr>
          <w:p w14:paraId="52E39021">
            <w:pPr>
              <w:pStyle w:val="101"/>
              <w:spacing w:before="1"/>
              <w:ind w:left="112"/>
              <w:rPr>
                <w:sz w:val="20"/>
              </w:rPr>
            </w:pPr>
            <w:r>
              <w:rPr>
                <w:color w:val="000000"/>
                <w:sz w:val="20"/>
                <w:highlight w:val="cyan"/>
              </w:rPr>
              <w:t>CERERE</w:t>
            </w:r>
            <w:r>
              <w:rPr>
                <w:color w:val="000000"/>
                <w:spacing w:val="-10"/>
                <w:sz w:val="20"/>
                <w:highlight w:val="cyan"/>
              </w:rPr>
              <w:t xml:space="preserve"> </w:t>
            </w:r>
            <w:r>
              <w:rPr>
                <w:color w:val="000000"/>
                <w:sz w:val="20"/>
                <w:highlight w:val="cyan"/>
              </w:rPr>
              <w:t>DE</w:t>
            </w:r>
            <w:r>
              <w:rPr>
                <w:color w:val="000000"/>
                <w:spacing w:val="-10"/>
                <w:sz w:val="20"/>
                <w:highlight w:val="cyan"/>
              </w:rPr>
              <w:t xml:space="preserve"> </w:t>
            </w:r>
            <w:r>
              <w:rPr>
                <w:color w:val="000000"/>
                <w:spacing w:val="-2"/>
                <w:sz w:val="20"/>
                <w:highlight w:val="cyan"/>
              </w:rPr>
              <w:t>PARTICIPARE</w:t>
            </w:r>
          </w:p>
        </w:tc>
        <w:tc>
          <w:tcPr>
            <w:tcW w:w="4651" w:type="dxa"/>
          </w:tcPr>
          <w:p w14:paraId="1AC24A7C">
            <w:pPr>
              <w:pStyle w:val="101"/>
              <w:spacing w:before="1"/>
              <w:ind w:left="111" w:right="197"/>
              <w:rPr>
                <w:sz w:val="20"/>
              </w:rPr>
            </w:pPr>
            <w:r>
              <w:rPr>
                <w:sz w:val="20"/>
              </w:rPr>
              <w:t>Anexa</w:t>
            </w:r>
            <w:r>
              <w:rPr>
                <w:spacing w:val="-13"/>
                <w:sz w:val="20"/>
              </w:rPr>
              <w:t xml:space="preserve"> </w:t>
            </w:r>
            <w:r>
              <w:rPr>
                <w:sz w:val="20"/>
              </w:rPr>
              <w:t>nr.</w:t>
            </w:r>
            <w:r>
              <w:rPr>
                <w:spacing w:val="-11"/>
                <w:sz w:val="20"/>
              </w:rPr>
              <w:t xml:space="preserve"> </w:t>
            </w:r>
            <w:r>
              <w:rPr>
                <w:sz w:val="20"/>
              </w:rPr>
              <w:t>7</w:t>
            </w:r>
            <w:r>
              <w:rPr>
                <w:spacing w:val="-11"/>
                <w:sz w:val="20"/>
              </w:rPr>
              <w:t xml:space="preserve"> </w:t>
            </w:r>
            <w:r>
              <w:rPr>
                <w:sz w:val="20"/>
              </w:rPr>
              <w:t>Semnat</w:t>
            </w:r>
            <w:r>
              <w:rPr>
                <w:spacing w:val="-10"/>
                <w:sz w:val="20"/>
              </w:rPr>
              <w:t xml:space="preserve"> </w:t>
            </w:r>
            <w:r>
              <w:rPr>
                <w:sz w:val="20"/>
              </w:rPr>
              <w:t>electronic</w:t>
            </w:r>
            <w:r>
              <w:rPr>
                <w:spacing w:val="-11"/>
                <w:sz w:val="20"/>
              </w:rPr>
              <w:t xml:space="preserve"> </w:t>
            </w:r>
            <w:r>
              <w:rPr>
                <w:sz w:val="20"/>
              </w:rPr>
              <w:t>de</w:t>
            </w:r>
            <w:r>
              <w:rPr>
                <w:spacing w:val="-13"/>
                <w:sz w:val="20"/>
              </w:rPr>
              <w:t xml:space="preserve"> </w:t>
            </w:r>
            <w:r>
              <w:rPr>
                <w:sz w:val="20"/>
              </w:rPr>
              <w:t>către</w:t>
            </w:r>
            <w:r>
              <w:rPr>
                <w:spacing w:val="-12"/>
                <w:sz w:val="20"/>
              </w:rPr>
              <w:t xml:space="preserve"> </w:t>
            </w:r>
            <w:r>
              <w:rPr>
                <w:sz w:val="20"/>
              </w:rPr>
              <w:t xml:space="preserve">operatorul </w:t>
            </w:r>
            <w:r>
              <w:rPr>
                <w:spacing w:val="-2"/>
                <w:sz w:val="20"/>
              </w:rPr>
              <w:t>economici</w:t>
            </w:r>
          </w:p>
        </w:tc>
        <w:tc>
          <w:tcPr>
            <w:tcW w:w="1494" w:type="dxa"/>
          </w:tcPr>
          <w:p w14:paraId="7BFD0D02">
            <w:pPr>
              <w:pStyle w:val="101"/>
              <w:spacing w:before="1"/>
              <w:ind w:left="111"/>
              <w:rPr>
                <w:b/>
                <w:sz w:val="20"/>
              </w:rPr>
            </w:pPr>
            <w:r>
              <w:rPr>
                <w:b/>
                <w:spacing w:val="-2"/>
                <w:sz w:val="20"/>
              </w:rPr>
              <w:t>obligator</w:t>
            </w:r>
          </w:p>
        </w:tc>
      </w:tr>
      <w:tr w14:paraId="73FE1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526" w:type="dxa"/>
          </w:tcPr>
          <w:p w14:paraId="0339B423">
            <w:pPr>
              <w:pStyle w:val="101"/>
              <w:spacing w:before="120"/>
              <w:ind w:left="112"/>
              <w:rPr>
                <w:sz w:val="24"/>
              </w:rPr>
            </w:pPr>
            <w:r>
              <w:rPr>
                <w:spacing w:val="-10"/>
                <w:sz w:val="24"/>
              </w:rPr>
              <w:t>4</w:t>
            </w:r>
          </w:p>
        </w:tc>
        <w:tc>
          <w:tcPr>
            <w:tcW w:w="2900" w:type="dxa"/>
          </w:tcPr>
          <w:p w14:paraId="52BF03CE">
            <w:pPr>
              <w:pStyle w:val="101"/>
              <w:spacing w:before="31"/>
              <w:ind w:left="117"/>
              <w:rPr>
                <w:sz w:val="20"/>
              </w:rPr>
            </w:pPr>
            <w:r>
              <w:rPr>
                <w:color w:val="000000"/>
                <w:spacing w:val="-2"/>
                <w:sz w:val="20"/>
                <w:highlight w:val="cyan"/>
              </w:rPr>
              <w:t>DECLARAŢIE</w:t>
            </w:r>
          </w:p>
          <w:p w14:paraId="28B4E549">
            <w:pPr>
              <w:pStyle w:val="101"/>
              <w:spacing w:before="108" w:line="228" w:lineRule="exact"/>
              <w:ind w:left="112"/>
              <w:rPr>
                <w:sz w:val="20"/>
              </w:rPr>
            </w:pPr>
            <w:r>
              <w:rPr>
                <w:color w:val="000000"/>
                <w:spacing w:val="-2"/>
                <w:sz w:val="20"/>
                <w:highlight w:val="cyan"/>
              </w:rPr>
              <w:t>privind</w:t>
            </w:r>
            <w:r>
              <w:rPr>
                <w:color w:val="000000"/>
                <w:spacing w:val="-4"/>
                <w:sz w:val="20"/>
                <w:highlight w:val="cyan"/>
              </w:rPr>
              <w:t xml:space="preserve"> </w:t>
            </w:r>
            <w:r>
              <w:rPr>
                <w:color w:val="000000"/>
                <w:spacing w:val="-2"/>
                <w:sz w:val="20"/>
                <w:highlight w:val="cyan"/>
              </w:rPr>
              <w:t>valabilitatea</w:t>
            </w:r>
            <w:r>
              <w:rPr>
                <w:color w:val="000000"/>
                <w:spacing w:val="-4"/>
                <w:sz w:val="20"/>
                <w:highlight w:val="cyan"/>
              </w:rPr>
              <w:t xml:space="preserve"> </w:t>
            </w:r>
            <w:r>
              <w:rPr>
                <w:color w:val="000000"/>
                <w:spacing w:val="-2"/>
                <w:sz w:val="20"/>
                <w:highlight w:val="cyan"/>
              </w:rPr>
              <w:t>ofertei</w:t>
            </w:r>
          </w:p>
        </w:tc>
        <w:tc>
          <w:tcPr>
            <w:tcW w:w="4651" w:type="dxa"/>
          </w:tcPr>
          <w:p w14:paraId="529E8658">
            <w:pPr>
              <w:pStyle w:val="101"/>
              <w:spacing w:line="237" w:lineRule="auto"/>
              <w:ind w:left="111" w:right="197"/>
              <w:rPr>
                <w:sz w:val="20"/>
              </w:rPr>
            </w:pPr>
            <w:r>
              <w:rPr>
                <w:sz w:val="20"/>
              </w:rPr>
              <w:t>Anexa</w:t>
            </w:r>
            <w:r>
              <w:rPr>
                <w:spacing w:val="-13"/>
                <w:sz w:val="20"/>
              </w:rPr>
              <w:t xml:space="preserve"> </w:t>
            </w:r>
            <w:r>
              <w:rPr>
                <w:sz w:val="20"/>
              </w:rPr>
              <w:t>nr.</w:t>
            </w:r>
            <w:r>
              <w:rPr>
                <w:spacing w:val="-10"/>
                <w:sz w:val="20"/>
              </w:rPr>
              <w:t xml:space="preserve"> </w:t>
            </w:r>
            <w:r>
              <w:rPr>
                <w:sz w:val="20"/>
              </w:rPr>
              <w:t>8</w:t>
            </w:r>
            <w:r>
              <w:rPr>
                <w:spacing w:val="-12"/>
                <w:sz w:val="20"/>
              </w:rPr>
              <w:t xml:space="preserve"> </w:t>
            </w:r>
            <w:r>
              <w:rPr>
                <w:sz w:val="20"/>
              </w:rPr>
              <w:t>Semnat</w:t>
            </w:r>
            <w:r>
              <w:rPr>
                <w:spacing w:val="-10"/>
                <w:sz w:val="20"/>
              </w:rPr>
              <w:t xml:space="preserve"> </w:t>
            </w:r>
            <w:r>
              <w:rPr>
                <w:sz w:val="20"/>
              </w:rPr>
              <w:t>electronic</w:t>
            </w:r>
            <w:r>
              <w:rPr>
                <w:spacing w:val="-11"/>
                <w:sz w:val="20"/>
              </w:rPr>
              <w:t xml:space="preserve"> </w:t>
            </w:r>
            <w:r>
              <w:rPr>
                <w:sz w:val="20"/>
              </w:rPr>
              <w:t>de</w:t>
            </w:r>
            <w:r>
              <w:rPr>
                <w:spacing w:val="-13"/>
                <w:sz w:val="20"/>
              </w:rPr>
              <w:t xml:space="preserve"> </w:t>
            </w:r>
            <w:r>
              <w:rPr>
                <w:sz w:val="20"/>
              </w:rPr>
              <w:t>către</w:t>
            </w:r>
            <w:r>
              <w:rPr>
                <w:spacing w:val="-12"/>
                <w:sz w:val="20"/>
              </w:rPr>
              <w:t xml:space="preserve"> </w:t>
            </w:r>
            <w:r>
              <w:rPr>
                <w:sz w:val="20"/>
              </w:rPr>
              <w:t xml:space="preserve">operatorul </w:t>
            </w:r>
            <w:r>
              <w:rPr>
                <w:spacing w:val="-2"/>
                <w:sz w:val="20"/>
              </w:rPr>
              <w:t>economici</w:t>
            </w:r>
          </w:p>
        </w:tc>
        <w:tc>
          <w:tcPr>
            <w:tcW w:w="1494" w:type="dxa"/>
          </w:tcPr>
          <w:p w14:paraId="35707273">
            <w:pPr>
              <w:pStyle w:val="101"/>
              <w:spacing w:line="227" w:lineRule="exact"/>
              <w:ind w:left="111"/>
              <w:rPr>
                <w:b/>
                <w:sz w:val="20"/>
              </w:rPr>
            </w:pPr>
            <w:r>
              <w:rPr>
                <w:b/>
                <w:spacing w:val="-2"/>
                <w:sz w:val="20"/>
              </w:rPr>
              <w:t>obligator</w:t>
            </w:r>
          </w:p>
        </w:tc>
      </w:tr>
      <w:tr w14:paraId="32DAE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526" w:type="dxa"/>
          </w:tcPr>
          <w:p w14:paraId="13E6C7F2">
            <w:pPr>
              <w:pStyle w:val="101"/>
              <w:spacing w:before="120"/>
              <w:ind w:left="112"/>
              <w:rPr>
                <w:sz w:val="24"/>
              </w:rPr>
            </w:pPr>
            <w:r>
              <w:rPr>
                <w:spacing w:val="-10"/>
                <w:sz w:val="24"/>
              </w:rPr>
              <w:t>5</w:t>
            </w:r>
          </w:p>
        </w:tc>
        <w:tc>
          <w:tcPr>
            <w:tcW w:w="2900" w:type="dxa"/>
          </w:tcPr>
          <w:p w14:paraId="1A7A36C6">
            <w:pPr>
              <w:pStyle w:val="101"/>
              <w:spacing w:before="119"/>
              <w:ind w:left="112"/>
              <w:rPr>
                <w:sz w:val="20"/>
              </w:rPr>
            </w:pPr>
            <w:r>
              <w:rPr>
                <w:color w:val="000000"/>
                <w:spacing w:val="-4"/>
                <w:sz w:val="20"/>
                <w:highlight w:val="yellow"/>
              </w:rPr>
              <w:t>DUAE</w:t>
            </w:r>
          </w:p>
        </w:tc>
        <w:tc>
          <w:tcPr>
            <w:tcW w:w="4651" w:type="dxa"/>
          </w:tcPr>
          <w:p w14:paraId="755CECE0">
            <w:pPr>
              <w:pStyle w:val="101"/>
              <w:spacing w:before="119"/>
              <w:ind w:left="111"/>
              <w:rPr>
                <w:sz w:val="20"/>
              </w:rPr>
            </w:pPr>
            <w:r>
              <w:rPr>
                <w:spacing w:val="-2"/>
                <w:sz w:val="20"/>
              </w:rPr>
              <w:t>Semnat</w:t>
            </w:r>
            <w:r>
              <w:rPr>
                <w:spacing w:val="1"/>
                <w:sz w:val="20"/>
              </w:rPr>
              <w:t xml:space="preserve"> </w:t>
            </w:r>
            <w:r>
              <w:rPr>
                <w:spacing w:val="-2"/>
                <w:sz w:val="20"/>
              </w:rPr>
              <w:t>electronic</w:t>
            </w:r>
            <w:r>
              <w:rPr>
                <w:spacing w:val="2"/>
                <w:sz w:val="20"/>
              </w:rPr>
              <w:t xml:space="preserve"> </w:t>
            </w:r>
            <w:r>
              <w:rPr>
                <w:spacing w:val="-2"/>
                <w:sz w:val="20"/>
              </w:rPr>
              <w:t>de</w:t>
            </w:r>
            <w:r>
              <w:rPr>
                <w:spacing w:val="-4"/>
                <w:sz w:val="20"/>
              </w:rPr>
              <w:t xml:space="preserve"> </w:t>
            </w:r>
            <w:r>
              <w:rPr>
                <w:spacing w:val="-2"/>
                <w:sz w:val="20"/>
              </w:rPr>
              <w:t>către</w:t>
            </w:r>
            <w:r>
              <w:rPr>
                <w:spacing w:val="-3"/>
                <w:sz w:val="20"/>
              </w:rPr>
              <w:t xml:space="preserve"> </w:t>
            </w:r>
            <w:r>
              <w:rPr>
                <w:spacing w:val="-2"/>
                <w:sz w:val="20"/>
              </w:rPr>
              <w:t>operatorul</w:t>
            </w:r>
            <w:r>
              <w:rPr>
                <w:spacing w:val="1"/>
                <w:sz w:val="20"/>
              </w:rPr>
              <w:t xml:space="preserve"> </w:t>
            </w:r>
            <w:r>
              <w:rPr>
                <w:spacing w:val="-2"/>
                <w:sz w:val="20"/>
              </w:rPr>
              <w:t>economici</w:t>
            </w:r>
          </w:p>
        </w:tc>
        <w:tc>
          <w:tcPr>
            <w:tcW w:w="1494" w:type="dxa"/>
          </w:tcPr>
          <w:p w14:paraId="0EC6740E">
            <w:pPr>
              <w:pStyle w:val="101"/>
              <w:spacing w:line="227" w:lineRule="exact"/>
              <w:ind w:left="111"/>
              <w:rPr>
                <w:b/>
                <w:sz w:val="20"/>
              </w:rPr>
            </w:pPr>
            <w:r>
              <w:rPr>
                <w:b/>
                <w:spacing w:val="-2"/>
                <w:sz w:val="20"/>
              </w:rPr>
              <w:t>obligator</w:t>
            </w:r>
          </w:p>
        </w:tc>
      </w:tr>
      <w:tr w14:paraId="6B49C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526" w:type="dxa"/>
            <w:tcBorders>
              <w:bottom w:val="single" w:color="000000" w:sz="8" w:space="0"/>
            </w:tcBorders>
          </w:tcPr>
          <w:p w14:paraId="319168F9">
            <w:pPr>
              <w:pStyle w:val="101"/>
              <w:spacing w:before="118"/>
              <w:ind w:left="112"/>
              <w:rPr>
                <w:sz w:val="24"/>
              </w:rPr>
            </w:pPr>
            <w:r>
              <w:rPr>
                <w:spacing w:val="-10"/>
                <w:sz w:val="24"/>
              </w:rPr>
              <w:t>6</w:t>
            </w:r>
          </w:p>
        </w:tc>
        <w:tc>
          <w:tcPr>
            <w:tcW w:w="2900" w:type="dxa"/>
            <w:tcBorders>
              <w:bottom w:val="single" w:color="000000" w:sz="8" w:space="0"/>
            </w:tcBorders>
          </w:tcPr>
          <w:p w14:paraId="1B1C7F08">
            <w:pPr>
              <w:pStyle w:val="101"/>
              <w:spacing w:before="117"/>
              <w:ind w:left="112"/>
              <w:rPr>
                <w:sz w:val="20"/>
              </w:rPr>
            </w:pPr>
            <w:r>
              <w:rPr>
                <w:color w:val="000000"/>
                <w:sz w:val="20"/>
                <w:highlight w:val="yellow"/>
              </w:rPr>
              <w:t>Garantia</w:t>
            </w:r>
            <w:r>
              <w:rPr>
                <w:color w:val="000000"/>
                <w:spacing w:val="-13"/>
                <w:sz w:val="20"/>
                <w:highlight w:val="yellow"/>
              </w:rPr>
              <w:t xml:space="preserve"> </w:t>
            </w:r>
            <w:r>
              <w:rPr>
                <w:color w:val="000000"/>
                <w:sz w:val="20"/>
                <w:highlight w:val="yellow"/>
              </w:rPr>
              <w:t>pentru</w:t>
            </w:r>
            <w:r>
              <w:rPr>
                <w:color w:val="000000"/>
                <w:spacing w:val="-12"/>
                <w:sz w:val="20"/>
                <w:highlight w:val="yellow"/>
              </w:rPr>
              <w:t xml:space="preserve"> </w:t>
            </w:r>
            <w:r>
              <w:rPr>
                <w:color w:val="000000"/>
                <w:sz w:val="20"/>
                <w:highlight w:val="yellow"/>
              </w:rPr>
              <w:t>oferta</w:t>
            </w:r>
            <w:r>
              <w:rPr>
                <w:color w:val="000000"/>
                <w:spacing w:val="-12"/>
                <w:sz w:val="20"/>
                <w:highlight w:val="yellow"/>
              </w:rPr>
              <w:t xml:space="preserve"> </w:t>
            </w:r>
            <w:r>
              <w:rPr>
                <w:color w:val="000000"/>
                <w:sz w:val="20"/>
                <w:highlight w:val="yellow"/>
              </w:rPr>
              <w:t>-</w:t>
            </w:r>
            <w:r>
              <w:rPr>
                <w:color w:val="000000"/>
                <w:spacing w:val="-11"/>
                <w:sz w:val="20"/>
                <w:highlight w:val="yellow"/>
              </w:rPr>
              <w:t xml:space="preserve"> </w:t>
            </w:r>
            <w:r>
              <w:rPr>
                <w:color w:val="000000"/>
                <w:spacing w:val="-5"/>
                <w:sz w:val="20"/>
                <w:highlight w:val="yellow"/>
              </w:rPr>
              <w:t>1%</w:t>
            </w:r>
          </w:p>
        </w:tc>
        <w:tc>
          <w:tcPr>
            <w:tcW w:w="4651" w:type="dxa"/>
            <w:tcBorders>
              <w:bottom w:val="single" w:color="000000" w:sz="8" w:space="0"/>
            </w:tcBorders>
          </w:tcPr>
          <w:p w14:paraId="3963755D">
            <w:pPr>
              <w:pStyle w:val="101"/>
              <w:spacing w:before="98" w:line="230" w:lineRule="atLeast"/>
              <w:ind w:left="111" w:right="197"/>
              <w:rPr>
                <w:sz w:val="20"/>
              </w:rPr>
            </w:pPr>
            <w:r>
              <w:rPr>
                <w:sz w:val="20"/>
              </w:rPr>
              <w:t>Completata in conformitate cu Anexa nr. 9 la Documentaia</w:t>
            </w:r>
            <w:r>
              <w:rPr>
                <w:spacing w:val="-13"/>
                <w:sz w:val="20"/>
              </w:rPr>
              <w:t xml:space="preserve"> </w:t>
            </w:r>
            <w:r>
              <w:rPr>
                <w:sz w:val="20"/>
              </w:rPr>
              <w:t>standard</w:t>
            </w:r>
            <w:r>
              <w:rPr>
                <w:spacing w:val="-12"/>
                <w:sz w:val="20"/>
              </w:rPr>
              <w:t xml:space="preserve"> </w:t>
            </w:r>
            <w:r>
              <w:rPr>
                <w:sz w:val="20"/>
              </w:rPr>
              <w:t>-in</w:t>
            </w:r>
            <w:r>
              <w:rPr>
                <w:spacing w:val="-12"/>
                <w:sz w:val="20"/>
              </w:rPr>
              <w:t xml:space="preserve"> </w:t>
            </w:r>
            <w:r>
              <w:rPr>
                <w:sz w:val="20"/>
              </w:rPr>
              <w:t>original,</w:t>
            </w:r>
            <w:r>
              <w:rPr>
                <w:spacing w:val="-10"/>
                <w:sz w:val="20"/>
              </w:rPr>
              <w:t xml:space="preserve"> </w:t>
            </w:r>
            <w:r>
              <w:rPr>
                <w:sz w:val="20"/>
              </w:rPr>
              <w:t>emisa</w:t>
            </w:r>
            <w:r>
              <w:rPr>
                <w:spacing w:val="-9"/>
                <w:sz w:val="20"/>
              </w:rPr>
              <w:t xml:space="preserve"> </w:t>
            </w:r>
            <w:r>
              <w:rPr>
                <w:sz w:val="20"/>
              </w:rPr>
              <w:t>de</w:t>
            </w:r>
            <w:r>
              <w:rPr>
                <w:spacing w:val="-13"/>
                <w:sz w:val="20"/>
              </w:rPr>
              <w:t xml:space="preserve"> </w:t>
            </w:r>
            <w:r>
              <w:rPr>
                <w:sz w:val="20"/>
              </w:rPr>
              <w:t>о</w:t>
            </w:r>
            <w:r>
              <w:rPr>
                <w:spacing w:val="-10"/>
                <w:sz w:val="20"/>
              </w:rPr>
              <w:t xml:space="preserve"> </w:t>
            </w:r>
            <w:r>
              <w:rPr>
                <w:sz w:val="20"/>
              </w:rPr>
              <w:t>banca</w:t>
            </w:r>
          </w:p>
        </w:tc>
        <w:tc>
          <w:tcPr>
            <w:tcW w:w="1494" w:type="dxa"/>
            <w:tcBorders>
              <w:bottom w:val="single" w:color="000000" w:sz="8" w:space="0"/>
            </w:tcBorders>
          </w:tcPr>
          <w:p w14:paraId="23C1FA7B">
            <w:pPr>
              <w:pStyle w:val="101"/>
              <w:spacing w:line="227" w:lineRule="exact"/>
              <w:ind w:left="111"/>
              <w:rPr>
                <w:b/>
                <w:sz w:val="20"/>
              </w:rPr>
            </w:pPr>
            <w:r>
              <w:rPr>
                <w:b/>
                <w:spacing w:val="-2"/>
                <w:sz w:val="20"/>
              </w:rPr>
              <w:t>obligator</w:t>
            </w:r>
          </w:p>
        </w:tc>
      </w:tr>
      <w:tr w14:paraId="2177D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526" w:type="dxa"/>
            <w:tcBorders>
              <w:top w:val="single" w:color="000000" w:sz="8" w:space="0"/>
            </w:tcBorders>
          </w:tcPr>
          <w:p w14:paraId="55E71BCA">
            <w:pPr>
              <w:pStyle w:val="101"/>
              <w:rPr>
                <w:sz w:val="22"/>
              </w:rPr>
            </w:pPr>
          </w:p>
        </w:tc>
        <w:tc>
          <w:tcPr>
            <w:tcW w:w="2900" w:type="dxa"/>
            <w:tcBorders>
              <w:top w:val="single" w:color="000000" w:sz="8" w:space="0"/>
            </w:tcBorders>
          </w:tcPr>
          <w:p w14:paraId="535076D1">
            <w:pPr>
              <w:pStyle w:val="101"/>
              <w:rPr>
                <w:sz w:val="22"/>
              </w:rPr>
            </w:pPr>
          </w:p>
        </w:tc>
        <w:tc>
          <w:tcPr>
            <w:tcW w:w="4651" w:type="dxa"/>
            <w:tcBorders>
              <w:top w:val="single" w:color="000000" w:sz="8" w:space="0"/>
            </w:tcBorders>
          </w:tcPr>
          <w:p w14:paraId="4B352390">
            <w:pPr>
              <w:pStyle w:val="101"/>
              <w:ind w:left="111" w:right="197"/>
              <w:rPr>
                <w:sz w:val="20"/>
              </w:rPr>
            </w:pPr>
            <w:r>
              <w:rPr>
                <w:sz w:val="20"/>
              </w:rPr>
              <w:t>comerciala;</w:t>
            </w:r>
            <w:r>
              <w:rPr>
                <w:spacing w:val="-13"/>
                <w:sz w:val="20"/>
              </w:rPr>
              <w:t xml:space="preserve"> </w:t>
            </w:r>
            <w:r>
              <w:rPr>
                <w:sz w:val="20"/>
              </w:rPr>
              <w:t>Termenul</w:t>
            </w:r>
            <w:r>
              <w:rPr>
                <w:spacing w:val="-12"/>
                <w:sz w:val="20"/>
              </w:rPr>
              <w:t xml:space="preserve"> </w:t>
            </w:r>
            <w:r>
              <w:rPr>
                <w:sz w:val="20"/>
              </w:rPr>
              <w:t>de</w:t>
            </w:r>
            <w:r>
              <w:rPr>
                <w:spacing w:val="-13"/>
                <w:sz w:val="20"/>
              </w:rPr>
              <w:t xml:space="preserve"> </w:t>
            </w:r>
            <w:r>
              <w:rPr>
                <w:sz w:val="20"/>
              </w:rPr>
              <w:t>valabllitate</w:t>
            </w:r>
            <w:r>
              <w:rPr>
                <w:spacing w:val="-9"/>
                <w:sz w:val="20"/>
              </w:rPr>
              <w:t xml:space="preserve"> </w:t>
            </w:r>
            <w:r>
              <w:rPr>
                <w:sz w:val="20"/>
              </w:rPr>
              <w:t>sii</w:t>
            </w:r>
            <w:r>
              <w:rPr>
                <w:spacing w:val="-12"/>
                <w:sz w:val="20"/>
              </w:rPr>
              <w:t xml:space="preserve"> </w:t>
            </w:r>
            <w:r>
              <w:rPr>
                <w:sz w:val="20"/>
              </w:rPr>
              <w:t>fie</w:t>
            </w:r>
            <w:r>
              <w:rPr>
                <w:spacing w:val="-9"/>
                <w:sz w:val="20"/>
              </w:rPr>
              <w:t xml:space="preserve"> </w:t>
            </w:r>
            <w:r>
              <w:rPr>
                <w:sz w:val="20"/>
              </w:rPr>
              <w:t>egal</w:t>
            </w:r>
            <w:r>
              <w:rPr>
                <w:spacing w:val="-12"/>
                <w:sz w:val="20"/>
              </w:rPr>
              <w:t xml:space="preserve"> </w:t>
            </w:r>
            <w:r>
              <w:rPr>
                <w:sz w:val="20"/>
              </w:rPr>
              <w:t>cu perioada</w:t>
            </w:r>
            <w:r>
              <w:rPr>
                <w:spacing w:val="-6"/>
                <w:sz w:val="20"/>
              </w:rPr>
              <w:t xml:space="preserve"> </w:t>
            </w:r>
            <w:r>
              <w:rPr>
                <w:sz w:val="20"/>
              </w:rPr>
              <w:t>de</w:t>
            </w:r>
            <w:r>
              <w:rPr>
                <w:spacing w:val="-8"/>
                <w:sz w:val="20"/>
              </w:rPr>
              <w:t xml:space="preserve"> </w:t>
            </w:r>
            <w:r>
              <w:rPr>
                <w:sz w:val="20"/>
              </w:rPr>
              <w:t>valabllitate</w:t>
            </w:r>
            <w:r>
              <w:rPr>
                <w:spacing w:val="-4"/>
                <w:sz w:val="20"/>
              </w:rPr>
              <w:t xml:space="preserve"> </w:t>
            </w:r>
            <w:r>
              <w:rPr>
                <w:sz w:val="20"/>
              </w:rPr>
              <w:t>al</w:t>
            </w:r>
            <w:r>
              <w:rPr>
                <w:spacing w:val="-4"/>
                <w:sz w:val="20"/>
              </w:rPr>
              <w:t xml:space="preserve"> </w:t>
            </w:r>
            <w:r>
              <w:rPr>
                <w:sz w:val="20"/>
              </w:rPr>
              <w:t>ofertei</w:t>
            </w:r>
            <w:r>
              <w:rPr>
                <w:spacing w:val="-7"/>
                <w:sz w:val="20"/>
              </w:rPr>
              <w:t xml:space="preserve"> </w:t>
            </w:r>
            <w:r>
              <w:rPr>
                <w:sz w:val="20"/>
              </w:rPr>
              <w:t>-</w:t>
            </w:r>
            <w:r>
              <w:rPr>
                <w:spacing w:val="-3"/>
                <w:sz w:val="20"/>
              </w:rPr>
              <w:t xml:space="preserve"> </w:t>
            </w:r>
            <w:r>
              <w:rPr>
                <w:sz w:val="20"/>
              </w:rPr>
              <w:t>60</w:t>
            </w:r>
            <w:r>
              <w:rPr>
                <w:spacing w:val="-8"/>
                <w:sz w:val="20"/>
              </w:rPr>
              <w:t xml:space="preserve"> </w:t>
            </w:r>
            <w:r>
              <w:rPr>
                <w:sz w:val="20"/>
              </w:rPr>
              <w:t>zile</w:t>
            </w:r>
            <w:r>
              <w:rPr>
                <w:spacing w:val="-4"/>
                <w:sz w:val="20"/>
              </w:rPr>
              <w:t xml:space="preserve"> </w:t>
            </w:r>
            <w:r>
              <w:rPr>
                <w:sz w:val="20"/>
              </w:rPr>
              <w:t>din</w:t>
            </w:r>
            <w:r>
              <w:rPr>
                <w:spacing w:val="-5"/>
                <w:sz w:val="20"/>
              </w:rPr>
              <w:t xml:space="preserve"> </w:t>
            </w:r>
            <w:r>
              <w:rPr>
                <w:sz w:val="20"/>
              </w:rPr>
              <w:t>ziua deschiderii ofertelor. Semnat electronic de către operatorul economi sau transfer la contul bancar, conform pct. 17</w:t>
            </w:r>
          </w:p>
        </w:tc>
        <w:tc>
          <w:tcPr>
            <w:tcW w:w="1494" w:type="dxa"/>
            <w:tcBorders>
              <w:top w:val="single" w:color="000000" w:sz="8" w:space="0"/>
            </w:tcBorders>
          </w:tcPr>
          <w:p w14:paraId="5957197C">
            <w:pPr>
              <w:pStyle w:val="101"/>
              <w:rPr>
                <w:sz w:val="22"/>
              </w:rPr>
            </w:pPr>
          </w:p>
        </w:tc>
      </w:tr>
      <w:tr w14:paraId="37A19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526" w:type="dxa"/>
          </w:tcPr>
          <w:p w14:paraId="37950137">
            <w:pPr>
              <w:pStyle w:val="101"/>
              <w:rPr>
                <w:sz w:val="22"/>
              </w:rPr>
            </w:pPr>
          </w:p>
        </w:tc>
        <w:tc>
          <w:tcPr>
            <w:tcW w:w="2900" w:type="dxa"/>
          </w:tcPr>
          <w:p w14:paraId="3D0B0872">
            <w:pPr>
              <w:pStyle w:val="101"/>
              <w:spacing w:before="1"/>
              <w:ind w:left="112" w:right="188"/>
              <w:rPr>
                <w:b/>
                <w:sz w:val="20"/>
              </w:rPr>
            </w:pPr>
            <w:r>
              <w:rPr>
                <w:b/>
                <w:sz w:val="20"/>
              </w:rPr>
              <w:t xml:space="preserve">INCLUSIV –documentale </w:t>
            </w:r>
            <w:r>
              <w:rPr>
                <w:b/>
                <w:spacing w:val="-2"/>
                <w:sz w:val="20"/>
              </w:rPr>
              <w:t>suplimentare,</w:t>
            </w:r>
            <w:r>
              <w:rPr>
                <w:b/>
                <w:spacing w:val="-10"/>
                <w:sz w:val="20"/>
              </w:rPr>
              <w:t xml:space="preserve"> </w:t>
            </w:r>
            <w:r>
              <w:rPr>
                <w:b/>
                <w:spacing w:val="-2"/>
                <w:sz w:val="20"/>
              </w:rPr>
              <w:t>conform</w:t>
            </w:r>
            <w:r>
              <w:rPr>
                <w:b/>
                <w:spacing w:val="-8"/>
                <w:sz w:val="20"/>
              </w:rPr>
              <w:t xml:space="preserve"> </w:t>
            </w:r>
            <w:r>
              <w:rPr>
                <w:b/>
                <w:spacing w:val="-2"/>
                <w:sz w:val="20"/>
              </w:rPr>
              <w:t>DUAE</w:t>
            </w:r>
          </w:p>
        </w:tc>
        <w:tc>
          <w:tcPr>
            <w:tcW w:w="6145" w:type="dxa"/>
            <w:gridSpan w:val="2"/>
            <w:tcBorders>
              <w:right w:val="nil"/>
            </w:tcBorders>
          </w:tcPr>
          <w:p w14:paraId="76A1A9E6">
            <w:pPr>
              <w:pStyle w:val="101"/>
              <w:rPr>
                <w:sz w:val="22"/>
              </w:rPr>
            </w:pPr>
          </w:p>
        </w:tc>
      </w:tr>
    </w:tbl>
    <w:p w14:paraId="00D71D70">
      <w:pPr>
        <w:pStyle w:val="101"/>
        <w:spacing w:after="0"/>
        <w:rPr>
          <w:sz w:val="22"/>
        </w:rPr>
        <w:sectPr>
          <w:pgSz w:w="11910" w:h="16840"/>
          <w:pgMar w:top="1060" w:right="141" w:bottom="280" w:left="850" w:header="720" w:footer="720" w:gutter="0"/>
          <w:cols w:space="720" w:num="1"/>
        </w:sectPr>
      </w:pPr>
    </w:p>
    <w:tbl>
      <w:tblPr>
        <w:tblStyle w:val="10"/>
        <w:tblW w:w="0" w:type="auto"/>
        <w:tblInd w:w="7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6"/>
        <w:gridCol w:w="2900"/>
        <w:gridCol w:w="4651"/>
        <w:gridCol w:w="1494"/>
      </w:tblGrid>
      <w:tr w14:paraId="4B37D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0" w:hRule="atLeast"/>
        </w:trPr>
        <w:tc>
          <w:tcPr>
            <w:tcW w:w="526" w:type="dxa"/>
          </w:tcPr>
          <w:p w14:paraId="602C80E1">
            <w:pPr>
              <w:pStyle w:val="101"/>
              <w:spacing w:before="119"/>
              <w:ind w:left="117"/>
              <w:rPr>
                <w:sz w:val="24"/>
              </w:rPr>
            </w:pPr>
            <w:r>
              <w:rPr>
                <w:spacing w:val="-10"/>
                <w:sz w:val="24"/>
              </w:rPr>
              <w:t>7</w:t>
            </w:r>
          </w:p>
        </w:tc>
        <w:tc>
          <w:tcPr>
            <w:tcW w:w="2900" w:type="dxa"/>
          </w:tcPr>
          <w:p w14:paraId="7778E006">
            <w:pPr>
              <w:pStyle w:val="101"/>
              <w:ind w:left="112" w:right="135"/>
              <w:rPr>
                <w:b/>
                <w:sz w:val="24"/>
              </w:rPr>
            </w:pPr>
            <w:r>
              <w:rPr>
                <w:b/>
                <w:spacing w:val="-2"/>
                <w:sz w:val="24"/>
              </w:rPr>
              <w:t>Certificat</w:t>
            </w:r>
            <w:r>
              <w:rPr>
                <w:b/>
                <w:spacing w:val="-11"/>
                <w:sz w:val="24"/>
              </w:rPr>
              <w:t xml:space="preserve"> </w:t>
            </w:r>
            <w:r>
              <w:rPr>
                <w:b/>
                <w:spacing w:val="-2"/>
                <w:sz w:val="24"/>
              </w:rPr>
              <w:t>de</w:t>
            </w:r>
            <w:r>
              <w:rPr>
                <w:b/>
                <w:spacing w:val="-11"/>
                <w:sz w:val="24"/>
              </w:rPr>
              <w:t xml:space="preserve"> </w:t>
            </w:r>
            <w:r>
              <w:rPr>
                <w:b/>
                <w:spacing w:val="-2"/>
                <w:sz w:val="24"/>
              </w:rPr>
              <w:t xml:space="preserve">conformitate </w:t>
            </w:r>
            <w:r>
              <w:rPr>
                <w:b/>
                <w:sz w:val="24"/>
              </w:rPr>
              <w:t xml:space="preserve">sau de calitate a </w:t>
            </w:r>
            <w:r>
              <w:rPr>
                <w:b/>
                <w:spacing w:val="-2"/>
                <w:sz w:val="24"/>
              </w:rPr>
              <w:t>produselor,</w:t>
            </w:r>
            <w:r>
              <w:rPr>
                <w:b/>
                <w:spacing w:val="-7"/>
                <w:sz w:val="24"/>
              </w:rPr>
              <w:t xml:space="preserve"> </w:t>
            </w:r>
            <w:r>
              <w:rPr>
                <w:b/>
                <w:spacing w:val="-2"/>
                <w:sz w:val="24"/>
              </w:rPr>
              <w:t>sau</w:t>
            </w:r>
            <w:r>
              <w:rPr>
                <w:b/>
                <w:spacing w:val="-9"/>
                <w:sz w:val="24"/>
              </w:rPr>
              <w:t xml:space="preserve"> </w:t>
            </w:r>
            <w:r>
              <w:rPr>
                <w:b/>
                <w:spacing w:val="-2"/>
                <w:sz w:val="24"/>
              </w:rPr>
              <w:t xml:space="preserve">declaratie </w:t>
            </w:r>
            <w:r>
              <w:rPr>
                <w:b/>
                <w:sz w:val="24"/>
              </w:rPr>
              <w:t>de conformitate, sau certificat</w:t>
            </w:r>
            <w:r>
              <w:rPr>
                <w:b/>
                <w:spacing w:val="-15"/>
                <w:sz w:val="24"/>
              </w:rPr>
              <w:t xml:space="preserve"> </w:t>
            </w:r>
            <w:r>
              <w:rPr>
                <w:b/>
                <w:sz w:val="24"/>
              </w:rPr>
              <w:t>de</w:t>
            </w:r>
            <w:r>
              <w:rPr>
                <w:b/>
                <w:spacing w:val="-15"/>
                <w:sz w:val="24"/>
              </w:rPr>
              <w:t xml:space="preserve"> </w:t>
            </w:r>
            <w:r>
              <w:rPr>
                <w:b/>
                <w:sz w:val="24"/>
              </w:rPr>
              <w:t>inofensivitate</w:t>
            </w:r>
          </w:p>
        </w:tc>
        <w:tc>
          <w:tcPr>
            <w:tcW w:w="4651" w:type="dxa"/>
          </w:tcPr>
          <w:p w14:paraId="76CEBB81">
            <w:pPr>
              <w:pStyle w:val="101"/>
              <w:ind w:left="111" w:right="197"/>
              <w:rPr>
                <w:sz w:val="24"/>
              </w:rPr>
            </w:pPr>
            <w:r>
              <w:rPr>
                <w:sz w:val="24"/>
              </w:rPr>
              <w:t>copia</w:t>
            </w:r>
            <w:r>
              <w:rPr>
                <w:spacing w:val="-15"/>
                <w:sz w:val="24"/>
              </w:rPr>
              <w:t xml:space="preserve"> </w:t>
            </w:r>
            <w:r>
              <w:rPr>
                <w:sz w:val="24"/>
              </w:rPr>
              <w:t>originalului</w:t>
            </w:r>
            <w:r>
              <w:rPr>
                <w:spacing w:val="-15"/>
                <w:sz w:val="24"/>
              </w:rPr>
              <w:t xml:space="preserve"> </w:t>
            </w:r>
            <w:r>
              <w:rPr>
                <w:sz w:val="24"/>
              </w:rPr>
              <w:t>eliberat</w:t>
            </w:r>
            <w:r>
              <w:rPr>
                <w:spacing w:val="-15"/>
                <w:sz w:val="24"/>
              </w:rPr>
              <w:t xml:space="preserve"> </w:t>
            </w:r>
            <w:r>
              <w:rPr>
                <w:sz w:val="24"/>
              </w:rPr>
              <w:t>de</w:t>
            </w:r>
            <w:r>
              <w:rPr>
                <w:spacing w:val="-15"/>
                <w:sz w:val="24"/>
              </w:rPr>
              <w:t xml:space="preserve"> </w:t>
            </w:r>
            <w:r>
              <w:rPr>
                <w:sz w:val="24"/>
              </w:rPr>
              <w:t>Organismul Naţional de Verificare a conformităţii produselor,</w:t>
            </w:r>
            <w:r>
              <w:rPr>
                <w:spacing w:val="-34"/>
                <w:sz w:val="24"/>
              </w:rPr>
              <w:t xml:space="preserve"> </w:t>
            </w:r>
            <w:r>
              <w:rPr>
                <w:sz w:val="18"/>
              </w:rPr>
              <w:t xml:space="preserve">conformităţiiproduselorcuindicarea OSTurilor </w:t>
            </w:r>
            <w:r>
              <w:rPr>
                <w:sz w:val="24"/>
              </w:rPr>
              <w:t xml:space="preserve">confirmată prin </w:t>
            </w:r>
            <w:r>
              <w:rPr>
                <w:rFonts w:ascii="Arial MT" w:hAnsi="Arial MT"/>
                <w:color w:val="000000"/>
                <w:sz w:val="22"/>
                <w:shd w:val="clear" w:color="auto" w:fill="FBFAF9"/>
              </w:rPr>
              <w:t>semnătura</w:t>
            </w:r>
            <w:r>
              <w:rPr>
                <w:rFonts w:ascii="Arial MT" w:hAnsi="Arial MT"/>
                <w:color w:val="000000"/>
                <w:sz w:val="22"/>
              </w:rPr>
              <w:t xml:space="preserve"> </w:t>
            </w:r>
            <w:r>
              <w:rPr>
                <w:rFonts w:ascii="Arial MT" w:hAnsi="Arial MT"/>
                <w:color w:val="000000"/>
                <w:sz w:val="22"/>
                <w:shd w:val="clear" w:color="auto" w:fill="FBFAF9"/>
              </w:rPr>
              <w:t>electronică</w:t>
            </w:r>
            <w:r>
              <w:rPr>
                <w:rFonts w:ascii="Arial MT" w:hAnsi="Arial MT"/>
                <w:color w:val="000000"/>
                <w:sz w:val="22"/>
              </w:rPr>
              <w:t xml:space="preserve"> </w:t>
            </w:r>
            <w:r>
              <w:rPr>
                <w:color w:val="000000"/>
                <w:sz w:val="24"/>
              </w:rPr>
              <w:t>participantului</w:t>
            </w:r>
          </w:p>
        </w:tc>
        <w:tc>
          <w:tcPr>
            <w:tcW w:w="1494" w:type="dxa"/>
          </w:tcPr>
          <w:p w14:paraId="6A07DB5C">
            <w:pPr>
              <w:pStyle w:val="101"/>
              <w:spacing w:line="275" w:lineRule="exact"/>
              <w:ind w:left="19"/>
              <w:jc w:val="center"/>
              <w:rPr>
                <w:sz w:val="24"/>
              </w:rPr>
            </w:pPr>
            <w:r>
              <w:rPr>
                <w:spacing w:val="-2"/>
                <w:sz w:val="24"/>
              </w:rPr>
              <w:t>Obligatoriu</w:t>
            </w:r>
          </w:p>
        </w:tc>
      </w:tr>
      <w:tr w14:paraId="2E960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2" w:hRule="atLeast"/>
        </w:trPr>
        <w:tc>
          <w:tcPr>
            <w:tcW w:w="526" w:type="dxa"/>
          </w:tcPr>
          <w:p w14:paraId="70392F00">
            <w:pPr>
              <w:pStyle w:val="101"/>
              <w:spacing w:before="118"/>
              <w:ind w:left="117"/>
              <w:rPr>
                <w:sz w:val="24"/>
              </w:rPr>
            </w:pPr>
            <w:r>
              <w:rPr>
                <w:spacing w:val="-10"/>
                <w:sz w:val="24"/>
              </w:rPr>
              <w:t>8</w:t>
            </w:r>
          </w:p>
        </w:tc>
        <w:tc>
          <w:tcPr>
            <w:tcW w:w="2900" w:type="dxa"/>
          </w:tcPr>
          <w:p w14:paraId="7222D393">
            <w:pPr>
              <w:pStyle w:val="101"/>
              <w:spacing w:before="1"/>
              <w:ind w:left="112" w:right="188"/>
              <w:rPr>
                <w:b/>
                <w:sz w:val="24"/>
              </w:rPr>
            </w:pPr>
            <w:r>
              <w:rPr>
                <w:b/>
                <w:sz w:val="24"/>
              </w:rPr>
              <w:t xml:space="preserve">Autorizaţia sanitară </w:t>
            </w:r>
            <w:r>
              <w:rPr>
                <w:b/>
                <w:spacing w:val="-2"/>
                <w:sz w:val="24"/>
              </w:rPr>
              <w:t>veterinară</w:t>
            </w:r>
            <w:r>
              <w:rPr>
                <w:b/>
                <w:spacing w:val="-10"/>
                <w:sz w:val="24"/>
              </w:rPr>
              <w:t xml:space="preserve"> </w:t>
            </w:r>
            <w:r>
              <w:rPr>
                <w:b/>
                <w:spacing w:val="-2"/>
                <w:sz w:val="24"/>
              </w:rPr>
              <w:t>de</w:t>
            </w:r>
            <w:r>
              <w:rPr>
                <w:b/>
                <w:spacing w:val="-14"/>
                <w:sz w:val="24"/>
              </w:rPr>
              <w:t xml:space="preserve"> </w:t>
            </w:r>
            <w:r>
              <w:rPr>
                <w:b/>
                <w:spacing w:val="-2"/>
                <w:sz w:val="24"/>
              </w:rPr>
              <w:t xml:space="preserve">funcţionare </w:t>
            </w:r>
            <w:r>
              <w:rPr>
                <w:b/>
                <w:sz w:val="24"/>
              </w:rPr>
              <w:t xml:space="preserve">(pentru produse </w:t>
            </w:r>
            <w:r>
              <w:rPr>
                <w:b/>
                <w:spacing w:val="-2"/>
                <w:sz w:val="24"/>
              </w:rPr>
              <w:t>animaliere)</w:t>
            </w:r>
          </w:p>
        </w:tc>
        <w:tc>
          <w:tcPr>
            <w:tcW w:w="4651" w:type="dxa"/>
          </w:tcPr>
          <w:p w14:paraId="43C62083">
            <w:pPr>
              <w:pStyle w:val="101"/>
              <w:spacing w:before="1"/>
              <w:ind w:left="111" w:right="197"/>
              <w:rPr>
                <w:sz w:val="24"/>
              </w:rPr>
            </w:pPr>
            <w:r>
              <w:rPr>
                <w:sz w:val="24"/>
              </w:rPr>
              <w:t>copia</w:t>
            </w:r>
            <w:r>
              <w:rPr>
                <w:spacing w:val="-15"/>
                <w:sz w:val="24"/>
              </w:rPr>
              <w:t xml:space="preserve"> </w:t>
            </w:r>
            <w:r>
              <w:rPr>
                <w:sz w:val="24"/>
              </w:rPr>
              <w:t>semnată</w:t>
            </w:r>
            <w:r>
              <w:rPr>
                <w:spacing w:val="-15"/>
                <w:sz w:val="24"/>
              </w:rPr>
              <w:t xml:space="preserve"> </w:t>
            </w:r>
            <w:r>
              <w:rPr>
                <w:sz w:val="24"/>
              </w:rPr>
              <w:t>şi</w:t>
            </w:r>
            <w:r>
              <w:rPr>
                <w:spacing w:val="-15"/>
                <w:sz w:val="24"/>
              </w:rPr>
              <w:t xml:space="preserve"> </w:t>
            </w:r>
            <w:r>
              <w:rPr>
                <w:sz w:val="24"/>
              </w:rPr>
              <w:t>ştampilată</w:t>
            </w:r>
            <w:r>
              <w:rPr>
                <w:spacing w:val="-15"/>
                <w:sz w:val="24"/>
              </w:rPr>
              <w:t xml:space="preserve"> </w:t>
            </w:r>
            <w:r>
              <w:rPr>
                <w:sz w:val="24"/>
              </w:rPr>
              <w:t>de</w:t>
            </w:r>
            <w:r>
              <w:rPr>
                <w:spacing w:val="-15"/>
                <w:sz w:val="24"/>
              </w:rPr>
              <w:t xml:space="preserve"> </w:t>
            </w:r>
            <w:r>
              <w:rPr>
                <w:sz w:val="24"/>
              </w:rPr>
              <w:t xml:space="preserve">participant confirmată prin aplicarea </w:t>
            </w:r>
            <w:r>
              <w:rPr>
                <w:rFonts w:ascii="Arial MT" w:hAnsi="Arial MT"/>
                <w:color w:val="000000"/>
                <w:sz w:val="22"/>
                <w:shd w:val="clear" w:color="auto" w:fill="FBFAF9"/>
              </w:rPr>
              <w:t>semnătura</w:t>
            </w:r>
            <w:r>
              <w:rPr>
                <w:rFonts w:ascii="Arial MT" w:hAnsi="Arial MT"/>
                <w:color w:val="000000"/>
                <w:sz w:val="22"/>
              </w:rPr>
              <w:t xml:space="preserve"> </w:t>
            </w:r>
            <w:r>
              <w:rPr>
                <w:rFonts w:ascii="Arial MT" w:hAnsi="Arial MT"/>
                <w:color w:val="000000"/>
                <w:sz w:val="22"/>
                <w:shd w:val="clear" w:color="auto" w:fill="FBFAF9"/>
              </w:rPr>
              <w:t>electronică</w:t>
            </w:r>
            <w:r>
              <w:rPr>
                <w:rFonts w:ascii="Arial MT" w:hAnsi="Arial MT"/>
                <w:color w:val="000000"/>
                <w:sz w:val="22"/>
              </w:rPr>
              <w:t xml:space="preserve"> </w:t>
            </w:r>
            <w:r>
              <w:rPr>
                <w:color w:val="000000"/>
                <w:sz w:val="24"/>
              </w:rPr>
              <w:t>participantului</w:t>
            </w:r>
          </w:p>
        </w:tc>
        <w:tc>
          <w:tcPr>
            <w:tcW w:w="1494" w:type="dxa"/>
          </w:tcPr>
          <w:p w14:paraId="6FA57899">
            <w:pPr>
              <w:pStyle w:val="101"/>
              <w:spacing w:line="272" w:lineRule="exact"/>
              <w:ind w:left="19"/>
              <w:jc w:val="center"/>
              <w:rPr>
                <w:sz w:val="24"/>
              </w:rPr>
            </w:pPr>
            <w:r>
              <w:rPr>
                <w:spacing w:val="-2"/>
                <w:sz w:val="24"/>
              </w:rPr>
              <w:t>Obligatoriu</w:t>
            </w:r>
          </w:p>
        </w:tc>
      </w:tr>
      <w:tr w14:paraId="0078B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526" w:type="dxa"/>
          </w:tcPr>
          <w:p w14:paraId="03074FBA">
            <w:pPr>
              <w:pStyle w:val="101"/>
              <w:spacing w:before="119"/>
              <w:ind w:left="117"/>
              <w:rPr>
                <w:sz w:val="24"/>
              </w:rPr>
            </w:pPr>
            <w:r>
              <w:rPr>
                <w:spacing w:val="-10"/>
                <w:sz w:val="24"/>
              </w:rPr>
              <w:t>9</w:t>
            </w:r>
          </w:p>
        </w:tc>
        <w:tc>
          <w:tcPr>
            <w:tcW w:w="2900" w:type="dxa"/>
          </w:tcPr>
          <w:p w14:paraId="2588BCBE">
            <w:pPr>
              <w:pStyle w:val="101"/>
              <w:ind w:left="112" w:right="188"/>
              <w:rPr>
                <w:b/>
                <w:sz w:val="24"/>
              </w:rPr>
            </w:pPr>
            <w:r>
              <w:rPr>
                <w:b/>
                <w:spacing w:val="-2"/>
                <w:sz w:val="24"/>
              </w:rPr>
              <w:t>Paşaportul</w:t>
            </w:r>
            <w:r>
              <w:rPr>
                <w:b/>
                <w:spacing w:val="-16"/>
                <w:sz w:val="24"/>
              </w:rPr>
              <w:t xml:space="preserve"> </w:t>
            </w:r>
            <w:r>
              <w:rPr>
                <w:b/>
                <w:spacing w:val="-2"/>
                <w:sz w:val="24"/>
              </w:rPr>
              <w:t>sanitar</w:t>
            </w:r>
            <w:r>
              <w:rPr>
                <w:b/>
                <w:spacing w:val="-15"/>
                <w:sz w:val="24"/>
              </w:rPr>
              <w:t xml:space="preserve"> </w:t>
            </w:r>
            <w:r>
              <w:rPr>
                <w:b/>
                <w:spacing w:val="-2"/>
                <w:sz w:val="24"/>
              </w:rPr>
              <w:t>al transportului</w:t>
            </w:r>
          </w:p>
        </w:tc>
        <w:tc>
          <w:tcPr>
            <w:tcW w:w="4651" w:type="dxa"/>
          </w:tcPr>
          <w:p w14:paraId="6FA31B02">
            <w:pPr>
              <w:pStyle w:val="101"/>
              <w:spacing w:line="273" w:lineRule="exact"/>
              <w:ind w:left="111"/>
              <w:rPr>
                <w:rFonts w:ascii="Arial MT" w:hAnsi="Arial MT"/>
                <w:sz w:val="22"/>
              </w:rPr>
            </w:pPr>
            <w:r>
              <w:rPr>
                <w:spacing w:val="-8"/>
                <w:sz w:val="24"/>
              </w:rPr>
              <w:t>copie</w:t>
            </w:r>
            <w:r>
              <w:rPr>
                <w:spacing w:val="-9"/>
                <w:sz w:val="24"/>
              </w:rPr>
              <w:t xml:space="preserve"> </w:t>
            </w:r>
            <w:r>
              <w:rPr>
                <w:spacing w:val="-8"/>
                <w:sz w:val="24"/>
              </w:rPr>
              <w:t>confirmată</w:t>
            </w:r>
            <w:r>
              <w:rPr>
                <w:spacing w:val="5"/>
                <w:sz w:val="24"/>
              </w:rPr>
              <w:t xml:space="preserve"> </w:t>
            </w:r>
            <w:r>
              <w:rPr>
                <w:spacing w:val="-8"/>
                <w:sz w:val="24"/>
              </w:rPr>
              <w:t>prin</w:t>
            </w:r>
            <w:r>
              <w:rPr>
                <w:spacing w:val="-3"/>
                <w:sz w:val="24"/>
              </w:rPr>
              <w:t xml:space="preserve"> </w:t>
            </w:r>
            <w:r>
              <w:rPr>
                <w:rFonts w:ascii="Arial MT" w:hAnsi="Arial MT"/>
                <w:color w:val="000000"/>
                <w:spacing w:val="-8"/>
                <w:sz w:val="22"/>
                <w:shd w:val="clear" w:color="auto" w:fill="FBFAF9"/>
              </w:rPr>
              <w:t>semnătura</w:t>
            </w:r>
            <w:r>
              <w:rPr>
                <w:rFonts w:ascii="Arial MT" w:hAnsi="Arial MT"/>
                <w:color w:val="000000"/>
                <w:spacing w:val="-3"/>
                <w:sz w:val="22"/>
                <w:shd w:val="clear" w:color="auto" w:fill="FBFAF9"/>
              </w:rPr>
              <w:t xml:space="preserve"> </w:t>
            </w:r>
            <w:r>
              <w:rPr>
                <w:rFonts w:ascii="Arial MT" w:hAnsi="Arial MT"/>
                <w:color w:val="000000"/>
                <w:spacing w:val="-8"/>
                <w:sz w:val="22"/>
                <w:shd w:val="clear" w:color="auto" w:fill="FBFAF9"/>
              </w:rPr>
              <w:t>electronică</w:t>
            </w:r>
          </w:p>
          <w:p w14:paraId="69EC1472">
            <w:pPr>
              <w:pStyle w:val="101"/>
              <w:spacing w:before="2"/>
              <w:ind w:left="111"/>
              <w:rPr>
                <w:sz w:val="24"/>
              </w:rPr>
            </w:pPr>
            <w:r>
              <w:rPr>
                <w:sz w:val="24"/>
              </w:rPr>
              <w:t>de</w:t>
            </w:r>
            <w:r>
              <w:rPr>
                <w:spacing w:val="-6"/>
                <w:sz w:val="24"/>
              </w:rPr>
              <w:t xml:space="preserve"> </w:t>
            </w:r>
            <w:r>
              <w:rPr>
                <w:sz w:val="24"/>
              </w:rPr>
              <w:t>participant</w:t>
            </w:r>
            <w:r>
              <w:rPr>
                <w:spacing w:val="-1"/>
                <w:sz w:val="24"/>
              </w:rPr>
              <w:t xml:space="preserve"> </w:t>
            </w:r>
            <w:r>
              <w:rPr>
                <w:sz w:val="24"/>
              </w:rPr>
              <w:t>eliberat</w:t>
            </w:r>
            <w:r>
              <w:rPr>
                <w:spacing w:val="1"/>
                <w:sz w:val="24"/>
              </w:rPr>
              <w:t xml:space="preserve"> </w:t>
            </w:r>
            <w:r>
              <w:rPr>
                <w:sz w:val="24"/>
              </w:rPr>
              <w:t>de</w:t>
            </w:r>
            <w:r>
              <w:rPr>
                <w:spacing w:val="-5"/>
                <w:sz w:val="24"/>
              </w:rPr>
              <w:t xml:space="preserve"> </w:t>
            </w:r>
            <w:r>
              <w:rPr>
                <w:sz w:val="24"/>
              </w:rPr>
              <w:t>CS</w:t>
            </w:r>
            <w:r>
              <w:rPr>
                <w:spacing w:val="-3"/>
                <w:sz w:val="24"/>
              </w:rPr>
              <w:t xml:space="preserve"> </w:t>
            </w:r>
            <w:r>
              <w:rPr>
                <w:spacing w:val="-2"/>
                <w:sz w:val="24"/>
              </w:rPr>
              <w:t>Publică</w:t>
            </w:r>
          </w:p>
        </w:tc>
        <w:tc>
          <w:tcPr>
            <w:tcW w:w="1494" w:type="dxa"/>
          </w:tcPr>
          <w:p w14:paraId="01FAC07E">
            <w:pPr>
              <w:pStyle w:val="101"/>
              <w:spacing w:line="273" w:lineRule="exact"/>
              <w:ind w:left="19"/>
              <w:jc w:val="center"/>
              <w:rPr>
                <w:sz w:val="24"/>
              </w:rPr>
            </w:pPr>
            <w:r>
              <w:rPr>
                <w:spacing w:val="-2"/>
                <w:sz w:val="24"/>
              </w:rPr>
              <w:t>Obligatoriu</w:t>
            </w:r>
          </w:p>
        </w:tc>
      </w:tr>
      <w:tr w14:paraId="0A6E0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6" w:hRule="atLeast"/>
        </w:trPr>
        <w:tc>
          <w:tcPr>
            <w:tcW w:w="526" w:type="dxa"/>
          </w:tcPr>
          <w:p w14:paraId="535A2D29">
            <w:pPr>
              <w:pStyle w:val="101"/>
              <w:spacing w:before="119"/>
              <w:ind w:left="117"/>
              <w:rPr>
                <w:sz w:val="24"/>
              </w:rPr>
            </w:pPr>
            <w:r>
              <w:rPr>
                <w:spacing w:val="-5"/>
                <w:sz w:val="24"/>
              </w:rPr>
              <w:t>10</w:t>
            </w:r>
          </w:p>
        </w:tc>
        <w:tc>
          <w:tcPr>
            <w:tcW w:w="2900" w:type="dxa"/>
          </w:tcPr>
          <w:p w14:paraId="436AD74B">
            <w:pPr>
              <w:pStyle w:val="101"/>
              <w:spacing w:before="239"/>
              <w:ind w:left="112" w:right="188"/>
              <w:rPr>
                <w:b/>
                <w:sz w:val="24"/>
              </w:rPr>
            </w:pPr>
            <w:r>
              <w:rPr>
                <w:b/>
                <w:spacing w:val="-2"/>
                <w:sz w:val="24"/>
              </w:rPr>
              <w:t>Autorizaţia</w:t>
            </w:r>
            <w:r>
              <w:rPr>
                <w:b/>
                <w:spacing w:val="-13"/>
                <w:sz w:val="24"/>
              </w:rPr>
              <w:t xml:space="preserve"> </w:t>
            </w:r>
            <w:r>
              <w:rPr>
                <w:b/>
                <w:spacing w:val="-2"/>
                <w:sz w:val="24"/>
              </w:rPr>
              <w:t>sanitară</w:t>
            </w:r>
            <w:r>
              <w:rPr>
                <w:b/>
                <w:spacing w:val="-13"/>
                <w:sz w:val="24"/>
              </w:rPr>
              <w:t xml:space="preserve"> </w:t>
            </w:r>
            <w:r>
              <w:rPr>
                <w:b/>
                <w:spacing w:val="-2"/>
                <w:sz w:val="24"/>
              </w:rPr>
              <w:t xml:space="preserve">de </w:t>
            </w:r>
            <w:r>
              <w:rPr>
                <w:b/>
                <w:sz w:val="24"/>
              </w:rPr>
              <w:t>funcţionare (pentru produse alimentare)</w:t>
            </w:r>
          </w:p>
        </w:tc>
        <w:tc>
          <w:tcPr>
            <w:tcW w:w="4651" w:type="dxa"/>
          </w:tcPr>
          <w:p w14:paraId="7405F669">
            <w:pPr>
              <w:pStyle w:val="101"/>
              <w:spacing w:line="273" w:lineRule="exact"/>
              <w:ind w:left="111"/>
              <w:rPr>
                <w:sz w:val="24"/>
              </w:rPr>
            </w:pPr>
            <w:r>
              <w:rPr>
                <w:spacing w:val="-4"/>
                <w:w w:val="90"/>
                <w:sz w:val="24"/>
              </w:rPr>
              <w:t>copia</w:t>
            </w:r>
            <w:r>
              <w:rPr>
                <w:spacing w:val="-6"/>
                <w:w w:val="90"/>
                <w:sz w:val="24"/>
              </w:rPr>
              <w:t xml:space="preserve"> </w:t>
            </w:r>
            <w:r>
              <w:rPr>
                <w:rFonts w:ascii="Arial MT" w:hAnsi="Arial MT"/>
                <w:color w:val="000000"/>
                <w:spacing w:val="-4"/>
                <w:w w:val="90"/>
                <w:sz w:val="22"/>
                <w:shd w:val="clear" w:color="auto" w:fill="FBFAF9"/>
              </w:rPr>
              <w:t>semnătura</w:t>
            </w:r>
            <w:r>
              <w:rPr>
                <w:rFonts w:ascii="Arial MT" w:hAnsi="Arial MT"/>
                <w:color w:val="000000"/>
                <w:spacing w:val="-9"/>
                <w:sz w:val="22"/>
                <w:shd w:val="clear" w:color="auto" w:fill="FBFAF9"/>
              </w:rPr>
              <w:t xml:space="preserve"> </w:t>
            </w:r>
            <w:r>
              <w:rPr>
                <w:rFonts w:ascii="Arial MT" w:hAnsi="Arial MT"/>
                <w:color w:val="000000"/>
                <w:spacing w:val="-4"/>
                <w:w w:val="90"/>
                <w:sz w:val="22"/>
                <w:shd w:val="clear" w:color="auto" w:fill="FBFAF9"/>
              </w:rPr>
              <w:t>electronică</w:t>
            </w:r>
            <w:r>
              <w:rPr>
                <w:rFonts w:ascii="Arial MT" w:hAnsi="Arial MT"/>
                <w:color w:val="000000"/>
                <w:spacing w:val="-3"/>
                <w:sz w:val="22"/>
              </w:rPr>
              <w:t xml:space="preserve"> </w:t>
            </w:r>
            <w:r>
              <w:rPr>
                <w:color w:val="000000"/>
                <w:spacing w:val="-4"/>
                <w:w w:val="90"/>
                <w:sz w:val="24"/>
              </w:rPr>
              <w:t>de</w:t>
            </w:r>
            <w:r>
              <w:rPr>
                <w:color w:val="000000"/>
                <w:spacing w:val="-8"/>
                <w:sz w:val="24"/>
              </w:rPr>
              <w:t xml:space="preserve"> </w:t>
            </w:r>
            <w:r>
              <w:rPr>
                <w:color w:val="000000"/>
                <w:spacing w:val="-4"/>
                <w:w w:val="90"/>
                <w:sz w:val="24"/>
              </w:rPr>
              <w:t>participant</w:t>
            </w:r>
          </w:p>
        </w:tc>
        <w:tc>
          <w:tcPr>
            <w:tcW w:w="1494" w:type="dxa"/>
          </w:tcPr>
          <w:p w14:paraId="3C4B6039">
            <w:pPr>
              <w:pStyle w:val="101"/>
              <w:spacing w:line="273" w:lineRule="exact"/>
              <w:ind w:left="19"/>
              <w:jc w:val="center"/>
              <w:rPr>
                <w:sz w:val="24"/>
              </w:rPr>
            </w:pPr>
            <w:r>
              <w:rPr>
                <w:spacing w:val="-2"/>
                <w:sz w:val="24"/>
              </w:rPr>
              <w:t>Obligatoriu</w:t>
            </w:r>
          </w:p>
        </w:tc>
      </w:tr>
      <w:tr w14:paraId="79129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526" w:type="dxa"/>
          </w:tcPr>
          <w:p w14:paraId="59B1066C">
            <w:pPr>
              <w:pStyle w:val="101"/>
              <w:spacing w:before="117"/>
              <w:ind w:left="117"/>
              <w:rPr>
                <w:sz w:val="24"/>
              </w:rPr>
            </w:pPr>
            <w:r>
              <w:rPr>
                <w:spacing w:val="-5"/>
                <w:sz w:val="24"/>
              </w:rPr>
              <w:t>11</w:t>
            </w:r>
          </w:p>
        </w:tc>
        <w:tc>
          <w:tcPr>
            <w:tcW w:w="2900" w:type="dxa"/>
          </w:tcPr>
          <w:p w14:paraId="056C2056">
            <w:pPr>
              <w:pStyle w:val="101"/>
              <w:ind w:left="112" w:right="188"/>
              <w:rPr>
                <w:b/>
                <w:sz w:val="24"/>
              </w:rPr>
            </w:pPr>
            <w:r>
              <w:rPr>
                <w:b/>
                <w:sz w:val="24"/>
              </w:rPr>
              <w:t>Certificat</w:t>
            </w:r>
            <w:r>
              <w:rPr>
                <w:b/>
                <w:spacing w:val="-15"/>
                <w:sz w:val="24"/>
              </w:rPr>
              <w:t xml:space="preserve"> </w:t>
            </w:r>
            <w:r>
              <w:rPr>
                <w:b/>
                <w:sz w:val="24"/>
              </w:rPr>
              <w:t>de</w:t>
            </w:r>
            <w:r>
              <w:rPr>
                <w:b/>
                <w:spacing w:val="-15"/>
                <w:sz w:val="24"/>
              </w:rPr>
              <w:t xml:space="preserve"> </w:t>
            </w:r>
            <w:r>
              <w:rPr>
                <w:b/>
                <w:sz w:val="24"/>
              </w:rPr>
              <w:t>calitate</w:t>
            </w:r>
            <w:r>
              <w:rPr>
                <w:b/>
                <w:spacing w:val="-15"/>
                <w:sz w:val="24"/>
              </w:rPr>
              <w:t xml:space="preserve"> </w:t>
            </w:r>
            <w:r>
              <w:rPr>
                <w:b/>
                <w:sz w:val="24"/>
              </w:rPr>
              <w:t>şi</w:t>
            </w:r>
            <w:r>
              <w:rPr>
                <w:b/>
                <w:spacing w:val="-15"/>
                <w:sz w:val="24"/>
              </w:rPr>
              <w:t xml:space="preserve"> </w:t>
            </w:r>
            <w:r>
              <w:rPr>
                <w:b/>
                <w:sz w:val="24"/>
              </w:rPr>
              <w:t>de provenienţă a materiei prime ( făină , grîu )</w:t>
            </w:r>
          </w:p>
        </w:tc>
        <w:tc>
          <w:tcPr>
            <w:tcW w:w="4651" w:type="dxa"/>
          </w:tcPr>
          <w:p w14:paraId="310A4E1E">
            <w:pPr>
              <w:pStyle w:val="101"/>
              <w:spacing w:line="271" w:lineRule="exact"/>
              <w:ind w:left="171"/>
              <w:rPr>
                <w:rFonts w:ascii="Arial MT" w:hAnsi="Arial MT"/>
                <w:sz w:val="22"/>
              </w:rPr>
            </w:pPr>
            <w:r>
              <w:rPr>
                <w:spacing w:val="-8"/>
                <w:sz w:val="24"/>
              </w:rPr>
              <w:t>copie -confirmat</w:t>
            </w:r>
            <w:r>
              <w:rPr>
                <w:spacing w:val="1"/>
                <w:sz w:val="24"/>
              </w:rPr>
              <w:t xml:space="preserve"> </w:t>
            </w:r>
            <w:r>
              <w:rPr>
                <w:spacing w:val="-8"/>
                <w:sz w:val="24"/>
              </w:rPr>
              <w:t>prin</w:t>
            </w:r>
            <w:r>
              <w:rPr>
                <w:spacing w:val="-2"/>
                <w:sz w:val="24"/>
              </w:rPr>
              <w:t xml:space="preserve"> </w:t>
            </w:r>
            <w:r>
              <w:rPr>
                <w:rFonts w:ascii="Arial MT" w:hAnsi="Arial MT"/>
                <w:color w:val="000000"/>
                <w:spacing w:val="-8"/>
                <w:sz w:val="22"/>
                <w:shd w:val="clear" w:color="auto" w:fill="FBFAF9"/>
              </w:rPr>
              <w:t>semnătura</w:t>
            </w:r>
            <w:r>
              <w:rPr>
                <w:rFonts w:ascii="Arial MT" w:hAnsi="Arial MT"/>
                <w:color w:val="000000"/>
                <w:spacing w:val="-3"/>
                <w:sz w:val="22"/>
                <w:shd w:val="clear" w:color="auto" w:fill="FBFAF9"/>
              </w:rPr>
              <w:t xml:space="preserve"> </w:t>
            </w:r>
            <w:r>
              <w:rPr>
                <w:rFonts w:ascii="Arial MT" w:hAnsi="Arial MT"/>
                <w:color w:val="000000"/>
                <w:spacing w:val="-8"/>
                <w:sz w:val="22"/>
                <w:shd w:val="clear" w:color="auto" w:fill="FBFAF9"/>
              </w:rPr>
              <w:t>electronică</w:t>
            </w:r>
          </w:p>
          <w:p w14:paraId="1ECA0AA0">
            <w:pPr>
              <w:pStyle w:val="101"/>
              <w:spacing w:before="2"/>
              <w:ind w:left="111"/>
              <w:rPr>
                <w:sz w:val="24"/>
              </w:rPr>
            </w:pPr>
            <w:r>
              <w:rPr>
                <w:spacing w:val="-2"/>
                <w:sz w:val="24"/>
              </w:rPr>
              <w:t>participantului</w:t>
            </w:r>
          </w:p>
        </w:tc>
        <w:tc>
          <w:tcPr>
            <w:tcW w:w="1494" w:type="dxa"/>
          </w:tcPr>
          <w:p w14:paraId="595F54A0">
            <w:pPr>
              <w:pStyle w:val="101"/>
              <w:spacing w:line="271" w:lineRule="exact"/>
              <w:ind w:left="19"/>
              <w:jc w:val="center"/>
              <w:rPr>
                <w:sz w:val="24"/>
              </w:rPr>
            </w:pPr>
            <w:r>
              <w:rPr>
                <w:spacing w:val="-2"/>
                <w:sz w:val="24"/>
              </w:rPr>
              <w:t>Obligatoriu</w:t>
            </w:r>
          </w:p>
        </w:tc>
      </w:tr>
      <w:tr w14:paraId="0CA6E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51" w:hRule="atLeast"/>
        </w:trPr>
        <w:tc>
          <w:tcPr>
            <w:tcW w:w="526" w:type="dxa"/>
          </w:tcPr>
          <w:p w14:paraId="0F40D489">
            <w:pPr>
              <w:pStyle w:val="101"/>
              <w:spacing w:before="120"/>
              <w:ind w:left="117"/>
              <w:rPr>
                <w:sz w:val="24"/>
              </w:rPr>
            </w:pPr>
            <w:r>
              <w:rPr>
                <w:spacing w:val="-5"/>
                <w:sz w:val="24"/>
              </w:rPr>
              <w:t>12</w:t>
            </w:r>
          </w:p>
        </w:tc>
        <w:tc>
          <w:tcPr>
            <w:tcW w:w="2900" w:type="dxa"/>
          </w:tcPr>
          <w:p w14:paraId="6E5787EA">
            <w:pPr>
              <w:pStyle w:val="101"/>
              <w:ind w:left="112" w:right="188"/>
              <w:rPr>
                <w:sz w:val="24"/>
              </w:rPr>
            </w:pPr>
            <w:r>
              <w:rPr>
                <w:b/>
                <w:spacing w:val="-2"/>
                <w:sz w:val="24"/>
              </w:rPr>
              <w:t>Certificat</w:t>
            </w:r>
            <w:r>
              <w:rPr>
                <w:b/>
                <w:spacing w:val="-13"/>
                <w:sz w:val="24"/>
              </w:rPr>
              <w:t xml:space="preserve"> </w:t>
            </w:r>
            <w:r>
              <w:rPr>
                <w:b/>
                <w:spacing w:val="-2"/>
                <w:sz w:val="24"/>
              </w:rPr>
              <w:t>de</w:t>
            </w:r>
            <w:r>
              <w:rPr>
                <w:b/>
                <w:spacing w:val="-13"/>
                <w:sz w:val="24"/>
              </w:rPr>
              <w:t xml:space="preserve"> </w:t>
            </w:r>
            <w:r>
              <w:rPr>
                <w:b/>
                <w:spacing w:val="-2"/>
                <w:sz w:val="24"/>
              </w:rPr>
              <w:t>deţinere</w:t>
            </w:r>
            <w:r>
              <w:rPr>
                <w:b/>
                <w:spacing w:val="-11"/>
                <w:sz w:val="24"/>
              </w:rPr>
              <w:t xml:space="preserve"> </w:t>
            </w:r>
            <w:r>
              <w:rPr>
                <w:b/>
                <w:spacing w:val="-2"/>
                <w:sz w:val="24"/>
              </w:rPr>
              <w:t xml:space="preserve">a </w:t>
            </w:r>
            <w:r>
              <w:rPr>
                <w:b/>
                <w:sz w:val="24"/>
              </w:rPr>
              <w:t>laboratorului atestat pentru efectuarea controlului</w:t>
            </w:r>
            <w:r>
              <w:rPr>
                <w:b/>
                <w:spacing w:val="-15"/>
                <w:sz w:val="24"/>
              </w:rPr>
              <w:t xml:space="preserve"> </w:t>
            </w:r>
            <w:r>
              <w:rPr>
                <w:b/>
                <w:sz w:val="24"/>
              </w:rPr>
              <w:t>permanent asupra calităţii</w:t>
            </w:r>
            <w:r>
              <w:rPr>
                <w:b/>
                <w:spacing w:val="40"/>
                <w:sz w:val="24"/>
              </w:rPr>
              <w:t xml:space="preserve"> </w:t>
            </w:r>
            <w:r>
              <w:rPr>
                <w:b/>
                <w:sz w:val="24"/>
              </w:rPr>
              <w:t xml:space="preserve">sau contract cu asemenea </w:t>
            </w:r>
            <w:r>
              <w:rPr>
                <w:b/>
                <w:spacing w:val="-2"/>
                <w:sz w:val="24"/>
              </w:rPr>
              <w:t>laborator</w:t>
            </w:r>
            <w:r>
              <w:rPr>
                <w:spacing w:val="-2"/>
                <w:sz w:val="24"/>
              </w:rPr>
              <w:t>.</w:t>
            </w:r>
          </w:p>
        </w:tc>
        <w:tc>
          <w:tcPr>
            <w:tcW w:w="4651" w:type="dxa"/>
          </w:tcPr>
          <w:p w14:paraId="1F5909AE">
            <w:pPr>
              <w:pStyle w:val="101"/>
              <w:spacing w:line="271" w:lineRule="exact"/>
              <w:ind w:left="111"/>
              <w:rPr>
                <w:sz w:val="24"/>
              </w:rPr>
            </w:pPr>
            <w:r>
              <w:rPr>
                <w:sz w:val="24"/>
              </w:rPr>
              <w:t>original</w:t>
            </w:r>
            <w:r>
              <w:rPr>
                <w:spacing w:val="-3"/>
                <w:sz w:val="24"/>
              </w:rPr>
              <w:t xml:space="preserve"> </w:t>
            </w:r>
            <w:r>
              <w:rPr>
                <w:sz w:val="24"/>
              </w:rPr>
              <w:t>–</w:t>
            </w:r>
            <w:r>
              <w:rPr>
                <w:spacing w:val="-1"/>
                <w:sz w:val="24"/>
              </w:rPr>
              <w:t xml:space="preserve"> </w:t>
            </w:r>
            <w:r>
              <w:rPr>
                <w:sz w:val="24"/>
              </w:rPr>
              <w:t>eliberat</w:t>
            </w:r>
            <w:r>
              <w:rPr>
                <w:spacing w:val="-3"/>
                <w:sz w:val="24"/>
              </w:rPr>
              <w:t xml:space="preserve"> </w:t>
            </w:r>
            <w:r>
              <w:rPr>
                <w:sz w:val="24"/>
              </w:rPr>
              <w:t>de</w:t>
            </w:r>
            <w:r>
              <w:rPr>
                <w:spacing w:val="-2"/>
                <w:sz w:val="24"/>
              </w:rPr>
              <w:t xml:space="preserve"> Participant</w:t>
            </w:r>
          </w:p>
        </w:tc>
        <w:tc>
          <w:tcPr>
            <w:tcW w:w="1494" w:type="dxa"/>
          </w:tcPr>
          <w:p w14:paraId="6D02FBC0">
            <w:pPr>
              <w:pStyle w:val="101"/>
              <w:spacing w:line="271" w:lineRule="exact"/>
              <w:ind w:left="19"/>
              <w:jc w:val="center"/>
              <w:rPr>
                <w:sz w:val="24"/>
              </w:rPr>
            </w:pPr>
            <w:r>
              <w:rPr>
                <w:spacing w:val="-2"/>
                <w:sz w:val="24"/>
              </w:rPr>
              <w:t>Obligatoriu</w:t>
            </w:r>
          </w:p>
        </w:tc>
      </w:tr>
      <w:tr w14:paraId="3C9FC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0" w:hRule="atLeast"/>
        </w:trPr>
        <w:tc>
          <w:tcPr>
            <w:tcW w:w="526" w:type="dxa"/>
          </w:tcPr>
          <w:p w14:paraId="400B2398">
            <w:pPr>
              <w:pStyle w:val="101"/>
              <w:spacing w:before="120"/>
              <w:ind w:left="117"/>
              <w:rPr>
                <w:sz w:val="24"/>
              </w:rPr>
            </w:pPr>
            <w:r>
              <w:rPr>
                <w:spacing w:val="-5"/>
                <w:sz w:val="24"/>
              </w:rPr>
              <w:t>13</w:t>
            </w:r>
          </w:p>
        </w:tc>
        <w:tc>
          <w:tcPr>
            <w:tcW w:w="2900" w:type="dxa"/>
          </w:tcPr>
          <w:p w14:paraId="3814915D">
            <w:pPr>
              <w:pStyle w:val="101"/>
              <w:ind w:left="112" w:right="188"/>
              <w:rPr>
                <w:b/>
                <w:sz w:val="24"/>
              </w:rPr>
            </w:pPr>
            <w:r>
              <w:rPr>
                <w:b/>
                <w:sz w:val="24"/>
              </w:rPr>
              <w:t xml:space="preserve">Certificat pentru confirmarea capacităţii executării calitative a </w:t>
            </w:r>
            <w:r>
              <w:rPr>
                <w:b/>
                <w:spacing w:val="-2"/>
                <w:sz w:val="24"/>
              </w:rPr>
              <w:t>contractului</w:t>
            </w:r>
            <w:r>
              <w:rPr>
                <w:b/>
                <w:spacing w:val="-12"/>
                <w:sz w:val="24"/>
              </w:rPr>
              <w:t xml:space="preserve"> </w:t>
            </w:r>
            <w:r>
              <w:rPr>
                <w:b/>
                <w:spacing w:val="-2"/>
                <w:sz w:val="24"/>
              </w:rPr>
              <w:t>de</w:t>
            </w:r>
            <w:r>
              <w:rPr>
                <w:b/>
                <w:spacing w:val="-9"/>
                <w:sz w:val="24"/>
              </w:rPr>
              <w:t xml:space="preserve"> </w:t>
            </w:r>
            <w:r>
              <w:rPr>
                <w:b/>
                <w:spacing w:val="-2"/>
                <w:sz w:val="24"/>
              </w:rPr>
              <w:t xml:space="preserve">achiziţie </w:t>
            </w:r>
            <w:r>
              <w:rPr>
                <w:b/>
                <w:sz w:val="24"/>
              </w:rPr>
              <w:t>de stat.</w:t>
            </w:r>
          </w:p>
        </w:tc>
        <w:tc>
          <w:tcPr>
            <w:tcW w:w="4651" w:type="dxa"/>
          </w:tcPr>
          <w:p w14:paraId="29736FF9">
            <w:pPr>
              <w:pStyle w:val="101"/>
              <w:spacing w:before="5" w:line="235" w:lineRule="auto"/>
              <w:ind w:left="111" w:right="239"/>
              <w:rPr>
                <w:sz w:val="24"/>
              </w:rPr>
            </w:pPr>
            <w:r>
              <w:rPr>
                <w:sz w:val="24"/>
              </w:rPr>
              <w:t>original</w:t>
            </w:r>
            <w:r>
              <w:rPr>
                <w:spacing w:val="-13"/>
                <w:sz w:val="24"/>
              </w:rPr>
              <w:t xml:space="preserve"> </w:t>
            </w:r>
            <w:r>
              <w:rPr>
                <w:sz w:val="24"/>
              </w:rPr>
              <w:t>–</w:t>
            </w:r>
            <w:r>
              <w:rPr>
                <w:spacing w:val="-14"/>
                <w:sz w:val="24"/>
              </w:rPr>
              <w:t xml:space="preserve"> </w:t>
            </w:r>
            <w:r>
              <w:rPr>
                <w:sz w:val="24"/>
              </w:rPr>
              <w:t>eliberat</w:t>
            </w:r>
            <w:r>
              <w:rPr>
                <w:spacing w:val="-13"/>
                <w:sz w:val="24"/>
              </w:rPr>
              <w:t xml:space="preserve"> </w:t>
            </w:r>
            <w:r>
              <w:rPr>
                <w:sz w:val="24"/>
              </w:rPr>
              <w:t>de</w:t>
            </w:r>
            <w:r>
              <w:rPr>
                <w:spacing w:val="-15"/>
                <w:sz w:val="24"/>
              </w:rPr>
              <w:t xml:space="preserve"> </w:t>
            </w:r>
            <w:r>
              <w:rPr>
                <w:sz w:val="24"/>
              </w:rPr>
              <w:t>Participant</w:t>
            </w:r>
            <w:r>
              <w:rPr>
                <w:spacing w:val="-12"/>
                <w:sz w:val="24"/>
              </w:rPr>
              <w:t xml:space="preserve"> </w:t>
            </w:r>
            <w:r>
              <w:rPr>
                <w:sz w:val="24"/>
              </w:rPr>
              <w:t>,</w:t>
            </w:r>
            <w:r>
              <w:rPr>
                <w:spacing w:val="-14"/>
                <w:sz w:val="24"/>
              </w:rPr>
              <w:t xml:space="preserve"> </w:t>
            </w:r>
            <w:r>
              <w:rPr>
                <w:sz w:val="24"/>
              </w:rPr>
              <w:t>care reflectă următoarea informaţie :</w:t>
            </w:r>
          </w:p>
          <w:p w14:paraId="12D1F15E">
            <w:pPr>
              <w:pStyle w:val="101"/>
              <w:spacing w:before="122"/>
              <w:ind w:left="171"/>
              <w:rPr>
                <w:sz w:val="24"/>
              </w:rPr>
            </w:pPr>
            <w:r>
              <w:rPr>
                <w:sz w:val="24"/>
              </w:rPr>
              <w:t>Experienţa</w:t>
            </w:r>
            <w:r>
              <w:rPr>
                <w:spacing w:val="-6"/>
                <w:sz w:val="24"/>
              </w:rPr>
              <w:t xml:space="preserve"> </w:t>
            </w:r>
            <w:r>
              <w:rPr>
                <w:sz w:val="24"/>
              </w:rPr>
              <w:t>acumulată</w:t>
            </w:r>
            <w:r>
              <w:rPr>
                <w:spacing w:val="-6"/>
                <w:sz w:val="24"/>
              </w:rPr>
              <w:t xml:space="preserve"> </w:t>
            </w:r>
            <w:r>
              <w:rPr>
                <w:sz w:val="24"/>
              </w:rPr>
              <w:t>,</w:t>
            </w:r>
            <w:r>
              <w:rPr>
                <w:spacing w:val="-5"/>
                <w:sz w:val="24"/>
              </w:rPr>
              <w:t xml:space="preserve"> </w:t>
            </w:r>
            <w:r>
              <w:rPr>
                <w:sz w:val="24"/>
              </w:rPr>
              <w:t>performanţele</w:t>
            </w:r>
            <w:r>
              <w:rPr>
                <w:spacing w:val="-3"/>
                <w:sz w:val="24"/>
              </w:rPr>
              <w:t xml:space="preserve"> </w:t>
            </w:r>
            <w:r>
              <w:rPr>
                <w:spacing w:val="-10"/>
                <w:sz w:val="24"/>
              </w:rPr>
              <w:t>;</w:t>
            </w:r>
          </w:p>
          <w:p w14:paraId="3EC4D7A2">
            <w:pPr>
              <w:pStyle w:val="101"/>
              <w:numPr>
                <w:ilvl w:val="0"/>
                <w:numId w:val="11"/>
              </w:numPr>
              <w:tabs>
                <w:tab w:val="left" w:pos="723"/>
              </w:tabs>
              <w:spacing w:before="120" w:after="0" w:line="240" w:lineRule="auto"/>
              <w:ind w:left="723" w:right="0" w:hanging="612"/>
              <w:jc w:val="left"/>
              <w:rPr>
                <w:sz w:val="24"/>
              </w:rPr>
            </w:pPr>
            <w:r>
              <w:rPr>
                <w:sz w:val="24"/>
              </w:rPr>
              <w:t>Volumul</w:t>
            </w:r>
            <w:r>
              <w:rPr>
                <w:spacing w:val="-4"/>
                <w:sz w:val="24"/>
              </w:rPr>
              <w:t xml:space="preserve"> </w:t>
            </w:r>
            <w:r>
              <w:rPr>
                <w:sz w:val="24"/>
              </w:rPr>
              <w:t>de</w:t>
            </w:r>
            <w:r>
              <w:rPr>
                <w:spacing w:val="-7"/>
                <w:sz w:val="24"/>
              </w:rPr>
              <w:t xml:space="preserve"> </w:t>
            </w:r>
            <w:r>
              <w:rPr>
                <w:sz w:val="24"/>
              </w:rPr>
              <w:t xml:space="preserve">producere, desfacere </w:t>
            </w:r>
            <w:r>
              <w:rPr>
                <w:spacing w:val="-10"/>
                <w:sz w:val="24"/>
              </w:rPr>
              <w:t>;</w:t>
            </w:r>
          </w:p>
          <w:p w14:paraId="7EDFDCF5">
            <w:pPr>
              <w:pStyle w:val="101"/>
              <w:numPr>
                <w:ilvl w:val="0"/>
                <w:numId w:val="11"/>
              </w:numPr>
              <w:tabs>
                <w:tab w:val="left" w:pos="723"/>
              </w:tabs>
              <w:spacing w:before="120" w:after="0" w:line="240" w:lineRule="auto"/>
              <w:ind w:left="111" w:right="577" w:firstLine="0"/>
              <w:jc w:val="left"/>
              <w:rPr>
                <w:sz w:val="24"/>
              </w:rPr>
            </w:pPr>
            <w:r>
              <w:rPr>
                <w:spacing w:val="-2"/>
                <w:sz w:val="24"/>
              </w:rPr>
              <w:t>Numărul</w:t>
            </w:r>
            <w:r>
              <w:rPr>
                <w:spacing w:val="-5"/>
                <w:sz w:val="24"/>
              </w:rPr>
              <w:t xml:space="preserve"> </w:t>
            </w:r>
            <w:r>
              <w:rPr>
                <w:spacing w:val="-2"/>
                <w:sz w:val="24"/>
              </w:rPr>
              <w:t>şi</w:t>
            </w:r>
            <w:r>
              <w:rPr>
                <w:spacing w:val="-7"/>
                <w:sz w:val="24"/>
              </w:rPr>
              <w:t xml:space="preserve"> </w:t>
            </w:r>
            <w:r>
              <w:rPr>
                <w:spacing w:val="-2"/>
                <w:sz w:val="24"/>
              </w:rPr>
              <w:t>calificarea</w:t>
            </w:r>
            <w:r>
              <w:rPr>
                <w:spacing w:val="-4"/>
                <w:sz w:val="24"/>
              </w:rPr>
              <w:t xml:space="preserve"> </w:t>
            </w:r>
            <w:r>
              <w:rPr>
                <w:spacing w:val="-2"/>
                <w:sz w:val="24"/>
              </w:rPr>
              <w:t xml:space="preserve">personalului </w:t>
            </w:r>
            <w:r>
              <w:rPr>
                <w:sz w:val="24"/>
              </w:rPr>
              <w:t>angajat ;</w:t>
            </w:r>
          </w:p>
          <w:p w14:paraId="69D16FC3">
            <w:pPr>
              <w:pStyle w:val="101"/>
              <w:numPr>
                <w:ilvl w:val="0"/>
                <w:numId w:val="11"/>
              </w:numPr>
              <w:tabs>
                <w:tab w:val="left" w:pos="723"/>
              </w:tabs>
              <w:spacing w:before="120" w:after="0" w:line="240" w:lineRule="auto"/>
              <w:ind w:left="723" w:right="0" w:hanging="612"/>
              <w:jc w:val="left"/>
              <w:rPr>
                <w:sz w:val="24"/>
              </w:rPr>
            </w:pPr>
            <w:r>
              <w:rPr>
                <w:sz w:val="24"/>
              </w:rPr>
              <w:t>Dotarea</w:t>
            </w:r>
            <w:r>
              <w:rPr>
                <w:spacing w:val="53"/>
                <w:sz w:val="24"/>
              </w:rPr>
              <w:t xml:space="preserve"> </w:t>
            </w:r>
            <w:r>
              <w:rPr>
                <w:sz w:val="24"/>
              </w:rPr>
              <w:t>tehnică</w:t>
            </w:r>
            <w:r>
              <w:rPr>
                <w:spacing w:val="-2"/>
                <w:sz w:val="24"/>
              </w:rPr>
              <w:t xml:space="preserve"> </w:t>
            </w:r>
            <w:r>
              <w:rPr>
                <w:spacing w:val="-10"/>
                <w:sz w:val="24"/>
              </w:rPr>
              <w:t>;</w:t>
            </w:r>
          </w:p>
          <w:p w14:paraId="5972890D">
            <w:pPr>
              <w:pStyle w:val="101"/>
              <w:numPr>
                <w:ilvl w:val="0"/>
                <w:numId w:val="11"/>
              </w:numPr>
              <w:tabs>
                <w:tab w:val="left" w:pos="723"/>
              </w:tabs>
              <w:spacing w:before="120" w:after="0" w:line="240" w:lineRule="auto"/>
              <w:ind w:left="111" w:right="218" w:firstLine="0"/>
              <w:jc w:val="left"/>
              <w:rPr>
                <w:sz w:val="24"/>
              </w:rPr>
            </w:pPr>
            <w:r>
              <w:rPr>
                <w:spacing w:val="-2"/>
                <w:sz w:val="24"/>
              </w:rPr>
              <w:t>Informaţii</w:t>
            </w:r>
            <w:r>
              <w:rPr>
                <w:spacing w:val="-3"/>
                <w:sz w:val="24"/>
              </w:rPr>
              <w:t xml:space="preserve"> </w:t>
            </w:r>
            <w:r>
              <w:rPr>
                <w:spacing w:val="-2"/>
                <w:sz w:val="24"/>
              </w:rPr>
              <w:t xml:space="preserve">despre contractele executate </w:t>
            </w:r>
            <w:r>
              <w:rPr>
                <w:sz w:val="24"/>
              </w:rPr>
              <w:t>în ultimii 3 ani;</w:t>
            </w:r>
          </w:p>
          <w:p w14:paraId="2B27027B">
            <w:pPr>
              <w:pStyle w:val="101"/>
              <w:numPr>
                <w:ilvl w:val="0"/>
                <w:numId w:val="11"/>
              </w:numPr>
              <w:tabs>
                <w:tab w:val="left" w:pos="723"/>
              </w:tabs>
              <w:spacing w:before="120" w:after="0" w:line="240" w:lineRule="auto"/>
              <w:ind w:left="723" w:right="0" w:hanging="612"/>
              <w:jc w:val="left"/>
              <w:rPr>
                <w:sz w:val="24"/>
              </w:rPr>
            </w:pPr>
            <w:r>
              <w:rPr>
                <w:sz w:val="24"/>
              </w:rPr>
              <w:t>Lipsa</w:t>
            </w:r>
            <w:r>
              <w:rPr>
                <w:spacing w:val="-1"/>
                <w:sz w:val="24"/>
              </w:rPr>
              <w:t xml:space="preserve"> </w:t>
            </w:r>
            <w:r>
              <w:rPr>
                <w:sz w:val="24"/>
              </w:rPr>
              <w:t>reclamaţiilor</w:t>
            </w:r>
            <w:r>
              <w:rPr>
                <w:spacing w:val="-7"/>
                <w:sz w:val="24"/>
              </w:rPr>
              <w:t xml:space="preserve"> </w:t>
            </w:r>
            <w:r>
              <w:rPr>
                <w:sz w:val="24"/>
              </w:rPr>
              <w:t>de</w:t>
            </w:r>
            <w:r>
              <w:rPr>
                <w:spacing w:val="-3"/>
                <w:sz w:val="24"/>
              </w:rPr>
              <w:t xml:space="preserve"> </w:t>
            </w:r>
            <w:r>
              <w:rPr>
                <w:sz w:val="24"/>
              </w:rPr>
              <w:t>la</w:t>
            </w:r>
            <w:r>
              <w:rPr>
                <w:spacing w:val="-5"/>
                <w:sz w:val="24"/>
              </w:rPr>
              <w:t xml:space="preserve"> </w:t>
            </w:r>
            <w:r>
              <w:rPr>
                <w:spacing w:val="-2"/>
                <w:sz w:val="24"/>
              </w:rPr>
              <w:t>beneficiarii</w:t>
            </w:r>
          </w:p>
        </w:tc>
        <w:tc>
          <w:tcPr>
            <w:tcW w:w="1494" w:type="dxa"/>
          </w:tcPr>
          <w:p w14:paraId="469E431B">
            <w:pPr>
              <w:pStyle w:val="101"/>
              <w:ind w:left="19"/>
              <w:jc w:val="center"/>
              <w:rPr>
                <w:sz w:val="24"/>
              </w:rPr>
            </w:pPr>
            <w:r>
              <w:rPr>
                <w:spacing w:val="-2"/>
                <w:sz w:val="24"/>
              </w:rPr>
              <w:t>Obligatoriu</w:t>
            </w:r>
          </w:p>
        </w:tc>
      </w:tr>
      <w:tr w14:paraId="175B6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526" w:type="dxa"/>
          </w:tcPr>
          <w:p w14:paraId="589C7AF5">
            <w:pPr>
              <w:pStyle w:val="101"/>
              <w:spacing w:before="120"/>
              <w:ind w:left="117"/>
              <w:rPr>
                <w:sz w:val="24"/>
              </w:rPr>
            </w:pPr>
            <w:r>
              <w:rPr>
                <w:spacing w:val="-5"/>
                <w:sz w:val="24"/>
              </w:rPr>
              <w:t>14</w:t>
            </w:r>
          </w:p>
        </w:tc>
        <w:tc>
          <w:tcPr>
            <w:tcW w:w="2900" w:type="dxa"/>
          </w:tcPr>
          <w:p w14:paraId="732B23B2">
            <w:pPr>
              <w:pStyle w:val="101"/>
              <w:ind w:left="112" w:right="188"/>
              <w:rPr>
                <w:b/>
                <w:sz w:val="24"/>
              </w:rPr>
            </w:pPr>
            <w:r>
              <w:rPr>
                <w:b/>
                <w:sz w:val="24"/>
              </w:rPr>
              <w:t xml:space="preserve">Declaraţia privind situaţia personală a </w:t>
            </w:r>
            <w:r>
              <w:rPr>
                <w:b/>
                <w:spacing w:val="-2"/>
                <w:sz w:val="24"/>
              </w:rPr>
              <w:t>operatorului</w:t>
            </w:r>
            <w:r>
              <w:rPr>
                <w:b/>
                <w:spacing w:val="-16"/>
                <w:sz w:val="24"/>
              </w:rPr>
              <w:t xml:space="preserve"> </w:t>
            </w:r>
            <w:r>
              <w:rPr>
                <w:b/>
                <w:spacing w:val="-2"/>
                <w:sz w:val="24"/>
              </w:rPr>
              <w:t>economic</w:t>
            </w:r>
          </w:p>
        </w:tc>
        <w:tc>
          <w:tcPr>
            <w:tcW w:w="4651" w:type="dxa"/>
          </w:tcPr>
          <w:p w14:paraId="0C9A1808">
            <w:pPr>
              <w:pStyle w:val="101"/>
              <w:spacing w:line="271" w:lineRule="exact"/>
              <w:ind w:left="111"/>
              <w:rPr>
                <w:sz w:val="24"/>
              </w:rPr>
            </w:pPr>
            <w:r>
              <w:rPr>
                <w:sz w:val="24"/>
              </w:rPr>
              <w:t>Original</w:t>
            </w:r>
            <w:r>
              <w:rPr>
                <w:spacing w:val="-7"/>
                <w:sz w:val="24"/>
              </w:rPr>
              <w:t xml:space="preserve"> </w:t>
            </w:r>
            <w:r>
              <w:rPr>
                <w:sz w:val="24"/>
              </w:rPr>
              <w:t>conform formularului</w:t>
            </w:r>
            <w:r>
              <w:rPr>
                <w:spacing w:val="-4"/>
                <w:sz w:val="24"/>
              </w:rPr>
              <w:t xml:space="preserve"> </w:t>
            </w:r>
            <w:r>
              <w:rPr>
                <w:sz w:val="24"/>
              </w:rPr>
              <w:t>F</w:t>
            </w:r>
            <w:r>
              <w:rPr>
                <w:spacing w:val="-4"/>
                <w:sz w:val="24"/>
              </w:rPr>
              <w:t xml:space="preserve"> </w:t>
            </w:r>
            <w:r>
              <w:rPr>
                <w:sz w:val="24"/>
              </w:rPr>
              <w:t>3.5</w:t>
            </w:r>
            <w:r>
              <w:rPr>
                <w:spacing w:val="-2"/>
                <w:sz w:val="24"/>
              </w:rPr>
              <w:t xml:space="preserve"> </w:t>
            </w:r>
            <w:r>
              <w:rPr>
                <w:spacing w:val="-5"/>
                <w:sz w:val="24"/>
              </w:rPr>
              <w:t>cu</w:t>
            </w:r>
          </w:p>
          <w:p w14:paraId="0BCD1DDF">
            <w:pPr>
              <w:pStyle w:val="101"/>
              <w:ind w:left="111"/>
              <w:rPr>
                <w:sz w:val="24"/>
              </w:rPr>
            </w:pPr>
            <w:r>
              <w:rPr>
                <w:rFonts w:ascii="Arial MT" w:hAnsi="Arial MT"/>
                <w:color w:val="000000"/>
                <w:w w:val="80"/>
                <w:sz w:val="22"/>
                <w:shd w:val="clear" w:color="auto" w:fill="FBFAF9"/>
              </w:rPr>
              <w:t>semnătura</w:t>
            </w:r>
            <w:r>
              <w:rPr>
                <w:rFonts w:ascii="Arial MT" w:hAnsi="Arial MT"/>
                <w:color w:val="000000"/>
                <w:spacing w:val="24"/>
                <w:sz w:val="22"/>
                <w:shd w:val="clear" w:color="auto" w:fill="FBFAF9"/>
              </w:rPr>
              <w:t xml:space="preserve"> </w:t>
            </w:r>
            <w:r>
              <w:rPr>
                <w:rFonts w:ascii="Arial MT" w:hAnsi="Arial MT"/>
                <w:color w:val="000000"/>
                <w:w w:val="80"/>
                <w:sz w:val="22"/>
                <w:shd w:val="clear" w:color="auto" w:fill="FBFAF9"/>
              </w:rPr>
              <w:t>electronică</w:t>
            </w:r>
            <w:r>
              <w:rPr>
                <w:rFonts w:ascii="Arial MT" w:hAnsi="Arial MT"/>
                <w:color w:val="000000"/>
                <w:spacing w:val="24"/>
                <w:sz w:val="22"/>
              </w:rPr>
              <w:t xml:space="preserve"> </w:t>
            </w:r>
            <w:r>
              <w:rPr>
                <w:color w:val="000000"/>
                <w:spacing w:val="-2"/>
                <w:w w:val="80"/>
                <w:sz w:val="24"/>
              </w:rPr>
              <w:t>participantului</w:t>
            </w:r>
          </w:p>
        </w:tc>
        <w:tc>
          <w:tcPr>
            <w:tcW w:w="1494" w:type="dxa"/>
          </w:tcPr>
          <w:p w14:paraId="79F0758F">
            <w:pPr>
              <w:pStyle w:val="101"/>
              <w:ind w:left="19"/>
              <w:jc w:val="center"/>
              <w:rPr>
                <w:sz w:val="24"/>
              </w:rPr>
            </w:pPr>
            <w:r>
              <w:rPr>
                <w:spacing w:val="-2"/>
                <w:sz w:val="24"/>
              </w:rPr>
              <w:t>Obligatoriu</w:t>
            </w:r>
          </w:p>
        </w:tc>
      </w:tr>
      <w:tr w14:paraId="437B9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526" w:type="dxa"/>
            <w:tcBorders>
              <w:bottom w:val="single" w:color="000000" w:sz="8" w:space="0"/>
            </w:tcBorders>
          </w:tcPr>
          <w:p w14:paraId="6401C6AD">
            <w:pPr>
              <w:pStyle w:val="101"/>
              <w:spacing w:before="121"/>
              <w:ind w:left="117"/>
              <w:rPr>
                <w:sz w:val="24"/>
              </w:rPr>
            </w:pPr>
            <w:r>
              <w:rPr>
                <w:spacing w:val="-5"/>
                <w:sz w:val="24"/>
              </w:rPr>
              <w:t>15</w:t>
            </w:r>
          </w:p>
        </w:tc>
        <w:tc>
          <w:tcPr>
            <w:tcW w:w="2900" w:type="dxa"/>
            <w:tcBorders>
              <w:bottom w:val="single" w:color="000000" w:sz="8" w:space="0"/>
            </w:tcBorders>
          </w:tcPr>
          <w:p w14:paraId="18BF06FC">
            <w:pPr>
              <w:pStyle w:val="101"/>
              <w:spacing w:before="2"/>
              <w:ind w:left="64" w:right="72"/>
              <w:jc w:val="center"/>
              <w:rPr>
                <w:b/>
                <w:sz w:val="20"/>
              </w:rPr>
            </w:pPr>
            <w:r>
              <w:rPr>
                <w:b/>
                <w:spacing w:val="-2"/>
                <w:sz w:val="20"/>
              </w:rPr>
              <w:t>Formular</w:t>
            </w:r>
            <w:r>
              <w:rPr>
                <w:b/>
                <w:spacing w:val="-8"/>
                <w:sz w:val="20"/>
              </w:rPr>
              <w:t xml:space="preserve"> </w:t>
            </w:r>
            <w:r>
              <w:rPr>
                <w:b/>
                <w:spacing w:val="-2"/>
                <w:sz w:val="20"/>
              </w:rPr>
              <w:t>informativ</w:t>
            </w:r>
            <w:r>
              <w:rPr>
                <w:b/>
                <w:spacing w:val="4"/>
                <w:sz w:val="20"/>
              </w:rPr>
              <w:t xml:space="preserve"> </w:t>
            </w:r>
            <w:r>
              <w:rPr>
                <w:b/>
                <w:spacing w:val="-2"/>
                <w:sz w:val="20"/>
              </w:rPr>
              <w:t>despre</w:t>
            </w:r>
          </w:p>
        </w:tc>
        <w:tc>
          <w:tcPr>
            <w:tcW w:w="4651" w:type="dxa"/>
            <w:tcBorders>
              <w:bottom w:val="single" w:color="000000" w:sz="8" w:space="0"/>
            </w:tcBorders>
          </w:tcPr>
          <w:p w14:paraId="0A9AB087">
            <w:pPr>
              <w:pStyle w:val="101"/>
              <w:spacing w:before="1"/>
              <w:ind w:left="111"/>
              <w:rPr>
                <w:sz w:val="24"/>
              </w:rPr>
            </w:pPr>
            <w:r>
              <w:rPr>
                <w:sz w:val="24"/>
              </w:rPr>
              <w:t>Original</w:t>
            </w:r>
            <w:r>
              <w:rPr>
                <w:spacing w:val="-7"/>
                <w:sz w:val="24"/>
              </w:rPr>
              <w:t xml:space="preserve"> </w:t>
            </w:r>
            <w:r>
              <w:rPr>
                <w:sz w:val="24"/>
              </w:rPr>
              <w:t>conform formularului</w:t>
            </w:r>
            <w:r>
              <w:rPr>
                <w:spacing w:val="-4"/>
                <w:sz w:val="24"/>
              </w:rPr>
              <w:t xml:space="preserve"> </w:t>
            </w:r>
            <w:r>
              <w:rPr>
                <w:sz w:val="24"/>
              </w:rPr>
              <w:t>F</w:t>
            </w:r>
            <w:r>
              <w:rPr>
                <w:spacing w:val="-4"/>
                <w:sz w:val="24"/>
              </w:rPr>
              <w:t xml:space="preserve"> </w:t>
            </w:r>
            <w:r>
              <w:rPr>
                <w:sz w:val="24"/>
              </w:rPr>
              <w:t>3.3</w:t>
            </w:r>
            <w:r>
              <w:rPr>
                <w:spacing w:val="-2"/>
                <w:sz w:val="24"/>
              </w:rPr>
              <w:t xml:space="preserve"> </w:t>
            </w:r>
            <w:r>
              <w:rPr>
                <w:spacing w:val="-5"/>
                <w:sz w:val="24"/>
              </w:rPr>
              <w:t>cu</w:t>
            </w:r>
          </w:p>
        </w:tc>
        <w:tc>
          <w:tcPr>
            <w:tcW w:w="1494" w:type="dxa"/>
            <w:tcBorders>
              <w:bottom w:val="single" w:color="000000" w:sz="8" w:space="0"/>
            </w:tcBorders>
          </w:tcPr>
          <w:p w14:paraId="6AC3B126">
            <w:pPr>
              <w:pStyle w:val="101"/>
              <w:spacing w:before="1"/>
              <w:ind w:left="19"/>
              <w:jc w:val="center"/>
              <w:rPr>
                <w:sz w:val="24"/>
              </w:rPr>
            </w:pPr>
            <w:r>
              <w:rPr>
                <w:spacing w:val="-2"/>
                <w:sz w:val="24"/>
              </w:rPr>
              <w:t>Obligatoriu</w:t>
            </w:r>
          </w:p>
        </w:tc>
      </w:tr>
      <w:tr w14:paraId="78E47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526" w:type="dxa"/>
            <w:tcBorders>
              <w:top w:val="single" w:color="000000" w:sz="8" w:space="0"/>
            </w:tcBorders>
          </w:tcPr>
          <w:p w14:paraId="3B7C972B">
            <w:pPr>
              <w:pStyle w:val="101"/>
              <w:rPr>
                <w:sz w:val="22"/>
              </w:rPr>
            </w:pPr>
          </w:p>
        </w:tc>
        <w:tc>
          <w:tcPr>
            <w:tcW w:w="2900" w:type="dxa"/>
            <w:tcBorders>
              <w:top w:val="single" w:color="000000" w:sz="8" w:space="0"/>
            </w:tcBorders>
          </w:tcPr>
          <w:p w14:paraId="5035CB17">
            <w:pPr>
              <w:pStyle w:val="101"/>
              <w:ind w:left="64" w:right="47"/>
              <w:jc w:val="center"/>
              <w:rPr>
                <w:b/>
                <w:sz w:val="20"/>
              </w:rPr>
            </w:pPr>
            <w:r>
              <w:rPr>
                <w:b/>
                <w:spacing w:val="-2"/>
                <w:sz w:val="20"/>
              </w:rPr>
              <w:t>ofertant</w:t>
            </w:r>
          </w:p>
        </w:tc>
        <w:tc>
          <w:tcPr>
            <w:tcW w:w="4651" w:type="dxa"/>
            <w:tcBorders>
              <w:top w:val="single" w:color="000000" w:sz="8" w:space="0"/>
            </w:tcBorders>
          </w:tcPr>
          <w:p w14:paraId="38F30359">
            <w:pPr>
              <w:pStyle w:val="101"/>
              <w:spacing w:before="1"/>
              <w:ind w:left="111"/>
              <w:rPr>
                <w:sz w:val="24"/>
              </w:rPr>
            </w:pPr>
            <w:r>
              <w:rPr>
                <w:rFonts w:ascii="Arial MT" w:hAnsi="Arial MT"/>
                <w:color w:val="000000"/>
                <w:w w:val="80"/>
                <w:sz w:val="22"/>
                <w:shd w:val="clear" w:color="auto" w:fill="FBFAF9"/>
              </w:rPr>
              <w:t>semnătura</w:t>
            </w:r>
            <w:r>
              <w:rPr>
                <w:rFonts w:ascii="Arial MT" w:hAnsi="Arial MT"/>
                <w:color w:val="000000"/>
                <w:spacing w:val="24"/>
                <w:sz w:val="22"/>
                <w:shd w:val="clear" w:color="auto" w:fill="FBFAF9"/>
              </w:rPr>
              <w:t xml:space="preserve"> </w:t>
            </w:r>
            <w:r>
              <w:rPr>
                <w:rFonts w:ascii="Arial MT" w:hAnsi="Arial MT"/>
                <w:color w:val="000000"/>
                <w:w w:val="80"/>
                <w:sz w:val="22"/>
                <w:shd w:val="clear" w:color="auto" w:fill="FBFAF9"/>
              </w:rPr>
              <w:t>electronică</w:t>
            </w:r>
            <w:r>
              <w:rPr>
                <w:rFonts w:ascii="Arial MT" w:hAnsi="Arial MT"/>
                <w:color w:val="000000"/>
                <w:spacing w:val="24"/>
                <w:sz w:val="22"/>
              </w:rPr>
              <w:t xml:space="preserve"> </w:t>
            </w:r>
            <w:r>
              <w:rPr>
                <w:color w:val="000000"/>
                <w:spacing w:val="-2"/>
                <w:w w:val="80"/>
                <w:sz w:val="24"/>
              </w:rPr>
              <w:t>participantului</w:t>
            </w:r>
          </w:p>
        </w:tc>
        <w:tc>
          <w:tcPr>
            <w:tcW w:w="1494" w:type="dxa"/>
            <w:tcBorders>
              <w:top w:val="single" w:color="000000" w:sz="8" w:space="0"/>
            </w:tcBorders>
          </w:tcPr>
          <w:p w14:paraId="36F44A62">
            <w:pPr>
              <w:pStyle w:val="101"/>
              <w:rPr>
                <w:sz w:val="22"/>
              </w:rPr>
            </w:pPr>
          </w:p>
        </w:tc>
      </w:tr>
    </w:tbl>
    <w:p w14:paraId="278DD0F2">
      <w:pPr>
        <w:pStyle w:val="27"/>
      </w:pPr>
    </w:p>
    <w:p w14:paraId="74DFE2E4">
      <w:pPr>
        <w:pStyle w:val="27"/>
        <w:spacing w:before="36"/>
      </w:pPr>
    </w:p>
    <w:p w14:paraId="6FDE1648">
      <w:pPr>
        <w:pStyle w:val="27"/>
        <w:tabs>
          <w:tab w:val="left" w:pos="4721"/>
          <w:tab w:val="left" w:pos="5442"/>
          <w:tab w:val="left" w:pos="6541"/>
          <w:tab w:val="left" w:pos="8929"/>
        </w:tabs>
        <w:ind w:left="851"/>
        <w:rPr>
          <w:u w:val="single"/>
        </w:rPr>
      </w:pPr>
      <w:r>
        <w:t>Autoritatea contractantă</w:t>
      </w:r>
      <w:r>
        <w:rPr>
          <w:spacing w:val="40"/>
        </w:rPr>
        <w:t xml:space="preserve"> </w:t>
      </w:r>
      <w:r>
        <w:rPr>
          <w:u w:val="single"/>
        </w:rPr>
        <w:tab/>
      </w:r>
      <w:r>
        <w:tab/>
      </w:r>
      <w:r>
        <w:t>Data</w:t>
      </w:r>
      <w:r>
        <w:rPr>
          <w:spacing w:val="-8"/>
        </w:rPr>
        <w:t xml:space="preserve"> </w:t>
      </w:r>
      <w:r>
        <w:rPr>
          <w:spacing w:val="-10"/>
        </w:rPr>
        <w:t>„</w:t>
      </w:r>
      <w:r>
        <w:rPr>
          <w:u w:val="single"/>
        </w:rPr>
        <w:tab/>
      </w:r>
      <w:r>
        <w:rPr>
          <w:spacing w:val="-10"/>
        </w:rPr>
        <w:t>”</w:t>
      </w:r>
      <w:r>
        <w:rPr>
          <w:u w:val="single"/>
        </w:rPr>
        <w:tab/>
      </w:r>
    </w:p>
    <w:p w14:paraId="643DD6A4">
      <w:pPr>
        <w:pStyle w:val="27"/>
        <w:tabs>
          <w:tab w:val="left" w:pos="4721"/>
          <w:tab w:val="left" w:pos="5442"/>
          <w:tab w:val="left" w:pos="6541"/>
          <w:tab w:val="left" w:pos="8929"/>
        </w:tabs>
        <w:ind w:left="851"/>
        <w:rPr>
          <w:u w:val="single"/>
        </w:rPr>
      </w:pPr>
    </w:p>
    <w:p w14:paraId="67A7CB8E">
      <w:pPr>
        <w:pStyle w:val="27"/>
        <w:tabs>
          <w:tab w:val="left" w:pos="4721"/>
          <w:tab w:val="left" w:pos="5442"/>
          <w:tab w:val="left" w:pos="6541"/>
          <w:tab w:val="left" w:pos="8929"/>
        </w:tabs>
        <w:ind w:left="851"/>
        <w:rPr>
          <w:i/>
          <w:sz w:val="20"/>
        </w:rPr>
      </w:pPr>
      <w:r>
        <w:rPr>
          <w:b/>
          <w:color w:val="FF0000"/>
          <w:sz w:val="20"/>
        </w:rPr>
        <w:t xml:space="preserve">Notă: </w:t>
      </w:r>
      <w:r>
        <w:rPr>
          <w:i/>
          <w:sz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BC9B55D">
      <w:pPr>
        <w:pStyle w:val="27"/>
        <w:rPr>
          <w:i/>
          <w:sz w:val="15"/>
        </w:rPr>
      </w:pPr>
    </w:p>
    <w:p w14:paraId="56AC95BE">
      <w:pPr>
        <w:pStyle w:val="27"/>
        <w:rPr>
          <w:i/>
          <w:sz w:val="15"/>
        </w:rPr>
      </w:pPr>
    </w:p>
    <w:p w14:paraId="3AC0A5AC">
      <w:pPr>
        <w:pStyle w:val="27"/>
        <w:rPr>
          <w:i/>
          <w:sz w:val="15"/>
        </w:rPr>
      </w:pPr>
    </w:p>
    <w:p w14:paraId="753FF09F">
      <w:pPr>
        <w:pStyle w:val="27"/>
        <w:rPr>
          <w:i/>
          <w:sz w:val="15"/>
        </w:rPr>
      </w:pPr>
    </w:p>
    <w:p w14:paraId="40B2A3C5">
      <w:pPr>
        <w:pStyle w:val="27"/>
        <w:spacing w:before="159"/>
        <w:rPr>
          <w:i/>
          <w:sz w:val="15"/>
        </w:rPr>
      </w:pPr>
    </w:p>
    <w:p w14:paraId="4099DDBE">
      <w:pPr>
        <w:keepNext/>
        <w:keepLines/>
        <w:jc w:val="center"/>
        <w:outlineLvl w:val="1"/>
        <w:rPr>
          <w:rFonts w:eastAsiaTheme="majorEastAsia"/>
          <w:b/>
        </w:rPr>
      </w:pPr>
      <w:bookmarkStart w:id="125" w:name="_GoBack"/>
      <w:bookmarkEnd w:id="125"/>
    </w:p>
    <w:bookmarkEnd w:id="109"/>
    <w:p w14:paraId="5ACEA017">
      <w:pPr>
        <w:jc w:val="right"/>
        <w:rPr>
          <w:sz w:val="22"/>
          <w:szCs w:val="22"/>
          <w:lang w:val="it-IT"/>
        </w:rPr>
      </w:pPr>
      <w:r>
        <w:rPr>
          <w:lang w:val="it-IT"/>
        </w:rPr>
        <w:t>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20" w:name="_Hlk77771427"/>
      <w:r>
        <w:rPr>
          <w:b/>
        </w:rPr>
        <w:t>CONTRACT – MODEL</w:t>
      </w:r>
      <w:bookmarkEnd w:id="120"/>
      <w:r>
        <w:rPr>
          <w:b/>
        </w:rPr>
        <w:t xml:space="preserve"> </w:t>
      </w:r>
    </w:p>
    <w:p w14:paraId="04B61B7D">
      <w:pPr>
        <w:pStyle w:val="42"/>
        <w:numPr>
          <w:ilvl w:val="0"/>
          <w:numId w:val="0"/>
        </w:numPr>
        <w:ind w:right="-1"/>
        <w:rPr>
          <w:lang w:val="ro-RO"/>
        </w:rPr>
      </w:pPr>
    </w:p>
    <w:p w14:paraId="59493FE8">
      <w:pPr>
        <w:pStyle w:val="42"/>
        <w:numPr>
          <w:ilvl w:val="0"/>
          <w:numId w:val="0"/>
        </w:numPr>
        <w:ind w:right="-1"/>
        <w:rPr>
          <w:i/>
          <w:lang w:val="ro-RO"/>
        </w:rPr>
      </w:pPr>
    </w:p>
    <w:tbl>
      <w:tblPr>
        <w:tblStyle w:val="10"/>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0"/>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19"/>
              </w:numPr>
              <w:tabs>
                <w:tab w:val="left" w:pos="2295"/>
              </w:tabs>
              <w:rPr>
                <w:lang w:val="it-IT"/>
              </w:rPr>
            </w:pPr>
            <w:r>
              <w:rPr>
                <w:lang w:val="it-IT"/>
              </w:rPr>
              <w:t xml:space="preserve">CONDIȚIILE </w:t>
            </w:r>
          </w:p>
          <w:p w14:paraId="5FE2403E">
            <w:pPr>
              <w:pStyle w:val="42"/>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42"/>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42"/>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42"/>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0"/>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21" w:name="_Hlk77771456"/>
                  <w:r>
                    <w:rPr>
                      <w:b/>
                      <w:bCs/>
                      <w:caps/>
                    </w:rPr>
                    <w:t>ACORD ADIȚIONAL</w:t>
                  </w:r>
                  <w:r>
                    <w:rPr>
                      <w:b/>
                      <w:bCs/>
                    </w:rPr>
                    <w:t xml:space="preserve"> </w:t>
                  </w:r>
                  <w:bookmarkEnd w:id="121"/>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4"/>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4"/>
                    <w:ind w:firstLine="0"/>
                    <w:rPr>
                      <w:sz w:val="24"/>
                      <w:szCs w:val="24"/>
                    </w:rPr>
                  </w:pPr>
                </w:p>
                <w:p w14:paraId="7CA3EEF1">
                  <w:pPr>
                    <w:pStyle w:val="34"/>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4"/>
                    <w:ind w:firstLine="0"/>
                    <w:rPr>
                      <w:sz w:val="24"/>
                      <w:szCs w:val="24"/>
                    </w:rPr>
                  </w:pPr>
                </w:p>
                <w:p w14:paraId="38D8662C">
                  <w:pPr>
                    <w:pStyle w:val="34"/>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7"/>
                    <w:tabs>
                      <w:tab w:val="right" w:pos="10205"/>
                    </w:tabs>
                    <w:ind w:firstLine="0"/>
                    <w:jc w:val="left"/>
                    <w:rPr>
                      <w:lang w:val="ro-RO"/>
                    </w:rPr>
                  </w:pPr>
                </w:p>
                <w:p w14:paraId="52FC360A">
                  <w:pPr>
                    <w:pStyle w:val="34"/>
                    <w:ind w:right="-1" w:firstLine="0"/>
                    <w:rPr>
                      <w:sz w:val="24"/>
                      <w:szCs w:val="24"/>
                    </w:rPr>
                  </w:pPr>
                  <w:r>
                    <w:rPr>
                      <w:sz w:val="24"/>
                      <w:szCs w:val="24"/>
                    </w:rPr>
                    <w:t>Prin prezentul acord, în Contract se aplică următoarele modificări:</w:t>
                  </w:r>
                </w:p>
                <w:p w14:paraId="30B200D7">
                  <w:pPr>
                    <w:pStyle w:val="42"/>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3"/>
                    <w:rPr>
                      <w:rFonts w:ascii="Times New Roman" w:hAnsi="Times New Roman" w:cs="Times New Roman"/>
                      <w:b w:val="0"/>
                      <w:bCs w:val="0"/>
                      <w:szCs w:val="24"/>
                    </w:rPr>
                  </w:pPr>
                </w:p>
                <w:p w14:paraId="3C5A309C"/>
                <w:p w14:paraId="6B079754"/>
                <w:p w14:paraId="1D45565F"/>
                <w:p w14:paraId="080F40E0"/>
                <w:p w14:paraId="4C3873FE">
                  <w:pPr>
                    <w:pStyle w:val="42"/>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22" w:name="_Hlk77771474"/>
            <w:r>
              <w:rPr>
                <w:b/>
                <w:bCs/>
              </w:rPr>
              <w:t>ACORD-CADRU</w:t>
            </w:r>
          </w:p>
          <w:bookmarkEnd w:id="122"/>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2"/>
                <w:b w:val="0"/>
                <w:bCs w:val="0"/>
              </w:rPr>
            </w:pPr>
            <w:r>
              <w:rPr>
                <w:rStyle w:val="93"/>
                <w:i/>
              </w:rPr>
              <w:t>(Denumirea autorităţii contractante)…………………………</w:t>
            </w:r>
            <w:r>
              <w:rPr>
                <w:rStyle w:val="93"/>
              </w:rPr>
              <w:t xml:space="preserve">,adresa completă:……………………….., telefon: …………………./fax: ………………….., </w:t>
            </w:r>
            <w:r>
              <w:t xml:space="preserve">cod fiscal …………… cont Trezorerie: …………, reprezentată prin domnul …………………………………….., </w:t>
            </w:r>
            <w:r>
              <w:rPr>
                <w:rStyle w:val="93"/>
              </w:rPr>
              <w:t xml:space="preserve">în calitate de </w:t>
            </w:r>
            <w:r>
              <w:rPr>
                <w:rStyle w:val="93"/>
                <w:b/>
                <w:bCs/>
              </w:rPr>
              <w:t>promitent-achizitor</w:t>
            </w:r>
            <w:r>
              <w:rPr>
                <w:rStyle w:val="93"/>
              </w:rPr>
              <w:t xml:space="preserve">, pe de o parte, </w:t>
            </w:r>
            <w:r>
              <w:rPr>
                <w:rStyle w:val="92"/>
                <w:b w:val="0"/>
                <w:bCs w:val="0"/>
              </w:rPr>
              <w:t>  </w:t>
            </w:r>
            <w:r>
              <w:rPr>
                <w:rStyle w:val="92"/>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42"/>
              <w:numPr>
                <w:ilvl w:val="0"/>
                <w:numId w:val="20"/>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62A8E1A3">
            <w:pPr>
              <w:jc w:val="right"/>
            </w:pPr>
          </w:p>
        </w:tc>
      </w:tr>
    </w:tbl>
    <w:p w14:paraId="43F48476">
      <w:pPr>
        <w:tabs>
          <w:tab w:val="left" w:pos="3900"/>
        </w:tabs>
        <w:jc w:val="center"/>
        <w:rPr>
          <w:b/>
          <w:bCs/>
        </w:rPr>
      </w:pPr>
    </w:p>
    <w:p w14:paraId="67D84BC9">
      <w:pPr>
        <w:pStyle w:val="42"/>
        <w:numPr>
          <w:ilvl w:val="0"/>
          <w:numId w:val="0"/>
        </w:numPr>
        <w:ind w:left="720"/>
      </w:pPr>
    </w:p>
    <w:p w14:paraId="356EDFA6">
      <w:pPr>
        <w:pStyle w:val="42"/>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0FA3DFAF">
      <w:pPr>
        <w:jc w:val="both"/>
        <w:rPr>
          <w:bCs/>
          <w:i/>
          <w:iCs/>
          <w:sz w:val="20"/>
          <w:szCs w:val="20"/>
        </w:rPr>
      </w:pPr>
      <w:bookmarkStart w:id="123" w:name="_Hlk65747910"/>
      <w:bookmarkStart w:id="124" w:name="_Hlk63071406"/>
      <w:r>
        <w:rPr>
          <w:bCs/>
          <w:i/>
          <w:iCs/>
          <w:sz w:val="20"/>
          <w:szCs w:val="20"/>
        </w:rPr>
        <w:t>.</w:t>
      </w:r>
    </w:p>
    <w:bookmarkEnd w:id="123"/>
    <w:bookmarkEnd w:id="124"/>
    <w:p w14:paraId="1CC8F526"/>
    <w:p w14:paraId="52BC6798">
      <w:pPr>
        <w:jc w:val="both"/>
      </w:pPr>
    </w:p>
    <w:sectPr>
      <w:footerReference r:id="rId5"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libri-Bold">
    <w:altName w:val="Times New Roman"/>
    <w:panose1 w:val="00000000000000000000"/>
    <w:charset w:val="00"/>
    <w:family w:val="roman"/>
    <w:pitch w:val="default"/>
    <w:sig w:usb0="00000000" w:usb1="00000000" w:usb2="00000000" w:usb3="00000000" w:csb0="00000000" w:csb1="00000000"/>
  </w:font>
  <w:font w:name="Cambria Math">
    <w:panose1 w:val="02040503050406030204"/>
    <w:charset w:val="CC"/>
    <w:family w:val="roman"/>
    <w:pitch w:val="default"/>
    <w:sig w:usb0="E00006FF" w:usb1="420024FF" w:usb2="02000000" w:usb3="00000000" w:csb0="2000019F" w:csb1="00000000"/>
  </w:font>
  <w:font w:name="Arial MT">
    <w:altName w:val="Arial"/>
    <w:panose1 w:val="00000000000000000000"/>
    <w:charset w:val="01"/>
    <w:family w:val="swiss"/>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0000012" w:usb3="00000000" w:csb0="0002009F" w:csb1="00000000"/>
  </w:font>
  <w:font w:name="Calibri Light">
    <w:panose1 w:val="020F0302020204030204"/>
    <w:charset w:val="00"/>
    <w:family w:val="auto"/>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6"/>
          <w:jc w:val="right"/>
        </w:pPr>
        <w:r>
          <w:fldChar w:fldCharType="begin"/>
        </w:r>
        <w:r>
          <w:instrText xml:space="preserve"> PAGE   \* MERGEFORMAT </w:instrText>
        </w:r>
        <w:r>
          <w:fldChar w:fldCharType="separate"/>
        </w:r>
        <w:r>
          <w:t>76</w:t>
        </w:r>
        <w:r>
          <w:fldChar w:fldCharType="end"/>
        </w:r>
      </w:p>
    </w:sdtContent>
  </w:sdt>
  <w:p w14:paraId="394448D7">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0"/>
      <w:numFmt w:val="bullet"/>
      <w:lvlText w:val="-"/>
      <w:lvlJc w:val="left"/>
      <w:pPr>
        <w:ind w:left="1327" w:hanging="348"/>
      </w:pPr>
      <w:rPr>
        <w:rFonts w:hint="default" w:ascii="Times New Roman" w:hAnsi="Times New Roman" w:eastAsia="Times New Roman" w:cs="Times New Roman"/>
        <w:b w:val="0"/>
        <w:bCs w:val="0"/>
        <w:i/>
        <w:iCs/>
        <w:spacing w:val="0"/>
        <w:w w:val="100"/>
        <w:sz w:val="24"/>
        <w:szCs w:val="24"/>
        <w:lang w:val="ro-RO" w:eastAsia="en-US" w:bidi="ar-SA"/>
      </w:rPr>
    </w:lvl>
    <w:lvl w:ilvl="1" w:tentative="0">
      <w:start w:val="0"/>
      <w:numFmt w:val="bullet"/>
      <w:lvlText w:val="•"/>
      <w:lvlJc w:val="left"/>
      <w:pPr>
        <w:ind w:left="2268" w:hanging="348"/>
      </w:pPr>
      <w:rPr>
        <w:rFonts w:hint="default"/>
        <w:lang w:val="ro-RO" w:eastAsia="en-US" w:bidi="ar-SA"/>
      </w:rPr>
    </w:lvl>
    <w:lvl w:ilvl="2" w:tentative="0">
      <w:start w:val="0"/>
      <w:numFmt w:val="bullet"/>
      <w:lvlText w:val="•"/>
      <w:lvlJc w:val="left"/>
      <w:pPr>
        <w:ind w:left="3216" w:hanging="348"/>
      </w:pPr>
      <w:rPr>
        <w:rFonts w:hint="default"/>
        <w:lang w:val="ro-RO" w:eastAsia="en-US" w:bidi="ar-SA"/>
      </w:rPr>
    </w:lvl>
    <w:lvl w:ilvl="3" w:tentative="0">
      <w:start w:val="0"/>
      <w:numFmt w:val="bullet"/>
      <w:lvlText w:val="•"/>
      <w:lvlJc w:val="left"/>
      <w:pPr>
        <w:ind w:left="4164" w:hanging="348"/>
      </w:pPr>
      <w:rPr>
        <w:rFonts w:hint="default"/>
        <w:lang w:val="ro-RO" w:eastAsia="en-US" w:bidi="ar-SA"/>
      </w:rPr>
    </w:lvl>
    <w:lvl w:ilvl="4" w:tentative="0">
      <w:start w:val="0"/>
      <w:numFmt w:val="bullet"/>
      <w:lvlText w:val="•"/>
      <w:lvlJc w:val="left"/>
      <w:pPr>
        <w:ind w:left="5112" w:hanging="348"/>
      </w:pPr>
      <w:rPr>
        <w:rFonts w:hint="default"/>
        <w:lang w:val="ro-RO" w:eastAsia="en-US" w:bidi="ar-SA"/>
      </w:rPr>
    </w:lvl>
    <w:lvl w:ilvl="5" w:tentative="0">
      <w:start w:val="0"/>
      <w:numFmt w:val="bullet"/>
      <w:lvlText w:val="•"/>
      <w:lvlJc w:val="left"/>
      <w:pPr>
        <w:ind w:left="6060" w:hanging="348"/>
      </w:pPr>
      <w:rPr>
        <w:rFonts w:hint="default"/>
        <w:lang w:val="ro-RO" w:eastAsia="en-US" w:bidi="ar-SA"/>
      </w:rPr>
    </w:lvl>
    <w:lvl w:ilvl="6" w:tentative="0">
      <w:start w:val="0"/>
      <w:numFmt w:val="bullet"/>
      <w:lvlText w:val="•"/>
      <w:lvlJc w:val="left"/>
      <w:pPr>
        <w:ind w:left="7008" w:hanging="348"/>
      </w:pPr>
      <w:rPr>
        <w:rFonts w:hint="default"/>
        <w:lang w:val="ro-RO" w:eastAsia="en-US" w:bidi="ar-SA"/>
      </w:rPr>
    </w:lvl>
    <w:lvl w:ilvl="7" w:tentative="0">
      <w:start w:val="0"/>
      <w:numFmt w:val="bullet"/>
      <w:lvlText w:val="•"/>
      <w:lvlJc w:val="left"/>
      <w:pPr>
        <w:ind w:left="7956" w:hanging="348"/>
      </w:pPr>
      <w:rPr>
        <w:rFonts w:hint="default"/>
        <w:lang w:val="ro-RO" w:eastAsia="en-US" w:bidi="ar-SA"/>
      </w:rPr>
    </w:lvl>
    <w:lvl w:ilvl="8" w:tentative="0">
      <w:start w:val="0"/>
      <w:numFmt w:val="bullet"/>
      <w:lvlText w:val="•"/>
      <w:lvlJc w:val="left"/>
      <w:pPr>
        <w:ind w:left="8904" w:hanging="348"/>
      </w:pPr>
      <w:rPr>
        <w:rFonts w:hint="default"/>
        <w:lang w:val="ro-RO" w:eastAsia="en-US" w:bidi="ar-SA"/>
      </w:rPr>
    </w:lvl>
  </w:abstractNum>
  <w:abstractNum w:abstractNumId="1">
    <w:nsid w:val="CF092B84"/>
    <w:multiLevelType w:val="multilevel"/>
    <w:tmpl w:val="CF092B84"/>
    <w:lvl w:ilvl="0" w:tentative="0">
      <w:start w:val="0"/>
      <w:numFmt w:val="bullet"/>
      <w:lvlText w:val="•"/>
      <w:lvlJc w:val="left"/>
      <w:pPr>
        <w:ind w:left="106" w:hanging="612"/>
      </w:pPr>
      <w:rPr>
        <w:rFonts w:hint="default" w:ascii="Times New Roman" w:hAnsi="Times New Roman" w:eastAsia="Times New Roman" w:cs="Times New Roman"/>
        <w:b w:val="0"/>
        <w:bCs w:val="0"/>
        <w:i w:val="0"/>
        <w:iCs w:val="0"/>
        <w:spacing w:val="0"/>
        <w:w w:val="100"/>
        <w:sz w:val="24"/>
        <w:szCs w:val="24"/>
        <w:lang w:val="ro-RO" w:eastAsia="en-US" w:bidi="ar-SA"/>
      </w:rPr>
    </w:lvl>
    <w:lvl w:ilvl="1" w:tentative="0">
      <w:start w:val="0"/>
      <w:numFmt w:val="bullet"/>
      <w:lvlText w:val="•"/>
      <w:lvlJc w:val="left"/>
      <w:pPr>
        <w:ind w:left="593" w:hanging="612"/>
      </w:pPr>
      <w:rPr>
        <w:rFonts w:hint="default"/>
        <w:lang w:val="ro-RO" w:eastAsia="en-US" w:bidi="ar-SA"/>
      </w:rPr>
    </w:lvl>
    <w:lvl w:ilvl="2" w:tentative="0">
      <w:start w:val="0"/>
      <w:numFmt w:val="bullet"/>
      <w:lvlText w:val="•"/>
      <w:lvlJc w:val="left"/>
      <w:pPr>
        <w:ind w:left="1086" w:hanging="612"/>
      </w:pPr>
      <w:rPr>
        <w:rFonts w:hint="default"/>
        <w:lang w:val="ro-RO" w:eastAsia="en-US" w:bidi="ar-SA"/>
      </w:rPr>
    </w:lvl>
    <w:lvl w:ilvl="3" w:tentative="0">
      <w:start w:val="0"/>
      <w:numFmt w:val="bullet"/>
      <w:lvlText w:val="•"/>
      <w:lvlJc w:val="left"/>
      <w:pPr>
        <w:ind w:left="1579" w:hanging="612"/>
      </w:pPr>
      <w:rPr>
        <w:rFonts w:hint="default"/>
        <w:lang w:val="ro-RO" w:eastAsia="en-US" w:bidi="ar-SA"/>
      </w:rPr>
    </w:lvl>
    <w:lvl w:ilvl="4" w:tentative="0">
      <w:start w:val="0"/>
      <w:numFmt w:val="bullet"/>
      <w:lvlText w:val="•"/>
      <w:lvlJc w:val="left"/>
      <w:pPr>
        <w:ind w:left="2072" w:hanging="612"/>
      </w:pPr>
      <w:rPr>
        <w:rFonts w:hint="default"/>
        <w:lang w:val="ro-RO" w:eastAsia="en-US" w:bidi="ar-SA"/>
      </w:rPr>
    </w:lvl>
    <w:lvl w:ilvl="5" w:tentative="0">
      <w:start w:val="0"/>
      <w:numFmt w:val="bullet"/>
      <w:lvlText w:val="•"/>
      <w:lvlJc w:val="left"/>
      <w:pPr>
        <w:ind w:left="2565" w:hanging="612"/>
      </w:pPr>
      <w:rPr>
        <w:rFonts w:hint="default"/>
        <w:lang w:val="ro-RO" w:eastAsia="en-US" w:bidi="ar-SA"/>
      </w:rPr>
    </w:lvl>
    <w:lvl w:ilvl="6" w:tentative="0">
      <w:start w:val="0"/>
      <w:numFmt w:val="bullet"/>
      <w:lvlText w:val="•"/>
      <w:lvlJc w:val="left"/>
      <w:pPr>
        <w:ind w:left="3058" w:hanging="612"/>
      </w:pPr>
      <w:rPr>
        <w:rFonts w:hint="default"/>
        <w:lang w:val="ro-RO" w:eastAsia="en-US" w:bidi="ar-SA"/>
      </w:rPr>
    </w:lvl>
    <w:lvl w:ilvl="7" w:tentative="0">
      <w:start w:val="0"/>
      <w:numFmt w:val="bullet"/>
      <w:lvlText w:val="•"/>
      <w:lvlJc w:val="left"/>
      <w:pPr>
        <w:ind w:left="3551" w:hanging="612"/>
      </w:pPr>
      <w:rPr>
        <w:rFonts w:hint="default"/>
        <w:lang w:val="ro-RO" w:eastAsia="en-US" w:bidi="ar-SA"/>
      </w:rPr>
    </w:lvl>
    <w:lvl w:ilvl="8" w:tentative="0">
      <w:start w:val="0"/>
      <w:numFmt w:val="bullet"/>
      <w:lvlText w:val="•"/>
      <w:lvlJc w:val="left"/>
      <w:pPr>
        <w:ind w:left="4044" w:hanging="612"/>
      </w:pPr>
      <w:rPr>
        <w:rFonts w:hint="default"/>
        <w:lang w:val="ro-RO" w:eastAsia="en-US" w:bidi="ar-SA"/>
      </w:rPr>
    </w:lvl>
  </w:abstractNum>
  <w:abstractNum w:abstractNumId="2">
    <w:nsid w:val="0053208E"/>
    <w:multiLevelType w:val="multilevel"/>
    <w:tmpl w:val="0053208E"/>
    <w:lvl w:ilvl="0" w:tentative="0">
      <w:start w:val="1"/>
      <w:numFmt w:val="decimal"/>
      <w:lvlText w:val="%1."/>
      <w:lvlJc w:val="left"/>
      <w:pPr>
        <w:ind w:left="902" w:hanging="284"/>
        <w:jc w:val="left"/>
      </w:pPr>
      <w:rPr>
        <w:rFonts w:hint="default" w:ascii="Times New Roman" w:hAnsi="Times New Roman" w:eastAsia="Times New Roman" w:cs="Times New Roman"/>
        <w:b/>
        <w:bCs/>
        <w:i w:val="0"/>
        <w:iCs w:val="0"/>
        <w:spacing w:val="0"/>
        <w:w w:val="100"/>
        <w:sz w:val="24"/>
        <w:szCs w:val="24"/>
        <w:lang w:val="ro-RO" w:eastAsia="en-US" w:bidi="ar-SA"/>
      </w:rPr>
    </w:lvl>
    <w:lvl w:ilvl="1" w:tentative="0">
      <w:start w:val="1"/>
      <w:numFmt w:val="decimal"/>
      <w:lvlText w:val="%2)"/>
      <w:lvlJc w:val="left"/>
      <w:pPr>
        <w:ind w:left="1545" w:hanging="360"/>
        <w:jc w:val="left"/>
      </w:pPr>
      <w:rPr>
        <w:rFonts w:hint="default" w:ascii="Times New Roman" w:hAnsi="Times New Roman" w:eastAsia="Times New Roman" w:cs="Times New Roman"/>
        <w:b w:val="0"/>
        <w:bCs w:val="0"/>
        <w:i w:val="0"/>
        <w:iCs w:val="0"/>
        <w:spacing w:val="0"/>
        <w:w w:val="100"/>
        <w:sz w:val="24"/>
        <w:szCs w:val="24"/>
        <w:lang w:val="ro-RO" w:eastAsia="en-US" w:bidi="ar-SA"/>
      </w:rPr>
    </w:lvl>
    <w:lvl w:ilvl="2" w:tentative="0">
      <w:start w:val="0"/>
      <w:numFmt w:val="bullet"/>
      <w:lvlText w:val="•"/>
      <w:lvlJc w:val="left"/>
      <w:pPr>
        <w:ind w:left="2568" w:hanging="360"/>
      </w:pPr>
      <w:rPr>
        <w:rFonts w:hint="default"/>
        <w:lang w:val="ro-RO" w:eastAsia="en-US" w:bidi="ar-SA"/>
      </w:rPr>
    </w:lvl>
    <w:lvl w:ilvl="3" w:tentative="0">
      <w:start w:val="0"/>
      <w:numFmt w:val="bullet"/>
      <w:lvlText w:val="•"/>
      <w:lvlJc w:val="left"/>
      <w:pPr>
        <w:ind w:left="3597" w:hanging="360"/>
      </w:pPr>
      <w:rPr>
        <w:rFonts w:hint="default"/>
        <w:lang w:val="ro-RO" w:eastAsia="en-US" w:bidi="ar-SA"/>
      </w:rPr>
    </w:lvl>
    <w:lvl w:ilvl="4" w:tentative="0">
      <w:start w:val="0"/>
      <w:numFmt w:val="bullet"/>
      <w:lvlText w:val="•"/>
      <w:lvlJc w:val="left"/>
      <w:pPr>
        <w:ind w:left="4626" w:hanging="360"/>
      </w:pPr>
      <w:rPr>
        <w:rFonts w:hint="default"/>
        <w:lang w:val="ro-RO" w:eastAsia="en-US" w:bidi="ar-SA"/>
      </w:rPr>
    </w:lvl>
    <w:lvl w:ilvl="5" w:tentative="0">
      <w:start w:val="0"/>
      <w:numFmt w:val="bullet"/>
      <w:lvlText w:val="•"/>
      <w:lvlJc w:val="left"/>
      <w:pPr>
        <w:ind w:left="5655" w:hanging="360"/>
      </w:pPr>
      <w:rPr>
        <w:rFonts w:hint="default"/>
        <w:lang w:val="ro-RO" w:eastAsia="en-US" w:bidi="ar-SA"/>
      </w:rPr>
    </w:lvl>
    <w:lvl w:ilvl="6" w:tentative="0">
      <w:start w:val="0"/>
      <w:numFmt w:val="bullet"/>
      <w:lvlText w:val="•"/>
      <w:lvlJc w:val="left"/>
      <w:pPr>
        <w:ind w:left="6684" w:hanging="360"/>
      </w:pPr>
      <w:rPr>
        <w:rFonts w:hint="default"/>
        <w:lang w:val="ro-RO" w:eastAsia="en-US" w:bidi="ar-SA"/>
      </w:rPr>
    </w:lvl>
    <w:lvl w:ilvl="7" w:tentative="0">
      <w:start w:val="0"/>
      <w:numFmt w:val="bullet"/>
      <w:lvlText w:val="•"/>
      <w:lvlJc w:val="left"/>
      <w:pPr>
        <w:ind w:left="7713" w:hanging="360"/>
      </w:pPr>
      <w:rPr>
        <w:rFonts w:hint="default"/>
        <w:lang w:val="ro-RO" w:eastAsia="en-US" w:bidi="ar-SA"/>
      </w:rPr>
    </w:lvl>
    <w:lvl w:ilvl="8" w:tentative="0">
      <w:start w:val="0"/>
      <w:numFmt w:val="bullet"/>
      <w:lvlText w:val="•"/>
      <w:lvlJc w:val="left"/>
      <w:pPr>
        <w:ind w:left="8742" w:hanging="360"/>
      </w:pPr>
      <w:rPr>
        <w:rFonts w:hint="default"/>
        <w:lang w:val="ro-RO" w:eastAsia="en-US" w:bidi="ar-SA"/>
      </w:rPr>
    </w:lvl>
  </w:abstractNum>
  <w:abstractNum w:abstractNumId="3">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5">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8">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9">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0">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3">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4">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5">
    <w:nsid w:val="59ADCABA"/>
    <w:multiLevelType w:val="multilevel"/>
    <w:tmpl w:val="59ADCABA"/>
    <w:lvl w:ilvl="0" w:tentative="0">
      <w:start w:val="0"/>
      <w:numFmt w:val="bullet"/>
      <w:lvlText w:val="-"/>
      <w:lvlJc w:val="left"/>
      <w:pPr>
        <w:ind w:left="1339" w:hanging="360"/>
      </w:pPr>
      <w:rPr>
        <w:rFonts w:hint="default" w:ascii="Times New Roman" w:hAnsi="Times New Roman" w:eastAsia="Times New Roman" w:cs="Times New Roman"/>
        <w:b w:val="0"/>
        <w:bCs w:val="0"/>
        <w:i/>
        <w:iCs/>
        <w:spacing w:val="0"/>
        <w:w w:val="100"/>
        <w:sz w:val="24"/>
        <w:szCs w:val="24"/>
        <w:lang w:val="ro-RO" w:eastAsia="en-US" w:bidi="ar-SA"/>
      </w:rPr>
    </w:lvl>
    <w:lvl w:ilvl="1" w:tentative="0">
      <w:start w:val="0"/>
      <w:numFmt w:val="bullet"/>
      <w:lvlText w:val="•"/>
      <w:lvlJc w:val="left"/>
      <w:pPr>
        <w:ind w:left="2286" w:hanging="360"/>
      </w:pPr>
      <w:rPr>
        <w:rFonts w:hint="default"/>
        <w:lang w:val="ro-RO" w:eastAsia="en-US" w:bidi="ar-SA"/>
      </w:rPr>
    </w:lvl>
    <w:lvl w:ilvl="2" w:tentative="0">
      <w:start w:val="0"/>
      <w:numFmt w:val="bullet"/>
      <w:lvlText w:val="•"/>
      <w:lvlJc w:val="left"/>
      <w:pPr>
        <w:ind w:left="3232" w:hanging="360"/>
      </w:pPr>
      <w:rPr>
        <w:rFonts w:hint="default"/>
        <w:lang w:val="ro-RO" w:eastAsia="en-US" w:bidi="ar-SA"/>
      </w:rPr>
    </w:lvl>
    <w:lvl w:ilvl="3" w:tentative="0">
      <w:start w:val="0"/>
      <w:numFmt w:val="bullet"/>
      <w:lvlText w:val="•"/>
      <w:lvlJc w:val="left"/>
      <w:pPr>
        <w:ind w:left="4178" w:hanging="360"/>
      </w:pPr>
      <w:rPr>
        <w:rFonts w:hint="default"/>
        <w:lang w:val="ro-RO" w:eastAsia="en-US" w:bidi="ar-SA"/>
      </w:rPr>
    </w:lvl>
    <w:lvl w:ilvl="4" w:tentative="0">
      <w:start w:val="0"/>
      <w:numFmt w:val="bullet"/>
      <w:lvlText w:val="•"/>
      <w:lvlJc w:val="left"/>
      <w:pPr>
        <w:ind w:left="5124" w:hanging="360"/>
      </w:pPr>
      <w:rPr>
        <w:rFonts w:hint="default"/>
        <w:lang w:val="ro-RO" w:eastAsia="en-US" w:bidi="ar-SA"/>
      </w:rPr>
    </w:lvl>
    <w:lvl w:ilvl="5" w:tentative="0">
      <w:start w:val="0"/>
      <w:numFmt w:val="bullet"/>
      <w:lvlText w:val="•"/>
      <w:lvlJc w:val="left"/>
      <w:pPr>
        <w:ind w:left="6070" w:hanging="360"/>
      </w:pPr>
      <w:rPr>
        <w:rFonts w:hint="default"/>
        <w:lang w:val="ro-RO" w:eastAsia="en-US" w:bidi="ar-SA"/>
      </w:rPr>
    </w:lvl>
    <w:lvl w:ilvl="6" w:tentative="0">
      <w:start w:val="0"/>
      <w:numFmt w:val="bullet"/>
      <w:lvlText w:val="•"/>
      <w:lvlJc w:val="left"/>
      <w:pPr>
        <w:ind w:left="7016" w:hanging="360"/>
      </w:pPr>
      <w:rPr>
        <w:rFonts w:hint="default"/>
        <w:lang w:val="ro-RO" w:eastAsia="en-US" w:bidi="ar-SA"/>
      </w:rPr>
    </w:lvl>
    <w:lvl w:ilvl="7" w:tentative="0">
      <w:start w:val="0"/>
      <w:numFmt w:val="bullet"/>
      <w:lvlText w:val="•"/>
      <w:lvlJc w:val="left"/>
      <w:pPr>
        <w:ind w:left="7962" w:hanging="360"/>
      </w:pPr>
      <w:rPr>
        <w:rFonts w:hint="default"/>
        <w:lang w:val="ro-RO" w:eastAsia="en-US" w:bidi="ar-SA"/>
      </w:rPr>
    </w:lvl>
    <w:lvl w:ilvl="8" w:tentative="0">
      <w:start w:val="0"/>
      <w:numFmt w:val="bullet"/>
      <w:lvlText w:val="•"/>
      <w:lvlJc w:val="left"/>
      <w:pPr>
        <w:ind w:left="8908" w:hanging="360"/>
      </w:pPr>
      <w:rPr>
        <w:rFonts w:hint="default"/>
        <w:lang w:val="ro-RO" w:eastAsia="en-US" w:bidi="ar-SA"/>
      </w:rPr>
    </w:lvl>
  </w:abstractNum>
  <w:abstractNum w:abstractNumId="16">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7F507C5D"/>
    <w:multiLevelType w:val="multilevel"/>
    <w:tmpl w:val="7F507C5D"/>
    <w:lvl w:ilvl="0" w:tentative="0">
      <w:start w:val="1"/>
      <w:numFmt w:val="decimal"/>
      <w:pStyle w:val="42"/>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6"/>
  </w:num>
  <w:num w:numId="2">
    <w:abstractNumId w:val="17"/>
  </w:num>
  <w:num w:numId="3">
    <w:abstractNumId w:val="4"/>
  </w:num>
  <w:num w:numId="4">
    <w:abstractNumId w:val="14"/>
  </w:num>
  <w:num w:numId="5">
    <w:abstractNumId w:val="5"/>
  </w:num>
  <w:num w:numId="6">
    <w:abstractNumId w:val="12"/>
  </w:num>
  <w:num w:numId="7">
    <w:abstractNumId w:val="11"/>
  </w:num>
  <w:num w:numId="8">
    <w:abstractNumId w:val="13"/>
  </w:num>
  <w:num w:numId="9">
    <w:abstractNumId w:val="10"/>
  </w:num>
  <w:num w:numId="10">
    <w:abstractNumId w:val="2"/>
  </w:num>
  <w:num w:numId="11">
    <w:abstractNumId w:val="1"/>
  </w:num>
  <w:num w:numId="12">
    <w:abstractNumId w:val="15"/>
  </w:num>
  <w:num w:numId="13">
    <w:abstractNumId w:val="0"/>
  </w:num>
  <w:num w:numId="14">
    <w:abstractNumId w:val="6"/>
  </w:num>
  <w:num w:numId="15">
    <w:abstractNumId w:val="3"/>
  </w:num>
  <w:num w:numId="16">
    <w:abstractNumId w:val="8"/>
  </w:num>
  <w:num w:numId="17">
    <w:abstractNumId w:val="7"/>
  </w:num>
  <w:num w:numId="18">
    <w:abstractNumId w:val="9"/>
  </w:num>
  <w:num w:numId="19">
    <w:abstractNumId w:val="16"/>
    <w:lvlOverride w:ilvl="0">
      <w:startOverride w:val="2"/>
    </w:lvlOverride>
  </w:num>
  <w:num w:numId="20">
    <w:abstractNumId w:val="17"/>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01"/>
    <w:rsid w:val="0004670D"/>
    <w:rsid w:val="00050E70"/>
    <w:rsid w:val="0005316F"/>
    <w:rsid w:val="00054AD8"/>
    <w:rsid w:val="00055A06"/>
    <w:rsid w:val="000565E9"/>
    <w:rsid w:val="00056F96"/>
    <w:rsid w:val="00057663"/>
    <w:rsid w:val="00057F3A"/>
    <w:rsid w:val="00060382"/>
    <w:rsid w:val="00060AA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28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7"/>
    <w:rsid w:val="001E7956"/>
    <w:rsid w:val="001F1E25"/>
    <w:rsid w:val="001F2101"/>
    <w:rsid w:val="001F24FD"/>
    <w:rsid w:val="001F309E"/>
    <w:rsid w:val="001F489D"/>
    <w:rsid w:val="001F6E5A"/>
    <w:rsid w:val="001F76E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6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53F"/>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E2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C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1EA9"/>
    <w:rsid w:val="00544071"/>
    <w:rsid w:val="005459A4"/>
    <w:rsid w:val="00546E60"/>
    <w:rsid w:val="00551783"/>
    <w:rsid w:val="0055327B"/>
    <w:rsid w:val="005537DC"/>
    <w:rsid w:val="00554651"/>
    <w:rsid w:val="00554BD4"/>
    <w:rsid w:val="00554EE7"/>
    <w:rsid w:val="00555B68"/>
    <w:rsid w:val="005568B3"/>
    <w:rsid w:val="00557B12"/>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719"/>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780"/>
    <w:rsid w:val="005D3D45"/>
    <w:rsid w:val="005D3DFF"/>
    <w:rsid w:val="005D44CE"/>
    <w:rsid w:val="005D5589"/>
    <w:rsid w:val="005D560A"/>
    <w:rsid w:val="005D5FE4"/>
    <w:rsid w:val="005D708F"/>
    <w:rsid w:val="005E2A7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0D1"/>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64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2C1"/>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77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8B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EA8"/>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244"/>
    <w:rsid w:val="00A23A3B"/>
    <w:rsid w:val="00A249C7"/>
    <w:rsid w:val="00A25697"/>
    <w:rsid w:val="00A25985"/>
    <w:rsid w:val="00A26B23"/>
    <w:rsid w:val="00A2700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065"/>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EA"/>
    <w:rsid w:val="00AE7CFF"/>
    <w:rsid w:val="00AF036F"/>
    <w:rsid w:val="00AF0B8C"/>
    <w:rsid w:val="00AF3627"/>
    <w:rsid w:val="00AF3952"/>
    <w:rsid w:val="00AF4E2D"/>
    <w:rsid w:val="00AF5246"/>
    <w:rsid w:val="00B00190"/>
    <w:rsid w:val="00B0183E"/>
    <w:rsid w:val="00B03165"/>
    <w:rsid w:val="00B0644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41"/>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62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F5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41B"/>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3D2"/>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9BD"/>
    <w:rsid w:val="00CE5D4B"/>
    <w:rsid w:val="00CE7730"/>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B2D"/>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FB2"/>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AF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954"/>
    <w:rsid w:val="00E44B27"/>
    <w:rsid w:val="00E44F73"/>
    <w:rsid w:val="00E45A52"/>
    <w:rsid w:val="00E50026"/>
    <w:rsid w:val="00E503F9"/>
    <w:rsid w:val="00E55BE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7EE"/>
    <w:rsid w:val="00EA77C5"/>
    <w:rsid w:val="00EB080B"/>
    <w:rsid w:val="00EB13AF"/>
    <w:rsid w:val="00EB1FF8"/>
    <w:rsid w:val="00EB219D"/>
    <w:rsid w:val="00EB31E1"/>
    <w:rsid w:val="00EB37C1"/>
    <w:rsid w:val="00EB52B8"/>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2B5"/>
    <w:rsid w:val="00EF143F"/>
    <w:rsid w:val="00EF2B11"/>
    <w:rsid w:val="00EF3365"/>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D1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658"/>
    <w:rsid w:val="00FA3D93"/>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5B53541"/>
    <w:rsid w:val="0CB73561"/>
    <w:rsid w:val="124F6B19"/>
    <w:rsid w:val="18117523"/>
    <w:rsid w:val="186B68AD"/>
    <w:rsid w:val="1FBE29A1"/>
    <w:rsid w:val="229653FC"/>
    <w:rsid w:val="30CA159C"/>
    <w:rsid w:val="33957745"/>
    <w:rsid w:val="3E3515B1"/>
    <w:rsid w:val="43DC0BBD"/>
    <w:rsid w:val="44E25A32"/>
    <w:rsid w:val="50860572"/>
    <w:rsid w:val="6247699F"/>
    <w:rsid w:val="62800C35"/>
    <w:rsid w:val="637B0BA9"/>
    <w:rsid w:val="74C702A7"/>
    <w:rsid w:val="79D7748A"/>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1"/>
    <w:link w:val="43"/>
    <w:qFormat/>
    <w:uiPriority w:val="0"/>
    <w:pPr>
      <w:numPr>
        <w:ilvl w:val="0"/>
        <w:numId w:val="1"/>
      </w:numPr>
      <w:tabs>
        <w:tab w:val="left" w:pos="1134"/>
      </w:tabs>
      <w:jc w:val="center"/>
      <w:outlineLvl w:val="0"/>
    </w:pPr>
    <w:rPr>
      <w:b/>
    </w:rPr>
  </w:style>
  <w:style w:type="paragraph" w:styleId="3">
    <w:name w:val="heading 2"/>
    <w:basedOn w:val="1"/>
    <w:next w:val="1"/>
    <w:link w:val="44"/>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4">
    <w:name w:val="heading 3"/>
    <w:basedOn w:val="1"/>
    <w:next w:val="1"/>
    <w:link w:val="45"/>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5">
    <w:name w:val="heading 4"/>
    <w:basedOn w:val="1"/>
    <w:next w:val="1"/>
    <w:link w:val="46"/>
    <w:qFormat/>
    <w:uiPriority w:val="0"/>
    <w:pPr>
      <w:keepNext/>
      <w:outlineLvl w:val="3"/>
    </w:pPr>
    <w:rPr>
      <w:rFonts w:ascii="Baltica RR" w:hAnsi="Baltica RR"/>
      <w:b/>
      <w:szCs w:val="20"/>
      <w:lang w:eastAsia="ru-RU"/>
    </w:rPr>
  </w:style>
  <w:style w:type="paragraph" w:styleId="6">
    <w:name w:val="heading 5"/>
    <w:basedOn w:val="1"/>
    <w:next w:val="1"/>
    <w:link w:val="47"/>
    <w:qFormat/>
    <w:uiPriority w:val="0"/>
    <w:pPr>
      <w:keepNext/>
      <w:ind w:firstLine="6804"/>
      <w:outlineLvl w:val="4"/>
    </w:pPr>
    <w:rPr>
      <w:sz w:val="28"/>
      <w:szCs w:val="20"/>
      <w:lang w:eastAsia="ru-RU"/>
    </w:rPr>
  </w:style>
  <w:style w:type="paragraph" w:styleId="7">
    <w:name w:val="heading 8"/>
    <w:basedOn w:val="1"/>
    <w:next w:val="1"/>
    <w:link w:val="48"/>
    <w:semiHidden/>
    <w:unhideWhenUsed/>
    <w:qFormat/>
    <w:uiPriority w:val="0"/>
    <w:pPr>
      <w:spacing w:before="240" w:after="60"/>
      <w:outlineLvl w:val="7"/>
    </w:pPr>
    <w:rPr>
      <w:rFonts w:ascii="Calibri" w:hAnsi="Calibri"/>
      <w:i/>
      <w:iCs/>
    </w:rPr>
  </w:style>
  <w:style w:type="paragraph" w:styleId="8">
    <w:name w:val="heading 9"/>
    <w:basedOn w:val="1"/>
    <w:next w:val="1"/>
    <w:link w:val="49"/>
    <w:semiHidden/>
    <w:unhideWhenUsed/>
    <w:qFormat/>
    <w:uiPriority w:val="0"/>
    <w:pPr>
      <w:spacing w:before="240" w:after="60"/>
      <w:outlineLvl w:val="8"/>
    </w:pPr>
    <w:rPr>
      <w:rFonts w:ascii="Cambria" w:hAnsi="Cambria"/>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character" w:styleId="11">
    <w:name w:val="footnote reference"/>
    <w:qFormat/>
    <w:uiPriority w:val="0"/>
    <w:rPr>
      <w:vertAlign w:val="superscript"/>
    </w:rPr>
  </w:style>
  <w:style w:type="character" w:styleId="12">
    <w:name w:val="annotation reference"/>
    <w:qFormat/>
    <w:uiPriority w:val="99"/>
    <w:rPr>
      <w:sz w:val="16"/>
      <w:szCs w:val="16"/>
    </w:rPr>
  </w:style>
  <w:style w:type="character" w:styleId="13">
    <w:name w:val="Hyperlink"/>
    <w:qFormat/>
    <w:uiPriority w:val="99"/>
    <w:rPr>
      <w:color w:val="0000FF"/>
      <w:u w:val="single"/>
    </w:rPr>
  </w:style>
  <w:style w:type="character" w:styleId="14">
    <w:name w:val="page number"/>
    <w:basedOn w:val="9"/>
    <w:qFormat/>
    <w:uiPriority w:val="0"/>
  </w:style>
  <w:style w:type="character" w:styleId="15">
    <w:name w:val="Strong"/>
    <w:basedOn w:val="9"/>
    <w:qFormat/>
    <w:uiPriority w:val="22"/>
    <w:rPr>
      <w:b/>
      <w:bCs/>
    </w:rPr>
  </w:style>
  <w:style w:type="paragraph" w:styleId="16">
    <w:name w:val="Balloon Text"/>
    <w:basedOn w:val="1"/>
    <w:link w:val="57"/>
    <w:semiHidden/>
    <w:qFormat/>
    <w:uiPriority w:val="0"/>
    <w:rPr>
      <w:rFonts w:ascii="Tahoma" w:hAnsi="Tahoma" w:cs="Tahoma"/>
      <w:sz w:val="16"/>
      <w:szCs w:val="16"/>
      <w:lang w:val="ru-RU" w:eastAsia="ru-RU"/>
    </w:rPr>
  </w:style>
  <w:style w:type="paragraph" w:styleId="17">
    <w:name w:val="Body Text 2"/>
    <w:basedOn w:val="1"/>
    <w:link w:val="56"/>
    <w:qFormat/>
    <w:uiPriority w:val="0"/>
    <w:pPr>
      <w:tabs>
        <w:tab w:val="left" w:pos="426"/>
      </w:tabs>
      <w:jc w:val="both"/>
    </w:pPr>
    <w:rPr>
      <w:rFonts w:ascii="Baltica RR" w:hAnsi="Baltica RR"/>
      <w:szCs w:val="20"/>
      <w:lang w:eastAsia="ru-RU"/>
    </w:rPr>
  </w:style>
  <w:style w:type="paragraph" w:styleId="18">
    <w:name w:val="Body Text Indent 3"/>
    <w:basedOn w:val="1"/>
    <w:link w:val="60"/>
    <w:qFormat/>
    <w:uiPriority w:val="0"/>
    <w:pPr>
      <w:spacing w:after="120"/>
      <w:ind w:left="283"/>
    </w:pPr>
    <w:rPr>
      <w:sz w:val="16"/>
      <w:szCs w:val="16"/>
    </w:rPr>
  </w:style>
  <w:style w:type="paragraph" w:styleId="19">
    <w:name w:val="caption"/>
    <w:basedOn w:val="1"/>
    <w:qFormat/>
    <w:uiPriority w:val="0"/>
    <w:pPr>
      <w:spacing w:before="240" w:after="60"/>
      <w:jc w:val="center"/>
    </w:pPr>
    <w:rPr>
      <w:rFonts w:ascii="Arial" w:hAnsi="Arial"/>
      <w:b/>
      <w:kern w:val="28"/>
      <w:sz w:val="32"/>
      <w:szCs w:val="20"/>
      <w:lang w:val="ru-RU" w:eastAsia="ru-RU"/>
    </w:rPr>
  </w:style>
  <w:style w:type="paragraph" w:styleId="20">
    <w:name w:val="annotation text"/>
    <w:basedOn w:val="1"/>
    <w:link w:val="70"/>
    <w:qFormat/>
    <w:uiPriority w:val="99"/>
    <w:rPr>
      <w:sz w:val="20"/>
      <w:szCs w:val="20"/>
      <w:lang w:val="ru-RU" w:eastAsia="ru-RU"/>
    </w:rPr>
  </w:style>
  <w:style w:type="paragraph" w:styleId="21">
    <w:name w:val="annotation subject"/>
    <w:basedOn w:val="20"/>
    <w:next w:val="20"/>
    <w:link w:val="71"/>
    <w:qFormat/>
    <w:uiPriority w:val="0"/>
    <w:rPr>
      <w:b/>
      <w:bCs/>
    </w:rPr>
  </w:style>
  <w:style w:type="paragraph" w:styleId="22">
    <w:name w:val="footnote text"/>
    <w:basedOn w:val="1"/>
    <w:link w:val="69"/>
    <w:qFormat/>
    <w:uiPriority w:val="0"/>
    <w:pPr>
      <w:jc w:val="both"/>
    </w:pPr>
    <w:rPr>
      <w:sz w:val="20"/>
      <w:szCs w:val="20"/>
      <w:lang w:val="en-US"/>
    </w:rPr>
  </w:style>
  <w:style w:type="paragraph" w:styleId="23">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4">
    <w:name w:val="header"/>
    <w:basedOn w:val="1"/>
    <w:link w:val="52"/>
    <w:qFormat/>
    <w:uiPriority w:val="0"/>
    <w:pPr>
      <w:tabs>
        <w:tab w:val="center" w:pos="4703"/>
        <w:tab w:val="right" w:pos="9406"/>
      </w:tabs>
    </w:pPr>
    <w:rPr>
      <w:sz w:val="20"/>
      <w:szCs w:val="20"/>
      <w:lang w:val="ru-RU" w:eastAsia="ru-RU"/>
    </w:rPr>
  </w:style>
  <w:style w:type="paragraph" w:styleId="25">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6">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7">
    <w:name w:val="Body Text"/>
    <w:basedOn w:val="1"/>
    <w:link w:val="51"/>
    <w:qFormat/>
    <w:uiPriority w:val="1"/>
    <w:rPr>
      <w:rFonts w:ascii="Baltica RR" w:hAnsi="Baltica RR"/>
      <w:szCs w:val="20"/>
    </w:rPr>
  </w:style>
  <w:style w:type="paragraph" w:styleId="28">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29">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0">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1">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2">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3">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4">
    <w:name w:val="Body Text Indent"/>
    <w:basedOn w:val="1"/>
    <w:link w:val="54"/>
    <w:qFormat/>
    <w:uiPriority w:val="0"/>
    <w:pPr>
      <w:ind w:firstLine="720"/>
      <w:jc w:val="both"/>
    </w:pPr>
    <w:rPr>
      <w:sz w:val="20"/>
      <w:szCs w:val="20"/>
      <w:lang w:eastAsia="ru-RU"/>
    </w:rPr>
  </w:style>
  <w:style w:type="paragraph" w:styleId="35">
    <w:name w:val="Title"/>
    <w:basedOn w:val="1"/>
    <w:qFormat/>
    <w:uiPriority w:val="1"/>
    <w:pPr>
      <w:ind w:left="2656" w:hanging="1421"/>
    </w:pPr>
    <w:rPr>
      <w:rFonts w:ascii="Times New Roman" w:hAnsi="Times New Roman" w:eastAsia="Times New Roman" w:cs="Times New Roman"/>
      <w:b/>
      <w:bCs/>
      <w:sz w:val="28"/>
      <w:szCs w:val="28"/>
      <w:lang w:val="ro-RO" w:eastAsia="en-US" w:bidi="ar-SA"/>
    </w:rPr>
  </w:style>
  <w:style w:type="paragraph" w:styleId="36">
    <w:name w:val="footer"/>
    <w:basedOn w:val="1"/>
    <w:link w:val="50"/>
    <w:qFormat/>
    <w:uiPriority w:val="99"/>
    <w:pPr>
      <w:tabs>
        <w:tab w:val="center" w:pos="4536"/>
        <w:tab w:val="right" w:pos="9072"/>
      </w:tabs>
    </w:pPr>
  </w:style>
  <w:style w:type="paragraph" w:styleId="37">
    <w:name w:val="Normal (Web)"/>
    <w:basedOn w:val="1"/>
    <w:unhideWhenUsed/>
    <w:qFormat/>
    <w:uiPriority w:val="0"/>
    <w:pPr>
      <w:ind w:firstLine="567"/>
      <w:jc w:val="both"/>
    </w:pPr>
    <w:rPr>
      <w:lang w:val="ru-RU" w:eastAsia="ru-RU"/>
    </w:rPr>
  </w:style>
  <w:style w:type="paragraph" w:styleId="38">
    <w:name w:val="Body Text Indent 2"/>
    <w:basedOn w:val="1"/>
    <w:link w:val="55"/>
    <w:qFormat/>
    <w:uiPriority w:val="0"/>
    <w:pPr>
      <w:ind w:firstLine="567"/>
    </w:pPr>
    <w:rPr>
      <w:rFonts w:ascii="Baltica RR" w:hAnsi="Baltica RR"/>
      <w:szCs w:val="20"/>
      <w:lang w:eastAsia="ru-RU"/>
    </w:rPr>
  </w:style>
  <w:style w:type="paragraph" w:styleId="39">
    <w:name w:val="Subtitle"/>
    <w:basedOn w:val="1"/>
    <w:link w:val="53"/>
    <w:qFormat/>
    <w:uiPriority w:val="0"/>
    <w:pPr>
      <w:jc w:val="center"/>
    </w:pPr>
    <w:rPr>
      <w:b/>
      <w:sz w:val="32"/>
      <w:szCs w:val="20"/>
      <w:lang w:val="en-US" w:eastAsia="ru-RU"/>
    </w:rPr>
  </w:style>
  <w:style w:type="paragraph" w:styleId="40">
    <w:name w:val="HTML Preformatted"/>
    <w:basedOn w:val="1"/>
    <w:link w:val="81"/>
    <w:semiHidden/>
    <w:unhideWhenUsed/>
    <w:qFormat/>
    <w:uiPriority w:val="99"/>
    <w:rPr>
      <w:rFonts w:ascii="Consolas" w:hAnsi="Consolas"/>
      <w:sz w:val="20"/>
      <w:szCs w:val="20"/>
    </w:rPr>
  </w:style>
  <w:style w:type="table" w:styleId="41">
    <w:name w:val="Table Grid"/>
    <w:basedOn w:val="10"/>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42">
    <w:name w:val="List Paragraph"/>
    <w:basedOn w:val="1"/>
    <w:link w:val="95"/>
    <w:qFormat/>
    <w:uiPriority w:val="34"/>
    <w:pPr>
      <w:numPr>
        <w:ilvl w:val="0"/>
        <w:numId w:val="2"/>
      </w:numPr>
      <w:tabs>
        <w:tab w:val="left" w:pos="1134"/>
      </w:tabs>
      <w:jc w:val="both"/>
    </w:pPr>
    <w:rPr>
      <w:lang w:val="en-US"/>
    </w:rPr>
  </w:style>
  <w:style w:type="character" w:customStyle="1" w:styleId="43">
    <w:name w:val="Заголовок 1 Знак"/>
    <w:basedOn w:val="9"/>
    <w:link w:val="2"/>
    <w:qFormat/>
    <w:uiPriority w:val="0"/>
    <w:rPr>
      <w:rFonts w:ascii="Times New Roman" w:hAnsi="Times New Roman" w:eastAsia="Times New Roman" w:cs="Times New Roman"/>
      <w:b/>
      <w:sz w:val="24"/>
      <w:szCs w:val="24"/>
      <w:lang w:val="en-US"/>
    </w:rPr>
  </w:style>
  <w:style w:type="character" w:customStyle="1" w:styleId="44">
    <w:name w:val="Заголовок 2 Знак"/>
    <w:basedOn w:val="9"/>
    <w:link w:val="3"/>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5">
    <w:name w:val="Заголовок 3 Знак"/>
    <w:basedOn w:val="9"/>
    <w:link w:val="4"/>
    <w:qFormat/>
    <w:uiPriority w:val="9"/>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6">
    <w:name w:val="Заголовок 4 Знак"/>
    <w:basedOn w:val="9"/>
    <w:link w:val="5"/>
    <w:qFormat/>
    <w:uiPriority w:val="0"/>
    <w:rPr>
      <w:rFonts w:ascii="Baltica RR" w:hAnsi="Baltica RR" w:eastAsia="Times New Roman" w:cs="Times New Roman"/>
      <w:b/>
      <w:sz w:val="24"/>
      <w:szCs w:val="20"/>
      <w:lang w:val="ro-RO" w:eastAsia="ru-RU"/>
    </w:rPr>
  </w:style>
  <w:style w:type="character" w:customStyle="1" w:styleId="47">
    <w:name w:val="Заголовок 5 Знак"/>
    <w:basedOn w:val="9"/>
    <w:link w:val="6"/>
    <w:qFormat/>
    <w:uiPriority w:val="0"/>
    <w:rPr>
      <w:rFonts w:ascii="Times New Roman" w:hAnsi="Times New Roman" w:eastAsia="Times New Roman" w:cs="Times New Roman"/>
      <w:sz w:val="28"/>
      <w:szCs w:val="20"/>
      <w:lang w:val="ro-RO" w:eastAsia="ru-RU"/>
    </w:rPr>
  </w:style>
  <w:style w:type="character" w:customStyle="1" w:styleId="48">
    <w:name w:val="Заголовок 8 Знак"/>
    <w:basedOn w:val="9"/>
    <w:link w:val="7"/>
    <w:semiHidden/>
    <w:qFormat/>
    <w:uiPriority w:val="0"/>
    <w:rPr>
      <w:rFonts w:ascii="Calibri" w:hAnsi="Calibri" w:eastAsia="Times New Roman" w:cs="Times New Roman"/>
      <w:i/>
      <w:iCs/>
      <w:sz w:val="24"/>
      <w:szCs w:val="24"/>
      <w:lang w:val="ro-RO"/>
    </w:rPr>
  </w:style>
  <w:style w:type="character" w:customStyle="1" w:styleId="49">
    <w:name w:val="Заголовок 9 Знак"/>
    <w:basedOn w:val="9"/>
    <w:link w:val="8"/>
    <w:semiHidden/>
    <w:qFormat/>
    <w:uiPriority w:val="0"/>
    <w:rPr>
      <w:rFonts w:ascii="Cambria" w:hAnsi="Cambria" w:eastAsia="Times New Roman" w:cs="Times New Roman"/>
      <w:lang w:val="ro-RO"/>
    </w:rPr>
  </w:style>
  <w:style w:type="character" w:customStyle="1" w:styleId="50">
    <w:name w:val="Нижний колонтитул Знак"/>
    <w:basedOn w:val="9"/>
    <w:link w:val="36"/>
    <w:qFormat/>
    <w:uiPriority w:val="99"/>
    <w:rPr>
      <w:rFonts w:ascii="Times New Roman" w:hAnsi="Times New Roman" w:eastAsia="Times New Roman" w:cs="Times New Roman"/>
      <w:sz w:val="24"/>
      <w:szCs w:val="24"/>
      <w:lang w:val="ro-RO"/>
    </w:rPr>
  </w:style>
  <w:style w:type="character" w:customStyle="1" w:styleId="51">
    <w:name w:val="Основной текст Знак"/>
    <w:basedOn w:val="9"/>
    <w:link w:val="27"/>
    <w:qFormat/>
    <w:uiPriority w:val="1"/>
    <w:rPr>
      <w:rFonts w:ascii="Baltica RR" w:hAnsi="Baltica RR" w:eastAsia="Times New Roman" w:cs="Times New Roman"/>
      <w:sz w:val="24"/>
      <w:szCs w:val="20"/>
      <w:lang w:val="ro-RO"/>
    </w:rPr>
  </w:style>
  <w:style w:type="character" w:customStyle="1" w:styleId="52">
    <w:name w:val="Верхний колонтитул Знак"/>
    <w:basedOn w:val="9"/>
    <w:link w:val="24"/>
    <w:qFormat/>
    <w:uiPriority w:val="0"/>
    <w:rPr>
      <w:rFonts w:ascii="Times New Roman" w:hAnsi="Times New Roman" w:eastAsia="Times New Roman" w:cs="Times New Roman"/>
      <w:sz w:val="20"/>
      <w:szCs w:val="20"/>
      <w:lang w:val="ru-RU" w:eastAsia="ru-RU"/>
    </w:rPr>
  </w:style>
  <w:style w:type="character" w:customStyle="1" w:styleId="53">
    <w:name w:val="Подзаголовок Знак"/>
    <w:basedOn w:val="9"/>
    <w:link w:val="39"/>
    <w:qFormat/>
    <w:uiPriority w:val="0"/>
    <w:rPr>
      <w:rFonts w:ascii="Times New Roman" w:hAnsi="Times New Roman" w:eastAsia="Times New Roman" w:cs="Times New Roman"/>
      <w:b/>
      <w:sz w:val="32"/>
      <w:szCs w:val="20"/>
      <w:lang w:val="en-US" w:eastAsia="ru-RU"/>
    </w:rPr>
  </w:style>
  <w:style w:type="character" w:customStyle="1" w:styleId="54">
    <w:name w:val="Основной текст с отступом Знак"/>
    <w:basedOn w:val="9"/>
    <w:link w:val="34"/>
    <w:qFormat/>
    <w:uiPriority w:val="0"/>
    <w:rPr>
      <w:rFonts w:ascii="Times New Roman" w:hAnsi="Times New Roman" w:eastAsia="Times New Roman" w:cs="Times New Roman"/>
      <w:sz w:val="20"/>
      <w:szCs w:val="20"/>
      <w:lang w:val="ro-RO" w:eastAsia="ru-RU"/>
    </w:rPr>
  </w:style>
  <w:style w:type="character" w:customStyle="1" w:styleId="55">
    <w:name w:val="Основной текст с отступом 2 Знак"/>
    <w:basedOn w:val="9"/>
    <w:link w:val="38"/>
    <w:qFormat/>
    <w:uiPriority w:val="0"/>
    <w:rPr>
      <w:rFonts w:ascii="Baltica RR" w:hAnsi="Baltica RR" w:eastAsia="Times New Roman" w:cs="Times New Roman"/>
      <w:sz w:val="24"/>
      <w:szCs w:val="20"/>
      <w:lang w:val="ro-RO" w:eastAsia="ru-RU"/>
    </w:rPr>
  </w:style>
  <w:style w:type="character" w:customStyle="1" w:styleId="56">
    <w:name w:val="Основной текст 2 Знак"/>
    <w:basedOn w:val="9"/>
    <w:link w:val="17"/>
    <w:qFormat/>
    <w:uiPriority w:val="0"/>
    <w:rPr>
      <w:rFonts w:ascii="Baltica RR" w:hAnsi="Baltica RR" w:eastAsia="Times New Roman" w:cs="Times New Roman"/>
      <w:sz w:val="24"/>
      <w:szCs w:val="20"/>
      <w:lang w:val="ro-RO" w:eastAsia="ru-RU"/>
    </w:rPr>
  </w:style>
  <w:style w:type="character" w:customStyle="1" w:styleId="57">
    <w:name w:val="Текст выноски Знак"/>
    <w:basedOn w:val="9"/>
    <w:link w:val="16"/>
    <w:semiHidden/>
    <w:qFormat/>
    <w:uiPriority w:val="0"/>
    <w:rPr>
      <w:rFonts w:ascii="Tahoma" w:hAnsi="Tahoma" w:eastAsia="Times New Roman" w:cs="Tahoma"/>
      <w:sz w:val="16"/>
      <w:szCs w:val="16"/>
      <w:lang w:val="ru-RU" w:eastAsia="ru-RU"/>
    </w:rPr>
  </w:style>
  <w:style w:type="paragraph" w:customStyle="1" w:styleId="58">
    <w:name w:val="cn"/>
    <w:basedOn w:val="1"/>
    <w:qFormat/>
    <w:uiPriority w:val="0"/>
    <w:pPr>
      <w:jc w:val="center"/>
    </w:pPr>
    <w:rPr>
      <w:lang w:val="ru-RU" w:eastAsia="ru-RU"/>
    </w:rPr>
  </w:style>
  <w:style w:type="paragraph" w:customStyle="1" w:styleId="59">
    <w:name w:val="cb"/>
    <w:basedOn w:val="1"/>
    <w:qFormat/>
    <w:uiPriority w:val="0"/>
    <w:pPr>
      <w:jc w:val="center"/>
    </w:pPr>
    <w:rPr>
      <w:b/>
      <w:bCs/>
      <w:lang w:val="ru-RU" w:eastAsia="ru-RU"/>
    </w:rPr>
  </w:style>
  <w:style w:type="character" w:customStyle="1" w:styleId="60">
    <w:name w:val="Основной текст с отступом 3 Знак"/>
    <w:basedOn w:val="9"/>
    <w:link w:val="18"/>
    <w:qFormat/>
    <w:uiPriority w:val="0"/>
    <w:rPr>
      <w:rFonts w:ascii="Times New Roman" w:hAnsi="Times New Roman" w:eastAsia="Times New Roman" w:cs="Times New Roman"/>
      <w:sz w:val="16"/>
      <w:szCs w:val="16"/>
      <w:lang w:val="ro-RO"/>
    </w:rPr>
  </w:style>
  <w:style w:type="paragraph" w:customStyle="1" w:styleId="61">
    <w:name w:val="cp"/>
    <w:basedOn w:val="1"/>
    <w:qFormat/>
    <w:uiPriority w:val="0"/>
    <w:pPr>
      <w:jc w:val="center"/>
    </w:pPr>
    <w:rPr>
      <w:b/>
      <w:bCs/>
      <w:lang w:eastAsia="ru-RU"/>
    </w:rPr>
  </w:style>
  <w:style w:type="paragraph" w:customStyle="1" w:styleId="62">
    <w:name w:val="rg"/>
    <w:basedOn w:val="1"/>
    <w:qFormat/>
    <w:uiPriority w:val="0"/>
    <w:pPr>
      <w:jc w:val="right"/>
    </w:pPr>
    <w:rPr>
      <w:lang w:val="ru-RU" w:eastAsia="ru-RU"/>
    </w:rPr>
  </w:style>
  <w:style w:type="paragraph" w:customStyle="1" w:styleId="63">
    <w:name w:val="Listă paragraf1"/>
    <w:basedOn w:val="1"/>
    <w:qFormat/>
    <w:uiPriority w:val="0"/>
    <w:pPr>
      <w:ind w:left="708"/>
    </w:pPr>
    <w:rPr>
      <w:lang w:eastAsia="ru-RU"/>
    </w:rPr>
  </w:style>
  <w:style w:type="paragraph" w:customStyle="1" w:styleId="64">
    <w:name w:val="Sub-Clause Text"/>
    <w:basedOn w:val="1"/>
    <w:qFormat/>
    <w:uiPriority w:val="0"/>
    <w:pPr>
      <w:spacing w:before="120" w:after="120"/>
      <w:jc w:val="both"/>
    </w:pPr>
    <w:rPr>
      <w:spacing w:val="-4"/>
      <w:szCs w:val="20"/>
      <w:lang w:val="en-US"/>
    </w:rPr>
  </w:style>
  <w:style w:type="paragraph" w:customStyle="1" w:styleId="65">
    <w:name w:val="(i)"/>
    <w:basedOn w:val="1"/>
    <w:qFormat/>
    <w:uiPriority w:val="0"/>
    <w:pPr>
      <w:suppressAutoHyphens/>
      <w:jc w:val="both"/>
    </w:pPr>
    <w:rPr>
      <w:rFonts w:ascii="Tms Rmn" w:hAnsi="Tms Rmn"/>
      <w:szCs w:val="20"/>
      <w:lang w:val="en-US"/>
    </w:rPr>
  </w:style>
  <w:style w:type="paragraph" w:customStyle="1" w:styleId="66">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7">
    <w:name w:val="BankNormal"/>
    <w:basedOn w:val="1"/>
    <w:qFormat/>
    <w:uiPriority w:val="0"/>
    <w:pPr>
      <w:spacing w:after="240"/>
    </w:pPr>
    <w:rPr>
      <w:szCs w:val="20"/>
      <w:lang w:val="en-US"/>
    </w:rPr>
  </w:style>
  <w:style w:type="paragraph" w:customStyle="1" w:styleId="68">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9">
    <w:name w:val="Текст сноски Знак"/>
    <w:basedOn w:val="9"/>
    <w:link w:val="22"/>
    <w:qFormat/>
    <w:uiPriority w:val="0"/>
    <w:rPr>
      <w:rFonts w:ascii="Times New Roman" w:hAnsi="Times New Roman" w:eastAsia="Times New Roman" w:cs="Times New Roman"/>
      <w:sz w:val="20"/>
      <w:szCs w:val="20"/>
      <w:lang w:val="en-US"/>
    </w:rPr>
  </w:style>
  <w:style w:type="character" w:customStyle="1" w:styleId="70">
    <w:name w:val="Текст примечания Знак"/>
    <w:basedOn w:val="9"/>
    <w:link w:val="20"/>
    <w:qFormat/>
    <w:uiPriority w:val="99"/>
    <w:rPr>
      <w:rFonts w:ascii="Times New Roman" w:hAnsi="Times New Roman" w:eastAsia="Times New Roman" w:cs="Times New Roman"/>
      <w:sz w:val="20"/>
      <w:szCs w:val="20"/>
      <w:lang w:val="ru-RU" w:eastAsia="ru-RU"/>
    </w:rPr>
  </w:style>
  <w:style w:type="character" w:customStyle="1" w:styleId="71">
    <w:name w:val="Тема примечания Знак"/>
    <w:basedOn w:val="70"/>
    <w:link w:val="21"/>
    <w:qFormat/>
    <w:uiPriority w:val="0"/>
    <w:rPr>
      <w:rFonts w:ascii="Times New Roman" w:hAnsi="Times New Roman" w:eastAsia="Times New Roman" w:cs="Times New Roman"/>
      <w:b/>
      <w:bCs/>
      <w:sz w:val="20"/>
      <w:szCs w:val="20"/>
      <w:lang w:val="ru-RU" w:eastAsia="ru-RU"/>
    </w:rPr>
  </w:style>
  <w:style w:type="paragraph" w:customStyle="1" w:styleId="72">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3">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4">
    <w:name w:val="apple-converted-space"/>
    <w:qFormat/>
    <w:uiPriority w:val="0"/>
  </w:style>
  <w:style w:type="paragraph" w:customStyle="1" w:styleId="75">
    <w:name w:val="Style3"/>
    <w:basedOn w:val="4"/>
    <w:link w:val="76"/>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6">
    <w:name w:val="Style3 Char"/>
    <w:link w:val="75"/>
    <w:qFormat/>
    <w:uiPriority w:val="0"/>
    <w:rPr>
      <w:rFonts w:ascii="Times New Roman" w:hAnsi="Times New Roman" w:eastAsia="Times New Roman" w:cs="Times New Roman"/>
      <w:b/>
      <w:sz w:val="24"/>
      <w:szCs w:val="24"/>
      <w:lang w:val="en-US" w:eastAsia="ru-RU"/>
    </w:rPr>
  </w:style>
  <w:style w:type="paragraph" w:customStyle="1" w:styleId="77">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8">
    <w:name w:val="Font Style195"/>
    <w:qFormat/>
    <w:uiPriority w:val="99"/>
    <w:rPr>
      <w:rFonts w:ascii="Times New Roman" w:hAnsi="Times New Roman" w:cs="Times New Roman"/>
      <w:b/>
      <w:bCs/>
      <w:i/>
      <w:iCs/>
      <w:sz w:val="22"/>
      <w:szCs w:val="22"/>
    </w:rPr>
  </w:style>
  <w:style w:type="paragraph" w:customStyle="1" w:styleId="79">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0">
    <w:name w:val="Font Style197"/>
    <w:qFormat/>
    <w:uiPriority w:val="99"/>
    <w:rPr>
      <w:rFonts w:ascii="Times New Roman" w:hAnsi="Times New Roman" w:cs="Times New Roman"/>
      <w:sz w:val="22"/>
      <w:szCs w:val="22"/>
    </w:rPr>
  </w:style>
  <w:style w:type="character" w:customStyle="1" w:styleId="81">
    <w:name w:val="Стандартный HTML Знак"/>
    <w:basedOn w:val="9"/>
    <w:link w:val="40"/>
    <w:semiHidden/>
    <w:qFormat/>
    <w:uiPriority w:val="99"/>
    <w:rPr>
      <w:rFonts w:ascii="Consolas" w:hAnsi="Consolas" w:eastAsia="Times New Roman" w:cs="Times New Roman"/>
      <w:sz w:val="20"/>
      <w:szCs w:val="20"/>
      <w:lang w:val="ro-RO"/>
    </w:rPr>
  </w:style>
  <w:style w:type="character" w:customStyle="1" w:styleId="82">
    <w:name w:val="Style4 Char"/>
    <w:basedOn w:val="76"/>
    <w:qFormat/>
    <w:locked/>
    <w:uiPriority w:val="0"/>
    <w:rPr>
      <w:rFonts w:ascii="Times New Roman" w:hAnsi="Times New Roman" w:eastAsia="Calibri" w:cs="Times New Roman"/>
      <w:sz w:val="24"/>
      <w:szCs w:val="24"/>
      <w:lang w:val="ru-RU" w:eastAsia="ru-RU" w:bidi="ar-SA"/>
    </w:rPr>
  </w:style>
  <w:style w:type="character" w:customStyle="1" w:styleId="83">
    <w:name w:val="short_text"/>
    <w:qFormat/>
    <w:uiPriority w:val="0"/>
  </w:style>
  <w:style w:type="character" w:customStyle="1" w:styleId="84">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5">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6">
    <w:name w:val="Griglia tabella1"/>
    <w:basedOn w:val="10"/>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2"/>
    <w:basedOn w:val="10"/>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Griglia tabella3"/>
    <w:basedOn w:val="10"/>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
    <w:name w:val="Table Grid2"/>
    <w:basedOn w:val="10"/>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
    <w:name w:val="Griglia tabella4"/>
    <w:basedOn w:val="10"/>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Placeholder Text"/>
    <w:basedOn w:val="9"/>
    <w:semiHidden/>
    <w:qFormat/>
    <w:uiPriority w:val="99"/>
    <w:rPr>
      <w:color w:val="808080"/>
    </w:rPr>
  </w:style>
  <w:style w:type="character" w:customStyle="1" w:styleId="92">
    <w:name w:val="ln2paragraf1"/>
    <w:qFormat/>
    <w:uiPriority w:val="0"/>
    <w:rPr>
      <w:b/>
      <w:bCs/>
    </w:rPr>
  </w:style>
  <w:style w:type="character" w:customStyle="1" w:styleId="93">
    <w:name w:val="ln2tparagraf"/>
    <w:qFormat/>
    <w:uiPriority w:val="0"/>
  </w:style>
  <w:style w:type="character" w:customStyle="1" w:styleId="94">
    <w:name w:val="ln2tpunct"/>
    <w:qFormat/>
    <w:uiPriority w:val="0"/>
  </w:style>
  <w:style w:type="character" w:customStyle="1" w:styleId="95">
    <w:name w:val="Абзац списка Знак"/>
    <w:link w:val="42"/>
    <w:qFormat/>
    <w:locked/>
    <w:uiPriority w:val="34"/>
    <w:rPr>
      <w:rFonts w:ascii="Times New Roman" w:hAnsi="Times New Roman" w:eastAsia="Times New Roman" w:cs="Times New Roman"/>
      <w:sz w:val="24"/>
      <w:szCs w:val="24"/>
      <w:lang w:val="en-US"/>
    </w:rPr>
  </w:style>
  <w:style w:type="character" w:customStyle="1" w:styleId="96">
    <w:name w:val="Unresolved Mention1"/>
    <w:basedOn w:val="9"/>
    <w:semiHidden/>
    <w:unhideWhenUsed/>
    <w:qFormat/>
    <w:uiPriority w:val="99"/>
    <w:rPr>
      <w:color w:val="605E5C"/>
      <w:shd w:val="clear" w:color="auto" w:fill="E1DFDD"/>
    </w:rPr>
  </w:style>
  <w:style w:type="character" w:customStyle="1" w:styleId="97">
    <w:name w:val="Unresolved Mention2"/>
    <w:basedOn w:val="9"/>
    <w:semiHidden/>
    <w:unhideWhenUsed/>
    <w:qFormat/>
    <w:uiPriority w:val="99"/>
    <w:rPr>
      <w:color w:val="605E5C"/>
      <w:shd w:val="clear" w:color="auto" w:fill="E1DFDD"/>
    </w:rPr>
  </w:style>
  <w:style w:type="character" w:customStyle="1" w:styleId="98">
    <w:name w:val="tax1"/>
    <w:qFormat/>
    <w:uiPriority w:val="0"/>
    <w:rPr>
      <w:b/>
      <w:bCs/>
      <w:sz w:val="26"/>
      <w:szCs w:val="26"/>
    </w:rPr>
  </w:style>
  <w:style w:type="paragraph" w:customStyle="1" w:styleId="99">
    <w:name w:val="Default Text"/>
    <w:basedOn w:val="1"/>
    <w:link w:val="100"/>
    <w:qFormat/>
    <w:uiPriority w:val="99"/>
    <w:rPr>
      <w:szCs w:val="20"/>
      <w:lang w:val="en-US"/>
    </w:rPr>
  </w:style>
  <w:style w:type="character" w:customStyle="1" w:styleId="100">
    <w:name w:val="Default Text Char"/>
    <w:link w:val="99"/>
    <w:qFormat/>
    <w:locked/>
    <w:uiPriority w:val="99"/>
    <w:rPr>
      <w:rFonts w:ascii="Times New Roman" w:hAnsi="Times New Roman" w:eastAsia="Times New Roman" w:cs="Times New Roman"/>
      <w:sz w:val="24"/>
      <w:szCs w:val="20"/>
      <w:lang w:val="en-US"/>
    </w:rPr>
  </w:style>
  <w:style w:type="paragraph" w:customStyle="1" w:styleId="101">
    <w:name w:val="Table Paragraph"/>
    <w:basedOn w:val="1"/>
    <w:qFormat/>
    <w:uiPriority w:val="1"/>
    <w:pPr>
      <w:widowControl w:val="0"/>
      <w:autoSpaceDE w:val="0"/>
      <w:autoSpaceDN w:val="0"/>
    </w:pPr>
    <w:rPr>
      <w:sz w:val="22"/>
      <w:szCs w:val="22"/>
      <w:lang w:eastAsia="ro-RO" w:bidi="ro-RO"/>
    </w:rPr>
  </w:style>
  <w:style w:type="character" w:customStyle="1" w:styleId="102">
    <w:name w:val="fontstyle01"/>
    <w:basedOn w:val="9"/>
    <w:qFormat/>
    <w:uiPriority w:val="0"/>
    <w:rPr>
      <w:rFonts w:hint="default" w:ascii="Calibri-Bold" w:hAnsi="Calibri-Bold"/>
      <w:b/>
      <w:bCs/>
      <w:color w:val="000000"/>
      <w:sz w:val="42"/>
      <w:szCs w:val="42"/>
    </w:rPr>
  </w:style>
  <w:style w:type="character" w:customStyle="1" w:styleId="103">
    <w:name w:val="fontstyle21"/>
    <w:basedOn w:val="9"/>
    <w:qFormat/>
    <w:uiPriority w:val="0"/>
    <w:rPr>
      <w:rFonts w:hint="default" w:ascii="Calibri" w:hAnsi="Calibri" w:cs="Calibri"/>
      <w:color w:val="000000"/>
      <w:sz w:val="42"/>
      <w:szCs w:val="42"/>
    </w:rPr>
  </w:style>
  <w:style w:type="character" w:customStyle="1" w:styleId="104">
    <w:name w:val="font91"/>
    <w:qFormat/>
    <w:uiPriority w:val="0"/>
    <w:rPr>
      <w:rFonts w:hint="default" w:ascii="Times New Roman" w:hAnsi="Times New Roman" w:cs="Times New Roman"/>
      <w:b/>
      <w:bCs/>
      <w:color w:val="000000"/>
      <w:u w:val="none"/>
    </w:rPr>
  </w:style>
  <w:style w:type="character" w:customStyle="1" w:styleId="105">
    <w:name w:val="font11"/>
    <w:qFormat/>
    <w:uiPriority w:val="0"/>
    <w:rPr>
      <w:rFonts w:hint="default" w:ascii="Times New Roman" w:hAnsi="Times New Roman" w:cs="Times New Roman"/>
      <w:color w:val="000000"/>
      <w:u w:val="none"/>
    </w:rPr>
  </w:style>
  <w:style w:type="character" w:customStyle="1" w:styleId="106">
    <w:name w:val="font101"/>
    <w:qFormat/>
    <w:uiPriority w:val="0"/>
    <w:rPr>
      <w:rFonts w:hint="default" w:ascii="Times New Roman" w:hAnsi="Times New Roman" w:cs="Times New Roman"/>
      <w:color w:val="000000"/>
      <w:u w:val="none"/>
    </w:rPr>
  </w:style>
  <w:style w:type="character" w:customStyle="1" w:styleId="107">
    <w:name w:val="font31"/>
    <w:qFormat/>
    <w:uiPriority w:val="0"/>
    <w:rPr>
      <w:rFonts w:hint="default" w:ascii="Calibri" w:hAnsi="Calibri" w:cs="Calibri"/>
      <w:b/>
      <w:bCs/>
      <w:color w:val="000000"/>
      <w:u w:val="none"/>
    </w:rPr>
  </w:style>
  <w:style w:type="character" w:customStyle="1" w:styleId="108">
    <w:name w:val="font71"/>
    <w:qFormat/>
    <w:uiPriority w:val="0"/>
    <w:rPr>
      <w:rFonts w:ascii="Arial" w:hAnsi="Arial" w:cs="Arial"/>
      <w:color w:val="000000"/>
      <w:u w:val="none"/>
    </w:rPr>
  </w:style>
  <w:style w:type="character" w:customStyle="1" w:styleId="109">
    <w:name w:val="font21"/>
    <w:qFormat/>
    <w:uiPriority w:val="0"/>
    <w:rPr>
      <w:rFonts w:hint="default" w:ascii="Calibri" w:hAnsi="Calibri" w:cs="Calibri"/>
      <w:color w:val="000000"/>
      <w:u w:val="none"/>
    </w:rPr>
  </w:style>
  <w:style w:type="character" w:customStyle="1" w:styleId="110">
    <w:name w:val="font41"/>
    <w:qFormat/>
    <w:uiPriority w:val="0"/>
    <w:rPr>
      <w:rFonts w:hint="default" w:ascii="Times New Roman" w:hAnsi="Times New Roman" w:cs="Times New Roman"/>
      <w:b/>
      <w:bCs/>
      <w:color w:val="000000"/>
      <w:u w:val="none"/>
    </w:rPr>
  </w:style>
  <w:style w:type="character" w:customStyle="1" w:styleId="111">
    <w:name w:val="font51"/>
    <w:qFormat/>
    <w:uiPriority w:val="0"/>
    <w:rPr>
      <w:rFonts w:hint="default" w:ascii="Times New Roman" w:hAnsi="Times New Roman" w:cs="Times New Roman"/>
      <w:color w:val="000000"/>
      <w:u w:val="none"/>
    </w:rPr>
  </w:style>
  <w:style w:type="character" w:customStyle="1" w:styleId="112">
    <w:name w:val="font81"/>
    <w:qFormat/>
    <w:uiPriority w:val="0"/>
    <w:rPr>
      <w:rFonts w:hint="default" w:ascii="Arial" w:hAnsi="Arial" w:cs="Arial"/>
      <w:b/>
      <w:bCs/>
      <w:color w:val="000000"/>
      <w:u w:val="none"/>
    </w:rPr>
  </w:style>
  <w:style w:type="character" w:customStyle="1" w:styleId="113">
    <w:name w:val="font112"/>
    <w:qFormat/>
    <w:uiPriority w:val="0"/>
    <w:rPr>
      <w:rFonts w:hint="default" w:ascii="Times New Roman" w:hAnsi="Times New Roman" w:cs="Times New Roman"/>
      <w:b/>
      <w:bCs/>
      <w:color w:val="000000"/>
      <w:u w:val="none"/>
    </w:rPr>
  </w:style>
  <w:style w:type="character" w:customStyle="1" w:styleId="114">
    <w:name w:val="font6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84</Pages>
  <Words>29567</Words>
  <Characters>168533</Characters>
  <Lines>1404</Lines>
  <Paragraphs>395</Paragraphs>
  <TotalTime>0</TotalTime>
  <ScaleCrop>false</ScaleCrop>
  <LinksUpToDate>false</LinksUpToDate>
  <CharactersWithSpaces>197705</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user</cp:lastModifiedBy>
  <cp:lastPrinted>2021-03-10T08:12:00Z</cp:lastPrinted>
  <dcterms:modified xsi:type="dcterms:W3CDTF">2025-11-25T11:15:50Z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C539596E15314E48B8FF177BF3BCA88B_12</vt:lpwstr>
  </property>
</Properties>
</file>