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9A5585" w:rsidP="00134E8B">
      <w:pPr>
        <w:pStyle w:val="a"/>
        <w:numPr>
          <w:ilvl w:val="0"/>
          <w:numId w:val="15"/>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lastRenderedPageBreak/>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lastRenderedPageBreak/>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lastRenderedPageBreak/>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lastRenderedPageBreak/>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w:t>
      </w:r>
      <w:r w:rsidR="00E2154F" w:rsidRPr="00FF430B">
        <w:lastRenderedPageBreak/>
        <w:t>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lastRenderedPageBreak/>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w:t>
      </w:r>
      <w:r w:rsidR="00F75F0C" w:rsidRPr="00FF430B">
        <w:lastRenderedPageBreak/>
        <w:t>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w:t>
      </w:r>
      <w:r w:rsidR="00FC5A05" w:rsidRPr="00FF430B">
        <w:lastRenderedPageBreak/>
        <w:t xml:space="preserve">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24D9C1B4" w14:textId="77777777" w:rsidR="00790059" w:rsidRDefault="00BA7FF4" w:rsidP="00790059">
      <w:pPr>
        <w:spacing w:before="120"/>
        <w:jc w:val="center"/>
        <w:outlineLvl w:val="0"/>
        <w:rPr>
          <w:b/>
          <w:sz w:val="28"/>
          <w:szCs w:val="28"/>
          <w:lang w:eastAsia="ru-RU"/>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w:t>
      </w:r>
      <w:r w:rsidR="00790059">
        <w:rPr>
          <w:b/>
          <w:sz w:val="28"/>
          <w:szCs w:val="28"/>
          <w:lang w:eastAsia="ru-RU"/>
        </w:rPr>
        <w:t>ANUNȚ DE PARTICIPARE, INCLUSIV PENTRU PROCEDURILE DE PRESELECȚIE/PROCEDURILE NEGOCIATE</w:t>
      </w:r>
    </w:p>
    <w:p w14:paraId="50E8DB40" w14:textId="77777777" w:rsidR="00790059" w:rsidRDefault="00790059" w:rsidP="00790059">
      <w:pPr>
        <w:rPr>
          <w:sz w:val="20"/>
          <w:szCs w:val="20"/>
          <w:lang w:eastAsia="ru-RU"/>
        </w:rPr>
      </w:pPr>
    </w:p>
    <w:p w14:paraId="102FFD52" w14:textId="77777777" w:rsidR="00790059" w:rsidRDefault="00790059" w:rsidP="00790059">
      <w:pPr>
        <w:shd w:val="clear" w:color="auto" w:fill="FFFFFF" w:themeFill="background1"/>
        <w:spacing w:before="120"/>
        <w:rPr>
          <w:b/>
          <w:lang w:eastAsia="ru-RU"/>
        </w:rPr>
      </w:pPr>
    </w:p>
    <w:p w14:paraId="1C15E8D1" w14:textId="77777777" w:rsidR="00790059" w:rsidRDefault="00790059" w:rsidP="00790059">
      <w:pPr>
        <w:shd w:val="clear" w:color="auto" w:fill="FFFFFF" w:themeFill="background1"/>
        <w:spacing w:before="120"/>
        <w:rPr>
          <w:b/>
          <w:lang w:eastAsia="ru-RU"/>
        </w:rPr>
      </w:pPr>
    </w:p>
    <w:p w14:paraId="0F914BFB" w14:textId="77777777" w:rsidR="00790059" w:rsidRPr="00583BB2" w:rsidRDefault="00790059" w:rsidP="00790059">
      <w:pPr>
        <w:shd w:val="clear" w:color="auto" w:fill="FFFFFF" w:themeFill="background1"/>
        <w:spacing w:before="120"/>
        <w:rPr>
          <w:b/>
          <w:sz w:val="28"/>
          <w:szCs w:val="28"/>
          <w:u w:val="single"/>
        </w:rPr>
      </w:pPr>
      <w:r>
        <w:rPr>
          <w:b/>
          <w:sz w:val="28"/>
          <w:szCs w:val="28"/>
          <w:lang w:eastAsia="ru-RU"/>
        </w:rPr>
        <w:t xml:space="preserve">Obiectul achizitiei:  </w:t>
      </w:r>
      <w:r w:rsidRPr="00EA3AB4">
        <w:rPr>
          <w:b/>
          <w:bCs/>
          <w:sz w:val="32"/>
          <w:szCs w:val="32"/>
        </w:rPr>
        <w:t>Lucrari de reparatie a unui sector de drum din</w:t>
      </w:r>
      <w:r>
        <w:rPr>
          <w:b/>
          <w:bCs/>
          <w:sz w:val="32"/>
          <w:szCs w:val="32"/>
        </w:rPr>
        <w:t xml:space="preserve"> </w:t>
      </w:r>
      <w:r w:rsidRPr="00EA3AB4">
        <w:rPr>
          <w:b/>
          <w:bCs/>
          <w:sz w:val="32"/>
          <w:szCs w:val="32"/>
        </w:rPr>
        <w:t>s. Nimereuca</w:t>
      </w:r>
    </w:p>
    <w:p w14:paraId="541C9C8C" w14:textId="77777777" w:rsidR="00790059" w:rsidRDefault="00790059" w:rsidP="00790059">
      <w:pPr>
        <w:shd w:val="clear" w:color="auto" w:fill="FFFFFF" w:themeFill="background1"/>
        <w:spacing w:before="120"/>
        <w:rPr>
          <w:u w:val="single"/>
          <w:lang w:eastAsia="ru-RU"/>
        </w:rPr>
      </w:pPr>
    </w:p>
    <w:p w14:paraId="68AE81D2" w14:textId="77777777" w:rsidR="00790059" w:rsidRDefault="00790059" w:rsidP="00790059">
      <w:pPr>
        <w:shd w:val="clear" w:color="auto" w:fill="FFFFFF" w:themeFill="background1"/>
        <w:spacing w:before="120"/>
        <w:rPr>
          <w:lang w:eastAsia="ru-RU"/>
        </w:rPr>
      </w:pPr>
      <w:r>
        <w:rPr>
          <w:b/>
          <w:lang w:eastAsia="ru-RU"/>
        </w:rPr>
        <w:t xml:space="preserve">prin procedura de achiziție </w:t>
      </w:r>
      <w:r>
        <w:rPr>
          <w:lang w:eastAsia="ru-RU"/>
        </w:rPr>
        <w:t xml:space="preserve">Cererea ofertei de prețuri </w:t>
      </w:r>
    </w:p>
    <w:p w14:paraId="09B742C3" w14:textId="77777777" w:rsidR="00790059" w:rsidRDefault="00790059" w:rsidP="00790059">
      <w:pPr>
        <w:tabs>
          <w:tab w:val="left" w:pos="284"/>
          <w:tab w:val="right" w:pos="9531"/>
        </w:tabs>
        <w:spacing w:before="120"/>
        <w:rPr>
          <w:b/>
          <w:highlight w:val="yellow"/>
        </w:rPr>
      </w:pPr>
      <w:r>
        <w:rPr>
          <w:b/>
          <w:highlight w:val="yellow"/>
        </w:rPr>
        <w:t>*Procedura a fost inclusă în planul de achiziții publice a autorității contractante (Da/Nu): Da</w:t>
      </w:r>
    </w:p>
    <w:p w14:paraId="5688F4C7" w14:textId="77777777" w:rsidR="00790059" w:rsidRDefault="00790059" w:rsidP="00790059">
      <w:pPr>
        <w:shd w:val="clear" w:color="auto" w:fill="FFFFFF" w:themeFill="background1"/>
        <w:tabs>
          <w:tab w:val="left" w:pos="284"/>
          <w:tab w:val="right" w:pos="426"/>
        </w:tabs>
        <w:spacing w:before="120"/>
        <w:jc w:val="both"/>
        <w:rPr>
          <w:b/>
          <w:highlight w:val="yellow"/>
        </w:rPr>
      </w:pPr>
    </w:p>
    <w:p w14:paraId="5F234A23" w14:textId="77777777" w:rsidR="00790059" w:rsidRDefault="00790059" w:rsidP="00790059">
      <w:pPr>
        <w:numPr>
          <w:ilvl w:val="0"/>
          <w:numId w:val="28"/>
        </w:numPr>
        <w:shd w:val="clear" w:color="auto" w:fill="FFFFFF" w:themeFill="background1"/>
        <w:tabs>
          <w:tab w:val="left" w:pos="284"/>
          <w:tab w:val="right" w:pos="9531"/>
        </w:tabs>
        <w:spacing w:before="120"/>
        <w:ind w:left="284" w:hanging="284"/>
        <w:rPr>
          <w:lang w:eastAsia="ru-RU"/>
        </w:rPr>
      </w:pPr>
      <w:r>
        <w:rPr>
          <w:b/>
          <w:lang w:eastAsia="ru-RU"/>
        </w:rPr>
        <w:t xml:space="preserve">Denumirea autorității contractante: </w:t>
      </w:r>
      <w:r>
        <w:rPr>
          <w:lang w:eastAsia="ru-RU"/>
        </w:rPr>
        <w:t>Primăria comuna Nimereuca, r. Soroca</w:t>
      </w:r>
    </w:p>
    <w:p w14:paraId="67E0045E" w14:textId="77777777" w:rsidR="00790059" w:rsidRDefault="00790059" w:rsidP="00790059">
      <w:pPr>
        <w:numPr>
          <w:ilvl w:val="0"/>
          <w:numId w:val="28"/>
        </w:numPr>
        <w:shd w:val="clear" w:color="auto" w:fill="FFFFFF" w:themeFill="background1"/>
        <w:tabs>
          <w:tab w:val="left" w:pos="284"/>
          <w:tab w:val="right" w:pos="9531"/>
        </w:tabs>
        <w:spacing w:before="120"/>
        <w:ind w:left="284" w:hanging="284"/>
        <w:rPr>
          <w:lang w:eastAsia="ru-RU"/>
        </w:rPr>
      </w:pPr>
      <w:r>
        <w:rPr>
          <w:b/>
          <w:lang w:eastAsia="ru-RU"/>
        </w:rPr>
        <w:t xml:space="preserve">IDNO: </w:t>
      </w:r>
      <w:r>
        <w:rPr>
          <w:shd w:val="clear" w:color="auto" w:fill="FFFFFF" w:themeFill="background1"/>
          <w:lang w:eastAsia="ru-RU"/>
        </w:rPr>
        <w:t>1007601001525</w:t>
      </w:r>
    </w:p>
    <w:p w14:paraId="18147A52" w14:textId="77777777" w:rsidR="00790059" w:rsidRDefault="00790059" w:rsidP="00790059">
      <w:pPr>
        <w:numPr>
          <w:ilvl w:val="0"/>
          <w:numId w:val="28"/>
        </w:numPr>
        <w:shd w:val="clear" w:color="auto" w:fill="FFFFFF" w:themeFill="background1"/>
        <w:tabs>
          <w:tab w:val="left" w:pos="284"/>
          <w:tab w:val="right" w:pos="9531"/>
        </w:tabs>
        <w:spacing w:before="120"/>
        <w:ind w:left="284" w:hanging="284"/>
        <w:rPr>
          <w:lang w:eastAsia="ru-RU"/>
        </w:rPr>
      </w:pPr>
      <w:r>
        <w:rPr>
          <w:b/>
          <w:lang w:eastAsia="ru-RU"/>
        </w:rPr>
        <w:t xml:space="preserve">Adresa: </w:t>
      </w:r>
      <w:r>
        <w:rPr>
          <w:lang w:eastAsia="ru-RU"/>
        </w:rPr>
        <w:t>c. Nimereuca, r. Soroca, MD 3046</w:t>
      </w:r>
    </w:p>
    <w:p w14:paraId="64A54C0A" w14:textId="77777777" w:rsidR="00790059" w:rsidRDefault="00790059" w:rsidP="00790059">
      <w:pPr>
        <w:numPr>
          <w:ilvl w:val="0"/>
          <w:numId w:val="28"/>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lang w:eastAsia="ru-RU"/>
        </w:rPr>
        <w:t xml:space="preserve">0 - </w:t>
      </w:r>
      <w:r>
        <w:rPr>
          <w:shd w:val="clear" w:color="auto" w:fill="FFFFFF" w:themeFill="background1"/>
          <w:lang w:eastAsia="ru-RU"/>
        </w:rPr>
        <w:t>68967687</w:t>
      </w:r>
    </w:p>
    <w:p w14:paraId="34631AF0" w14:textId="77777777" w:rsidR="00790059" w:rsidRDefault="00790059" w:rsidP="00790059">
      <w:pPr>
        <w:numPr>
          <w:ilvl w:val="0"/>
          <w:numId w:val="28"/>
        </w:numPr>
        <w:shd w:val="clear" w:color="auto" w:fill="FFFFFF" w:themeFill="background1"/>
        <w:tabs>
          <w:tab w:val="left" w:pos="284"/>
          <w:tab w:val="right" w:pos="9531"/>
        </w:tabs>
        <w:spacing w:before="120"/>
        <w:ind w:left="284" w:hanging="284"/>
        <w:rPr>
          <w:lang w:eastAsia="ru-RU"/>
        </w:rPr>
      </w:pPr>
      <w:r>
        <w:rPr>
          <w:b/>
          <w:lang w:eastAsia="ru-RU"/>
        </w:rPr>
        <w:t xml:space="preserve">Adresa de e-mail și pagina web oficială a autorității contractante: </w:t>
      </w:r>
      <w:hyperlink r:id="rId12" w:history="1">
        <w:r>
          <w:rPr>
            <w:rStyle w:val="af4"/>
            <w:rFonts w:eastAsiaTheme="majorEastAsia"/>
            <w:shd w:val="clear" w:color="auto" w:fill="FFFFFF" w:themeFill="background1"/>
            <w:lang w:eastAsia="ru-RU"/>
          </w:rPr>
          <w:t>primaria.comunei.nimereuca@gmail.com</w:t>
        </w:r>
      </w:hyperlink>
      <w:r>
        <w:rPr>
          <w:shd w:val="clear" w:color="auto" w:fill="FFFFFF" w:themeFill="background1"/>
          <w:lang w:eastAsia="ru-RU"/>
        </w:rPr>
        <w:t xml:space="preserve"> </w:t>
      </w:r>
    </w:p>
    <w:p w14:paraId="590D33F7" w14:textId="77777777" w:rsidR="00790059" w:rsidRDefault="00790059" w:rsidP="00790059">
      <w:pPr>
        <w:numPr>
          <w:ilvl w:val="0"/>
          <w:numId w:val="28"/>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14:paraId="6A8F6F35" w14:textId="77777777" w:rsidR="00790059" w:rsidRDefault="00790059" w:rsidP="00790059">
      <w:pPr>
        <w:numPr>
          <w:ilvl w:val="0"/>
          <w:numId w:val="28"/>
        </w:numPr>
        <w:shd w:val="clear" w:color="auto" w:fill="FFFFFF" w:themeFill="background1"/>
        <w:tabs>
          <w:tab w:val="left" w:pos="284"/>
          <w:tab w:val="right" w:pos="9531"/>
        </w:tabs>
        <w:spacing w:before="120"/>
        <w:ind w:left="288" w:hanging="288"/>
        <w:rPr>
          <w:b/>
          <w:lang w:eastAsia="ru-RU"/>
        </w:rPr>
      </w:pPr>
      <w:r>
        <w:rPr>
          <w:b/>
          <w:lang w:eastAsia="ru-RU"/>
        </w:rPr>
        <w:lastRenderedPageBreak/>
        <w:t xml:space="preserve">Tipul autorității contractante și obiectul principal de activitate (dacă este cazul, mențiunea că autoritatea contractantă este o autoritate centrală de achiziție sau că achiziția implică o altă formă de achiziție comună): </w:t>
      </w:r>
      <w:r>
        <w:rPr>
          <w:b/>
          <w:i/>
          <w:lang w:eastAsia="ru-RU"/>
        </w:rPr>
        <w:t>documentația de atribuire este anexată în cadrul procedurii în SIA RSAP</w:t>
      </w:r>
    </w:p>
    <w:p w14:paraId="1BAA3459" w14:textId="77777777" w:rsidR="00790059" w:rsidRDefault="00790059" w:rsidP="00790059">
      <w:pPr>
        <w:numPr>
          <w:ilvl w:val="0"/>
          <w:numId w:val="28"/>
        </w:numPr>
        <w:shd w:val="clear" w:color="auto" w:fill="FFFFFF" w:themeFill="background1"/>
        <w:tabs>
          <w:tab w:val="left" w:pos="284"/>
          <w:tab w:val="right" w:pos="9531"/>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lucrări:</w:t>
      </w:r>
    </w:p>
    <w:tbl>
      <w:tblPr>
        <w:tblW w:w="10075" w:type="dxa"/>
        <w:tblInd w:w="-455" w:type="dxa"/>
        <w:tblLayout w:type="fixed"/>
        <w:tblLook w:val="04A0" w:firstRow="1" w:lastRow="0" w:firstColumn="1" w:lastColumn="0" w:noHBand="0" w:noVBand="1"/>
      </w:tblPr>
      <w:tblGrid>
        <w:gridCol w:w="1562"/>
        <w:gridCol w:w="3047"/>
        <w:gridCol w:w="962"/>
        <w:gridCol w:w="1250"/>
        <w:gridCol w:w="1274"/>
        <w:gridCol w:w="1980"/>
      </w:tblGrid>
      <w:tr w:rsidR="00790059" w14:paraId="55467585" w14:textId="77777777" w:rsidTr="00840DC9">
        <w:trPr>
          <w:trHeight w:val="567"/>
        </w:trPr>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6BA709FA" w14:textId="77777777" w:rsidR="00790059" w:rsidRDefault="00790059" w:rsidP="00840DC9">
            <w:pPr>
              <w:shd w:val="clear" w:color="auto" w:fill="FFFFFF" w:themeFill="background1"/>
              <w:spacing w:before="120"/>
              <w:jc w:val="center"/>
              <w:rPr>
                <w:sz w:val="20"/>
                <w:szCs w:val="20"/>
                <w:lang w:eastAsia="ru-RU"/>
              </w:rPr>
            </w:pPr>
            <w:r>
              <w:rPr>
                <w:sz w:val="20"/>
                <w:szCs w:val="20"/>
                <w:lang w:eastAsia="ru-RU"/>
              </w:rPr>
              <w:t>Cod CPV</w:t>
            </w:r>
          </w:p>
        </w:tc>
        <w:tc>
          <w:tcPr>
            <w:tcW w:w="3047" w:type="dxa"/>
            <w:tcBorders>
              <w:top w:val="single" w:sz="4" w:space="0" w:color="auto"/>
              <w:left w:val="single" w:sz="4" w:space="0" w:color="auto"/>
              <w:bottom w:val="single" w:sz="4" w:space="0" w:color="auto"/>
              <w:right w:val="single" w:sz="4" w:space="0" w:color="auto"/>
            </w:tcBorders>
            <w:shd w:val="clear" w:color="auto" w:fill="auto"/>
            <w:vAlign w:val="center"/>
          </w:tcPr>
          <w:p w14:paraId="0236BF40" w14:textId="77777777" w:rsidR="00790059" w:rsidRDefault="00790059" w:rsidP="00840DC9">
            <w:pPr>
              <w:shd w:val="clear" w:color="auto" w:fill="FFFFFF" w:themeFill="background1"/>
              <w:spacing w:before="120"/>
              <w:jc w:val="center"/>
              <w:rPr>
                <w:sz w:val="20"/>
                <w:szCs w:val="20"/>
                <w:lang w:eastAsia="ru-RU"/>
              </w:rPr>
            </w:pPr>
            <w:r>
              <w:rPr>
                <w:sz w:val="20"/>
                <w:szCs w:val="20"/>
                <w:lang w:eastAsia="ru-RU"/>
              </w:rPr>
              <w:t>Denumirea lucrări solicitate</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9539E72" w14:textId="77777777" w:rsidR="00790059" w:rsidRDefault="00790059" w:rsidP="00840DC9">
            <w:pPr>
              <w:shd w:val="clear" w:color="auto" w:fill="FFFFFF" w:themeFill="background1"/>
              <w:spacing w:before="120"/>
              <w:jc w:val="center"/>
              <w:rPr>
                <w:sz w:val="20"/>
                <w:szCs w:val="20"/>
                <w:lang w:eastAsia="ru-RU"/>
              </w:rPr>
            </w:pPr>
            <w:r>
              <w:rPr>
                <w:sz w:val="20"/>
                <w:szCs w:val="20"/>
                <w:lang w:eastAsia="ru-RU"/>
              </w:rPr>
              <w:t>Unitatea de măsură</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67F224A0" w14:textId="77777777" w:rsidR="00790059" w:rsidRDefault="00790059" w:rsidP="00840DC9">
            <w:pPr>
              <w:shd w:val="clear" w:color="auto" w:fill="FFFFFF" w:themeFill="background1"/>
              <w:spacing w:before="120"/>
              <w:jc w:val="center"/>
              <w:rPr>
                <w:sz w:val="20"/>
                <w:szCs w:val="20"/>
                <w:lang w:eastAsia="ru-RU"/>
              </w:rPr>
            </w:pPr>
            <w:r>
              <w:rPr>
                <w:sz w:val="20"/>
                <w:szCs w:val="20"/>
                <w:lang w:eastAsia="ru-RU"/>
              </w:rPr>
              <w:t>Cantitatea</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4F73FB36" w14:textId="77777777" w:rsidR="00790059" w:rsidRDefault="00790059" w:rsidP="00840DC9">
            <w:pPr>
              <w:shd w:val="clear" w:color="auto" w:fill="FFFFFF" w:themeFill="background1"/>
              <w:spacing w:before="120"/>
              <w:jc w:val="center"/>
              <w:rPr>
                <w:sz w:val="20"/>
                <w:szCs w:val="20"/>
                <w:lang w:eastAsia="ru-RU"/>
              </w:rPr>
            </w:pPr>
            <w:r>
              <w:rPr>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792328" w14:textId="77777777" w:rsidR="00790059" w:rsidRDefault="00790059" w:rsidP="00840DC9">
            <w:pPr>
              <w:shd w:val="clear" w:color="auto" w:fill="FFFFFF" w:themeFill="background1"/>
              <w:spacing w:before="120"/>
              <w:jc w:val="center"/>
              <w:rPr>
                <w:sz w:val="20"/>
                <w:szCs w:val="20"/>
                <w:lang w:eastAsia="ru-RU"/>
              </w:rPr>
            </w:pPr>
            <w:r>
              <w:rPr>
                <w:sz w:val="20"/>
                <w:szCs w:val="20"/>
                <w:lang w:eastAsia="ru-RU"/>
              </w:rPr>
              <w:t>Valoarea estimate fără TVA</w:t>
            </w:r>
            <w:r>
              <w:rPr>
                <w:sz w:val="20"/>
                <w:szCs w:val="20"/>
                <w:lang w:eastAsia="ru-RU"/>
              </w:rPr>
              <w:br/>
              <w:t>(se va indica pentru fiecare lot în parte) (lei)</w:t>
            </w:r>
          </w:p>
        </w:tc>
      </w:tr>
      <w:tr w:rsidR="00790059" w14:paraId="20BA493C" w14:textId="77777777" w:rsidTr="00840DC9">
        <w:trPr>
          <w:trHeight w:val="397"/>
        </w:trPr>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0B174DCE" w14:textId="77777777" w:rsidR="00790059" w:rsidRDefault="00790059" w:rsidP="00840DC9">
            <w:pPr>
              <w:shd w:val="clear" w:color="auto" w:fill="FFFFFF" w:themeFill="background1"/>
              <w:spacing w:before="120"/>
              <w:jc w:val="center"/>
              <w:rPr>
                <w:sz w:val="20"/>
                <w:szCs w:val="20"/>
                <w:lang w:eastAsia="ru-RU"/>
              </w:rPr>
            </w:pPr>
            <w:r>
              <w:rPr>
                <w:sz w:val="20"/>
                <w:szCs w:val="20"/>
              </w:rPr>
              <w:t>45200000-9</w:t>
            </w:r>
          </w:p>
        </w:tc>
        <w:tc>
          <w:tcPr>
            <w:tcW w:w="3047" w:type="dxa"/>
            <w:tcBorders>
              <w:top w:val="single" w:sz="4" w:space="0" w:color="auto"/>
              <w:left w:val="single" w:sz="4" w:space="0" w:color="auto"/>
              <w:bottom w:val="single" w:sz="4" w:space="0" w:color="auto"/>
              <w:right w:val="single" w:sz="4" w:space="0" w:color="auto"/>
            </w:tcBorders>
            <w:shd w:val="clear" w:color="auto" w:fill="auto"/>
            <w:vAlign w:val="center"/>
          </w:tcPr>
          <w:p w14:paraId="18108D30" w14:textId="77777777" w:rsidR="00790059" w:rsidRPr="00881510" w:rsidRDefault="00790059" w:rsidP="00840DC9">
            <w:pPr>
              <w:shd w:val="clear" w:color="auto" w:fill="FFFFFF" w:themeFill="background1"/>
              <w:spacing w:before="120"/>
              <w:rPr>
                <w:lang w:eastAsia="ru-RU"/>
              </w:rPr>
            </w:pPr>
            <w:r w:rsidRPr="00881510">
              <w:rPr>
                <w:b/>
                <w:lang w:eastAsia="ru-RU"/>
              </w:rPr>
              <w:t xml:space="preserve">achiziționare lucrărilor de </w:t>
            </w:r>
            <w:r w:rsidRPr="00881510">
              <w:rPr>
                <w:b/>
                <w:bCs/>
              </w:rPr>
              <w:t>reparatie a unui sector de drum din</w:t>
            </w:r>
            <w:r>
              <w:rPr>
                <w:b/>
                <w:bCs/>
              </w:rPr>
              <w:t xml:space="preserve"> </w:t>
            </w:r>
            <w:r w:rsidRPr="00881510">
              <w:rPr>
                <w:b/>
                <w:bCs/>
              </w:rPr>
              <w:t xml:space="preserve"> s. Nimereuca</w:t>
            </w:r>
            <w:r w:rsidRPr="00881510">
              <w:rPr>
                <w:lang w:eastAsia="ru-RU"/>
              </w:rPr>
              <w:t xml:space="preserve"> </w:t>
            </w:r>
          </w:p>
        </w:tc>
        <w:tc>
          <w:tcPr>
            <w:tcW w:w="34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052A80" w14:textId="77777777" w:rsidR="00790059" w:rsidRDefault="00790059" w:rsidP="00840DC9">
            <w:pPr>
              <w:shd w:val="clear" w:color="auto" w:fill="FFFFFF" w:themeFill="background1"/>
              <w:spacing w:before="120"/>
              <w:rPr>
                <w:sz w:val="20"/>
                <w:szCs w:val="20"/>
                <w:lang w:eastAsia="ru-RU"/>
              </w:rPr>
            </w:pPr>
            <w:r>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73C55F4" w14:textId="77777777" w:rsidR="00790059" w:rsidRDefault="00790059" w:rsidP="00840DC9">
            <w:pPr>
              <w:shd w:val="clear" w:color="auto" w:fill="FFFFFF" w:themeFill="background1"/>
              <w:spacing w:before="120"/>
              <w:jc w:val="center"/>
              <w:rPr>
                <w:b/>
                <w:sz w:val="20"/>
                <w:szCs w:val="20"/>
                <w:lang w:eastAsia="ru-RU"/>
              </w:rPr>
            </w:pPr>
            <w:r>
              <w:rPr>
                <w:b/>
                <w:sz w:val="20"/>
                <w:szCs w:val="20"/>
                <w:lang w:eastAsia="ru-RU"/>
              </w:rPr>
              <w:t>1545021,00</w:t>
            </w:r>
          </w:p>
        </w:tc>
      </w:tr>
      <w:tr w:rsidR="00790059" w14:paraId="1C3866EC" w14:textId="77777777" w:rsidTr="00840DC9">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598433D" w14:textId="77777777" w:rsidR="00790059" w:rsidRDefault="00790059" w:rsidP="00840DC9">
            <w:pPr>
              <w:shd w:val="clear" w:color="auto" w:fill="FFFFFF" w:themeFill="background1"/>
              <w:spacing w:before="120"/>
              <w:jc w:val="center"/>
              <w:rPr>
                <w:sz w:val="20"/>
                <w:szCs w:val="20"/>
                <w:lang w:eastAsia="ru-RU"/>
              </w:rPr>
            </w:pPr>
            <w:r>
              <w:rPr>
                <w:b/>
                <w:sz w:val="20"/>
                <w:szCs w:val="20"/>
                <w:lang w:eastAsia="ru-RU"/>
              </w:rPr>
              <w:t>Valoarea estimativă totală – BUGET LOCAL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5836BA" w14:textId="77777777" w:rsidR="00790059" w:rsidRDefault="00790059" w:rsidP="00840DC9">
            <w:pPr>
              <w:shd w:val="clear" w:color="auto" w:fill="FFFFFF" w:themeFill="background1"/>
              <w:spacing w:before="120"/>
              <w:jc w:val="center"/>
              <w:rPr>
                <w:b/>
                <w:sz w:val="20"/>
                <w:szCs w:val="20"/>
                <w:lang w:eastAsia="ru-RU"/>
              </w:rPr>
            </w:pPr>
            <w:r>
              <w:rPr>
                <w:b/>
                <w:sz w:val="20"/>
                <w:szCs w:val="20"/>
                <w:lang w:eastAsia="ru-RU"/>
              </w:rPr>
              <w:t>1545021,00</w:t>
            </w:r>
          </w:p>
        </w:tc>
      </w:tr>
    </w:tbl>
    <w:p w14:paraId="3AD12E0C" w14:textId="77777777" w:rsidR="00790059" w:rsidRDefault="00790059" w:rsidP="00790059">
      <w:pPr>
        <w:numPr>
          <w:ilvl w:val="0"/>
          <w:numId w:val="28"/>
        </w:numPr>
        <w:shd w:val="clear" w:color="auto" w:fill="FFFFFF" w:themeFill="background1"/>
        <w:tabs>
          <w:tab w:val="right" w:pos="426"/>
        </w:tabs>
        <w:spacing w:before="120"/>
        <w:ind w:left="360"/>
        <w:rPr>
          <w:b/>
          <w:lang w:eastAsia="ru-RU"/>
        </w:rPr>
      </w:pPr>
      <w:r>
        <w:rPr>
          <w:b/>
          <w:lang w:eastAsia="ru-RU"/>
        </w:rPr>
        <w:t xml:space="preserve">În cazul procedurilor de preselecție se indică numărul minim al candidaţilor şi, dacă este cazul, numărul maxim al acestora.  </w:t>
      </w:r>
      <w:r>
        <w:rPr>
          <w:lang w:eastAsia="ru-RU"/>
        </w:rPr>
        <w:t>nu se aplică</w:t>
      </w:r>
    </w:p>
    <w:p w14:paraId="05E052B0" w14:textId="77777777" w:rsidR="00790059" w:rsidRDefault="00790059" w:rsidP="00790059">
      <w:pPr>
        <w:numPr>
          <w:ilvl w:val="0"/>
          <w:numId w:val="28"/>
        </w:numPr>
        <w:shd w:val="clear" w:color="auto" w:fill="FFFFFF" w:themeFill="background1"/>
        <w:tabs>
          <w:tab w:val="right" w:pos="426"/>
        </w:tabs>
        <w:ind w:left="357"/>
        <w:rPr>
          <w:b/>
          <w:lang w:eastAsia="ru-RU"/>
        </w:rPr>
      </w:pPr>
      <w:r>
        <w:rPr>
          <w:b/>
          <w:lang w:eastAsia="ru-RU"/>
        </w:rPr>
        <w:t xml:space="preserve">În cazul în care contractul este împărțit pe loturi, un operator economic poate depune </w:t>
      </w:r>
    </w:p>
    <w:p w14:paraId="09D0D2A1" w14:textId="77777777" w:rsidR="00790059" w:rsidRDefault="00790059" w:rsidP="00790059">
      <w:pPr>
        <w:shd w:val="clear" w:color="auto" w:fill="FFFFFF" w:themeFill="background1"/>
        <w:tabs>
          <w:tab w:val="right" w:pos="426"/>
        </w:tabs>
        <w:ind w:left="357"/>
        <w:rPr>
          <w:b/>
          <w:lang w:eastAsia="ru-RU"/>
        </w:rPr>
      </w:pPr>
      <w:r>
        <w:rPr>
          <w:b/>
          <w:lang w:eastAsia="ru-RU"/>
        </w:rPr>
        <w:t xml:space="preserve">oferta (se va selecta): </w:t>
      </w:r>
      <w:r>
        <w:rPr>
          <w:lang w:eastAsia="ru-RU"/>
        </w:rPr>
        <w:t>cel mai scăzut preț</w:t>
      </w:r>
    </w:p>
    <w:p w14:paraId="2B2D0FCE" w14:textId="77777777" w:rsidR="00790059" w:rsidRDefault="00790059" w:rsidP="00790059">
      <w:pPr>
        <w:shd w:val="clear" w:color="auto" w:fill="FFFFFF" w:themeFill="background1"/>
        <w:tabs>
          <w:tab w:val="right" w:pos="426"/>
        </w:tabs>
        <w:ind w:left="357"/>
        <w:rPr>
          <w:b/>
          <w:lang w:eastAsia="ru-RU"/>
        </w:rPr>
      </w:pPr>
    </w:p>
    <w:p w14:paraId="7AC416D7" w14:textId="77777777" w:rsidR="00790059" w:rsidRDefault="00790059" w:rsidP="00790059">
      <w:pPr>
        <w:numPr>
          <w:ilvl w:val="0"/>
          <w:numId w:val="20"/>
        </w:numPr>
        <w:shd w:val="clear" w:color="auto" w:fill="FFFFFF" w:themeFill="background1"/>
        <w:tabs>
          <w:tab w:val="right" w:pos="426"/>
        </w:tabs>
        <w:rPr>
          <w:lang w:eastAsia="ru-RU"/>
        </w:rPr>
      </w:pPr>
      <w:r>
        <w:rPr>
          <w:lang w:eastAsia="ru-RU"/>
        </w:rPr>
        <w:t>Pentru un singur lot;</w:t>
      </w:r>
    </w:p>
    <w:p w14:paraId="4FAD4179" w14:textId="77777777" w:rsidR="00790059" w:rsidRDefault="00790059" w:rsidP="00790059">
      <w:pPr>
        <w:numPr>
          <w:ilvl w:val="0"/>
          <w:numId w:val="28"/>
        </w:numPr>
        <w:shd w:val="clear" w:color="auto" w:fill="FFFFFF" w:themeFill="background1"/>
        <w:tabs>
          <w:tab w:val="right" w:pos="426"/>
        </w:tabs>
        <w:spacing w:before="120"/>
        <w:ind w:left="0" w:firstLine="0"/>
        <w:rPr>
          <w:lang w:eastAsia="ru-RU"/>
        </w:rPr>
      </w:pPr>
      <w:r>
        <w:rPr>
          <w:b/>
          <w:lang w:eastAsia="ru-RU"/>
        </w:rPr>
        <w:t xml:space="preserve">Admiterea sau interzicerea ofertelor alternative: </w:t>
      </w:r>
      <w:r>
        <w:rPr>
          <w:lang w:eastAsia="ru-RU"/>
        </w:rPr>
        <w:t>nu se admite</w:t>
      </w:r>
    </w:p>
    <w:p w14:paraId="44B5931A" w14:textId="77777777" w:rsidR="00790059" w:rsidRDefault="00790059" w:rsidP="00790059">
      <w:pPr>
        <w:numPr>
          <w:ilvl w:val="0"/>
          <w:numId w:val="28"/>
        </w:numPr>
        <w:shd w:val="clear" w:color="auto" w:fill="FFFFFF" w:themeFill="background1"/>
        <w:tabs>
          <w:tab w:val="left" w:pos="0"/>
          <w:tab w:val="left" w:pos="284"/>
          <w:tab w:val="left" w:pos="426"/>
        </w:tabs>
        <w:spacing w:before="120"/>
        <w:ind w:left="284" w:hanging="284"/>
        <w:rPr>
          <w:b/>
          <w:lang w:eastAsia="ru-RU"/>
        </w:rPr>
      </w:pPr>
      <w:r>
        <w:rPr>
          <w:b/>
          <w:lang w:eastAsia="ru-RU"/>
        </w:rPr>
        <w:t xml:space="preserve">Termenii și condițiile de prestare/executare solicitați: </w:t>
      </w:r>
      <w:r>
        <w:rPr>
          <w:lang w:eastAsia="ru-RU"/>
        </w:rPr>
        <w:t xml:space="preserve">perioada de indeplinire a lucrării este de </w:t>
      </w:r>
      <w:r w:rsidRPr="00583BB2">
        <w:rPr>
          <w:highlight w:val="yellow"/>
          <w:lang w:eastAsia="ru-RU"/>
        </w:rPr>
        <w:t>___________________</w:t>
      </w:r>
      <w:r>
        <w:rPr>
          <w:b/>
          <w:lang w:eastAsia="ru-RU"/>
        </w:rPr>
        <w:t xml:space="preserve"> luni</w:t>
      </w:r>
      <w:r>
        <w:rPr>
          <w:lang w:eastAsia="ru-RU"/>
        </w:rPr>
        <w:t xml:space="preserve">, </w:t>
      </w:r>
    </w:p>
    <w:p w14:paraId="04D9259D" w14:textId="77777777" w:rsidR="00790059" w:rsidRDefault="00790059" w:rsidP="00790059">
      <w:pPr>
        <w:numPr>
          <w:ilvl w:val="0"/>
          <w:numId w:val="28"/>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 31.12.2026</w:t>
      </w:r>
    </w:p>
    <w:p w14:paraId="1984B15C" w14:textId="77777777" w:rsidR="00790059" w:rsidRDefault="00790059" w:rsidP="00790059">
      <w:pPr>
        <w:numPr>
          <w:ilvl w:val="0"/>
          <w:numId w:val="28"/>
        </w:numPr>
        <w:tabs>
          <w:tab w:val="right" w:pos="426"/>
        </w:tabs>
        <w:spacing w:before="120"/>
        <w:ind w:left="360"/>
        <w:rPr>
          <w:sz w:val="20"/>
          <w:lang w:eastAsia="ru-RU"/>
        </w:rPr>
      </w:pPr>
      <w:r>
        <w:rPr>
          <w:b/>
          <w:lang w:eastAsia="ru-RU"/>
        </w:rPr>
        <w:t>Contract de achiziție rezervat atelierelor protejate sau că acesta poate fi executat numai în cadrul unor programe de angajare protejată (după caz): nu</w:t>
      </w:r>
    </w:p>
    <w:p w14:paraId="1294C82D" w14:textId="77777777" w:rsidR="00790059" w:rsidRDefault="00790059" w:rsidP="00790059">
      <w:pPr>
        <w:numPr>
          <w:ilvl w:val="0"/>
          <w:numId w:val="28"/>
        </w:numPr>
        <w:shd w:val="clear" w:color="auto" w:fill="FFFFFF" w:themeFill="background1"/>
        <w:tabs>
          <w:tab w:val="right" w:pos="426"/>
        </w:tabs>
        <w:spacing w:before="120"/>
        <w:ind w:left="360"/>
        <w:rPr>
          <w:sz w:val="20"/>
          <w:lang w:eastAsia="ru-RU"/>
        </w:rPr>
      </w:pPr>
      <w:r>
        <w:rPr>
          <w:b/>
          <w:lang w:eastAsia="ru-RU"/>
        </w:rPr>
        <w:t xml:space="preserve">Prestarea serviciului este rezervată unei anumite profesii în temeiul unor legisau al unor acte administrative (după caz): nu este </w:t>
      </w:r>
    </w:p>
    <w:p w14:paraId="70D03133" w14:textId="77777777" w:rsidR="00790059" w:rsidRDefault="00790059" w:rsidP="00790059">
      <w:pPr>
        <w:numPr>
          <w:ilvl w:val="0"/>
          <w:numId w:val="28"/>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790059" w:rsidRPr="005E57EF" w14:paraId="72E56673" w14:textId="77777777" w:rsidTr="00840DC9">
        <w:trPr>
          <w:trHeight w:val="700"/>
        </w:trPr>
        <w:tc>
          <w:tcPr>
            <w:tcW w:w="572" w:type="dxa"/>
            <w:shd w:val="clear" w:color="auto" w:fill="D9D9D9"/>
          </w:tcPr>
          <w:p w14:paraId="7DFC5CF9" w14:textId="77777777" w:rsidR="00790059" w:rsidRPr="002D666D" w:rsidRDefault="00790059" w:rsidP="00840DC9">
            <w:pPr>
              <w:pStyle w:val="TableParagraph"/>
              <w:ind w:left="105" w:right="153"/>
              <w:rPr>
                <w:b/>
                <w:sz w:val="18"/>
                <w:szCs w:val="18"/>
              </w:rPr>
            </w:pPr>
            <w:r w:rsidRPr="002D666D">
              <w:rPr>
                <w:b/>
                <w:sz w:val="18"/>
                <w:szCs w:val="18"/>
              </w:rPr>
              <w:t>Nr. d/o</w:t>
            </w:r>
          </w:p>
        </w:tc>
        <w:tc>
          <w:tcPr>
            <w:tcW w:w="3417" w:type="dxa"/>
            <w:shd w:val="clear" w:color="auto" w:fill="D9D9D9"/>
          </w:tcPr>
          <w:p w14:paraId="5587A894" w14:textId="77777777" w:rsidR="00790059" w:rsidRPr="002D666D" w:rsidRDefault="00790059" w:rsidP="00840DC9">
            <w:pPr>
              <w:pStyle w:val="TableParagraph"/>
              <w:ind w:left="623"/>
              <w:rPr>
                <w:b/>
                <w:sz w:val="18"/>
                <w:szCs w:val="18"/>
              </w:rPr>
            </w:pPr>
            <w:r w:rsidRPr="002D666D">
              <w:rPr>
                <w:b/>
                <w:sz w:val="18"/>
                <w:szCs w:val="18"/>
              </w:rPr>
              <w:t>Descrierea criteriului/cerinței</w:t>
            </w:r>
          </w:p>
        </w:tc>
        <w:tc>
          <w:tcPr>
            <w:tcW w:w="3969" w:type="dxa"/>
            <w:shd w:val="clear" w:color="auto" w:fill="D9D9D9"/>
          </w:tcPr>
          <w:p w14:paraId="505B13CD" w14:textId="77777777" w:rsidR="00790059" w:rsidRPr="002D666D" w:rsidRDefault="00790059" w:rsidP="00840DC9">
            <w:pPr>
              <w:pStyle w:val="TableParagraph"/>
              <w:ind w:left="105" w:right="275"/>
              <w:rPr>
                <w:b/>
                <w:sz w:val="18"/>
                <w:szCs w:val="18"/>
              </w:rPr>
            </w:pPr>
            <w:r w:rsidRPr="002D666D">
              <w:rPr>
                <w:b/>
                <w:sz w:val="18"/>
                <w:szCs w:val="18"/>
              </w:rPr>
              <w:t>Mod de demonstrare a îndeplinirii criteriului/cerinței:</w:t>
            </w:r>
          </w:p>
        </w:tc>
        <w:tc>
          <w:tcPr>
            <w:tcW w:w="1559" w:type="dxa"/>
            <w:shd w:val="clear" w:color="auto" w:fill="D9D9D9"/>
          </w:tcPr>
          <w:p w14:paraId="511377BD" w14:textId="77777777" w:rsidR="00790059" w:rsidRPr="002D666D" w:rsidRDefault="00790059" w:rsidP="00840DC9">
            <w:pPr>
              <w:pStyle w:val="TableParagraph"/>
              <w:ind w:left="191" w:right="172"/>
              <w:rPr>
                <w:b/>
                <w:sz w:val="18"/>
                <w:szCs w:val="18"/>
              </w:rPr>
            </w:pPr>
            <w:r w:rsidRPr="002D666D">
              <w:rPr>
                <w:b/>
                <w:sz w:val="18"/>
                <w:szCs w:val="18"/>
              </w:rPr>
              <w:t xml:space="preserve">Nivelul minim/ </w:t>
            </w:r>
            <w:r w:rsidRPr="002D666D">
              <w:rPr>
                <w:b/>
                <w:w w:val="95"/>
                <w:sz w:val="18"/>
                <w:szCs w:val="18"/>
              </w:rPr>
              <w:t>Obligativitatea</w:t>
            </w:r>
          </w:p>
        </w:tc>
      </w:tr>
      <w:tr w:rsidR="00790059" w:rsidRPr="005E57EF" w14:paraId="17271DE4" w14:textId="77777777" w:rsidTr="00840DC9">
        <w:trPr>
          <w:trHeight w:val="559"/>
        </w:trPr>
        <w:tc>
          <w:tcPr>
            <w:tcW w:w="572" w:type="dxa"/>
            <w:shd w:val="clear" w:color="auto" w:fill="FFFF00"/>
          </w:tcPr>
          <w:p w14:paraId="65982CFB" w14:textId="77777777" w:rsidR="00790059" w:rsidRPr="002D666D" w:rsidRDefault="00790059" w:rsidP="00840DC9">
            <w:pPr>
              <w:pStyle w:val="TableParagraph"/>
              <w:ind w:left="105"/>
            </w:pPr>
            <w:r w:rsidRPr="002D666D">
              <w:rPr>
                <w:b/>
                <w:iCs/>
                <w:sz w:val="20"/>
                <w:szCs w:val="20"/>
              </w:rPr>
              <w:t>1</w:t>
            </w:r>
          </w:p>
        </w:tc>
        <w:tc>
          <w:tcPr>
            <w:tcW w:w="3417" w:type="dxa"/>
            <w:shd w:val="clear" w:color="auto" w:fill="FFFF00"/>
          </w:tcPr>
          <w:p w14:paraId="1A0285E8" w14:textId="77777777" w:rsidR="00790059" w:rsidRPr="002D666D" w:rsidRDefault="00790059" w:rsidP="00840DC9">
            <w:pPr>
              <w:pStyle w:val="TableParagraph"/>
              <w:ind w:left="109"/>
            </w:pPr>
            <w:r w:rsidRPr="002D666D">
              <w:rPr>
                <w:b/>
                <w:bCs/>
              </w:rPr>
              <w:t xml:space="preserve">PROPUNEREA FINANCIARĂ </w:t>
            </w:r>
          </w:p>
        </w:tc>
        <w:tc>
          <w:tcPr>
            <w:tcW w:w="3969" w:type="dxa"/>
            <w:shd w:val="clear" w:color="auto" w:fill="FFFF00"/>
          </w:tcPr>
          <w:p w14:paraId="6DD7DE42" w14:textId="77777777" w:rsidR="00790059" w:rsidRPr="002D666D" w:rsidRDefault="00790059" w:rsidP="00840DC9">
            <w:pPr>
              <w:pStyle w:val="TableParagraph"/>
              <w:ind w:left="105" w:right="684"/>
            </w:pPr>
            <w:r w:rsidRPr="002D666D">
              <w:rPr>
                <w:b/>
                <w:bCs/>
              </w:rPr>
              <w:t>Conform prevederilor documentaţiei standard, pentru realizarea achiziţiilor publice de lucrări,</w:t>
            </w:r>
            <w:r w:rsidRPr="002D666D">
              <w:rPr>
                <w:b/>
                <w:bCs/>
                <w:u w:val="single"/>
              </w:rPr>
              <w:t>formularul oferta</w:t>
            </w:r>
            <w:r w:rsidRPr="002D666D">
              <w:rPr>
                <w:b/>
                <w:bCs/>
              </w:rPr>
              <w:t xml:space="preserve">  </w:t>
            </w:r>
            <w:r w:rsidRPr="002D666D">
              <w:t>semnat electronic de</w:t>
            </w:r>
            <w:r w:rsidRPr="002D666D">
              <w:rPr>
                <w:spacing w:val="-5"/>
              </w:rPr>
              <w:t xml:space="preserve"> </w:t>
            </w:r>
            <w:r w:rsidRPr="002D666D">
              <w:t>către</w:t>
            </w:r>
            <w:r w:rsidRPr="002D666D">
              <w:rPr>
                <w:spacing w:val="-5"/>
              </w:rPr>
              <w:t xml:space="preserve"> </w:t>
            </w:r>
            <w:r w:rsidRPr="002D666D">
              <w:t>operatorul economic</w:t>
            </w:r>
          </w:p>
        </w:tc>
        <w:tc>
          <w:tcPr>
            <w:tcW w:w="1559" w:type="dxa"/>
            <w:shd w:val="clear" w:color="auto" w:fill="FFFF00"/>
          </w:tcPr>
          <w:p w14:paraId="0D768709" w14:textId="77777777" w:rsidR="00790059" w:rsidRPr="002D666D" w:rsidRDefault="00790059" w:rsidP="00840DC9">
            <w:pPr>
              <w:pStyle w:val="TableParagraph"/>
              <w:ind w:left="105"/>
            </w:pPr>
            <w:r w:rsidRPr="002D666D">
              <w:rPr>
                <w:b/>
                <w:iCs/>
                <w:sz w:val="20"/>
                <w:szCs w:val="20"/>
                <w:lang w:val="en-US"/>
              </w:rPr>
              <w:t>obligator</w:t>
            </w:r>
          </w:p>
        </w:tc>
      </w:tr>
      <w:tr w:rsidR="00790059" w:rsidRPr="005E57EF" w14:paraId="28D01691" w14:textId="77777777" w:rsidTr="00840DC9">
        <w:trPr>
          <w:trHeight w:val="575"/>
        </w:trPr>
        <w:tc>
          <w:tcPr>
            <w:tcW w:w="572" w:type="dxa"/>
            <w:shd w:val="clear" w:color="auto" w:fill="FFFF00"/>
          </w:tcPr>
          <w:p w14:paraId="52B28174" w14:textId="77777777" w:rsidR="00790059" w:rsidRPr="002D666D" w:rsidRDefault="00790059" w:rsidP="00840DC9">
            <w:pPr>
              <w:pStyle w:val="TableParagraph"/>
              <w:ind w:left="105"/>
            </w:pPr>
            <w:r w:rsidRPr="002D666D">
              <w:rPr>
                <w:b/>
                <w:iCs/>
                <w:sz w:val="20"/>
                <w:szCs w:val="20"/>
                <w:lang w:val="en-US"/>
              </w:rPr>
              <w:t>2</w:t>
            </w:r>
          </w:p>
        </w:tc>
        <w:tc>
          <w:tcPr>
            <w:tcW w:w="3417" w:type="dxa"/>
            <w:shd w:val="clear" w:color="auto" w:fill="FFFF00"/>
          </w:tcPr>
          <w:p w14:paraId="251D1FE0" w14:textId="77777777" w:rsidR="00790059" w:rsidRPr="002D666D" w:rsidRDefault="00790059" w:rsidP="00840DC9">
            <w:pPr>
              <w:pStyle w:val="TableParagraph"/>
              <w:ind w:left="109"/>
            </w:pPr>
            <w:r w:rsidRPr="002D666D">
              <w:rPr>
                <w:b/>
                <w:bCs/>
              </w:rPr>
              <w:t xml:space="preserve">PROPUNEREA TEHNICĂ </w:t>
            </w:r>
          </w:p>
        </w:tc>
        <w:tc>
          <w:tcPr>
            <w:tcW w:w="3969" w:type="dxa"/>
            <w:shd w:val="clear" w:color="auto" w:fill="FFFF00"/>
          </w:tcPr>
          <w:p w14:paraId="695C9AF5" w14:textId="77777777" w:rsidR="00790059" w:rsidRPr="002D666D" w:rsidRDefault="00790059" w:rsidP="00840DC9">
            <w:pPr>
              <w:pStyle w:val="TableParagraph"/>
              <w:ind w:left="105" w:right="275"/>
            </w:pPr>
            <w:r w:rsidRPr="002D666D">
              <w:rPr>
                <w:b/>
                <w:bCs/>
              </w:rPr>
              <w:t xml:space="preserve">Conform prevederilor documentaţiei standard, pentru realizarea achiziţiilor publice de lucrări, </w:t>
            </w:r>
            <w:r w:rsidRPr="002D666D">
              <w:t>semnat electronic de</w:t>
            </w:r>
            <w:r w:rsidRPr="002D666D">
              <w:rPr>
                <w:spacing w:val="-5"/>
              </w:rPr>
              <w:t xml:space="preserve"> </w:t>
            </w:r>
            <w:r w:rsidRPr="002D666D">
              <w:t>către</w:t>
            </w:r>
            <w:r w:rsidRPr="002D666D">
              <w:rPr>
                <w:spacing w:val="-5"/>
              </w:rPr>
              <w:t xml:space="preserve"> </w:t>
            </w:r>
            <w:r w:rsidRPr="002D666D">
              <w:t>operatorul economic</w:t>
            </w:r>
          </w:p>
          <w:p w14:paraId="20B186E4" w14:textId="77777777" w:rsidR="00790059" w:rsidRPr="002D666D" w:rsidRDefault="00790059" w:rsidP="00840DC9">
            <w:pPr>
              <w:pStyle w:val="TableParagraph"/>
              <w:ind w:left="105" w:right="275"/>
              <w:rPr>
                <w:u w:val="single"/>
              </w:rPr>
            </w:pPr>
            <w:r w:rsidRPr="002D666D">
              <w:rPr>
                <w:b/>
                <w:bCs/>
                <w:u w:val="single"/>
              </w:rPr>
              <w:t>Deviz de cheltueli (F3,F5,F7)</w:t>
            </w:r>
          </w:p>
        </w:tc>
        <w:tc>
          <w:tcPr>
            <w:tcW w:w="1559" w:type="dxa"/>
            <w:shd w:val="clear" w:color="auto" w:fill="FFFF00"/>
          </w:tcPr>
          <w:p w14:paraId="5590A328" w14:textId="77777777" w:rsidR="00790059" w:rsidRPr="002D666D" w:rsidRDefault="00790059" w:rsidP="00840DC9">
            <w:pPr>
              <w:pStyle w:val="TableParagraph"/>
              <w:ind w:left="105"/>
            </w:pPr>
            <w:r w:rsidRPr="002D666D">
              <w:rPr>
                <w:b/>
                <w:iCs/>
                <w:sz w:val="20"/>
                <w:szCs w:val="20"/>
                <w:lang w:val="en-US"/>
              </w:rPr>
              <w:t>obligator</w:t>
            </w:r>
          </w:p>
        </w:tc>
      </w:tr>
      <w:tr w:rsidR="00790059" w:rsidRPr="005E57EF" w14:paraId="292F0AF9" w14:textId="77777777" w:rsidTr="00840DC9">
        <w:trPr>
          <w:trHeight w:val="533"/>
        </w:trPr>
        <w:tc>
          <w:tcPr>
            <w:tcW w:w="572" w:type="dxa"/>
            <w:shd w:val="clear" w:color="auto" w:fill="FFFF00"/>
          </w:tcPr>
          <w:p w14:paraId="51FE74C4" w14:textId="77777777" w:rsidR="00790059" w:rsidRPr="002D666D" w:rsidRDefault="00790059" w:rsidP="00840DC9">
            <w:pPr>
              <w:pStyle w:val="TableParagraph"/>
              <w:ind w:left="105"/>
            </w:pPr>
            <w:r w:rsidRPr="002D666D">
              <w:rPr>
                <w:b/>
                <w:iCs/>
                <w:sz w:val="20"/>
                <w:szCs w:val="20"/>
                <w:lang w:val="en-US"/>
              </w:rPr>
              <w:t>3</w:t>
            </w:r>
          </w:p>
        </w:tc>
        <w:tc>
          <w:tcPr>
            <w:tcW w:w="3417" w:type="dxa"/>
            <w:shd w:val="clear" w:color="auto" w:fill="FFFF00"/>
          </w:tcPr>
          <w:p w14:paraId="29D276F8" w14:textId="77777777" w:rsidR="00790059" w:rsidRPr="002D666D" w:rsidRDefault="00790059" w:rsidP="00840DC9">
            <w:pPr>
              <w:pStyle w:val="TableParagraph"/>
              <w:ind w:left="109"/>
            </w:pPr>
            <w:r w:rsidRPr="002D666D">
              <w:rPr>
                <w:b/>
                <w:bCs/>
              </w:rPr>
              <w:t>DUAE</w:t>
            </w:r>
          </w:p>
        </w:tc>
        <w:tc>
          <w:tcPr>
            <w:tcW w:w="3969" w:type="dxa"/>
            <w:shd w:val="clear" w:color="auto" w:fill="FFFF00"/>
          </w:tcPr>
          <w:p w14:paraId="0A2AD3ED" w14:textId="77777777" w:rsidR="00790059" w:rsidRPr="002D666D" w:rsidRDefault="00790059" w:rsidP="00840DC9">
            <w:pPr>
              <w:pStyle w:val="TableParagraph"/>
              <w:ind w:left="105" w:right="275"/>
            </w:pPr>
            <w:r w:rsidRPr="002D666D">
              <w:t>Conform Ordinului ministerului finanţelor nr.72/2020, semnat electronic de</w:t>
            </w:r>
            <w:r w:rsidRPr="002D666D">
              <w:rPr>
                <w:spacing w:val="-5"/>
              </w:rPr>
              <w:t xml:space="preserve"> </w:t>
            </w:r>
            <w:r w:rsidRPr="002D666D">
              <w:t>către</w:t>
            </w:r>
            <w:r w:rsidRPr="002D666D">
              <w:rPr>
                <w:spacing w:val="-5"/>
              </w:rPr>
              <w:t xml:space="preserve"> </w:t>
            </w:r>
            <w:r w:rsidRPr="002D666D">
              <w:t>operatorul economic</w:t>
            </w:r>
          </w:p>
        </w:tc>
        <w:tc>
          <w:tcPr>
            <w:tcW w:w="1559" w:type="dxa"/>
            <w:shd w:val="clear" w:color="auto" w:fill="FFFF00"/>
          </w:tcPr>
          <w:p w14:paraId="2810D7AF" w14:textId="77777777" w:rsidR="00790059" w:rsidRPr="002D666D" w:rsidRDefault="00790059" w:rsidP="00840DC9">
            <w:pPr>
              <w:pStyle w:val="TableParagraph"/>
              <w:ind w:left="105"/>
            </w:pPr>
            <w:r w:rsidRPr="002D666D">
              <w:rPr>
                <w:b/>
                <w:iCs/>
                <w:sz w:val="20"/>
                <w:szCs w:val="20"/>
                <w:lang w:val="en-US"/>
              </w:rPr>
              <w:t>obligator</w:t>
            </w:r>
          </w:p>
        </w:tc>
      </w:tr>
      <w:tr w:rsidR="00790059" w:rsidRPr="005E57EF" w14:paraId="553D0643" w14:textId="77777777" w:rsidTr="00840DC9">
        <w:trPr>
          <w:trHeight w:val="555"/>
        </w:trPr>
        <w:tc>
          <w:tcPr>
            <w:tcW w:w="572" w:type="dxa"/>
            <w:shd w:val="clear" w:color="auto" w:fill="FFFF00"/>
          </w:tcPr>
          <w:p w14:paraId="0CC4C75B" w14:textId="77777777" w:rsidR="00790059" w:rsidRPr="002D666D" w:rsidRDefault="00790059" w:rsidP="00840DC9">
            <w:pPr>
              <w:pStyle w:val="TableParagraph"/>
              <w:ind w:left="105"/>
            </w:pPr>
            <w:r w:rsidRPr="002D666D">
              <w:rPr>
                <w:b/>
                <w:iCs/>
                <w:sz w:val="20"/>
                <w:szCs w:val="20"/>
                <w:lang w:val="en-US"/>
              </w:rPr>
              <w:lastRenderedPageBreak/>
              <w:t>4</w:t>
            </w:r>
          </w:p>
        </w:tc>
        <w:tc>
          <w:tcPr>
            <w:tcW w:w="3417" w:type="dxa"/>
            <w:shd w:val="clear" w:color="auto" w:fill="FFFF00"/>
          </w:tcPr>
          <w:p w14:paraId="742099D0" w14:textId="77777777" w:rsidR="00790059" w:rsidRPr="002D666D" w:rsidRDefault="00790059" w:rsidP="00840DC9">
            <w:pPr>
              <w:pStyle w:val="TableParagraph"/>
              <w:ind w:left="109"/>
            </w:pPr>
            <w:r w:rsidRPr="002D666D">
              <w:rPr>
                <w:b/>
                <w:bCs/>
              </w:rPr>
              <w:t>CERERE DE PARTICIPARE</w:t>
            </w:r>
          </w:p>
        </w:tc>
        <w:tc>
          <w:tcPr>
            <w:tcW w:w="3969" w:type="dxa"/>
            <w:shd w:val="clear" w:color="auto" w:fill="FFFF00"/>
          </w:tcPr>
          <w:p w14:paraId="21B9C3C4" w14:textId="77777777" w:rsidR="00790059" w:rsidRPr="002D666D" w:rsidRDefault="00790059" w:rsidP="00840DC9">
            <w:pPr>
              <w:pStyle w:val="TableParagraph"/>
              <w:ind w:left="105" w:right="275"/>
            </w:pPr>
            <w:r w:rsidRPr="002D666D">
              <w:rPr>
                <w:b/>
                <w:bCs/>
              </w:rPr>
              <w:t>Anexa nr.7</w:t>
            </w:r>
            <w:r w:rsidRPr="002D666D">
              <w:t xml:space="preserve"> Semnat electronic de</w:t>
            </w:r>
            <w:r w:rsidRPr="002D666D">
              <w:rPr>
                <w:spacing w:val="-5"/>
              </w:rPr>
              <w:t xml:space="preserve"> </w:t>
            </w:r>
            <w:r w:rsidRPr="002D666D">
              <w:t>către</w:t>
            </w:r>
            <w:r w:rsidRPr="002D666D">
              <w:rPr>
                <w:spacing w:val="-5"/>
              </w:rPr>
              <w:t xml:space="preserve"> </w:t>
            </w:r>
            <w:r w:rsidRPr="002D666D">
              <w:t>operatorul economic</w:t>
            </w:r>
          </w:p>
        </w:tc>
        <w:tc>
          <w:tcPr>
            <w:tcW w:w="1559" w:type="dxa"/>
            <w:shd w:val="clear" w:color="auto" w:fill="FFFF00"/>
          </w:tcPr>
          <w:p w14:paraId="6E97EBC6" w14:textId="77777777" w:rsidR="00790059" w:rsidRPr="002D666D" w:rsidRDefault="00790059" w:rsidP="00840DC9">
            <w:pPr>
              <w:pStyle w:val="TableParagraph"/>
              <w:ind w:left="105"/>
            </w:pPr>
            <w:r w:rsidRPr="002D666D">
              <w:rPr>
                <w:b/>
                <w:iCs/>
                <w:sz w:val="20"/>
                <w:szCs w:val="20"/>
                <w:lang w:val="en-US"/>
              </w:rPr>
              <w:t>obligator</w:t>
            </w:r>
          </w:p>
        </w:tc>
      </w:tr>
      <w:tr w:rsidR="00790059" w:rsidRPr="005E57EF" w14:paraId="7972ED4C" w14:textId="77777777" w:rsidTr="00840DC9">
        <w:trPr>
          <w:trHeight w:val="563"/>
        </w:trPr>
        <w:tc>
          <w:tcPr>
            <w:tcW w:w="572" w:type="dxa"/>
            <w:shd w:val="clear" w:color="auto" w:fill="FFFF00"/>
          </w:tcPr>
          <w:p w14:paraId="21261195" w14:textId="77777777" w:rsidR="00790059" w:rsidRPr="002D666D" w:rsidRDefault="00790059" w:rsidP="00840DC9">
            <w:pPr>
              <w:pStyle w:val="TableParagraph"/>
              <w:ind w:left="105"/>
            </w:pPr>
            <w:r w:rsidRPr="002D666D">
              <w:rPr>
                <w:b/>
                <w:iCs/>
                <w:sz w:val="20"/>
                <w:szCs w:val="20"/>
                <w:lang w:val="en-US"/>
              </w:rPr>
              <w:t>5</w:t>
            </w:r>
          </w:p>
        </w:tc>
        <w:tc>
          <w:tcPr>
            <w:tcW w:w="3417" w:type="dxa"/>
            <w:shd w:val="clear" w:color="auto" w:fill="FFFF00"/>
          </w:tcPr>
          <w:p w14:paraId="4C7D416B" w14:textId="77777777" w:rsidR="00790059" w:rsidRPr="002D666D" w:rsidRDefault="00790059" w:rsidP="00840DC9">
            <w:pPr>
              <w:pStyle w:val="TableParagraph"/>
              <w:ind w:left="109"/>
            </w:pPr>
            <w:r w:rsidRPr="002D666D">
              <w:rPr>
                <w:b/>
                <w:bCs/>
              </w:rPr>
              <w:t xml:space="preserve">DECLARAȚIE PRIVIND VALABILITATEA OFERTELOR </w:t>
            </w:r>
          </w:p>
        </w:tc>
        <w:tc>
          <w:tcPr>
            <w:tcW w:w="3969" w:type="dxa"/>
            <w:shd w:val="clear" w:color="auto" w:fill="FFFF00"/>
          </w:tcPr>
          <w:p w14:paraId="7C4379DD" w14:textId="77777777" w:rsidR="00790059" w:rsidRPr="002D666D" w:rsidRDefault="00790059" w:rsidP="00840DC9">
            <w:pPr>
              <w:pStyle w:val="TableParagraph"/>
              <w:ind w:left="105" w:right="275"/>
            </w:pPr>
            <w:r w:rsidRPr="002D666D">
              <w:rPr>
                <w:b/>
                <w:bCs/>
              </w:rPr>
              <w:t xml:space="preserve">Anexa nr.8 </w:t>
            </w:r>
            <w:r w:rsidRPr="002D666D">
              <w:t>Semnat electronic de</w:t>
            </w:r>
            <w:r w:rsidRPr="002D666D">
              <w:rPr>
                <w:spacing w:val="-5"/>
              </w:rPr>
              <w:t xml:space="preserve"> </w:t>
            </w:r>
            <w:r w:rsidRPr="002D666D">
              <w:t>către</w:t>
            </w:r>
            <w:r w:rsidRPr="002D666D">
              <w:rPr>
                <w:spacing w:val="-5"/>
              </w:rPr>
              <w:t xml:space="preserve"> </w:t>
            </w:r>
            <w:r w:rsidRPr="002D666D">
              <w:t>operatorul economic</w:t>
            </w:r>
          </w:p>
        </w:tc>
        <w:tc>
          <w:tcPr>
            <w:tcW w:w="1559" w:type="dxa"/>
            <w:shd w:val="clear" w:color="auto" w:fill="FFFF00"/>
          </w:tcPr>
          <w:p w14:paraId="43A704E0" w14:textId="77777777" w:rsidR="00790059" w:rsidRPr="002D666D" w:rsidRDefault="00790059" w:rsidP="00840DC9">
            <w:pPr>
              <w:pStyle w:val="TableParagraph"/>
              <w:ind w:left="105"/>
            </w:pPr>
            <w:r w:rsidRPr="002D666D">
              <w:rPr>
                <w:b/>
                <w:iCs/>
                <w:sz w:val="20"/>
                <w:szCs w:val="20"/>
                <w:lang w:val="en-US"/>
              </w:rPr>
              <w:t>obligator</w:t>
            </w:r>
          </w:p>
        </w:tc>
      </w:tr>
      <w:tr w:rsidR="00790059" w:rsidRPr="008760EC" w14:paraId="197C3044" w14:textId="77777777" w:rsidTr="00840DC9">
        <w:trPr>
          <w:trHeight w:val="415"/>
        </w:trPr>
        <w:tc>
          <w:tcPr>
            <w:tcW w:w="572" w:type="dxa"/>
            <w:shd w:val="clear" w:color="auto" w:fill="FFFF00"/>
          </w:tcPr>
          <w:p w14:paraId="49067A57" w14:textId="77777777" w:rsidR="00790059" w:rsidRPr="002D666D" w:rsidRDefault="00790059" w:rsidP="00840DC9">
            <w:pPr>
              <w:pStyle w:val="TableParagraph"/>
              <w:ind w:left="105"/>
            </w:pPr>
            <w:r w:rsidRPr="002D666D">
              <w:rPr>
                <w:b/>
                <w:iCs/>
                <w:sz w:val="20"/>
                <w:szCs w:val="20"/>
                <w:lang w:val="en-US"/>
              </w:rPr>
              <w:t>6</w:t>
            </w:r>
          </w:p>
        </w:tc>
        <w:tc>
          <w:tcPr>
            <w:tcW w:w="3417" w:type="dxa"/>
            <w:shd w:val="clear" w:color="auto" w:fill="FFFF00"/>
          </w:tcPr>
          <w:p w14:paraId="18902DA8" w14:textId="77777777" w:rsidR="00790059" w:rsidRPr="002D666D" w:rsidRDefault="00790059" w:rsidP="00840DC9">
            <w:pPr>
              <w:pStyle w:val="TableParagraph"/>
              <w:ind w:left="109"/>
            </w:pPr>
            <w:r w:rsidRPr="002D666D">
              <w:rPr>
                <w:b/>
                <w:bCs/>
              </w:rPr>
              <w:t>Certificat de Confirmarea vizitei obiectului/ proiectului de execuție (eliberat de către persoana responsabilă din cadrul AC)</w:t>
            </w:r>
          </w:p>
        </w:tc>
        <w:tc>
          <w:tcPr>
            <w:tcW w:w="3969" w:type="dxa"/>
            <w:shd w:val="clear" w:color="auto" w:fill="FFFF00"/>
          </w:tcPr>
          <w:p w14:paraId="6E343589" w14:textId="77777777" w:rsidR="00790059" w:rsidRPr="002D666D" w:rsidRDefault="00790059" w:rsidP="00840DC9">
            <w:pPr>
              <w:tabs>
                <w:tab w:val="left" w:pos="715"/>
              </w:tabs>
              <w:spacing w:before="1"/>
              <w:ind w:right="140"/>
              <w:jc w:val="both"/>
              <w:rPr>
                <w:i/>
                <w:sz w:val="22"/>
                <w:szCs w:val="22"/>
              </w:rPr>
            </w:pPr>
            <w:r w:rsidRPr="002D666D">
              <w:rPr>
                <w:b/>
                <w:sz w:val="22"/>
                <w:szCs w:val="22"/>
              </w:rPr>
              <w:t>Рina lа termenul limita de dерunеrе а сlаrificarilor vоr fi organizate vizite lа</w:t>
            </w:r>
            <w:r w:rsidRPr="002D666D">
              <w:rPr>
                <w:b/>
                <w:spacing w:val="40"/>
                <w:sz w:val="22"/>
                <w:szCs w:val="22"/>
              </w:rPr>
              <w:t xml:space="preserve"> </w:t>
            </w:r>
            <w:r w:rsidRPr="002D666D">
              <w:rPr>
                <w:b/>
                <w:sz w:val="22"/>
                <w:szCs w:val="22"/>
              </w:rPr>
              <w:t>santier, inscrierea si сопfirmаrеа vizitei se vа efectua ре adresa</w:t>
            </w:r>
            <w:r w:rsidRPr="002D666D">
              <w:rPr>
                <w:sz w:val="22"/>
                <w:szCs w:val="22"/>
              </w:rPr>
              <w:t xml:space="preserve">(nr 069736381) - </w:t>
            </w:r>
            <w:r w:rsidRPr="002D666D">
              <w:rPr>
                <w:i/>
                <w:sz w:val="22"/>
                <w:szCs w:val="22"/>
              </w:rPr>
              <w:t>prezentarea Lа oferta а procesului verbal а vizitei ре santier, contrasemnat de persoana responsabila</w:t>
            </w:r>
            <w:r w:rsidRPr="002D666D">
              <w:rPr>
                <w:i/>
                <w:spacing w:val="40"/>
                <w:sz w:val="22"/>
                <w:szCs w:val="22"/>
              </w:rPr>
              <w:t xml:space="preserve"> </w:t>
            </w:r>
            <w:r w:rsidRPr="002D666D">
              <w:rPr>
                <w:i/>
                <w:sz w:val="22"/>
                <w:szCs w:val="22"/>
              </w:rPr>
              <w:t>din cadrul institutiei.</w:t>
            </w:r>
          </w:p>
          <w:p w14:paraId="63F6A8C0" w14:textId="77777777" w:rsidR="00790059" w:rsidRPr="002D666D" w:rsidRDefault="00790059" w:rsidP="00840DC9">
            <w:pPr>
              <w:pStyle w:val="TableParagraph"/>
              <w:ind w:left="105" w:right="275"/>
            </w:pPr>
          </w:p>
        </w:tc>
        <w:tc>
          <w:tcPr>
            <w:tcW w:w="1559" w:type="dxa"/>
            <w:shd w:val="clear" w:color="auto" w:fill="FFFF00"/>
          </w:tcPr>
          <w:p w14:paraId="08B4C1D1" w14:textId="77777777" w:rsidR="00790059" w:rsidRPr="002D666D" w:rsidRDefault="00790059" w:rsidP="00840DC9">
            <w:pPr>
              <w:pStyle w:val="TableParagraph"/>
              <w:ind w:left="105"/>
            </w:pPr>
            <w:r w:rsidRPr="002D666D">
              <w:t>Se solicita</w:t>
            </w:r>
          </w:p>
        </w:tc>
      </w:tr>
      <w:tr w:rsidR="00790059" w:rsidRPr="005E57EF" w14:paraId="6185551F" w14:textId="77777777" w:rsidTr="00840DC9">
        <w:trPr>
          <w:trHeight w:val="518"/>
        </w:trPr>
        <w:tc>
          <w:tcPr>
            <w:tcW w:w="9517" w:type="dxa"/>
            <w:gridSpan w:val="4"/>
            <w:shd w:val="clear" w:color="auto" w:fill="FFFF00"/>
          </w:tcPr>
          <w:p w14:paraId="4C54632A" w14:textId="77777777" w:rsidR="00790059" w:rsidRPr="002D666D" w:rsidRDefault="00790059" w:rsidP="00840DC9">
            <w:pPr>
              <w:pStyle w:val="TableParagraph"/>
              <w:ind w:left="2298" w:right="4167" w:firstLine="284"/>
              <w:jc w:val="center"/>
              <w:rPr>
                <w:b/>
              </w:rPr>
            </w:pPr>
            <w:r w:rsidRPr="002D666D">
              <w:rPr>
                <w:b/>
              </w:rPr>
              <w:t>INCLUSIV,</w:t>
            </w:r>
          </w:p>
          <w:p w14:paraId="5C6D2084" w14:textId="77777777" w:rsidR="00790059" w:rsidRPr="002D666D" w:rsidRDefault="00790059" w:rsidP="00840DC9">
            <w:pPr>
              <w:pStyle w:val="TableParagraph"/>
              <w:ind w:left="1589" w:right="2599"/>
              <w:jc w:val="center"/>
              <w:rPr>
                <w:b/>
              </w:rPr>
            </w:pPr>
            <w:r w:rsidRPr="002D666D">
              <w:rPr>
                <w:b/>
              </w:rPr>
              <w:t xml:space="preserve">          documente suplimentare la oferta</w:t>
            </w:r>
          </w:p>
        </w:tc>
      </w:tr>
      <w:tr w:rsidR="00790059" w:rsidRPr="005E57EF" w14:paraId="3C1A1F8B" w14:textId="77777777" w:rsidTr="00840DC9">
        <w:trPr>
          <w:trHeight w:val="360"/>
        </w:trPr>
        <w:tc>
          <w:tcPr>
            <w:tcW w:w="572" w:type="dxa"/>
            <w:shd w:val="clear" w:color="auto" w:fill="FFFF00"/>
          </w:tcPr>
          <w:p w14:paraId="531F790D" w14:textId="77777777" w:rsidR="00790059" w:rsidRPr="002D666D" w:rsidRDefault="00790059" w:rsidP="00840DC9">
            <w:pPr>
              <w:pStyle w:val="TableParagraph"/>
              <w:ind w:left="105"/>
              <w:rPr>
                <w:sz w:val="20"/>
                <w:szCs w:val="20"/>
              </w:rPr>
            </w:pPr>
            <w:r w:rsidRPr="002D666D">
              <w:rPr>
                <w:sz w:val="20"/>
                <w:szCs w:val="20"/>
              </w:rPr>
              <w:t>7</w:t>
            </w:r>
          </w:p>
        </w:tc>
        <w:tc>
          <w:tcPr>
            <w:tcW w:w="3417" w:type="dxa"/>
            <w:shd w:val="clear" w:color="auto" w:fill="FFFF00"/>
          </w:tcPr>
          <w:p w14:paraId="7973CC0C" w14:textId="77777777" w:rsidR="00790059" w:rsidRPr="002D666D" w:rsidRDefault="00790059" w:rsidP="00840DC9">
            <w:pPr>
              <w:pStyle w:val="TableParagraph"/>
              <w:ind w:left="109" w:right="300"/>
              <w:rPr>
                <w:sz w:val="20"/>
                <w:szCs w:val="20"/>
              </w:rPr>
            </w:pPr>
            <w:r w:rsidRPr="002D666D">
              <w:rPr>
                <w:sz w:val="20"/>
                <w:szCs w:val="20"/>
              </w:rPr>
              <w:t>Formularul</w:t>
            </w:r>
            <w:r w:rsidRPr="002D666D">
              <w:rPr>
                <w:spacing w:val="-13"/>
                <w:sz w:val="20"/>
                <w:szCs w:val="20"/>
              </w:rPr>
              <w:t xml:space="preserve"> </w:t>
            </w:r>
            <w:r w:rsidRPr="002D666D">
              <w:rPr>
                <w:sz w:val="20"/>
                <w:szCs w:val="20"/>
              </w:rPr>
              <w:t>informație</w:t>
            </w:r>
            <w:r w:rsidRPr="002D666D">
              <w:rPr>
                <w:spacing w:val="-12"/>
                <w:sz w:val="20"/>
                <w:szCs w:val="20"/>
              </w:rPr>
              <w:t xml:space="preserve"> </w:t>
            </w:r>
            <w:r w:rsidRPr="002D666D">
              <w:rPr>
                <w:sz w:val="20"/>
                <w:szCs w:val="20"/>
              </w:rPr>
              <w:t xml:space="preserve">despre </w:t>
            </w:r>
            <w:r w:rsidRPr="002D666D">
              <w:rPr>
                <w:spacing w:val="-2"/>
                <w:sz w:val="20"/>
                <w:szCs w:val="20"/>
              </w:rPr>
              <w:t>ofertant</w:t>
            </w:r>
          </w:p>
        </w:tc>
        <w:tc>
          <w:tcPr>
            <w:tcW w:w="3969" w:type="dxa"/>
            <w:shd w:val="clear" w:color="auto" w:fill="FFFF00"/>
          </w:tcPr>
          <w:p w14:paraId="6A67F0E0" w14:textId="77777777" w:rsidR="00790059" w:rsidRPr="002D666D" w:rsidRDefault="00790059" w:rsidP="00840DC9">
            <w:pPr>
              <w:pStyle w:val="TableParagraph"/>
              <w:ind w:left="105" w:right="275"/>
              <w:rPr>
                <w:sz w:val="20"/>
                <w:szCs w:val="20"/>
              </w:rPr>
            </w:pPr>
            <w:r w:rsidRPr="002D666D">
              <w:rPr>
                <w:sz w:val="20"/>
                <w:szCs w:val="20"/>
              </w:rPr>
              <w:t>Semnat</w:t>
            </w:r>
            <w:r w:rsidRPr="002D666D">
              <w:rPr>
                <w:spacing w:val="-7"/>
                <w:sz w:val="20"/>
                <w:szCs w:val="20"/>
              </w:rPr>
              <w:t xml:space="preserve"> </w:t>
            </w:r>
            <w:r w:rsidRPr="002D666D">
              <w:rPr>
                <w:sz w:val="20"/>
                <w:szCs w:val="20"/>
              </w:rPr>
              <w:t>electronic</w:t>
            </w:r>
            <w:r w:rsidRPr="002D666D">
              <w:rPr>
                <w:spacing w:val="-6"/>
                <w:sz w:val="20"/>
                <w:szCs w:val="20"/>
              </w:rPr>
              <w:t xml:space="preserve"> </w:t>
            </w:r>
            <w:r w:rsidRPr="002D666D">
              <w:rPr>
                <w:sz w:val="20"/>
                <w:szCs w:val="20"/>
              </w:rPr>
              <w:t>de</w:t>
            </w:r>
            <w:r w:rsidRPr="002D666D">
              <w:rPr>
                <w:spacing w:val="-7"/>
                <w:sz w:val="20"/>
                <w:szCs w:val="20"/>
              </w:rPr>
              <w:t xml:space="preserve"> </w:t>
            </w:r>
            <w:r w:rsidRPr="002D666D">
              <w:rPr>
                <w:sz w:val="20"/>
                <w:szCs w:val="20"/>
              </w:rPr>
              <w:t>către</w:t>
            </w:r>
            <w:r w:rsidRPr="002D666D">
              <w:rPr>
                <w:spacing w:val="-6"/>
                <w:sz w:val="20"/>
                <w:szCs w:val="20"/>
              </w:rPr>
              <w:t xml:space="preserve"> </w:t>
            </w:r>
            <w:r w:rsidRPr="002D666D">
              <w:rPr>
                <w:sz w:val="20"/>
                <w:szCs w:val="20"/>
              </w:rPr>
              <w:t>operatorul</w:t>
            </w:r>
            <w:r w:rsidRPr="002D666D">
              <w:rPr>
                <w:spacing w:val="1"/>
                <w:sz w:val="20"/>
                <w:szCs w:val="20"/>
              </w:rPr>
              <w:t xml:space="preserve"> </w:t>
            </w:r>
            <w:r w:rsidRPr="002D666D">
              <w:rPr>
                <w:spacing w:val="-2"/>
                <w:sz w:val="20"/>
                <w:szCs w:val="20"/>
              </w:rPr>
              <w:t>economic</w:t>
            </w:r>
          </w:p>
        </w:tc>
        <w:tc>
          <w:tcPr>
            <w:tcW w:w="1559" w:type="dxa"/>
            <w:shd w:val="clear" w:color="auto" w:fill="FFFF00"/>
          </w:tcPr>
          <w:p w14:paraId="3090BFC8" w14:textId="77777777" w:rsidR="00790059" w:rsidRPr="002D666D" w:rsidRDefault="00790059" w:rsidP="00840DC9">
            <w:pPr>
              <w:pStyle w:val="TableParagraph"/>
              <w:ind w:left="105"/>
              <w:rPr>
                <w:sz w:val="20"/>
                <w:szCs w:val="20"/>
              </w:rPr>
            </w:pPr>
            <w:r w:rsidRPr="002D666D">
              <w:rPr>
                <w:sz w:val="20"/>
                <w:szCs w:val="20"/>
              </w:rPr>
              <w:t>DA</w:t>
            </w:r>
          </w:p>
        </w:tc>
      </w:tr>
      <w:tr w:rsidR="00790059" w:rsidRPr="005E57EF" w14:paraId="76148477" w14:textId="77777777" w:rsidTr="00840DC9">
        <w:trPr>
          <w:trHeight w:val="559"/>
        </w:trPr>
        <w:tc>
          <w:tcPr>
            <w:tcW w:w="572" w:type="dxa"/>
            <w:shd w:val="clear" w:color="auto" w:fill="FFFF00"/>
          </w:tcPr>
          <w:p w14:paraId="5138E0B3" w14:textId="77777777" w:rsidR="00790059" w:rsidRPr="002D666D" w:rsidRDefault="00790059" w:rsidP="00840DC9">
            <w:pPr>
              <w:pStyle w:val="TableParagraph"/>
              <w:ind w:left="105"/>
              <w:rPr>
                <w:sz w:val="20"/>
                <w:szCs w:val="20"/>
              </w:rPr>
            </w:pPr>
            <w:r w:rsidRPr="002D666D">
              <w:rPr>
                <w:sz w:val="20"/>
                <w:szCs w:val="20"/>
              </w:rPr>
              <w:t>8</w:t>
            </w:r>
          </w:p>
        </w:tc>
        <w:tc>
          <w:tcPr>
            <w:tcW w:w="3417" w:type="dxa"/>
            <w:shd w:val="clear" w:color="auto" w:fill="FFFF00"/>
          </w:tcPr>
          <w:p w14:paraId="0E111EA1" w14:textId="77777777" w:rsidR="00790059" w:rsidRPr="002D666D" w:rsidRDefault="00790059" w:rsidP="00840DC9">
            <w:pPr>
              <w:pStyle w:val="TableParagraph"/>
              <w:ind w:left="119" w:right="46"/>
              <w:rPr>
                <w:sz w:val="20"/>
                <w:szCs w:val="20"/>
              </w:rPr>
            </w:pPr>
            <w:r w:rsidRPr="002D666D">
              <w:rPr>
                <w:sz w:val="20"/>
                <w:szCs w:val="20"/>
              </w:rPr>
              <w:t>Dovada</w:t>
            </w:r>
            <w:r w:rsidRPr="002D666D">
              <w:rPr>
                <w:spacing w:val="-13"/>
                <w:sz w:val="20"/>
                <w:szCs w:val="20"/>
              </w:rPr>
              <w:t xml:space="preserve"> </w:t>
            </w:r>
            <w:r w:rsidRPr="002D666D">
              <w:rPr>
                <w:sz w:val="20"/>
                <w:szCs w:val="20"/>
              </w:rPr>
              <w:t>înregistrării</w:t>
            </w:r>
            <w:r w:rsidRPr="002D666D">
              <w:rPr>
                <w:spacing w:val="-12"/>
                <w:sz w:val="20"/>
                <w:szCs w:val="20"/>
              </w:rPr>
              <w:t xml:space="preserve"> </w:t>
            </w:r>
            <w:r w:rsidRPr="002D666D">
              <w:rPr>
                <w:sz w:val="20"/>
                <w:szCs w:val="20"/>
              </w:rPr>
              <w:t>persoanei</w:t>
            </w:r>
            <w:r w:rsidRPr="002D666D">
              <w:rPr>
                <w:spacing w:val="-13"/>
                <w:sz w:val="20"/>
                <w:szCs w:val="20"/>
              </w:rPr>
              <w:t xml:space="preserve"> </w:t>
            </w:r>
            <w:r w:rsidRPr="002D666D">
              <w:rPr>
                <w:sz w:val="20"/>
                <w:szCs w:val="20"/>
              </w:rPr>
              <w:t>juridice, în conformitate cu prevederile legale</w:t>
            </w:r>
          </w:p>
          <w:p w14:paraId="41D0B3AC" w14:textId="77777777" w:rsidR="00790059" w:rsidRPr="002D666D" w:rsidRDefault="00790059" w:rsidP="00840DC9">
            <w:pPr>
              <w:pStyle w:val="TableParagraph"/>
              <w:ind w:left="109" w:right="300"/>
              <w:rPr>
                <w:sz w:val="20"/>
                <w:szCs w:val="20"/>
              </w:rPr>
            </w:pPr>
            <w:r w:rsidRPr="002D666D">
              <w:rPr>
                <w:sz w:val="20"/>
                <w:szCs w:val="20"/>
              </w:rPr>
              <w:t>Extras</w:t>
            </w:r>
            <w:r w:rsidRPr="002D666D">
              <w:rPr>
                <w:spacing w:val="-5"/>
                <w:sz w:val="20"/>
                <w:szCs w:val="20"/>
              </w:rPr>
              <w:t xml:space="preserve"> </w:t>
            </w:r>
            <w:r w:rsidRPr="002D666D">
              <w:rPr>
                <w:sz w:val="20"/>
                <w:szCs w:val="20"/>
              </w:rPr>
              <w:t>din</w:t>
            </w:r>
            <w:r w:rsidRPr="002D666D">
              <w:rPr>
                <w:spacing w:val="-5"/>
                <w:sz w:val="20"/>
                <w:szCs w:val="20"/>
              </w:rPr>
              <w:t xml:space="preserve"> </w:t>
            </w:r>
            <w:r w:rsidRPr="002D666D">
              <w:rPr>
                <w:sz w:val="20"/>
                <w:szCs w:val="20"/>
              </w:rPr>
              <w:t>Registrul</w:t>
            </w:r>
            <w:r w:rsidRPr="002D666D">
              <w:rPr>
                <w:spacing w:val="-7"/>
                <w:sz w:val="20"/>
                <w:szCs w:val="20"/>
              </w:rPr>
              <w:t xml:space="preserve"> </w:t>
            </w:r>
            <w:r w:rsidRPr="002D666D">
              <w:rPr>
                <w:sz w:val="20"/>
                <w:szCs w:val="20"/>
              </w:rPr>
              <w:t>de</w:t>
            </w:r>
            <w:r w:rsidRPr="002D666D">
              <w:rPr>
                <w:spacing w:val="-7"/>
                <w:sz w:val="20"/>
                <w:szCs w:val="20"/>
              </w:rPr>
              <w:t xml:space="preserve"> </w:t>
            </w:r>
            <w:r w:rsidRPr="002D666D">
              <w:rPr>
                <w:sz w:val="20"/>
                <w:szCs w:val="20"/>
              </w:rPr>
              <w:t>stat</w:t>
            </w:r>
            <w:r w:rsidRPr="002D666D">
              <w:rPr>
                <w:spacing w:val="-7"/>
                <w:sz w:val="20"/>
                <w:szCs w:val="20"/>
              </w:rPr>
              <w:t xml:space="preserve"> </w:t>
            </w:r>
            <w:r w:rsidRPr="002D666D">
              <w:rPr>
                <w:sz w:val="20"/>
                <w:szCs w:val="20"/>
              </w:rPr>
              <w:t>al</w:t>
            </w:r>
            <w:r w:rsidRPr="002D666D">
              <w:rPr>
                <w:spacing w:val="-7"/>
                <w:sz w:val="20"/>
                <w:szCs w:val="20"/>
              </w:rPr>
              <w:t xml:space="preserve"> </w:t>
            </w:r>
            <w:r w:rsidRPr="002D666D">
              <w:rPr>
                <w:sz w:val="20"/>
                <w:szCs w:val="20"/>
              </w:rPr>
              <w:t xml:space="preserve">persoanei </w:t>
            </w:r>
            <w:r w:rsidRPr="002D666D">
              <w:rPr>
                <w:spacing w:val="-2"/>
                <w:sz w:val="20"/>
                <w:szCs w:val="20"/>
              </w:rPr>
              <w:t>juridice</w:t>
            </w:r>
          </w:p>
        </w:tc>
        <w:tc>
          <w:tcPr>
            <w:tcW w:w="3969" w:type="dxa"/>
            <w:shd w:val="clear" w:color="auto" w:fill="FFFF00"/>
          </w:tcPr>
          <w:p w14:paraId="7E899543" w14:textId="77777777" w:rsidR="00790059" w:rsidRPr="002D666D" w:rsidRDefault="00790059" w:rsidP="00840DC9">
            <w:pPr>
              <w:pStyle w:val="TableParagraph"/>
              <w:ind w:left="105" w:right="275"/>
              <w:rPr>
                <w:sz w:val="20"/>
                <w:szCs w:val="20"/>
              </w:rPr>
            </w:pPr>
            <w:r w:rsidRPr="002D666D">
              <w:rPr>
                <w:sz w:val="20"/>
                <w:szCs w:val="20"/>
              </w:rPr>
              <w:t>Certificate/decizie</w:t>
            </w:r>
            <w:r w:rsidRPr="002D666D">
              <w:rPr>
                <w:spacing w:val="-6"/>
                <w:sz w:val="20"/>
                <w:szCs w:val="20"/>
              </w:rPr>
              <w:t xml:space="preserve"> </w:t>
            </w:r>
            <w:r w:rsidRPr="002D666D">
              <w:rPr>
                <w:sz w:val="20"/>
                <w:szCs w:val="20"/>
              </w:rPr>
              <w:t>de</w:t>
            </w:r>
            <w:r w:rsidRPr="002D666D">
              <w:rPr>
                <w:spacing w:val="-11"/>
                <w:sz w:val="20"/>
                <w:szCs w:val="20"/>
              </w:rPr>
              <w:t xml:space="preserve"> </w:t>
            </w:r>
            <w:r w:rsidRPr="002D666D">
              <w:rPr>
                <w:sz w:val="20"/>
                <w:szCs w:val="20"/>
              </w:rPr>
              <w:t>înregistrare</w:t>
            </w:r>
            <w:r w:rsidRPr="002D666D">
              <w:rPr>
                <w:spacing w:val="-11"/>
                <w:sz w:val="20"/>
                <w:szCs w:val="20"/>
              </w:rPr>
              <w:t xml:space="preserve"> </w:t>
            </w:r>
            <w:r w:rsidRPr="002D666D">
              <w:rPr>
                <w:sz w:val="20"/>
                <w:szCs w:val="20"/>
              </w:rPr>
              <w:t>a</w:t>
            </w:r>
            <w:r w:rsidRPr="002D666D">
              <w:rPr>
                <w:spacing w:val="-6"/>
                <w:sz w:val="20"/>
                <w:szCs w:val="20"/>
              </w:rPr>
              <w:t xml:space="preserve"> </w:t>
            </w:r>
            <w:r w:rsidRPr="002D666D">
              <w:rPr>
                <w:sz w:val="20"/>
                <w:szCs w:val="20"/>
              </w:rPr>
              <w:t>întreprinderii - copia, semnat electronic</w:t>
            </w:r>
            <w:r w:rsidRPr="002D666D">
              <w:rPr>
                <w:spacing w:val="40"/>
                <w:sz w:val="20"/>
                <w:szCs w:val="20"/>
              </w:rPr>
              <w:t xml:space="preserve"> </w:t>
            </w:r>
            <w:r w:rsidRPr="002D666D">
              <w:rPr>
                <w:sz w:val="20"/>
                <w:szCs w:val="20"/>
              </w:rPr>
              <w:t xml:space="preserve">de către operatorul </w:t>
            </w:r>
            <w:r w:rsidRPr="002D666D">
              <w:rPr>
                <w:spacing w:val="-2"/>
                <w:sz w:val="20"/>
                <w:szCs w:val="20"/>
              </w:rPr>
              <w:t>economic</w:t>
            </w:r>
          </w:p>
        </w:tc>
        <w:tc>
          <w:tcPr>
            <w:tcW w:w="1559" w:type="dxa"/>
            <w:shd w:val="clear" w:color="auto" w:fill="FFFF00"/>
          </w:tcPr>
          <w:p w14:paraId="7F302BFD" w14:textId="77777777" w:rsidR="00790059" w:rsidRPr="002D666D" w:rsidRDefault="00790059" w:rsidP="00840DC9">
            <w:pPr>
              <w:pStyle w:val="TableParagraph"/>
              <w:ind w:left="105"/>
              <w:rPr>
                <w:sz w:val="20"/>
                <w:szCs w:val="20"/>
              </w:rPr>
            </w:pPr>
            <w:r w:rsidRPr="002D666D">
              <w:rPr>
                <w:sz w:val="20"/>
                <w:szCs w:val="20"/>
              </w:rPr>
              <w:t>DA</w:t>
            </w:r>
          </w:p>
        </w:tc>
      </w:tr>
      <w:tr w:rsidR="00790059" w:rsidRPr="005E57EF" w14:paraId="3B4D8CC7" w14:textId="77777777" w:rsidTr="00840DC9">
        <w:trPr>
          <w:trHeight w:val="818"/>
        </w:trPr>
        <w:tc>
          <w:tcPr>
            <w:tcW w:w="572" w:type="dxa"/>
            <w:shd w:val="clear" w:color="auto" w:fill="FFFF00"/>
          </w:tcPr>
          <w:p w14:paraId="0C2AB74E" w14:textId="77777777" w:rsidR="00790059" w:rsidRPr="002D666D" w:rsidRDefault="00790059" w:rsidP="00840DC9">
            <w:pPr>
              <w:pStyle w:val="TableParagraph"/>
              <w:ind w:left="105"/>
              <w:rPr>
                <w:sz w:val="20"/>
                <w:szCs w:val="20"/>
              </w:rPr>
            </w:pPr>
            <w:r w:rsidRPr="002D666D">
              <w:rPr>
                <w:sz w:val="20"/>
                <w:szCs w:val="20"/>
              </w:rPr>
              <w:t>9</w:t>
            </w:r>
          </w:p>
        </w:tc>
        <w:tc>
          <w:tcPr>
            <w:tcW w:w="3417" w:type="dxa"/>
            <w:shd w:val="clear" w:color="auto" w:fill="FFFF00"/>
          </w:tcPr>
          <w:p w14:paraId="5DC6D85E" w14:textId="77777777" w:rsidR="00790059" w:rsidRPr="002D666D" w:rsidRDefault="00790059" w:rsidP="00840DC9">
            <w:pPr>
              <w:pStyle w:val="TableParagraph"/>
              <w:ind w:left="119"/>
              <w:rPr>
                <w:sz w:val="20"/>
                <w:szCs w:val="20"/>
              </w:rPr>
            </w:pPr>
            <w:r w:rsidRPr="002D666D">
              <w:rPr>
                <w:sz w:val="20"/>
                <w:szCs w:val="20"/>
              </w:rPr>
              <w:t>Declaratie</w:t>
            </w:r>
            <w:r w:rsidRPr="002D666D">
              <w:rPr>
                <w:spacing w:val="-11"/>
                <w:sz w:val="20"/>
                <w:szCs w:val="20"/>
              </w:rPr>
              <w:t xml:space="preserve"> </w:t>
            </w:r>
            <w:r w:rsidRPr="002D666D">
              <w:rPr>
                <w:sz w:val="20"/>
                <w:szCs w:val="20"/>
              </w:rPr>
              <w:t>privind</w:t>
            </w:r>
            <w:r w:rsidRPr="002D666D">
              <w:rPr>
                <w:spacing w:val="-8"/>
                <w:sz w:val="20"/>
                <w:szCs w:val="20"/>
              </w:rPr>
              <w:t xml:space="preserve"> </w:t>
            </w:r>
            <w:r w:rsidRPr="002D666D">
              <w:rPr>
                <w:spacing w:val="-2"/>
                <w:sz w:val="20"/>
                <w:szCs w:val="20"/>
              </w:rPr>
              <w:t>dotarile</w:t>
            </w:r>
          </w:p>
          <w:p w14:paraId="30676E5C" w14:textId="77777777" w:rsidR="00790059" w:rsidRPr="002D666D" w:rsidRDefault="00790059" w:rsidP="00840DC9">
            <w:pPr>
              <w:pStyle w:val="TableParagraph"/>
              <w:ind w:left="109" w:right="300"/>
              <w:rPr>
                <w:sz w:val="20"/>
                <w:szCs w:val="20"/>
              </w:rPr>
            </w:pPr>
            <w:r w:rsidRPr="002D666D">
              <w:rPr>
                <w:sz w:val="20"/>
                <w:szCs w:val="20"/>
              </w:rPr>
              <w:t>specifice,utilajul</w:t>
            </w:r>
            <w:r w:rsidRPr="002D666D">
              <w:rPr>
                <w:spacing w:val="-13"/>
                <w:sz w:val="20"/>
                <w:szCs w:val="20"/>
              </w:rPr>
              <w:t xml:space="preserve"> </w:t>
            </w:r>
            <w:r w:rsidRPr="002D666D">
              <w:rPr>
                <w:sz w:val="20"/>
                <w:szCs w:val="20"/>
              </w:rPr>
              <w:t>și</w:t>
            </w:r>
            <w:r w:rsidRPr="002D666D">
              <w:rPr>
                <w:spacing w:val="-12"/>
                <w:sz w:val="20"/>
                <w:szCs w:val="20"/>
              </w:rPr>
              <w:t xml:space="preserve"> </w:t>
            </w:r>
            <w:r w:rsidRPr="002D666D">
              <w:rPr>
                <w:sz w:val="20"/>
                <w:szCs w:val="20"/>
              </w:rPr>
              <w:t>echipamentul necesar pentru îndeplinirea corespunzătoare a contractului</w:t>
            </w:r>
          </w:p>
        </w:tc>
        <w:tc>
          <w:tcPr>
            <w:tcW w:w="3969" w:type="dxa"/>
            <w:shd w:val="clear" w:color="auto" w:fill="FFFF00"/>
          </w:tcPr>
          <w:p w14:paraId="0B017B98" w14:textId="77777777" w:rsidR="00790059" w:rsidRPr="002D666D" w:rsidRDefault="00790059" w:rsidP="00840DC9">
            <w:pPr>
              <w:pStyle w:val="TableParagraph"/>
              <w:ind w:left="-1"/>
              <w:rPr>
                <w:sz w:val="20"/>
                <w:szCs w:val="20"/>
              </w:rPr>
            </w:pPr>
            <w:r w:rsidRPr="002D666D">
              <w:rPr>
                <w:b/>
                <w:bCs/>
                <w:sz w:val="20"/>
                <w:szCs w:val="20"/>
              </w:rPr>
              <w:t>Anexa</w:t>
            </w:r>
            <w:r w:rsidRPr="002D666D">
              <w:rPr>
                <w:b/>
                <w:bCs/>
                <w:spacing w:val="-11"/>
                <w:sz w:val="20"/>
                <w:szCs w:val="20"/>
              </w:rPr>
              <w:t xml:space="preserve"> </w:t>
            </w:r>
            <w:r w:rsidRPr="002D666D">
              <w:rPr>
                <w:b/>
                <w:bCs/>
                <w:sz w:val="20"/>
                <w:szCs w:val="20"/>
              </w:rPr>
              <w:t>nr.</w:t>
            </w:r>
            <w:r w:rsidRPr="002D666D">
              <w:rPr>
                <w:b/>
                <w:bCs/>
                <w:spacing w:val="-2"/>
                <w:sz w:val="20"/>
                <w:szCs w:val="20"/>
              </w:rPr>
              <w:t xml:space="preserve"> </w:t>
            </w:r>
            <w:r w:rsidRPr="002D666D">
              <w:rPr>
                <w:b/>
                <w:bCs/>
                <w:sz w:val="20"/>
                <w:szCs w:val="20"/>
              </w:rPr>
              <w:t>14</w:t>
            </w:r>
            <w:r w:rsidRPr="002D666D">
              <w:rPr>
                <w:sz w:val="20"/>
                <w:szCs w:val="20"/>
              </w:rPr>
              <w:t>.</w:t>
            </w:r>
            <w:r w:rsidRPr="002D666D">
              <w:rPr>
                <w:spacing w:val="-6"/>
                <w:sz w:val="20"/>
                <w:szCs w:val="20"/>
              </w:rPr>
              <w:t xml:space="preserve"> </w:t>
            </w:r>
            <w:r w:rsidRPr="002D666D">
              <w:rPr>
                <w:sz w:val="20"/>
                <w:szCs w:val="20"/>
              </w:rPr>
              <w:t>Semnat</w:t>
            </w:r>
            <w:r w:rsidRPr="002D666D">
              <w:rPr>
                <w:spacing w:val="-2"/>
                <w:sz w:val="20"/>
                <w:szCs w:val="20"/>
              </w:rPr>
              <w:t xml:space="preserve"> </w:t>
            </w:r>
            <w:r w:rsidRPr="002D666D">
              <w:rPr>
                <w:sz w:val="20"/>
                <w:szCs w:val="20"/>
              </w:rPr>
              <w:t>electronic</w:t>
            </w:r>
            <w:r w:rsidRPr="002D666D">
              <w:rPr>
                <w:spacing w:val="-7"/>
                <w:sz w:val="20"/>
                <w:szCs w:val="20"/>
              </w:rPr>
              <w:t xml:space="preserve"> </w:t>
            </w:r>
            <w:r w:rsidRPr="002D666D">
              <w:rPr>
                <w:sz w:val="20"/>
                <w:szCs w:val="20"/>
              </w:rPr>
              <w:t>de</w:t>
            </w:r>
            <w:r w:rsidRPr="002D666D">
              <w:rPr>
                <w:spacing w:val="-7"/>
                <w:sz w:val="20"/>
                <w:szCs w:val="20"/>
              </w:rPr>
              <w:t xml:space="preserve"> </w:t>
            </w:r>
            <w:r w:rsidRPr="002D666D">
              <w:rPr>
                <w:sz w:val="20"/>
                <w:szCs w:val="20"/>
              </w:rPr>
              <w:t>către</w:t>
            </w:r>
            <w:r w:rsidRPr="002D666D">
              <w:rPr>
                <w:spacing w:val="-7"/>
                <w:sz w:val="20"/>
                <w:szCs w:val="20"/>
              </w:rPr>
              <w:t xml:space="preserve"> </w:t>
            </w:r>
            <w:r w:rsidRPr="002D666D">
              <w:rPr>
                <w:sz w:val="20"/>
                <w:szCs w:val="20"/>
              </w:rPr>
              <w:t xml:space="preserve">operatorul </w:t>
            </w:r>
            <w:r w:rsidRPr="002D666D">
              <w:rPr>
                <w:spacing w:val="-2"/>
                <w:sz w:val="20"/>
                <w:szCs w:val="20"/>
              </w:rPr>
              <w:t>economic</w:t>
            </w:r>
          </w:p>
        </w:tc>
        <w:tc>
          <w:tcPr>
            <w:tcW w:w="1559" w:type="dxa"/>
            <w:shd w:val="clear" w:color="auto" w:fill="FFFF00"/>
          </w:tcPr>
          <w:p w14:paraId="52EF2439" w14:textId="77777777" w:rsidR="00790059" w:rsidRPr="002D666D" w:rsidRDefault="00790059" w:rsidP="00840DC9">
            <w:pPr>
              <w:pStyle w:val="TableParagraph"/>
              <w:ind w:left="-1"/>
              <w:rPr>
                <w:sz w:val="20"/>
                <w:szCs w:val="20"/>
              </w:rPr>
            </w:pPr>
            <w:r w:rsidRPr="002D666D">
              <w:rPr>
                <w:sz w:val="20"/>
                <w:szCs w:val="20"/>
              </w:rPr>
              <w:t xml:space="preserve">  DA</w:t>
            </w:r>
          </w:p>
        </w:tc>
      </w:tr>
      <w:tr w:rsidR="00790059" w:rsidRPr="005E57EF" w14:paraId="7F9DEF59" w14:textId="77777777" w:rsidTr="00840DC9">
        <w:trPr>
          <w:trHeight w:val="733"/>
        </w:trPr>
        <w:tc>
          <w:tcPr>
            <w:tcW w:w="572" w:type="dxa"/>
            <w:shd w:val="clear" w:color="auto" w:fill="FFFF00"/>
          </w:tcPr>
          <w:p w14:paraId="291E819D" w14:textId="77777777" w:rsidR="00790059" w:rsidRPr="002D666D" w:rsidRDefault="00790059" w:rsidP="00840DC9">
            <w:pPr>
              <w:pStyle w:val="TableParagraph"/>
              <w:ind w:left="105"/>
              <w:rPr>
                <w:sz w:val="20"/>
                <w:szCs w:val="20"/>
              </w:rPr>
            </w:pPr>
            <w:r w:rsidRPr="002D666D">
              <w:rPr>
                <w:sz w:val="20"/>
                <w:szCs w:val="20"/>
              </w:rPr>
              <w:t>10</w:t>
            </w:r>
          </w:p>
        </w:tc>
        <w:tc>
          <w:tcPr>
            <w:tcW w:w="3417" w:type="dxa"/>
            <w:shd w:val="clear" w:color="auto" w:fill="FFFF00"/>
          </w:tcPr>
          <w:p w14:paraId="125F3D47" w14:textId="77777777" w:rsidR="00790059" w:rsidRPr="002D666D" w:rsidRDefault="00790059" w:rsidP="00840DC9">
            <w:pPr>
              <w:rPr>
                <w:b/>
                <w:color w:val="000000"/>
                <w:w w:val="90"/>
                <w:sz w:val="20"/>
                <w:szCs w:val="20"/>
              </w:rPr>
            </w:pPr>
            <w:r w:rsidRPr="002D666D">
              <w:rPr>
                <w:b/>
                <w:spacing w:val="-2"/>
                <w:sz w:val="20"/>
                <w:szCs w:val="20"/>
              </w:rPr>
              <w:t>AVIZ</w:t>
            </w:r>
            <w:r w:rsidRPr="002D666D">
              <w:rPr>
                <w:b/>
                <w:spacing w:val="-10"/>
                <w:sz w:val="20"/>
                <w:szCs w:val="20"/>
              </w:rPr>
              <w:t xml:space="preserve"> </w:t>
            </w:r>
            <w:r w:rsidRPr="002D666D">
              <w:rPr>
                <w:spacing w:val="-2"/>
                <w:sz w:val="20"/>
                <w:szCs w:val="20"/>
              </w:rPr>
              <w:t>pentru participare</w:t>
            </w:r>
            <w:r w:rsidRPr="002D666D">
              <w:rPr>
                <w:spacing w:val="-9"/>
                <w:sz w:val="20"/>
                <w:szCs w:val="20"/>
              </w:rPr>
              <w:t xml:space="preserve"> </w:t>
            </w:r>
            <w:r w:rsidRPr="002D666D">
              <w:rPr>
                <w:spacing w:val="-2"/>
                <w:sz w:val="20"/>
                <w:szCs w:val="20"/>
              </w:rPr>
              <w:t>la</w:t>
            </w:r>
            <w:r w:rsidRPr="002D666D">
              <w:rPr>
                <w:spacing w:val="-4"/>
                <w:sz w:val="20"/>
                <w:szCs w:val="20"/>
              </w:rPr>
              <w:t xml:space="preserve"> </w:t>
            </w:r>
            <w:r w:rsidRPr="002D666D">
              <w:rPr>
                <w:spacing w:val="-2"/>
                <w:sz w:val="20"/>
                <w:szCs w:val="20"/>
              </w:rPr>
              <w:t xml:space="preserve">licitațiile </w:t>
            </w:r>
            <w:r w:rsidRPr="002D666D">
              <w:rPr>
                <w:sz w:val="20"/>
                <w:szCs w:val="20"/>
              </w:rPr>
              <w:t>publice de lucrări din domeniul construcțiilor și instalațiilor</w:t>
            </w:r>
          </w:p>
        </w:tc>
        <w:tc>
          <w:tcPr>
            <w:tcW w:w="3969" w:type="dxa"/>
            <w:shd w:val="clear" w:color="auto" w:fill="FFFF00"/>
          </w:tcPr>
          <w:p w14:paraId="6ABE8D14" w14:textId="77777777" w:rsidR="00790059" w:rsidRPr="002D666D" w:rsidRDefault="00790059" w:rsidP="00840DC9">
            <w:pPr>
              <w:jc w:val="both"/>
              <w:rPr>
                <w:rFonts w:eastAsia="PMingLiU"/>
                <w:sz w:val="20"/>
                <w:szCs w:val="20"/>
                <w:lang w:eastAsia="zh-CN"/>
              </w:rPr>
            </w:pPr>
            <w:r w:rsidRPr="002D666D">
              <w:rPr>
                <w:b/>
                <w:bCs/>
                <w:sz w:val="20"/>
                <w:szCs w:val="20"/>
              </w:rPr>
              <w:t>Anexa nr.</w:t>
            </w:r>
            <w:r w:rsidRPr="002D666D">
              <w:rPr>
                <w:b/>
                <w:bCs/>
                <w:spacing w:val="28"/>
                <w:sz w:val="20"/>
                <w:szCs w:val="20"/>
              </w:rPr>
              <w:t xml:space="preserve"> </w:t>
            </w:r>
            <w:r w:rsidRPr="002D666D">
              <w:rPr>
                <w:b/>
                <w:bCs/>
                <w:sz w:val="20"/>
                <w:szCs w:val="20"/>
              </w:rPr>
              <w:t>22</w:t>
            </w:r>
            <w:r w:rsidRPr="002D666D">
              <w:rPr>
                <w:sz w:val="20"/>
                <w:szCs w:val="20"/>
              </w:rPr>
              <w:t>.</w:t>
            </w:r>
            <w:r w:rsidRPr="002D666D">
              <w:rPr>
                <w:spacing w:val="24"/>
                <w:sz w:val="20"/>
                <w:szCs w:val="20"/>
              </w:rPr>
              <w:t xml:space="preserve"> </w:t>
            </w:r>
            <w:r w:rsidRPr="002D666D">
              <w:rPr>
                <w:sz w:val="20"/>
                <w:szCs w:val="20"/>
              </w:rPr>
              <w:t>Semnat</w:t>
            </w:r>
            <w:r w:rsidRPr="002D666D">
              <w:rPr>
                <w:spacing w:val="27"/>
                <w:sz w:val="20"/>
                <w:szCs w:val="20"/>
              </w:rPr>
              <w:t xml:space="preserve"> </w:t>
            </w:r>
            <w:r w:rsidRPr="002D666D">
              <w:rPr>
                <w:sz w:val="20"/>
                <w:szCs w:val="20"/>
              </w:rPr>
              <w:t>electronic</w:t>
            </w:r>
            <w:r w:rsidRPr="002D666D">
              <w:rPr>
                <w:spacing w:val="80"/>
                <w:sz w:val="20"/>
                <w:szCs w:val="20"/>
              </w:rPr>
              <w:t xml:space="preserve"> </w:t>
            </w:r>
            <w:r w:rsidRPr="002D666D">
              <w:rPr>
                <w:sz w:val="20"/>
                <w:szCs w:val="20"/>
              </w:rPr>
              <w:t>de</w:t>
            </w:r>
            <w:r w:rsidRPr="002D666D">
              <w:rPr>
                <w:spacing w:val="23"/>
                <w:sz w:val="20"/>
                <w:szCs w:val="20"/>
              </w:rPr>
              <w:t xml:space="preserve"> </w:t>
            </w:r>
            <w:r w:rsidRPr="002D666D">
              <w:rPr>
                <w:sz w:val="20"/>
                <w:szCs w:val="20"/>
              </w:rPr>
              <w:t>către</w:t>
            </w:r>
            <w:r w:rsidRPr="002D666D">
              <w:rPr>
                <w:spacing w:val="23"/>
                <w:sz w:val="20"/>
                <w:szCs w:val="20"/>
              </w:rPr>
              <w:t xml:space="preserve"> </w:t>
            </w:r>
            <w:r w:rsidRPr="002D666D">
              <w:rPr>
                <w:sz w:val="20"/>
                <w:szCs w:val="20"/>
              </w:rPr>
              <w:t xml:space="preserve">operatorul </w:t>
            </w:r>
            <w:r w:rsidRPr="002D666D">
              <w:rPr>
                <w:spacing w:val="-2"/>
                <w:sz w:val="20"/>
                <w:szCs w:val="20"/>
              </w:rPr>
              <w:t>economic</w:t>
            </w:r>
          </w:p>
        </w:tc>
        <w:tc>
          <w:tcPr>
            <w:tcW w:w="1559" w:type="dxa"/>
            <w:shd w:val="clear" w:color="auto" w:fill="FFFF00"/>
          </w:tcPr>
          <w:p w14:paraId="2B3732A0" w14:textId="77777777" w:rsidR="00790059" w:rsidRPr="002D666D" w:rsidRDefault="00790059" w:rsidP="00840DC9">
            <w:pPr>
              <w:rPr>
                <w:sz w:val="20"/>
                <w:szCs w:val="20"/>
              </w:rPr>
            </w:pPr>
            <w:r w:rsidRPr="002D666D">
              <w:rPr>
                <w:sz w:val="20"/>
                <w:szCs w:val="20"/>
              </w:rPr>
              <w:t xml:space="preserve">  DA</w:t>
            </w:r>
          </w:p>
        </w:tc>
      </w:tr>
      <w:tr w:rsidR="00790059" w:rsidRPr="005E57EF" w14:paraId="684BD265" w14:textId="77777777" w:rsidTr="00840DC9">
        <w:trPr>
          <w:trHeight w:val="448"/>
        </w:trPr>
        <w:tc>
          <w:tcPr>
            <w:tcW w:w="572" w:type="dxa"/>
            <w:shd w:val="clear" w:color="auto" w:fill="FFFF00"/>
          </w:tcPr>
          <w:p w14:paraId="68F4379E" w14:textId="77777777" w:rsidR="00790059" w:rsidRPr="002D666D" w:rsidRDefault="00790059" w:rsidP="00840DC9">
            <w:pPr>
              <w:pStyle w:val="TableParagraph"/>
              <w:ind w:left="105"/>
              <w:rPr>
                <w:sz w:val="20"/>
                <w:szCs w:val="20"/>
              </w:rPr>
            </w:pPr>
            <w:r w:rsidRPr="002D666D">
              <w:rPr>
                <w:sz w:val="20"/>
                <w:szCs w:val="20"/>
              </w:rPr>
              <w:t>11</w:t>
            </w:r>
          </w:p>
        </w:tc>
        <w:tc>
          <w:tcPr>
            <w:tcW w:w="3417" w:type="dxa"/>
            <w:shd w:val="clear" w:color="auto" w:fill="FFFF00"/>
          </w:tcPr>
          <w:p w14:paraId="7C06A633" w14:textId="77777777" w:rsidR="00790059" w:rsidRPr="002D666D" w:rsidRDefault="00790059" w:rsidP="00840DC9">
            <w:pPr>
              <w:pStyle w:val="TableParagraph"/>
              <w:ind w:left="4"/>
              <w:rPr>
                <w:sz w:val="20"/>
                <w:szCs w:val="20"/>
              </w:rPr>
            </w:pPr>
            <w:r w:rsidRPr="002D666D">
              <w:rPr>
                <w:sz w:val="20"/>
                <w:szCs w:val="20"/>
              </w:rPr>
              <w:t>GRAFIC</w:t>
            </w:r>
            <w:r w:rsidRPr="002D666D">
              <w:rPr>
                <w:spacing w:val="-6"/>
                <w:sz w:val="20"/>
                <w:szCs w:val="20"/>
              </w:rPr>
              <w:t xml:space="preserve"> </w:t>
            </w:r>
            <w:r w:rsidRPr="002D666D">
              <w:rPr>
                <w:sz w:val="20"/>
                <w:szCs w:val="20"/>
              </w:rPr>
              <w:t>DE</w:t>
            </w:r>
            <w:r w:rsidRPr="002D666D">
              <w:rPr>
                <w:spacing w:val="37"/>
                <w:sz w:val="20"/>
                <w:szCs w:val="20"/>
              </w:rPr>
              <w:t xml:space="preserve"> </w:t>
            </w:r>
            <w:r w:rsidRPr="002D666D">
              <w:rPr>
                <w:sz w:val="20"/>
                <w:szCs w:val="20"/>
              </w:rPr>
              <w:t>EXECUTARE</w:t>
            </w:r>
            <w:r w:rsidRPr="002D666D">
              <w:rPr>
                <w:spacing w:val="-4"/>
                <w:sz w:val="20"/>
                <w:szCs w:val="20"/>
              </w:rPr>
              <w:t xml:space="preserve"> </w:t>
            </w:r>
            <w:r w:rsidRPr="002D666D">
              <w:rPr>
                <w:spacing w:val="-10"/>
                <w:sz w:val="20"/>
                <w:szCs w:val="20"/>
              </w:rPr>
              <w:t>A</w:t>
            </w:r>
          </w:p>
          <w:p w14:paraId="2622F1C2" w14:textId="77777777" w:rsidR="00790059" w:rsidRPr="002D666D" w:rsidRDefault="00790059" w:rsidP="00840DC9">
            <w:pPr>
              <w:pStyle w:val="a8"/>
              <w:tabs>
                <w:tab w:val="left" w:pos="567"/>
              </w:tabs>
              <w:rPr>
                <w:rFonts w:ascii="Times New Roman" w:hAnsi="Times New Roman"/>
                <w:sz w:val="20"/>
              </w:rPr>
            </w:pPr>
            <w:r w:rsidRPr="002D666D">
              <w:rPr>
                <w:rFonts w:ascii="Times New Roman" w:hAnsi="Times New Roman"/>
                <w:sz w:val="20"/>
              </w:rPr>
              <w:t>LUCRĂRILOR-perioada</w:t>
            </w:r>
            <w:r w:rsidRPr="002D666D">
              <w:rPr>
                <w:rFonts w:ascii="Times New Roman" w:hAnsi="Times New Roman"/>
                <w:spacing w:val="-6"/>
                <w:sz w:val="20"/>
              </w:rPr>
              <w:t xml:space="preserve"> </w:t>
            </w:r>
            <w:r w:rsidRPr="002D666D">
              <w:rPr>
                <w:rFonts w:ascii="Times New Roman" w:hAnsi="Times New Roman"/>
                <w:sz w:val="20"/>
              </w:rPr>
              <w:t>de</w:t>
            </w:r>
            <w:r w:rsidRPr="002D666D">
              <w:rPr>
                <w:rFonts w:ascii="Times New Roman" w:hAnsi="Times New Roman"/>
                <w:spacing w:val="-10"/>
                <w:sz w:val="20"/>
              </w:rPr>
              <w:t xml:space="preserve"> </w:t>
            </w:r>
            <w:r w:rsidRPr="002D666D">
              <w:rPr>
                <w:rFonts w:ascii="Times New Roman" w:hAnsi="Times New Roman"/>
                <w:spacing w:val="-2"/>
                <w:sz w:val="20"/>
              </w:rPr>
              <w:t>execuție</w:t>
            </w:r>
          </w:p>
        </w:tc>
        <w:tc>
          <w:tcPr>
            <w:tcW w:w="3969" w:type="dxa"/>
            <w:shd w:val="clear" w:color="auto" w:fill="FFFF00"/>
          </w:tcPr>
          <w:p w14:paraId="25A16370" w14:textId="77777777" w:rsidR="00790059" w:rsidRPr="002D666D" w:rsidRDefault="00790059" w:rsidP="00840DC9">
            <w:pPr>
              <w:pStyle w:val="TableParagraph"/>
              <w:ind w:left="-1"/>
              <w:rPr>
                <w:sz w:val="20"/>
                <w:szCs w:val="20"/>
              </w:rPr>
            </w:pPr>
            <w:r w:rsidRPr="002D666D">
              <w:rPr>
                <w:b/>
                <w:bCs/>
                <w:sz w:val="20"/>
                <w:szCs w:val="20"/>
              </w:rPr>
              <w:t>Anexa</w:t>
            </w:r>
            <w:r w:rsidRPr="002D666D">
              <w:rPr>
                <w:b/>
                <w:bCs/>
                <w:spacing w:val="-10"/>
                <w:sz w:val="20"/>
                <w:szCs w:val="20"/>
              </w:rPr>
              <w:t xml:space="preserve"> </w:t>
            </w:r>
            <w:r w:rsidRPr="002D666D">
              <w:rPr>
                <w:b/>
                <w:bCs/>
                <w:sz w:val="20"/>
                <w:szCs w:val="20"/>
              </w:rPr>
              <w:t>nr.</w:t>
            </w:r>
            <w:r w:rsidRPr="002D666D">
              <w:rPr>
                <w:b/>
                <w:bCs/>
                <w:spacing w:val="1"/>
                <w:sz w:val="20"/>
                <w:szCs w:val="20"/>
              </w:rPr>
              <w:t xml:space="preserve"> </w:t>
            </w:r>
            <w:r w:rsidRPr="002D666D">
              <w:rPr>
                <w:b/>
                <w:bCs/>
                <w:sz w:val="20"/>
                <w:szCs w:val="20"/>
              </w:rPr>
              <w:t>10</w:t>
            </w:r>
            <w:r w:rsidRPr="002D666D">
              <w:rPr>
                <w:spacing w:val="-2"/>
                <w:sz w:val="20"/>
                <w:szCs w:val="20"/>
              </w:rPr>
              <w:t xml:space="preserve"> </w:t>
            </w:r>
            <w:r w:rsidRPr="002D666D">
              <w:rPr>
                <w:sz w:val="20"/>
                <w:szCs w:val="20"/>
              </w:rPr>
              <w:t>Semnat</w:t>
            </w:r>
            <w:r w:rsidRPr="002D666D">
              <w:rPr>
                <w:spacing w:val="-4"/>
                <w:sz w:val="20"/>
                <w:szCs w:val="20"/>
              </w:rPr>
              <w:t xml:space="preserve"> </w:t>
            </w:r>
            <w:r w:rsidRPr="002D666D">
              <w:rPr>
                <w:sz w:val="20"/>
                <w:szCs w:val="20"/>
              </w:rPr>
              <w:t>electronic</w:t>
            </w:r>
            <w:r w:rsidRPr="002D666D">
              <w:rPr>
                <w:spacing w:val="-5"/>
                <w:sz w:val="20"/>
                <w:szCs w:val="20"/>
              </w:rPr>
              <w:t xml:space="preserve"> </w:t>
            </w:r>
            <w:r w:rsidRPr="002D666D">
              <w:rPr>
                <w:sz w:val="20"/>
                <w:szCs w:val="20"/>
              </w:rPr>
              <w:t>de</w:t>
            </w:r>
            <w:r w:rsidRPr="002D666D">
              <w:rPr>
                <w:spacing w:val="-9"/>
                <w:sz w:val="20"/>
                <w:szCs w:val="20"/>
              </w:rPr>
              <w:t xml:space="preserve">  </w:t>
            </w:r>
            <w:r w:rsidRPr="002D666D">
              <w:rPr>
                <w:sz w:val="20"/>
                <w:szCs w:val="20"/>
              </w:rPr>
              <w:t>către</w:t>
            </w:r>
            <w:r w:rsidRPr="002D666D">
              <w:rPr>
                <w:spacing w:val="-4"/>
                <w:sz w:val="20"/>
                <w:szCs w:val="20"/>
              </w:rPr>
              <w:t xml:space="preserve"> </w:t>
            </w:r>
            <w:r w:rsidRPr="002D666D">
              <w:rPr>
                <w:spacing w:val="-2"/>
                <w:sz w:val="20"/>
                <w:szCs w:val="20"/>
              </w:rPr>
              <w:t>operatorul economic</w:t>
            </w:r>
          </w:p>
        </w:tc>
        <w:tc>
          <w:tcPr>
            <w:tcW w:w="1559" w:type="dxa"/>
            <w:shd w:val="clear" w:color="auto" w:fill="FFFF00"/>
          </w:tcPr>
          <w:p w14:paraId="3B708FDD" w14:textId="77777777" w:rsidR="00790059" w:rsidRPr="002D666D" w:rsidRDefault="00790059" w:rsidP="00840DC9">
            <w:pPr>
              <w:rPr>
                <w:sz w:val="20"/>
                <w:szCs w:val="20"/>
              </w:rPr>
            </w:pPr>
            <w:r w:rsidRPr="002D666D">
              <w:rPr>
                <w:sz w:val="20"/>
                <w:szCs w:val="20"/>
              </w:rPr>
              <w:t xml:space="preserve">  DA</w:t>
            </w:r>
          </w:p>
        </w:tc>
      </w:tr>
      <w:tr w:rsidR="00790059" w:rsidRPr="005E57EF" w14:paraId="483DE281" w14:textId="77777777" w:rsidTr="00840DC9">
        <w:trPr>
          <w:trHeight w:val="525"/>
        </w:trPr>
        <w:tc>
          <w:tcPr>
            <w:tcW w:w="572" w:type="dxa"/>
            <w:shd w:val="clear" w:color="auto" w:fill="FFFF00"/>
          </w:tcPr>
          <w:p w14:paraId="3FD366FA" w14:textId="77777777" w:rsidR="00790059" w:rsidRPr="002D666D" w:rsidRDefault="00790059" w:rsidP="00840DC9">
            <w:pPr>
              <w:ind w:left="100"/>
              <w:rPr>
                <w:sz w:val="20"/>
                <w:szCs w:val="20"/>
              </w:rPr>
            </w:pPr>
            <w:r w:rsidRPr="002D666D">
              <w:rPr>
                <w:sz w:val="20"/>
                <w:szCs w:val="20"/>
              </w:rPr>
              <w:t>12</w:t>
            </w:r>
          </w:p>
        </w:tc>
        <w:tc>
          <w:tcPr>
            <w:tcW w:w="3417" w:type="dxa"/>
            <w:shd w:val="clear" w:color="auto" w:fill="FFFF00"/>
          </w:tcPr>
          <w:p w14:paraId="2C224915" w14:textId="77777777" w:rsidR="00790059" w:rsidRPr="002D666D" w:rsidRDefault="00790059" w:rsidP="00840DC9">
            <w:pPr>
              <w:ind w:right="150"/>
              <w:rPr>
                <w:sz w:val="20"/>
                <w:szCs w:val="20"/>
              </w:rPr>
            </w:pPr>
            <w:r w:rsidRPr="002D666D">
              <w:rPr>
                <w:sz w:val="20"/>
                <w:szCs w:val="20"/>
              </w:rPr>
              <w:t xml:space="preserve">Certificat </w:t>
            </w:r>
            <w:r w:rsidRPr="002D666D">
              <w:rPr>
                <w:spacing w:val="-13"/>
                <w:sz w:val="20"/>
                <w:szCs w:val="20"/>
              </w:rPr>
              <w:t xml:space="preserve"> </w:t>
            </w:r>
            <w:r w:rsidRPr="002D666D">
              <w:rPr>
                <w:sz w:val="20"/>
                <w:szCs w:val="20"/>
              </w:rPr>
              <w:t>privind</w:t>
            </w:r>
            <w:r w:rsidRPr="002D666D">
              <w:rPr>
                <w:spacing w:val="-12"/>
                <w:sz w:val="20"/>
                <w:szCs w:val="20"/>
              </w:rPr>
              <w:t xml:space="preserve"> </w:t>
            </w:r>
            <w:r w:rsidRPr="002D666D">
              <w:rPr>
                <w:sz w:val="20"/>
                <w:szCs w:val="20"/>
              </w:rPr>
              <w:t>lipsa</w:t>
            </w:r>
            <w:r w:rsidRPr="002D666D">
              <w:rPr>
                <w:spacing w:val="-13"/>
                <w:sz w:val="20"/>
                <w:szCs w:val="20"/>
              </w:rPr>
              <w:t xml:space="preserve"> </w:t>
            </w:r>
            <w:r w:rsidRPr="002D666D">
              <w:rPr>
                <w:sz w:val="20"/>
                <w:szCs w:val="20"/>
              </w:rPr>
              <w:t>sau</w:t>
            </w:r>
            <w:r w:rsidRPr="002D666D">
              <w:rPr>
                <w:spacing w:val="-12"/>
                <w:sz w:val="20"/>
                <w:szCs w:val="20"/>
              </w:rPr>
              <w:t xml:space="preserve"> </w:t>
            </w:r>
            <w:r w:rsidRPr="002D666D">
              <w:rPr>
                <w:sz w:val="20"/>
                <w:szCs w:val="20"/>
              </w:rPr>
              <w:t>existența restanțelor față de bugetul public national (eliberat de FISC)</w:t>
            </w:r>
          </w:p>
        </w:tc>
        <w:tc>
          <w:tcPr>
            <w:tcW w:w="3969" w:type="dxa"/>
            <w:shd w:val="clear" w:color="auto" w:fill="FFFF00"/>
          </w:tcPr>
          <w:p w14:paraId="3A5A7050" w14:textId="77777777" w:rsidR="00790059" w:rsidRPr="002D666D" w:rsidRDefault="00790059" w:rsidP="00840DC9">
            <w:pPr>
              <w:ind w:left="96" w:right="703"/>
              <w:rPr>
                <w:sz w:val="20"/>
                <w:szCs w:val="20"/>
              </w:rPr>
            </w:pPr>
            <w:r w:rsidRPr="002D666D">
              <w:rPr>
                <w:spacing w:val="-2"/>
                <w:sz w:val="20"/>
                <w:szCs w:val="20"/>
              </w:rPr>
              <w:t>Semnat</w:t>
            </w:r>
            <w:r w:rsidRPr="002D666D">
              <w:rPr>
                <w:spacing w:val="-10"/>
                <w:sz w:val="20"/>
                <w:szCs w:val="20"/>
              </w:rPr>
              <w:t xml:space="preserve"> </w:t>
            </w:r>
            <w:r w:rsidRPr="002D666D">
              <w:rPr>
                <w:spacing w:val="-2"/>
                <w:sz w:val="20"/>
                <w:szCs w:val="20"/>
              </w:rPr>
              <w:t>electronic</w:t>
            </w:r>
            <w:r w:rsidRPr="002D666D">
              <w:rPr>
                <w:spacing w:val="-15"/>
                <w:sz w:val="20"/>
                <w:szCs w:val="20"/>
              </w:rPr>
              <w:t xml:space="preserve"> </w:t>
            </w:r>
            <w:r w:rsidRPr="002D666D">
              <w:rPr>
                <w:spacing w:val="-2"/>
                <w:sz w:val="20"/>
                <w:szCs w:val="20"/>
              </w:rPr>
              <w:t>de</w:t>
            </w:r>
            <w:r w:rsidRPr="002D666D">
              <w:rPr>
                <w:spacing w:val="-9"/>
                <w:sz w:val="20"/>
                <w:szCs w:val="20"/>
              </w:rPr>
              <w:t xml:space="preserve"> </w:t>
            </w:r>
            <w:r w:rsidRPr="002D666D">
              <w:rPr>
                <w:spacing w:val="-2"/>
                <w:sz w:val="20"/>
                <w:szCs w:val="20"/>
              </w:rPr>
              <w:t>către</w:t>
            </w:r>
            <w:r w:rsidRPr="002D666D">
              <w:rPr>
                <w:spacing w:val="-4"/>
                <w:sz w:val="20"/>
                <w:szCs w:val="20"/>
              </w:rPr>
              <w:t xml:space="preserve"> </w:t>
            </w:r>
            <w:r w:rsidRPr="002D666D">
              <w:rPr>
                <w:spacing w:val="-2"/>
                <w:sz w:val="20"/>
                <w:szCs w:val="20"/>
              </w:rPr>
              <w:t>operatorul economic</w:t>
            </w:r>
          </w:p>
        </w:tc>
        <w:tc>
          <w:tcPr>
            <w:tcW w:w="1559" w:type="dxa"/>
            <w:shd w:val="clear" w:color="auto" w:fill="FFFF00"/>
          </w:tcPr>
          <w:p w14:paraId="3A93840E" w14:textId="77777777" w:rsidR="00790059" w:rsidRPr="002D666D" w:rsidRDefault="00790059" w:rsidP="00840DC9">
            <w:pPr>
              <w:ind w:left="-9"/>
              <w:rPr>
                <w:sz w:val="20"/>
                <w:szCs w:val="20"/>
              </w:rPr>
            </w:pPr>
            <w:r w:rsidRPr="002D666D">
              <w:rPr>
                <w:sz w:val="20"/>
                <w:szCs w:val="20"/>
              </w:rPr>
              <w:t xml:space="preserve">  DA</w:t>
            </w:r>
          </w:p>
        </w:tc>
      </w:tr>
      <w:tr w:rsidR="00790059" w:rsidRPr="005E57EF" w14:paraId="75CD017A" w14:textId="77777777" w:rsidTr="00840DC9">
        <w:trPr>
          <w:trHeight w:val="525"/>
        </w:trPr>
        <w:tc>
          <w:tcPr>
            <w:tcW w:w="572" w:type="dxa"/>
            <w:shd w:val="clear" w:color="auto" w:fill="FFFF00"/>
          </w:tcPr>
          <w:p w14:paraId="09274B67" w14:textId="77777777" w:rsidR="00790059" w:rsidRPr="005E57EF" w:rsidRDefault="00790059" w:rsidP="00840DC9">
            <w:pPr>
              <w:ind w:left="100"/>
              <w:rPr>
                <w:sz w:val="20"/>
                <w:szCs w:val="20"/>
              </w:rPr>
            </w:pPr>
            <w:r w:rsidRPr="005E57EF">
              <w:rPr>
                <w:sz w:val="20"/>
                <w:szCs w:val="20"/>
              </w:rPr>
              <w:t>13</w:t>
            </w:r>
          </w:p>
        </w:tc>
        <w:tc>
          <w:tcPr>
            <w:tcW w:w="3417" w:type="dxa"/>
            <w:shd w:val="clear" w:color="auto" w:fill="FFFF00"/>
          </w:tcPr>
          <w:p w14:paraId="43846E68" w14:textId="77777777" w:rsidR="00790059" w:rsidRPr="00625542" w:rsidRDefault="00790059" w:rsidP="00840DC9">
            <w:pPr>
              <w:rPr>
                <w:rFonts w:eastAsia="PMingLiU"/>
                <w:b/>
                <w:sz w:val="18"/>
                <w:szCs w:val="18"/>
                <w:lang w:eastAsia="zh-CN"/>
              </w:rPr>
            </w:pPr>
            <w:r w:rsidRPr="00625542">
              <w:rPr>
                <w:rFonts w:eastAsia="PMingLiU"/>
                <w:b/>
                <w:sz w:val="18"/>
                <w:szCs w:val="18"/>
                <w:lang w:eastAsia="zh-CN"/>
              </w:rPr>
              <w:t>DECLARAȚIE</w:t>
            </w:r>
          </w:p>
          <w:p w14:paraId="4A8C6A44" w14:textId="77777777" w:rsidR="00790059" w:rsidRPr="00625542" w:rsidRDefault="00790059" w:rsidP="00840DC9">
            <w:pPr>
              <w:pStyle w:val="a8"/>
              <w:tabs>
                <w:tab w:val="left" w:pos="567"/>
              </w:tabs>
              <w:rPr>
                <w:rFonts w:ascii="Times New Roman" w:hAnsi="Times New Roman"/>
                <w:sz w:val="18"/>
                <w:szCs w:val="18"/>
                <w:highlight w:val="yellow"/>
                <w:lang w:val="en-US"/>
              </w:rPr>
            </w:pPr>
            <w:proofErr w:type="spellStart"/>
            <w:r w:rsidRPr="00625542">
              <w:rPr>
                <w:rFonts w:ascii="Times New Roman" w:hAnsi="Times New Roman"/>
                <w:sz w:val="18"/>
                <w:szCs w:val="18"/>
                <w:lang w:val="en-US"/>
              </w:rPr>
              <w:t>privind</w:t>
            </w:r>
            <w:proofErr w:type="spellEnd"/>
            <w:r w:rsidRPr="00625542">
              <w:rPr>
                <w:rFonts w:ascii="Times New Roman" w:hAnsi="Times New Roman"/>
                <w:sz w:val="18"/>
                <w:szCs w:val="18"/>
                <w:lang w:val="en-US"/>
              </w:rPr>
              <w:t xml:space="preserve"> </w:t>
            </w:r>
            <w:proofErr w:type="spellStart"/>
            <w:r w:rsidRPr="00625542">
              <w:rPr>
                <w:rFonts w:ascii="Times New Roman" w:hAnsi="Times New Roman"/>
                <w:sz w:val="18"/>
                <w:szCs w:val="18"/>
                <w:lang w:val="en-US"/>
              </w:rPr>
              <w:t>experienţa</w:t>
            </w:r>
            <w:proofErr w:type="spellEnd"/>
            <w:r w:rsidRPr="00625542">
              <w:rPr>
                <w:rFonts w:ascii="Times New Roman" w:hAnsi="Times New Roman"/>
                <w:sz w:val="18"/>
                <w:szCs w:val="18"/>
                <w:lang w:val="en-US"/>
              </w:rPr>
              <w:t xml:space="preserve"> </w:t>
            </w:r>
            <w:proofErr w:type="spellStart"/>
            <w:r w:rsidRPr="00625542">
              <w:rPr>
                <w:rFonts w:ascii="Times New Roman" w:hAnsi="Times New Roman"/>
                <w:sz w:val="18"/>
                <w:szCs w:val="18"/>
                <w:u w:val="single"/>
                <w:lang w:val="en-US"/>
              </w:rPr>
              <w:t>simila</w:t>
            </w:r>
            <w:proofErr w:type="spellEnd"/>
            <w:r>
              <w:rPr>
                <w:rFonts w:ascii="Times New Roman" w:hAnsi="Times New Roman"/>
                <w:sz w:val="18"/>
                <w:szCs w:val="18"/>
                <w:u w:val="single"/>
                <w:lang w:val="en-US"/>
              </w:rPr>
              <w:t xml:space="preserve"> (</w:t>
            </w:r>
            <w:proofErr w:type="spellStart"/>
            <w:r w:rsidRPr="00625542">
              <w:rPr>
                <w:rFonts w:ascii="Times New Roman" w:hAnsi="Times New Roman"/>
                <w:sz w:val="18"/>
                <w:szCs w:val="18"/>
                <w:u w:val="single"/>
                <w:lang w:val="en-US"/>
              </w:rPr>
              <w:t>lucrări</w:t>
            </w:r>
            <w:proofErr w:type="spellEnd"/>
            <w:r w:rsidRPr="00625542">
              <w:rPr>
                <w:rFonts w:ascii="Times New Roman" w:hAnsi="Times New Roman"/>
                <w:sz w:val="18"/>
                <w:szCs w:val="18"/>
                <w:u w:val="single"/>
                <w:lang w:val="en-US"/>
              </w:rPr>
              <w:t xml:space="preserve"> drum</w:t>
            </w:r>
            <w:r>
              <w:rPr>
                <w:rFonts w:ascii="Times New Roman" w:hAnsi="Times New Roman"/>
                <w:sz w:val="18"/>
                <w:szCs w:val="18"/>
                <w:u w:val="single"/>
                <w:lang w:val="en-US"/>
              </w:rPr>
              <w:t>)</w:t>
            </w:r>
          </w:p>
          <w:p w14:paraId="07D58E6B" w14:textId="77777777" w:rsidR="00790059" w:rsidRPr="00625542" w:rsidRDefault="00790059" w:rsidP="00840DC9">
            <w:pPr>
              <w:tabs>
                <w:tab w:val="left" w:pos="715"/>
              </w:tabs>
              <w:spacing w:before="64"/>
              <w:ind w:right="132"/>
              <w:jc w:val="both"/>
              <w:rPr>
                <w:b/>
                <w:sz w:val="18"/>
                <w:szCs w:val="18"/>
              </w:rPr>
            </w:pPr>
            <w:r w:rsidRPr="00625542">
              <w:rPr>
                <w:b/>
                <w:sz w:val="18"/>
                <w:szCs w:val="18"/>
              </w:rPr>
              <w:t xml:space="preserve">în ultimii 3 ani- </w:t>
            </w:r>
            <w:r w:rsidRPr="00625542">
              <w:rPr>
                <w:sz w:val="18"/>
                <w:szCs w:val="18"/>
              </w:rPr>
              <w:t>Conform Documentaţia standard (anexa nr. 12) - confirmată prin semnătura electronică a Participantului. O fertantul economic trebuie să dem onstreze că au finaliza t</w:t>
            </w:r>
            <w:r w:rsidRPr="00625542">
              <w:rPr>
                <w:spacing w:val="39"/>
                <w:sz w:val="18"/>
                <w:szCs w:val="18"/>
              </w:rPr>
              <w:t xml:space="preserve"> </w:t>
            </w:r>
            <w:r w:rsidRPr="00625542">
              <w:rPr>
                <w:sz w:val="18"/>
                <w:szCs w:val="18"/>
              </w:rPr>
              <w:t>în ultimii 5ani (calculaţi până la data limită de depunere a ofertelor): &gt; un contract ce au avut ca obiect execuţia unor lucrări similare cu cele ce fac obiectul contractului ce urmează a fi atribuit, cel puţin egal cu 75 % din valoarea viitorului contract. Sau valoarea cumulată a tuturor contractelor executate în ultim ul an de activitate să f ie egală sau m ai mare decît</w:t>
            </w:r>
            <w:r w:rsidRPr="00625542">
              <w:rPr>
                <w:spacing w:val="40"/>
                <w:sz w:val="18"/>
                <w:szCs w:val="18"/>
              </w:rPr>
              <w:t xml:space="preserve"> </w:t>
            </w:r>
            <w:r w:rsidRPr="00625542">
              <w:rPr>
                <w:sz w:val="18"/>
                <w:szCs w:val="18"/>
              </w:rPr>
              <w:t>valoarea viitorului contract. Operatorul economic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procesul verbal de recepţie la terminarea lucrărilor, care atestă executarea lucrărilor, insoţit de certificări de bună execuţie pentru cele mai importante lucrări din partea Beneficiarului</w:t>
            </w:r>
          </w:p>
          <w:p w14:paraId="26C55EF0" w14:textId="77777777" w:rsidR="00790059" w:rsidRPr="00625542" w:rsidRDefault="00790059" w:rsidP="00840DC9">
            <w:pPr>
              <w:ind w:left="100" w:right="347"/>
              <w:rPr>
                <w:sz w:val="18"/>
                <w:szCs w:val="18"/>
              </w:rPr>
            </w:pPr>
            <w:r w:rsidRPr="00625542">
              <w:rPr>
                <w:rFonts w:eastAsia="PMingLiU"/>
                <w:b/>
                <w:sz w:val="18"/>
                <w:szCs w:val="18"/>
                <w:lang w:eastAsia="zh-CN"/>
              </w:rPr>
              <w:t xml:space="preserve"> </w:t>
            </w:r>
          </w:p>
        </w:tc>
        <w:tc>
          <w:tcPr>
            <w:tcW w:w="3969" w:type="dxa"/>
            <w:shd w:val="clear" w:color="auto" w:fill="FFFF00"/>
          </w:tcPr>
          <w:p w14:paraId="7CD7DC46" w14:textId="77777777" w:rsidR="00790059" w:rsidRPr="005E57EF" w:rsidRDefault="00790059" w:rsidP="00840DC9">
            <w:pPr>
              <w:ind w:left="-9"/>
              <w:rPr>
                <w:sz w:val="20"/>
                <w:szCs w:val="20"/>
              </w:rPr>
            </w:pPr>
            <w:r w:rsidRPr="005E57EF">
              <w:rPr>
                <w:b/>
                <w:bCs/>
                <w:sz w:val="20"/>
                <w:szCs w:val="20"/>
              </w:rPr>
              <w:t>Anexa nr.12</w:t>
            </w:r>
            <w:r w:rsidRPr="005E57EF">
              <w:rPr>
                <w:sz w:val="20"/>
                <w:szCs w:val="20"/>
              </w:rPr>
              <w:t xml:space="preserve"> din documentația standart, semnat electronic de către operatorul economic</w:t>
            </w:r>
          </w:p>
        </w:tc>
        <w:tc>
          <w:tcPr>
            <w:tcW w:w="1559" w:type="dxa"/>
            <w:shd w:val="clear" w:color="auto" w:fill="FFFF00"/>
          </w:tcPr>
          <w:p w14:paraId="002A6763" w14:textId="77777777" w:rsidR="00790059" w:rsidRPr="005E57EF" w:rsidRDefault="00790059" w:rsidP="00840DC9">
            <w:pPr>
              <w:ind w:left="-9"/>
              <w:rPr>
                <w:sz w:val="20"/>
                <w:szCs w:val="20"/>
              </w:rPr>
            </w:pPr>
            <w:r>
              <w:rPr>
                <w:sz w:val="20"/>
                <w:szCs w:val="20"/>
              </w:rPr>
              <w:t xml:space="preserve">  </w:t>
            </w:r>
            <w:r w:rsidRPr="005E57EF">
              <w:rPr>
                <w:sz w:val="20"/>
                <w:szCs w:val="20"/>
              </w:rPr>
              <w:t>DA</w:t>
            </w:r>
          </w:p>
        </w:tc>
      </w:tr>
      <w:tr w:rsidR="00790059" w:rsidRPr="005E57EF" w14:paraId="5EE3D900" w14:textId="77777777" w:rsidTr="00840DC9">
        <w:trPr>
          <w:trHeight w:val="525"/>
        </w:trPr>
        <w:tc>
          <w:tcPr>
            <w:tcW w:w="572" w:type="dxa"/>
            <w:shd w:val="clear" w:color="auto" w:fill="FFFF00"/>
          </w:tcPr>
          <w:p w14:paraId="54BE8E38" w14:textId="77777777" w:rsidR="00790059" w:rsidRPr="005E57EF" w:rsidRDefault="00790059" w:rsidP="00840DC9">
            <w:pPr>
              <w:ind w:left="100"/>
              <w:rPr>
                <w:sz w:val="20"/>
                <w:szCs w:val="20"/>
              </w:rPr>
            </w:pPr>
            <w:r>
              <w:rPr>
                <w:sz w:val="20"/>
                <w:szCs w:val="20"/>
              </w:rPr>
              <w:lastRenderedPageBreak/>
              <w:t>14</w:t>
            </w:r>
          </w:p>
        </w:tc>
        <w:tc>
          <w:tcPr>
            <w:tcW w:w="3417" w:type="dxa"/>
            <w:shd w:val="clear" w:color="auto" w:fill="FFFF00"/>
          </w:tcPr>
          <w:p w14:paraId="2D62EDF6" w14:textId="77777777" w:rsidR="00790059" w:rsidRPr="00625542" w:rsidRDefault="00790059" w:rsidP="00840DC9">
            <w:pPr>
              <w:pStyle w:val="TableParagraph"/>
              <w:ind w:left="105"/>
              <w:rPr>
                <w:sz w:val="20"/>
                <w:szCs w:val="20"/>
              </w:rPr>
            </w:pPr>
            <w:r w:rsidRPr="00625542">
              <w:rPr>
                <w:sz w:val="20"/>
                <w:szCs w:val="20"/>
              </w:rPr>
              <w:t>Declarație</w:t>
            </w:r>
            <w:r w:rsidRPr="00625542">
              <w:rPr>
                <w:spacing w:val="-15"/>
                <w:sz w:val="20"/>
                <w:szCs w:val="20"/>
              </w:rPr>
              <w:t xml:space="preserve"> </w:t>
            </w:r>
            <w:r w:rsidRPr="00625542">
              <w:rPr>
                <w:sz w:val="20"/>
                <w:szCs w:val="20"/>
              </w:rPr>
              <w:t>privind</w:t>
            </w:r>
            <w:r w:rsidRPr="00625542">
              <w:rPr>
                <w:spacing w:val="19"/>
                <w:sz w:val="20"/>
                <w:szCs w:val="20"/>
              </w:rPr>
              <w:t xml:space="preserve"> </w:t>
            </w:r>
            <w:r w:rsidRPr="00625542">
              <w:rPr>
                <w:spacing w:val="-4"/>
                <w:sz w:val="20"/>
                <w:szCs w:val="20"/>
              </w:rPr>
              <w:t>lista</w:t>
            </w:r>
          </w:p>
          <w:p w14:paraId="474FB442" w14:textId="77777777" w:rsidR="00790059" w:rsidRPr="00625542" w:rsidRDefault="00790059" w:rsidP="00840DC9">
            <w:pPr>
              <w:ind w:left="100" w:right="271"/>
              <w:rPr>
                <w:sz w:val="20"/>
                <w:szCs w:val="20"/>
              </w:rPr>
            </w:pPr>
            <w:r w:rsidRPr="00625542">
              <w:rPr>
                <w:sz w:val="20"/>
                <w:szCs w:val="20"/>
              </w:rPr>
              <w:t>principalelor lucrări executate în ultimii</w:t>
            </w:r>
            <w:r w:rsidRPr="00625542">
              <w:rPr>
                <w:spacing w:val="-13"/>
                <w:sz w:val="20"/>
                <w:szCs w:val="20"/>
              </w:rPr>
              <w:t xml:space="preserve"> </w:t>
            </w:r>
            <w:r w:rsidRPr="00625542">
              <w:rPr>
                <w:sz w:val="20"/>
                <w:szCs w:val="20"/>
              </w:rPr>
              <w:t>ani</w:t>
            </w:r>
            <w:r w:rsidRPr="00625542">
              <w:rPr>
                <w:spacing w:val="-6"/>
                <w:sz w:val="20"/>
                <w:szCs w:val="20"/>
              </w:rPr>
              <w:t xml:space="preserve"> </w:t>
            </w:r>
            <w:r w:rsidRPr="00625542">
              <w:rPr>
                <w:sz w:val="20"/>
                <w:szCs w:val="20"/>
              </w:rPr>
              <w:t>3 ani de</w:t>
            </w:r>
            <w:r w:rsidRPr="00625542">
              <w:rPr>
                <w:spacing w:val="-13"/>
                <w:sz w:val="20"/>
                <w:szCs w:val="20"/>
              </w:rPr>
              <w:t xml:space="preserve"> </w:t>
            </w:r>
            <w:r w:rsidRPr="00625542">
              <w:rPr>
                <w:sz w:val="20"/>
                <w:szCs w:val="20"/>
              </w:rPr>
              <w:t>activitate,</w:t>
            </w:r>
          </w:p>
        </w:tc>
        <w:tc>
          <w:tcPr>
            <w:tcW w:w="3969" w:type="dxa"/>
            <w:shd w:val="clear" w:color="auto" w:fill="FFFF00"/>
          </w:tcPr>
          <w:p w14:paraId="57C3232A" w14:textId="77777777" w:rsidR="00790059" w:rsidRPr="00625542" w:rsidRDefault="00790059" w:rsidP="00840DC9">
            <w:pPr>
              <w:ind w:left="96"/>
              <w:rPr>
                <w:sz w:val="20"/>
                <w:szCs w:val="20"/>
              </w:rPr>
            </w:pPr>
            <w:r w:rsidRPr="00625542">
              <w:rPr>
                <w:b/>
                <w:bCs/>
                <w:sz w:val="20"/>
                <w:szCs w:val="20"/>
              </w:rPr>
              <w:t>Anexa nr. 13</w:t>
            </w:r>
            <w:r w:rsidRPr="00625542">
              <w:rPr>
                <w:sz w:val="20"/>
                <w:szCs w:val="20"/>
              </w:rPr>
              <w:t>. Semnat electronic</w:t>
            </w:r>
            <w:r w:rsidRPr="00625542">
              <w:rPr>
                <w:spacing w:val="32"/>
                <w:sz w:val="20"/>
                <w:szCs w:val="20"/>
              </w:rPr>
              <w:t xml:space="preserve"> </w:t>
            </w:r>
            <w:r w:rsidRPr="00625542">
              <w:rPr>
                <w:sz w:val="20"/>
                <w:szCs w:val="20"/>
              </w:rPr>
              <w:t xml:space="preserve">de către operatorul </w:t>
            </w:r>
            <w:r w:rsidRPr="00625542">
              <w:rPr>
                <w:spacing w:val="-2"/>
                <w:sz w:val="20"/>
                <w:szCs w:val="20"/>
              </w:rPr>
              <w:t>economic</w:t>
            </w:r>
          </w:p>
        </w:tc>
        <w:tc>
          <w:tcPr>
            <w:tcW w:w="1559" w:type="dxa"/>
            <w:shd w:val="clear" w:color="auto" w:fill="FFFF00"/>
          </w:tcPr>
          <w:p w14:paraId="7428DE44" w14:textId="77777777" w:rsidR="00790059" w:rsidRPr="005E57EF" w:rsidRDefault="00790059" w:rsidP="00840DC9">
            <w:pPr>
              <w:ind w:left="-9"/>
              <w:rPr>
                <w:sz w:val="20"/>
                <w:szCs w:val="20"/>
              </w:rPr>
            </w:pPr>
            <w:r>
              <w:rPr>
                <w:sz w:val="20"/>
                <w:szCs w:val="20"/>
              </w:rPr>
              <w:t xml:space="preserve">  </w:t>
            </w:r>
            <w:r w:rsidRPr="005E57EF">
              <w:rPr>
                <w:sz w:val="20"/>
                <w:szCs w:val="20"/>
              </w:rPr>
              <w:t>DA</w:t>
            </w:r>
          </w:p>
        </w:tc>
      </w:tr>
      <w:tr w:rsidR="00790059" w:rsidRPr="005E57EF" w14:paraId="739F527A" w14:textId="77777777" w:rsidTr="00840DC9">
        <w:trPr>
          <w:trHeight w:val="525"/>
        </w:trPr>
        <w:tc>
          <w:tcPr>
            <w:tcW w:w="572" w:type="dxa"/>
            <w:shd w:val="clear" w:color="auto" w:fill="FFFF00"/>
          </w:tcPr>
          <w:p w14:paraId="6608D068" w14:textId="77777777" w:rsidR="00790059" w:rsidRPr="005E57EF" w:rsidRDefault="00790059" w:rsidP="00840DC9">
            <w:pPr>
              <w:ind w:left="100"/>
              <w:rPr>
                <w:sz w:val="20"/>
                <w:szCs w:val="20"/>
                <w:highlight w:val="yellow"/>
              </w:rPr>
            </w:pPr>
            <w:r>
              <w:rPr>
                <w:sz w:val="20"/>
                <w:szCs w:val="20"/>
                <w:highlight w:val="yellow"/>
              </w:rPr>
              <w:t>15</w:t>
            </w:r>
          </w:p>
        </w:tc>
        <w:tc>
          <w:tcPr>
            <w:tcW w:w="3417" w:type="dxa"/>
            <w:shd w:val="clear" w:color="auto" w:fill="FFFF00"/>
          </w:tcPr>
          <w:p w14:paraId="7B3005D6" w14:textId="77777777" w:rsidR="00790059" w:rsidRPr="00625542" w:rsidRDefault="00790059" w:rsidP="00840DC9">
            <w:pPr>
              <w:ind w:left="100" w:right="608"/>
              <w:rPr>
                <w:sz w:val="20"/>
                <w:szCs w:val="20"/>
                <w:highlight w:val="yellow"/>
              </w:rPr>
            </w:pPr>
            <w:r w:rsidRPr="00625542">
              <w:rPr>
                <w:sz w:val="20"/>
                <w:szCs w:val="20"/>
                <w:highlight w:val="yellow"/>
              </w:rPr>
              <w:t>Raport</w:t>
            </w:r>
            <w:r w:rsidRPr="00625542">
              <w:rPr>
                <w:spacing w:val="-13"/>
                <w:sz w:val="20"/>
                <w:szCs w:val="20"/>
                <w:highlight w:val="yellow"/>
              </w:rPr>
              <w:t xml:space="preserve"> </w:t>
            </w:r>
            <w:r w:rsidRPr="00625542">
              <w:rPr>
                <w:sz w:val="20"/>
                <w:szCs w:val="20"/>
                <w:highlight w:val="yellow"/>
              </w:rPr>
              <w:t>financiar,</w:t>
            </w:r>
            <w:r w:rsidRPr="00625542">
              <w:rPr>
                <w:spacing w:val="-11"/>
                <w:sz w:val="20"/>
                <w:szCs w:val="20"/>
                <w:highlight w:val="yellow"/>
              </w:rPr>
              <w:t xml:space="preserve"> </w:t>
            </w:r>
            <w:r w:rsidRPr="00625542">
              <w:rPr>
                <w:sz w:val="20"/>
                <w:szCs w:val="20"/>
                <w:highlight w:val="yellow"/>
              </w:rPr>
              <w:t>pentru</w:t>
            </w:r>
            <w:r w:rsidRPr="00625542">
              <w:rPr>
                <w:spacing w:val="-13"/>
                <w:sz w:val="20"/>
                <w:szCs w:val="20"/>
                <w:highlight w:val="yellow"/>
              </w:rPr>
              <w:t xml:space="preserve"> </w:t>
            </w:r>
            <w:r w:rsidRPr="00625542">
              <w:rPr>
                <w:sz w:val="20"/>
                <w:szCs w:val="20"/>
                <w:highlight w:val="yellow"/>
              </w:rPr>
              <w:t>ultimul</w:t>
            </w:r>
            <w:r w:rsidRPr="00625542">
              <w:rPr>
                <w:spacing w:val="-12"/>
                <w:sz w:val="20"/>
                <w:szCs w:val="20"/>
                <w:highlight w:val="yellow"/>
              </w:rPr>
              <w:t xml:space="preserve"> </w:t>
            </w:r>
            <w:r w:rsidRPr="00625542">
              <w:rPr>
                <w:sz w:val="20"/>
                <w:szCs w:val="20"/>
                <w:highlight w:val="yellow"/>
              </w:rPr>
              <w:t>an</w:t>
            </w:r>
            <w:r w:rsidRPr="00625542">
              <w:rPr>
                <w:spacing w:val="-6"/>
                <w:sz w:val="20"/>
                <w:szCs w:val="20"/>
                <w:highlight w:val="yellow"/>
              </w:rPr>
              <w:t xml:space="preserve"> </w:t>
            </w:r>
            <w:r w:rsidRPr="00625542">
              <w:rPr>
                <w:sz w:val="20"/>
                <w:szCs w:val="20"/>
                <w:highlight w:val="yellow"/>
              </w:rPr>
              <w:t xml:space="preserve">de </w:t>
            </w:r>
            <w:r w:rsidRPr="00625542">
              <w:rPr>
                <w:spacing w:val="-2"/>
                <w:sz w:val="20"/>
                <w:szCs w:val="20"/>
                <w:highlight w:val="yellow"/>
              </w:rPr>
              <w:t>activitate</w:t>
            </w:r>
          </w:p>
        </w:tc>
        <w:tc>
          <w:tcPr>
            <w:tcW w:w="3969" w:type="dxa"/>
            <w:shd w:val="clear" w:color="auto" w:fill="FFFF00"/>
          </w:tcPr>
          <w:p w14:paraId="7C5CDDB2" w14:textId="77777777" w:rsidR="00790059" w:rsidRPr="00625542" w:rsidRDefault="00790059" w:rsidP="00840DC9">
            <w:pPr>
              <w:ind w:left="-9"/>
              <w:rPr>
                <w:sz w:val="20"/>
                <w:szCs w:val="20"/>
                <w:highlight w:val="yellow"/>
              </w:rPr>
            </w:pPr>
            <w:r w:rsidRPr="00625542">
              <w:rPr>
                <w:spacing w:val="-2"/>
                <w:sz w:val="20"/>
                <w:szCs w:val="20"/>
                <w:highlight w:val="yellow"/>
              </w:rPr>
              <w:t>Confirmat</w:t>
            </w:r>
            <w:r w:rsidRPr="00625542">
              <w:rPr>
                <w:sz w:val="20"/>
                <w:szCs w:val="20"/>
                <w:highlight w:val="yellow"/>
              </w:rPr>
              <w:t xml:space="preserve"> </w:t>
            </w:r>
            <w:r w:rsidRPr="00625542">
              <w:rPr>
                <w:spacing w:val="-4"/>
                <w:sz w:val="20"/>
                <w:szCs w:val="20"/>
                <w:highlight w:val="yellow"/>
              </w:rPr>
              <w:t>prin</w:t>
            </w:r>
            <w:r w:rsidRPr="00625542">
              <w:rPr>
                <w:sz w:val="20"/>
                <w:szCs w:val="20"/>
                <w:highlight w:val="yellow"/>
              </w:rPr>
              <w:t xml:space="preserve"> </w:t>
            </w:r>
            <w:r w:rsidRPr="00625542">
              <w:rPr>
                <w:spacing w:val="-2"/>
                <w:sz w:val="20"/>
                <w:szCs w:val="20"/>
                <w:highlight w:val="yellow"/>
              </w:rPr>
              <w:t xml:space="preserve">aplicarea semnăturii </w:t>
            </w:r>
            <w:r w:rsidRPr="00625542">
              <w:rPr>
                <w:sz w:val="20"/>
                <w:szCs w:val="20"/>
                <w:highlight w:val="yellow"/>
              </w:rPr>
              <w:t>electronice a persoanei responsabile</w:t>
            </w:r>
          </w:p>
        </w:tc>
        <w:tc>
          <w:tcPr>
            <w:tcW w:w="1559" w:type="dxa"/>
            <w:shd w:val="clear" w:color="auto" w:fill="FFFF00"/>
          </w:tcPr>
          <w:p w14:paraId="11B1F8B8" w14:textId="77777777" w:rsidR="00790059" w:rsidRPr="005E57EF" w:rsidRDefault="00790059" w:rsidP="00840DC9">
            <w:pPr>
              <w:ind w:left="96"/>
              <w:rPr>
                <w:sz w:val="20"/>
                <w:szCs w:val="20"/>
              </w:rPr>
            </w:pPr>
            <w:r w:rsidRPr="005E57EF">
              <w:rPr>
                <w:sz w:val="20"/>
                <w:szCs w:val="20"/>
                <w:highlight w:val="yellow"/>
              </w:rPr>
              <w:t>DA</w:t>
            </w:r>
          </w:p>
        </w:tc>
      </w:tr>
      <w:tr w:rsidR="00790059" w:rsidRPr="005E57EF" w14:paraId="2FC933B4" w14:textId="77777777" w:rsidTr="00840DC9">
        <w:trPr>
          <w:trHeight w:val="525"/>
        </w:trPr>
        <w:tc>
          <w:tcPr>
            <w:tcW w:w="572" w:type="dxa"/>
            <w:shd w:val="clear" w:color="auto" w:fill="FFFF00"/>
          </w:tcPr>
          <w:p w14:paraId="422C15E5" w14:textId="77777777" w:rsidR="00790059" w:rsidRPr="005E57EF" w:rsidRDefault="00790059" w:rsidP="00840DC9">
            <w:pPr>
              <w:ind w:left="100"/>
              <w:rPr>
                <w:sz w:val="20"/>
                <w:szCs w:val="20"/>
              </w:rPr>
            </w:pPr>
            <w:r>
              <w:rPr>
                <w:sz w:val="20"/>
                <w:szCs w:val="20"/>
              </w:rPr>
              <w:t>16</w:t>
            </w:r>
          </w:p>
        </w:tc>
        <w:tc>
          <w:tcPr>
            <w:tcW w:w="3417" w:type="dxa"/>
            <w:shd w:val="clear" w:color="auto" w:fill="FFFF00"/>
          </w:tcPr>
          <w:p w14:paraId="3050CA88" w14:textId="77777777" w:rsidR="00790059" w:rsidRPr="00625542" w:rsidRDefault="00790059" w:rsidP="00840DC9">
            <w:pPr>
              <w:shd w:val="clear" w:color="auto" w:fill="FFFFFF" w:themeFill="background1"/>
              <w:tabs>
                <w:tab w:val="left" w:pos="612"/>
              </w:tabs>
              <w:rPr>
                <w:iCs/>
                <w:sz w:val="20"/>
                <w:szCs w:val="20"/>
                <w:highlight w:val="yellow"/>
                <w:lang w:eastAsia="ru-RU"/>
              </w:rPr>
            </w:pPr>
            <w:r w:rsidRPr="00625542">
              <w:rPr>
                <w:sz w:val="20"/>
                <w:szCs w:val="20"/>
                <w:highlight w:val="yellow"/>
              </w:rPr>
              <w:t>Declarație</w:t>
            </w:r>
            <w:r w:rsidRPr="00625542">
              <w:rPr>
                <w:spacing w:val="-19"/>
                <w:sz w:val="20"/>
                <w:szCs w:val="20"/>
                <w:highlight w:val="yellow"/>
              </w:rPr>
              <w:t xml:space="preserve"> </w:t>
            </w:r>
            <w:r w:rsidRPr="00625542">
              <w:rPr>
                <w:sz w:val="20"/>
                <w:szCs w:val="20"/>
                <w:highlight w:val="yellow"/>
              </w:rPr>
              <w:t>privind</w:t>
            </w:r>
            <w:r w:rsidRPr="00625542">
              <w:rPr>
                <w:spacing w:val="-21"/>
                <w:sz w:val="20"/>
                <w:szCs w:val="20"/>
                <w:highlight w:val="yellow"/>
              </w:rPr>
              <w:t xml:space="preserve"> </w:t>
            </w:r>
            <w:r w:rsidRPr="00625542">
              <w:rPr>
                <w:sz w:val="20"/>
                <w:szCs w:val="20"/>
                <w:highlight w:val="yellow"/>
              </w:rPr>
              <w:t>personalul</w:t>
            </w:r>
            <w:r w:rsidRPr="00625542">
              <w:rPr>
                <w:spacing w:val="-13"/>
                <w:sz w:val="20"/>
                <w:szCs w:val="20"/>
                <w:highlight w:val="yellow"/>
              </w:rPr>
              <w:t xml:space="preserve"> </w:t>
            </w:r>
            <w:r w:rsidRPr="00625542">
              <w:rPr>
                <w:sz w:val="20"/>
                <w:szCs w:val="20"/>
                <w:highlight w:val="yellow"/>
              </w:rPr>
              <w:t>de specialitate și/sau a experților</w:t>
            </w:r>
          </w:p>
        </w:tc>
        <w:tc>
          <w:tcPr>
            <w:tcW w:w="3969" w:type="dxa"/>
            <w:shd w:val="clear" w:color="auto" w:fill="FFFF00"/>
          </w:tcPr>
          <w:p w14:paraId="2676A32B" w14:textId="77777777" w:rsidR="00790059" w:rsidRPr="00625542" w:rsidRDefault="00790059" w:rsidP="00840DC9">
            <w:pPr>
              <w:shd w:val="clear" w:color="auto" w:fill="FFFFFF" w:themeFill="background1"/>
              <w:tabs>
                <w:tab w:val="left" w:pos="612"/>
              </w:tabs>
              <w:rPr>
                <w:iCs/>
                <w:sz w:val="20"/>
                <w:szCs w:val="20"/>
                <w:highlight w:val="yellow"/>
                <w:lang w:eastAsia="ru-RU"/>
              </w:rPr>
            </w:pPr>
            <w:r w:rsidRPr="00625542">
              <w:rPr>
                <w:b/>
                <w:bCs/>
                <w:sz w:val="20"/>
                <w:szCs w:val="20"/>
                <w:highlight w:val="yellow"/>
              </w:rPr>
              <w:t>Anexa</w:t>
            </w:r>
            <w:r w:rsidRPr="00625542">
              <w:rPr>
                <w:b/>
                <w:bCs/>
                <w:spacing w:val="-7"/>
                <w:sz w:val="20"/>
                <w:szCs w:val="20"/>
                <w:highlight w:val="yellow"/>
              </w:rPr>
              <w:t xml:space="preserve"> </w:t>
            </w:r>
            <w:r w:rsidRPr="00625542">
              <w:rPr>
                <w:b/>
                <w:bCs/>
                <w:sz w:val="20"/>
                <w:szCs w:val="20"/>
                <w:highlight w:val="yellow"/>
              </w:rPr>
              <w:t>nr.</w:t>
            </w:r>
            <w:r w:rsidRPr="00625542">
              <w:rPr>
                <w:b/>
                <w:bCs/>
                <w:spacing w:val="-7"/>
                <w:sz w:val="20"/>
                <w:szCs w:val="20"/>
                <w:highlight w:val="yellow"/>
              </w:rPr>
              <w:t xml:space="preserve"> </w:t>
            </w:r>
            <w:r w:rsidRPr="00625542">
              <w:rPr>
                <w:b/>
                <w:bCs/>
                <w:sz w:val="20"/>
                <w:szCs w:val="20"/>
                <w:highlight w:val="yellow"/>
              </w:rPr>
              <w:t>15</w:t>
            </w:r>
            <w:r w:rsidRPr="00625542">
              <w:rPr>
                <w:sz w:val="20"/>
                <w:szCs w:val="20"/>
                <w:highlight w:val="yellow"/>
              </w:rPr>
              <w:t>.</w:t>
            </w:r>
            <w:r w:rsidRPr="00625542">
              <w:rPr>
                <w:spacing w:val="-2"/>
                <w:sz w:val="20"/>
                <w:szCs w:val="20"/>
                <w:highlight w:val="yellow"/>
              </w:rPr>
              <w:t xml:space="preserve"> </w:t>
            </w:r>
            <w:r w:rsidRPr="00625542">
              <w:rPr>
                <w:sz w:val="20"/>
                <w:szCs w:val="20"/>
                <w:highlight w:val="yellow"/>
              </w:rPr>
              <w:t>Semnat</w:t>
            </w:r>
            <w:r w:rsidRPr="00625542">
              <w:rPr>
                <w:spacing w:val="14"/>
                <w:sz w:val="20"/>
                <w:szCs w:val="20"/>
                <w:highlight w:val="yellow"/>
              </w:rPr>
              <w:t xml:space="preserve"> electronic </w:t>
            </w:r>
            <w:r w:rsidRPr="00625542">
              <w:rPr>
                <w:sz w:val="20"/>
                <w:szCs w:val="20"/>
                <w:highlight w:val="yellow"/>
              </w:rPr>
              <w:t>de către</w:t>
            </w:r>
            <w:r w:rsidRPr="00625542">
              <w:rPr>
                <w:spacing w:val="-8"/>
                <w:sz w:val="20"/>
                <w:szCs w:val="20"/>
                <w:highlight w:val="yellow"/>
              </w:rPr>
              <w:t xml:space="preserve"> </w:t>
            </w:r>
            <w:r w:rsidRPr="00625542">
              <w:rPr>
                <w:sz w:val="20"/>
                <w:szCs w:val="20"/>
                <w:highlight w:val="yellow"/>
              </w:rPr>
              <w:t xml:space="preserve">operatorul </w:t>
            </w:r>
            <w:r w:rsidRPr="00625542">
              <w:rPr>
                <w:spacing w:val="-2"/>
                <w:sz w:val="20"/>
                <w:szCs w:val="20"/>
                <w:highlight w:val="yellow"/>
              </w:rPr>
              <w:t>economic</w:t>
            </w:r>
          </w:p>
        </w:tc>
        <w:tc>
          <w:tcPr>
            <w:tcW w:w="1559" w:type="dxa"/>
            <w:shd w:val="clear" w:color="auto" w:fill="FFFF00"/>
          </w:tcPr>
          <w:p w14:paraId="305E6158" w14:textId="77777777" w:rsidR="00790059" w:rsidRPr="005E57EF" w:rsidRDefault="00790059" w:rsidP="00840DC9">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790059" w:rsidRPr="005E57EF" w14:paraId="2F7BEE46" w14:textId="77777777" w:rsidTr="00840DC9">
        <w:trPr>
          <w:trHeight w:val="525"/>
        </w:trPr>
        <w:tc>
          <w:tcPr>
            <w:tcW w:w="572" w:type="dxa"/>
            <w:shd w:val="clear" w:color="auto" w:fill="FFFF00"/>
          </w:tcPr>
          <w:p w14:paraId="54D145D9" w14:textId="77777777" w:rsidR="00790059" w:rsidRPr="005E57EF" w:rsidRDefault="00790059" w:rsidP="00840DC9">
            <w:pPr>
              <w:ind w:left="100"/>
              <w:rPr>
                <w:sz w:val="20"/>
                <w:szCs w:val="20"/>
              </w:rPr>
            </w:pPr>
            <w:r>
              <w:rPr>
                <w:sz w:val="20"/>
                <w:szCs w:val="20"/>
              </w:rPr>
              <w:t>17</w:t>
            </w:r>
          </w:p>
        </w:tc>
        <w:tc>
          <w:tcPr>
            <w:tcW w:w="3417" w:type="dxa"/>
            <w:shd w:val="clear" w:color="auto" w:fill="FFFF00"/>
          </w:tcPr>
          <w:p w14:paraId="7B717E47" w14:textId="77777777" w:rsidR="00790059" w:rsidRPr="00625542" w:rsidRDefault="00790059" w:rsidP="00840DC9">
            <w:pPr>
              <w:pStyle w:val="TableParagraph"/>
              <w:ind w:left="4"/>
              <w:rPr>
                <w:sz w:val="20"/>
                <w:szCs w:val="20"/>
                <w:highlight w:val="yellow"/>
              </w:rPr>
            </w:pPr>
            <w:r w:rsidRPr="00625542">
              <w:rPr>
                <w:sz w:val="20"/>
                <w:szCs w:val="20"/>
                <w:highlight w:val="yellow"/>
              </w:rPr>
              <w:t>Diriginte</w:t>
            </w:r>
            <w:r w:rsidRPr="00625542">
              <w:rPr>
                <w:spacing w:val="-9"/>
                <w:sz w:val="20"/>
                <w:szCs w:val="20"/>
                <w:highlight w:val="yellow"/>
              </w:rPr>
              <w:t xml:space="preserve"> </w:t>
            </w:r>
            <w:r w:rsidRPr="00625542">
              <w:rPr>
                <w:sz w:val="20"/>
                <w:szCs w:val="20"/>
                <w:highlight w:val="yellow"/>
              </w:rPr>
              <w:t>de</w:t>
            </w:r>
            <w:r w:rsidRPr="00625542">
              <w:rPr>
                <w:spacing w:val="-9"/>
                <w:sz w:val="20"/>
                <w:szCs w:val="20"/>
                <w:highlight w:val="yellow"/>
              </w:rPr>
              <w:t xml:space="preserve"> </w:t>
            </w:r>
            <w:r w:rsidRPr="00625542">
              <w:rPr>
                <w:sz w:val="20"/>
                <w:szCs w:val="20"/>
                <w:highlight w:val="yellow"/>
              </w:rPr>
              <w:t>șantier-</w:t>
            </w:r>
            <w:r w:rsidRPr="00625542">
              <w:rPr>
                <w:spacing w:val="-7"/>
                <w:sz w:val="20"/>
                <w:szCs w:val="20"/>
                <w:highlight w:val="yellow"/>
              </w:rPr>
              <w:t xml:space="preserve"> </w:t>
            </w:r>
            <w:r w:rsidRPr="00625542">
              <w:rPr>
                <w:sz w:val="20"/>
                <w:szCs w:val="20"/>
                <w:highlight w:val="yellow"/>
              </w:rPr>
              <w:t>Agentul</w:t>
            </w:r>
            <w:r w:rsidRPr="00625542">
              <w:rPr>
                <w:spacing w:val="-5"/>
                <w:sz w:val="20"/>
                <w:szCs w:val="20"/>
                <w:highlight w:val="yellow"/>
              </w:rPr>
              <w:t xml:space="preserve"> </w:t>
            </w:r>
            <w:r w:rsidRPr="00625542">
              <w:rPr>
                <w:sz w:val="20"/>
                <w:szCs w:val="20"/>
                <w:highlight w:val="yellow"/>
              </w:rPr>
              <w:t>economic</w:t>
            </w:r>
            <w:r w:rsidRPr="00625542">
              <w:rPr>
                <w:spacing w:val="-9"/>
                <w:sz w:val="20"/>
                <w:szCs w:val="20"/>
                <w:highlight w:val="yellow"/>
              </w:rPr>
              <w:t xml:space="preserve">  </w:t>
            </w:r>
            <w:r w:rsidRPr="00625542">
              <w:rPr>
                <w:sz w:val="20"/>
                <w:szCs w:val="20"/>
                <w:highlight w:val="yellow"/>
              </w:rPr>
              <w:t>va prezenta legitimația și certificatul de atestare tehnico - profesională valabile</w:t>
            </w:r>
          </w:p>
          <w:p w14:paraId="4C0671F0" w14:textId="77777777" w:rsidR="00790059" w:rsidRPr="00625542" w:rsidRDefault="00790059" w:rsidP="00840DC9">
            <w:pPr>
              <w:shd w:val="clear" w:color="auto" w:fill="FFFFFF" w:themeFill="background1"/>
              <w:tabs>
                <w:tab w:val="left" w:pos="612"/>
              </w:tabs>
              <w:rPr>
                <w:iCs/>
                <w:sz w:val="20"/>
                <w:szCs w:val="20"/>
                <w:highlight w:val="yellow"/>
                <w:lang w:eastAsia="ru-RU"/>
              </w:rPr>
            </w:pPr>
            <w:r w:rsidRPr="00625542">
              <w:rPr>
                <w:sz w:val="20"/>
                <w:szCs w:val="20"/>
                <w:highlight w:val="yellow"/>
              </w:rPr>
              <w:t>pentru</w:t>
            </w:r>
            <w:r w:rsidRPr="00625542">
              <w:rPr>
                <w:spacing w:val="-7"/>
                <w:sz w:val="20"/>
                <w:szCs w:val="20"/>
                <w:highlight w:val="yellow"/>
              </w:rPr>
              <w:t xml:space="preserve"> </w:t>
            </w:r>
            <w:r w:rsidRPr="00625542">
              <w:rPr>
                <w:sz w:val="20"/>
                <w:szCs w:val="20"/>
                <w:highlight w:val="yellow"/>
              </w:rPr>
              <w:t>perioada</w:t>
            </w:r>
            <w:r w:rsidRPr="00625542">
              <w:rPr>
                <w:spacing w:val="-5"/>
                <w:sz w:val="20"/>
                <w:szCs w:val="20"/>
                <w:highlight w:val="yellow"/>
              </w:rPr>
              <w:t xml:space="preserve"> </w:t>
            </w:r>
            <w:r w:rsidRPr="00625542">
              <w:rPr>
                <w:sz w:val="20"/>
                <w:szCs w:val="20"/>
                <w:highlight w:val="yellow"/>
              </w:rPr>
              <w:t>executării</w:t>
            </w:r>
            <w:r w:rsidRPr="00625542">
              <w:rPr>
                <w:spacing w:val="-8"/>
                <w:sz w:val="20"/>
                <w:szCs w:val="20"/>
                <w:highlight w:val="yellow"/>
              </w:rPr>
              <w:t xml:space="preserve"> </w:t>
            </w:r>
            <w:r w:rsidRPr="00625542">
              <w:rPr>
                <w:spacing w:val="-2"/>
                <w:sz w:val="20"/>
                <w:szCs w:val="20"/>
                <w:highlight w:val="yellow"/>
              </w:rPr>
              <w:t>lucrărilor.</w:t>
            </w:r>
          </w:p>
        </w:tc>
        <w:tc>
          <w:tcPr>
            <w:tcW w:w="3969" w:type="dxa"/>
            <w:shd w:val="clear" w:color="auto" w:fill="FFFF00"/>
          </w:tcPr>
          <w:p w14:paraId="2E4DDFAD" w14:textId="77777777" w:rsidR="00790059" w:rsidRPr="00625542" w:rsidRDefault="00790059" w:rsidP="00840DC9">
            <w:pPr>
              <w:shd w:val="clear" w:color="auto" w:fill="FFFFFF" w:themeFill="background1"/>
              <w:tabs>
                <w:tab w:val="left" w:pos="612"/>
              </w:tabs>
              <w:rPr>
                <w:spacing w:val="-9"/>
                <w:sz w:val="20"/>
                <w:szCs w:val="20"/>
                <w:highlight w:val="yellow"/>
              </w:rPr>
            </w:pPr>
            <w:r w:rsidRPr="00625542">
              <w:rPr>
                <w:sz w:val="20"/>
                <w:szCs w:val="20"/>
                <w:highlight w:val="yellow"/>
              </w:rPr>
              <w:t>Cu</w:t>
            </w:r>
            <w:r w:rsidRPr="00625542">
              <w:rPr>
                <w:spacing w:val="-6"/>
                <w:sz w:val="20"/>
                <w:szCs w:val="20"/>
                <w:highlight w:val="yellow"/>
              </w:rPr>
              <w:t xml:space="preserve"> </w:t>
            </w:r>
            <w:r w:rsidRPr="00625542">
              <w:rPr>
                <w:sz w:val="20"/>
                <w:szCs w:val="20"/>
                <w:highlight w:val="yellow"/>
              </w:rPr>
              <w:t>aplicarea</w:t>
            </w:r>
            <w:r w:rsidRPr="00625542">
              <w:rPr>
                <w:spacing w:val="-5"/>
                <w:sz w:val="20"/>
                <w:szCs w:val="20"/>
                <w:highlight w:val="yellow"/>
              </w:rPr>
              <w:t xml:space="preserve"> </w:t>
            </w:r>
            <w:r w:rsidRPr="00625542">
              <w:rPr>
                <w:sz w:val="20"/>
                <w:szCs w:val="20"/>
                <w:highlight w:val="yellow"/>
              </w:rPr>
              <w:t>semnăturii</w:t>
            </w:r>
            <w:r w:rsidRPr="00625542">
              <w:rPr>
                <w:spacing w:val="-7"/>
                <w:sz w:val="20"/>
                <w:szCs w:val="20"/>
                <w:highlight w:val="yellow"/>
              </w:rPr>
              <w:t xml:space="preserve"> </w:t>
            </w:r>
            <w:r w:rsidRPr="00625542">
              <w:rPr>
                <w:sz w:val="20"/>
                <w:szCs w:val="20"/>
                <w:highlight w:val="yellow"/>
              </w:rPr>
              <w:t>electronice</w:t>
            </w:r>
            <w:r w:rsidRPr="00625542">
              <w:rPr>
                <w:spacing w:val="-9"/>
                <w:sz w:val="20"/>
                <w:szCs w:val="20"/>
                <w:highlight w:val="yellow"/>
              </w:rPr>
              <w:t xml:space="preserve"> </w:t>
            </w:r>
            <w:r w:rsidRPr="00625542">
              <w:rPr>
                <w:sz w:val="20"/>
                <w:szCs w:val="20"/>
                <w:highlight w:val="yellow"/>
              </w:rPr>
              <w:t>a</w:t>
            </w:r>
            <w:r w:rsidRPr="00625542">
              <w:rPr>
                <w:spacing w:val="-9"/>
                <w:sz w:val="20"/>
                <w:szCs w:val="20"/>
                <w:highlight w:val="yellow"/>
              </w:rPr>
              <w:t xml:space="preserve"> </w:t>
            </w:r>
          </w:p>
          <w:p w14:paraId="7C8AC15E" w14:textId="77777777" w:rsidR="00790059" w:rsidRPr="00625542" w:rsidRDefault="00790059" w:rsidP="00840DC9">
            <w:pPr>
              <w:shd w:val="clear" w:color="auto" w:fill="FFFFFF" w:themeFill="background1"/>
              <w:tabs>
                <w:tab w:val="left" w:pos="612"/>
              </w:tabs>
              <w:rPr>
                <w:iCs/>
                <w:sz w:val="20"/>
                <w:szCs w:val="20"/>
                <w:highlight w:val="yellow"/>
                <w:lang w:eastAsia="ru-RU"/>
              </w:rPr>
            </w:pPr>
            <w:r w:rsidRPr="00625542">
              <w:rPr>
                <w:sz w:val="20"/>
                <w:szCs w:val="20"/>
                <w:highlight w:val="yellow"/>
              </w:rPr>
              <w:t xml:space="preserve">operatorului </w:t>
            </w:r>
            <w:r w:rsidRPr="00625542">
              <w:rPr>
                <w:spacing w:val="-2"/>
                <w:sz w:val="20"/>
                <w:szCs w:val="20"/>
                <w:highlight w:val="yellow"/>
              </w:rPr>
              <w:t>economic</w:t>
            </w:r>
          </w:p>
        </w:tc>
        <w:tc>
          <w:tcPr>
            <w:tcW w:w="1559" w:type="dxa"/>
            <w:shd w:val="clear" w:color="auto" w:fill="FFFF00"/>
          </w:tcPr>
          <w:p w14:paraId="722924F6" w14:textId="77777777" w:rsidR="00790059" w:rsidRPr="005E57EF" w:rsidRDefault="00790059" w:rsidP="00840DC9">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  </w:t>
            </w:r>
          </w:p>
        </w:tc>
      </w:tr>
      <w:tr w:rsidR="00790059" w:rsidRPr="005E57EF" w14:paraId="7CE37B9C" w14:textId="77777777" w:rsidTr="00840DC9">
        <w:trPr>
          <w:trHeight w:val="525"/>
        </w:trPr>
        <w:tc>
          <w:tcPr>
            <w:tcW w:w="572" w:type="dxa"/>
            <w:shd w:val="clear" w:color="auto" w:fill="FFFF00"/>
          </w:tcPr>
          <w:p w14:paraId="4070C57A" w14:textId="77777777" w:rsidR="00790059" w:rsidRPr="005E57EF" w:rsidRDefault="00790059" w:rsidP="00840DC9">
            <w:pPr>
              <w:ind w:left="100"/>
              <w:rPr>
                <w:sz w:val="20"/>
                <w:szCs w:val="20"/>
              </w:rPr>
            </w:pPr>
            <w:r>
              <w:rPr>
                <w:sz w:val="20"/>
                <w:szCs w:val="20"/>
              </w:rPr>
              <w:t>18</w:t>
            </w:r>
          </w:p>
        </w:tc>
        <w:tc>
          <w:tcPr>
            <w:tcW w:w="3417" w:type="dxa"/>
            <w:shd w:val="clear" w:color="auto" w:fill="FFFF00"/>
          </w:tcPr>
          <w:p w14:paraId="4154AF30" w14:textId="77777777" w:rsidR="00790059" w:rsidRPr="00625542" w:rsidRDefault="00790059" w:rsidP="00840DC9">
            <w:pPr>
              <w:pStyle w:val="TableParagraph"/>
              <w:ind w:left="4"/>
              <w:rPr>
                <w:sz w:val="20"/>
                <w:szCs w:val="20"/>
                <w:highlight w:val="yellow"/>
              </w:rPr>
            </w:pPr>
            <w:r w:rsidRPr="00625542">
              <w:rPr>
                <w:sz w:val="20"/>
                <w:szCs w:val="20"/>
                <w:highlight w:val="yellow"/>
              </w:rPr>
              <w:t>Cerificat/autorizatie</w:t>
            </w:r>
            <w:r w:rsidRPr="00625542">
              <w:rPr>
                <w:spacing w:val="-13"/>
                <w:sz w:val="20"/>
                <w:szCs w:val="20"/>
                <w:highlight w:val="yellow"/>
              </w:rPr>
              <w:t xml:space="preserve"> </w:t>
            </w:r>
            <w:r w:rsidRPr="00625542">
              <w:rPr>
                <w:sz w:val="20"/>
                <w:szCs w:val="20"/>
                <w:highlight w:val="yellow"/>
              </w:rPr>
              <w:t>privind</w:t>
            </w:r>
            <w:r w:rsidRPr="00625542">
              <w:rPr>
                <w:spacing w:val="-12"/>
                <w:sz w:val="20"/>
                <w:szCs w:val="20"/>
                <w:highlight w:val="yellow"/>
              </w:rPr>
              <w:t xml:space="preserve"> </w:t>
            </w:r>
            <w:r w:rsidRPr="00625542">
              <w:rPr>
                <w:sz w:val="20"/>
                <w:szCs w:val="20"/>
                <w:highlight w:val="yellow"/>
              </w:rPr>
              <w:t>securitatea</w:t>
            </w:r>
            <w:r w:rsidRPr="00625542">
              <w:rPr>
                <w:spacing w:val="-11"/>
                <w:sz w:val="20"/>
                <w:szCs w:val="20"/>
                <w:highlight w:val="yellow"/>
              </w:rPr>
              <w:t xml:space="preserve"> </w:t>
            </w:r>
            <w:r w:rsidRPr="00625542">
              <w:rPr>
                <w:sz w:val="20"/>
                <w:szCs w:val="20"/>
                <w:highlight w:val="yellow"/>
              </w:rPr>
              <w:t>si sănătatea in muncă</w:t>
            </w:r>
          </w:p>
        </w:tc>
        <w:tc>
          <w:tcPr>
            <w:tcW w:w="3969" w:type="dxa"/>
            <w:shd w:val="clear" w:color="auto" w:fill="FFFF00"/>
          </w:tcPr>
          <w:p w14:paraId="68D1A46B" w14:textId="77777777" w:rsidR="00790059" w:rsidRPr="00625542" w:rsidRDefault="00790059" w:rsidP="00840DC9">
            <w:pPr>
              <w:shd w:val="clear" w:color="auto" w:fill="FFFFFF" w:themeFill="background1"/>
              <w:tabs>
                <w:tab w:val="left" w:pos="612"/>
              </w:tabs>
              <w:rPr>
                <w:spacing w:val="-9"/>
                <w:sz w:val="20"/>
                <w:szCs w:val="20"/>
                <w:highlight w:val="yellow"/>
              </w:rPr>
            </w:pPr>
            <w:r w:rsidRPr="00625542">
              <w:rPr>
                <w:sz w:val="20"/>
                <w:szCs w:val="20"/>
                <w:highlight w:val="yellow"/>
              </w:rPr>
              <w:t>Cu</w:t>
            </w:r>
            <w:r w:rsidRPr="00625542">
              <w:rPr>
                <w:spacing w:val="-6"/>
                <w:sz w:val="20"/>
                <w:szCs w:val="20"/>
                <w:highlight w:val="yellow"/>
              </w:rPr>
              <w:t xml:space="preserve"> </w:t>
            </w:r>
            <w:r w:rsidRPr="00625542">
              <w:rPr>
                <w:sz w:val="20"/>
                <w:szCs w:val="20"/>
                <w:highlight w:val="yellow"/>
              </w:rPr>
              <w:t>aplicarea</w:t>
            </w:r>
            <w:r w:rsidRPr="00625542">
              <w:rPr>
                <w:spacing w:val="-5"/>
                <w:sz w:val="20"/>
                <w:szCs w:val="20"/>
                <w:highlight w:val="yellow"/>
              </w:rPr>
              <w:t xml:space="preserve"> </w:t>
            </w:r>
            <w:r w:rsidRPr="00625542">
              <w:rPr>
                <w:sz w:val="20"/>
                <w:szCs w:val="20"/>
                <w:highlight w:val="yellow"/>
              </w:rPr>
              <w:t>semnăturii</w:t>
            </w:r>
            <w:r w:rsidRPr="00625542">
              <w:rPr>
                <w:spacing w:val="-9"/>
                <w:sz w:val="20"/>
                <w:szCs w:val="20"/>
                <w:highlight w:val="yellow"/>
              </w:rPr>
              <w:t xml:space="preserve"> </w:t>
            </w:r>
            <w:r w:rsidRPr="00625542">
              <w:rPr>
                <w:sz w:val="20"/>
                <w:szCs w:val="20"/>
                <w:highlight w:val="yellow"/>
              </w:rPr>
              <w:t>electronice</w:t>
            </w:r>
            <w:r w:rsidRPr="00625542">
              <w:rPr>
                <w:spacing w:val="-9"/>
                <w:sz w:val="20"/>
                <w:szCs w:val="20"/>
                <w:highlight w:val="yellow"/>
              </w:rPr>
              <w:t xml:space="preserve"> </w:t>
            </w:r>
            <w:r w:rsidRPr="00625542">
              <w:rPr>
                <w:sz w:val="20"/>
                <w:szCs w:val="20"/>
                <w:highlight w:val="yellow"/>
              </w:rPr>
              <w:t>a</w:t>
            </w:r>
            <w:r w:rsidRPr="00625542">
              <w:rPr>
                <w:spacing w:val="-9"/>
                <w:sz w:val="20"/>
                <w:szCs w:val="20"/>
                <w:highlight w:val="yellow"/>
              </w:rPr>
              <w:t xml:space="preserve"> </w:t>
            </w:r>
          </w:p>
          <w:p w14:paraId="4D9D90DC" w14:textId="77777777" w:rsidR="00790059" w:rsidRPr="00625542" w:rsidRDefault="00790059" w:rsidP="00840DC9">
            <w:pPr>
              <w:shd w:val="clear" w:color="auto" w:fill="FFFFFF" w:themeFill="background1"/>
              <w:tabs>
                <w:tab w:val="left" w:pos="612"/>
              </w:tabs>
              <w:rPr>
                <w:iCs/>
                <w:sz w:val="20"/>
                <w:szCs w:val="20"/>
                <w:highlight w:val="yellow"/>
                <w:lang w:eastAsia="ru-RU"/>
              </w:rPr>
            </w:pPr>
            <w:r w:rsidRPr="00625542">
              <w:rPr>
                <w:sz w:val="20"/>
                <w:szCs w:val="20"/>
                <w:highlight w:val="yellow"/>
              </w:rPr>
              <w:t xml:space="preserve">operatorului </w:t>
            </w:r>
            <w:r w:rsidRPr="00625542">
              <w:rPr>
                <w:spacing w:val="-2"/>
                <w:sz w:val="20"/>
                <w:szCs w:val="20"/>
                <w:highlight w:val="yellow"/>
              </w:rPr>
              <w:t>economic</w:t>
            </w:r>
          </w:p>
        </w:tc>
        <w:tc>
          <w:tcPr>
            <w:tcW w:w="1559" w:type="dxa"/>
            <w:shd w:val="clear" w:color="auto" w:fill="FFFF00"/>
          </w:tcPr>
          <w:p w14:paraId="30CB28A8" w14:textId="77777777" w:rsidR="00790059" w:rsidRPr="005E57EF" w:rsidRDefault="00790059" w:rsidP="00840DC9">
            <w:pPr>
              <w:shd w:val="clear" w:color="auto" w:fill="FFFFFF" w:themeFill="background1"/>
              <w:tabs>
                <w:tab w:val="left" w:pos="612"/>
              </w:tabs>
              <w:rPr>
                <w:iCs/>
                <w:sz w:val="20"/>
                <w:szCs w:val="20"/>
                <w:highlight w:val="yellow"/>
                <w:lang w:eastAsia="ru-RU"/>
              </w:rPr>
            </w:pPr>
            <w:r w:rsidRPr="005E57EF">
              <w:rPr>
                <w:sz w:val="20"/>
                <w:szCs w:val="20"/>
                <w:highlight w:val="yellow"/>
              </w:rPr>
              <w:t xml:space="preserve"> DA</w:t>
            </w:r>
          </w:p>
        </w:tc>
      </w:tr>
      <w:tr w:rsidR="00790059" w:rsidRPr="005E57EF" w14:paraId="26CAFB92" w14:textId="77777777" w:rsidTr="00840DC9">
        <w:trPr>
          <w:trHeight w:val="525"/>
        </w:trPr>
        <w:tc>
          <w:tcPr>
            <w:tcW w:w="572" w:type="dxa"/>
            <w:shd w:val="clear" w:color="auto" w:fill="FFFF00"/>
          </w:tcPr>
          <w:p w14:paraId="3E0A13EC" w14:textId="77777777" w:rsidR="00790059" w:rsidRPr="005E57EF" w:rsidRDefault="00790059" w:rsidP="00840DC9">
            <w:pPr>
              <w:ind w:left="100"/>
              <w:rPr>
                <w:sz w:val="20"/>
                <w:szCs w:val="20"/>
              </w:rPr>
            </w:pPr>
            <w:r>
              <w:rPr>
                <w:sz w:val="20"/>
                <w:szCs w:val="20"/>
              </w:rPr>
              <w:t>19</w:t>
            </w:r>
          </w:p>
        </w:tc>
        <w:tc>
          <w:tcPr>
            <w:tcW w:w="3417" w:type="dxa"/>
            <w:shd w:val="clear" w:color="auto" w:fill="auto"/>
          </w:tcPr>
          <w:p w14:paraId="23AB0F24" w14:textId="77777777" w:rsidR="00790059" w:rsidRPr="00625542" w:rsidRDefault="00790059" w:rsidP="00840DC9">
            <w:pPr>
              <w:shd w:val="clear" w:color="auto" w:fill="FFFFFF" w:themeFill="background1"/>
              <w:tabs>
                <w:tab w:val="left" w:pos="612"/>
              </w:tabs>
              <w:rPr>
                <w:sz w:val="20"/>
                <w:szCs w:val="20"/>
              </w:rPr>
            </w:pPr>
            <w:r w:rsidRPr="00625542">
              <w:rPr>
                <w:sz w:val="20"/>
                <w:szCs w:val="20"/>
                <w:highlight w:val="yellow"/>
              </w:rPr>
              <w:t>Declaratie</w:t>
            </w:r>
            <w:r w:rsidRPr="00625542">
              <w:rPr>
                <w:spacing w:val="-9"/>
                <w:sz w:val="20"/>
                <w:szCs w:val="20"/>
                <w:highlight w:val="yellow"/>
              </w:rPr>
              <w:t xml:space="preserve"> </w:t>
            </w:r>
            <w:r w:rsidRPr="00625542">
              <w:rPr>
                <w:sz w:val="20"/>
                <w:szCs w:val="20"/>
                <w:highlight w:val="yellow"/>
              </w:rPr>
              <w:t>de</w:t>
            </w:r>
            <w:r w:rsidRPr="00625542">
              <w:rPr>
                <w:spacing w:val="48"/>
                <w:sz w:val="20"/>
                <w:szCs w:val="20"/>
                <w:highlight w:val="yellow"/>
              </w:rPr>
              <w:t xml:space="preserve"> </w:t>
            </w:r>
            <w:r w:rsidRPr="00625542">
              <w:rPr>
                <w:sz w:val="20"/>
                <w:szCs w:val="20"/>
                <w:highlight w:val="yellow"/>
              </w:rPr>
              <w:t>Garanție</w:t>
            </w:r>
            <w:r w:rsidRPr="00625542">
              <w:rPr>
                <w:spacing w:val="-8"/>
                <w:sz w:val="20"/>
                <w:szCs w:val="20"/>
                <w:highlight w:val="yellow"/>
              </w:rPr>
              <w:t xml:space="preserve"> </w:t>
            </w:r>
            <w:r w:rsidRPr="00625542">
              <w:rPr>
                <w:sz w:val="20"/>
                <w:szCs w:val="20"/>
                <w:highlight w:val="yellow"/>
              </w:rPr>
              <w:t>a</w:t>
            </w:r>
            <w:r w:rsidRPr="00625542">
              <w:rPr>
                <w:spacing w:val="-3"/>
                <w:sz w:val="20"/>
                <w:szCs w:val="20"/>
                <w:highlight w:val="yellow"/>
              </w:rPr>
              <w:t xml:space="preserve"> </w:t>
            </w:r>
            <w:r w:rsidRPr="00625542">
              <w:rPr>
                <w:spacing w:val="-2"/>
                <w:sz w:val="20"/>
                <w:szCs w:val="20"/>
                <w:highlight w:val="yellow"/>
              </w:rPr>
              <w:t>obiectului</w:t>
            </w:r>
          </w:p>
        </w:tc>
        <w:tc>
          <w:tcPr>
            <w:tcW w:w="3969" w:type="dxa"/>
            <w:shd w:val="clear" w:color="auto" w:fill="FFFF00"/>
          </w:tcPr>
          <w:p w14:paraId="747099B6" w14:textId="77777777" w:rsidR="00790059" w:rsidRPr="00625542" w:rsidRDefault="00790059" w:rsidP="00840DC9">
            <w:pPr>
              <w:pStyle w:val="TableParagraph"/>
              <w:ind w:left="-1"/>
              <w:jc w:val="both"/>
              <w:rPr>
                <w:sz w:val="20"/>
                <w:szCs w:val="20"/>
                <w:highlight w:val="yellow"/>
              </w:rPr>
            </w:pPr>
            <w:r w:rsidRPr="00625542">
              <w:rPr>
                <w:sz w:val="20"/>
                <w:szCs w:val="20"/>
                <w:highlight w:val="yellow"/>
              </w:rPr>
              <w:t>Semnat</w:t>
            </w:r>
            <w:r w:rsidRPr="00625542">
              <w:rPr>
                <w:spacing w:val="-5"/>
                <w:sz w:val="20"/>
                <w:szCs w:val="20"/>
                <w:highlight w:val="yellow"/>
              </w:rPr>
              <w:t xml:space="preserve"> </w:t>
            </w:r>
            <w:r w:rsidRPr="00625542">
              <w:rPr>
                <w:sz w:val="20"/>
                <w:szCs w:val="20"/>
                <w:highlight w:val="yellow"/>
              </w:rPr>
              <w:t>electronic</w:t>
            </w:r>
            <w:r w:rsidRPr="00625542">
              <w:rPr>
                <w:spacing w:val="-5"/>
                <w:sz w:val="20"/>
                <w:szCs w:val="20"/>
                <w:highlight w:val="yellow"/>
              </w:rPr>
              <w:t xml:space="preserve"> </w:t>
            </w:r>
            <w:r w:rsidRPr="00625542">
              <w:rPr>
                <w:sz w:val="20"/>
                <w:szCs w:val="20"/>
                <w:highlight w:val="yellow"/>
              </w:rPr>
              <w:t>de</w:t>
            </w:r>
            <w:r w:rsidRPr="00625542">
              <w:rPr>
                <w:spacing w:val="-5"/>
                <w:sz w:val="20"/>
                <w:szCs w:val="20"/>
                <w:highlight w:val="yellow"/>
              </w:rPr>
              <w:t xml:space="preserve"> </w:t>
            </w:r>
            <w:r w:rsidRPr="00625542">
              <w:rPr>
                <w:sz w:val="20"/>
                <w:szCs w:val="20"/>
                <w:highlight w:val="yellow"/>
              </w:rPr>
              <w:t>către</w:t>
            </w:r>
            <w:r w:rsidRPr="00625542">
              <w:rPr>
                <w:spacing w:val="-5"/>
                <w:sz w:val="20"/>
                <w:szCs w:val="20"/>
                <w:highlight w:val="yellow"/>
              </w:rPr>
              <w:t xml:space="preserve"> </w:t>
            </w:r>
            <w:r w:rsidRPr="00625542">
              <w:rPr>
                <w:spacing w:val="-2"/>
                <w:sz w:val="20"/>
                <w:szCs w:val="20"/>
                <w:highlight w:val="yellow"/>
              </w:rPr>
              <w:t>operatorul economic.</w:t>
            </w:r>
          </w:p>
          <w:p w14:paraId="1EC5DFD1" w14:textId="77777777" w:rsidR="00790059" w:rsidRPr="00625542" w:rsidRDefault="00790059" w:rsidP="00840DC9">
            <w:pPr>
              <w:pStyle w:val="TableParagraph"/>
              <w:ind w:left="-1" w:right="521"/>
              <w:jc w:val="both"/>
              <w:rPr>
                <w:sz w:val="20"/>
                <w:szCs w:val="20"/>
                <w:highlight w:val="yellow"/>
              </w:rPr>
            </w:pPr>
            <w:r w:rsidRPr="00625542">
              <w:rPr>
                <w:sz w:val="20"/>
                <w:szCs w:val="20"/>
                <w:highlight w:val="yellow"/>
              </w:rPr>
              <w:t>Pe</w:t>
            </w:r>
            <w:r w:rsidRPr="00625542">
              <w:rPr>
                <w:spacing w:val="-5"/>
                <w:sz w:val="20"/>
                <w:szCs w:val="20"/>
                <w:highlight w:val="yellow"/>
              </w:rPr>
              <w:t xml:space="preserve"> </w:t>
            </w:r>
            <w:r w:rsidRPr="00625542">
              <w:rPr>
                <w:sz w:val="20"/>
                <w:szCs w:val="20"/>
                <w:highlight w:val="yellow"/>
              </w:rPr>
              <w:t>o</w:t>
            </w:r>
            <w:r w:rsidRPr="00625542">
              <w:rPr>
                <w:spacing w:val="-7"/>
                <w:sz w:val="20"/>
                <w:szCs w:val="20"/>
                <w:highlight w:val="yellow"/>
              </w:rPr>
              <w:t xml:space="preserve"> </w:t>
            </w:r>
            <w:r w:rsidRPr="00625542">
              <w:rPr>
                <w:sz w:val="20"/>
                <w:szCs w:val="20"/>
                <w:highlight w:val="yellow"/>
              </w:rPr>
              <w:t>perioadă</w:t>
            </w:r>
            <w:r w:rsidRPr="00625542">
              <w:rPr>
                <w:spacing w:val="-5"/>
                <w:sz w:val="20"/>
                <w:szCs w:val="20"/>
                <w:highlight w:val="yellow"/>
              </w:rPr>
              <w:t xml:space="preserve"> </w:t>
            </w:r>
            <w:r w:rsidRPr="00625542">
              <w:rPr>
                <w:sz w:val="20"/>
                <w:szCs w:val="20"/>
                <w:highlight w:val="yellow"/>
              </w:rPr>
              <w:t>de</w:t>
            </w:r>
            <w:r w:rsidRPr="00625542">
              <w:rPr>
                <w:spacing w:val="-5"/>
                <w:sz w:val="20"/>
                <w:szCs w:val="20"/>
                <w:highlight w:val="yellow"/>
              </w:rPr>
              <w:t xml:space="preserve"> </w:t>
            </w:r>
            <w:r w:rsidRPr="00625542">
              <w:rPr>
                <w:sz w:val="20"/>
                <w:szCs w:val="20"/>
                <w:highlight w:val="yellow"/>
                <w:u w:val="single"/>
              </w:rPr>
              <w:t>5</w:t>
            </w:r>
            <w:r w:rsidRPr="00625542">
              <w:rPr>
                <w:spacing w:val="-7"/>
                <w:sz w:val="20"/>
                <w:szCs w:val="20"/>
                <w:highlight w:val="yellow"/>
                <w:u w:val="single"/>
              </w:rPr>
              <w:t xml:space="preserve"> </w:t>
            </w:r>
            <w:r w:rsidRPr="00625542">
              <w:rPr>
                <w:sz w:val="20"/>
                <w:szCs w:val="20"/>
                <w:highlight w:val="yellow"/>
                <w:u w:val="single"/>
              </w:rPr>
              <w:t>ani</w:t>
            </w:r>
            <w:r w:rsidRPr="00625542">
              <w:rPr>
                <w:spacing w:val="-5"/>
                <w:sz w:val="20"/>
                <w:szCs w:val="20"/>
                <w:highlight w:val="yellow"/>
              </w:rPr>
              <w:t xml:space="preserve"> </w:t>
            </w:r>
            <w:r w:rsidRPr="00625542">
              <w:rPr>
                <w:sz w:val="20"/>
                <w:szCs w:val="20"/>
                <w:highlight w:val="yellow"/>
              </w:rPr>
              <w:t>de</w:t>
            </w:r>
            <w:r w:rsidRPr="00625542">
              <w:rPr>
                <w:spacing w:val="-5"/>
                <w:sz w:val="20"/>
                <w:szCs w:val="20"/>
                <w:highlight w:val="yellow"/>
              </w:rPr>
              <w:t xml:space="preserve"> </w:t>
            </w:r>
            <w:r w:rsidRPr="00625542">
              <w:rPr>
                <w:sz w:val="20"/>
                <w:szCs w:val="20"/>
                <w:highlight w:val="yellow"/>
              </w:rPr>
              <w:t>la semnarea</w:t>
            </w:r>
            <w:r w:rsidRPr="00625542">
              <w:rPr>
                <w:spacing w:val="-5"/>
                <w:sz w:val="20"/>
                <w:szCs w:val="20"/>
                <w:highlight w:val="yellow"/>
              </w:rPr>
              <w:t xml:space="preserve"> </w:t>
            </w:r>
            <w:r w:rsidRPr="00625542">
              <w:rPr>
                <w:sz w:val="20"/>
                <w:szCs w:val="20"/>
                <w:highlight w:val="yellow"/>
              </w:rPr>
              <w:t>procesului verbal de recepție la terminarea lucrărilor, toate defectele</w:t>
            </w:r>
            <w:r w:rsidRPr="00625542">
              <w:rPr>
                <w:spacing w:val="-4"/>
                <w:sz w:val="20"/>
                <w:szCs w:val="20"/>
                <w:highlight w:val="yellow"/>
              </w:rPr>
              <w:t xml:space="preserve"> </w:t>
            </w:r>
            <w:r w:rsidRPr="00625542">
              <w:rPr>
                <w:sz w:val="20"/>
                <w:szCs w:val="20"/>
                <w:highlight w:val="yellow"/>
              </w:rPr>
              <w:t>vor</w:t>
            </w:r>
            <w:r w:rsidRPr="00625542">
              <w:rPr>
                <w:spacing w:val="-1"/>
                <w:sz w:val="20"/>
                <w:szCs w:val="20"/>
                <w:highlight w:val="yellow"/>
              </w:rPr>
              <w:t xml:space="preserve"> </w:t>
            </w:r>
            <w:r w:rsidRPr="00625542">
              <w:rPr>
                <w:sz w:val="20"/>
                <w:szCs w:val="20"/>
                <w:highlight w:val="yellow"/>
              </w:rPr>
              <w:t>fi</w:t>
            </w:r>
            <w:r w:rsidRPr="00625542">
              <w:rPr>
                <w:spacing w:val="-4"/>
                <w:sz w:val="20"/>
                <w:szCs w:val="20"/>
                <w:highlight w:val="yellow"/>
              </w:rPr>
              <w:t xml:space="preserve"> </w:t>
            </w:r>
            <w:r w:rsidRPr="00625542">
              <w:rPr>
                <w:sz w:val="20"/>
                <w:szCs w:val="20"/>
                <w:highlight w:val="yellow"/>
              </w:rPr>
              <w:t>înlăturate</w:t>
            </w:r>
            <w:r w:rsidRPr="00625542">
              <w:rPr>
                <w:spacing w:val="-8"/>
                <w:sz w:val="20"/>
                <w:szCs w:val="20"/>
                <w:highlight w:val="yellow"/>
              </w:rPr>
              <w:t xml:space="preserve"> </w:t>
            </w:r>
            <w:r w:rsidRPr="00625542">
              <w:rPr>
                <w:sz w:val="20"/>
                <w:szCs w:val="20"/>
                <w:highlight w:val="yellow"/>
              </w:rPr>
              <w:t>din</w:t>
            </w:r>
            <w:r w:rsidRPr="00625542">
              <w:rPr>
                <w:spacing w:val="-6"/>
                <w:sz w:val="20"/>
                <w:szCs w:val="20"/>
                <w:highlight w:val="yellow"/>
              </w:rPr>
              <w:t xml:space="preserve"> </w:t>
            </w:r>
            <w:r w:rsidRPr="00625542">
              <w:rPr>
                <w:sz w:val="20"/>
                <w:szCs w:val="20"/>
                <w:highlight w:val="yellow"/>
              </w:rPr>
              <w:t>contul</w:t>
            </w:r>
            <w:r w:rsidRPr="00625542">
              <w:rPr>
                <w:spacing w:val="-8"/>
                <w:sz w:val="20"/>
                <w:szCs w:val="20"/>
                <w:highlight w:val="yellow"/>
              </w:rPr>
              <w:t xml:space="preserve"> </w:t>
            </w:r>
            <w:r w:rsidRPr="00625542">
              <w:rPr>
                <w:sz w:val="20"/>
                <w:szCs w:val="20"/>
                <w:highlight w:val="yellow"/>
              </w:rPr>
              <w:t>antreprenorului</w:t>
            </w:r>
            <w:r w:rsidRPr="00625542">
              <w:rPr>
                <w:spacing w:val="-5"/>
                <w:sz w:val="20"/>
                <w:szCs w:val="20"/>
                <w:highlight w:val="yellow"/>
              </w:rPr>
              <w:t xml:space="preserve"> </w:t>
            </w:r>
            <w:r w:rsidRPr="00625542">
              <w:rPr>
                <w:sz w:val="20"/>
                <w:szCs w:val="20"/>
                <w:highlight w:val="yellow"/>
              </w:rPr>
              <w:t>– executor de</w:t>
            </w:r>
            <w:r w:rsidRPr="00625542">
              <w:rPr>
                <w:spacing w:val="-2"/>
                <w:sz w:val="20"/>
                <w:szCs w:val="20"/>
                <w:highlight w:val="yellow"/>
              </w:rPr>
              <w:t xml:space="preserve"> </w:t>
            </w:r>
            <w:r w:rsidRPr="00625542">
              <w:rPr>
                <w:sz w:val="20"/>
                <w:szCs w:val="20"/>
                <w:highlight w:val="yellow"/>
              </w:rPr>
              <w:t>contract</w:t>
            </w:r>
            <w:r w:rsidRPr="00625542">
              <w:rPr>
                <w:spacing w:val="-2"/>
                <w:sz w:val="20"/>
                <w:szCs w:val="20"/>
                <w:highlight w:val="yellow"/>
              </w:rPr>
              <w:t xml:space="preserve"> </w:t>
            </w:r>
            <w:r w:rsidRPr="00625542">
              <w:rPr>
                <w:sz w:val="20"/>
                <w:szCs w:val="20"/>
                <w:highlight w:val="yellow"/>
              </w:rPr>
              <w:t>cu condiția</w:t>
            </w:r>
            <w:r w:rsidRPr="00625542">
              <w:rPr>
                <w:spacing w:val="-2"/>
                <w:sz w:val="20"/>
                <w:szCs w:val="20"/>
                <w:highlight w:val="yellow"/>
              </w:rPr>
              <w:t xml:space="preserve"> </w:t>
            </w:r>
            <w:r w:rsidRPr="00625542">
              <w:rPr>
                <w:sz w:val="20"/>
                <w:szCs w:val="20"/>
                <w:highlight w:val="yellow"/>
              </w:rPr>
              <w:t>exploatării</w:t>
            </w:r>
            <w:r w:rsidRPr="00625542">
              <w:rPr>
                <w:spacing w:val="-2"/>
                <w:sz w:val="20"/>
                <w:szCs w:val="20"/>
                <w:highlight w:val="yellow"/>
              </w:rPr>
              <w:t xml:space="preserve"> </w:t>
            </w:r>
            <w:r w:rsidRPr="00625542">
              <w:rPr>
                <w:sz w:val="20"/>
                <w:szCs w:val="20"/>
                <w:highlight w:val="yellow"/>
              </w:rPr>
              <w:t>corecte</w:t>
            </w:r>
            <w:r w:rsidRPr="00625542">
              <w:rPr>
                <w:spacing w:val="-2"/>
                <w:sz w:val="20"/>
                <w:szCs w:val="20"/>
                <w:highlight w:val="yellow"/>
              </w:rPr>
              <w:t xml:space="preserve"> </w:t>
            </w:r>
            <w:r w:rsidRPr="00625542">
              <w:rPr>
                <w:sz w:val="20"/>
                <w:szCs w:val="20"/>
                <w:highlight w:val="yellow"/>
              </w:rPr>
              <w:t>și cu excepția cazului de forță majoră</w:t>
            </w:r>
          </w:p>
        </w:tc>
        <w:tc>
          <w:tcPr>
            <w:tcW w:w="1559" w:type="dxa"/>
            <w:shd w:val="clear" w:color="auto" w:fill="FFFF00"/>
          </w:tcPr>
          <w:p w14:paraId="282822C7" w14:textId="77777777" w:rsidR="00790059" w:rsidRPr="005E57EF" w:rsidRDefault="00790059" w:rsidP="00840DC9">
            <w:pPr>
              <w:rPr>
                <w:sz w:val="20"/>
                <w:szCs w:val="20"/>
                <w:highlight w:val="yellow"/>
              </w:rPr>
            </w:pPr>
            <w:r w:rsidRPr="005E57EF">
              <w:rPr>
                <w:sz w:val="20"/>
                <w:szCs w:val="20"/>
                <w:highlight w:val="yellow"/>
              </w:rPr>
              <w:t xml:space="preserve"> DA</w:t>
            </w:r>
          </w:p>
        </w:tc>
      </w:tr>
      <w:tr w:rsidR="00790059" w:rsidRPr="005E57EF" w14:paraId="67DE6BC9" w14:textId="77777777" w:rsidTr="00840DC9">
        <w:trPr>
          <w:trHeight w:val="525"/>
        </w:trPr>
        <w:tc>
          <w:tcPr>
            <w:tcW w:w="572" w:type="dxa"/>
            <w:shd w:val="clear" w:color="auto" w:fill="FFFF00"/>
          </w:tcPr>
          <w:p w14:paraId="5421CA42" w14:textId="77777777" w:rsidR="00790059" w:rsidRDefault="00790059" w:rsidP="00840DC9">
            <w:pPr>
              <w:ind w:left="100"/>
              <w:rPr>
                <w:sz w:val="20"/>
                <w:szCs w:val="20"/>
              </w:rPr>
            </w:pPr>
          </w:p>
        </w:tc>
        <w:tc>
          <w:tcPr>
            <w:tcW w:w="3417" w:type="dxa"/>
            <w:shd w:val="clear" w:color="auto" w:fill="auto"/>
          </w:tcPr>
          <w:p w14:paraId="2F5924FD" w14:textId="77777777" w:rsidR="00790059" w:rsidRPr="00625542" w:rsidRDefault="00790059" w:rsidP="00840DC9">
            <w:pPr>
              <w:shd w:val="clear" w:color="auto" w:fill="FFFFFF" w:themeFill="background1"/>
              <w:tabs>
                <w:tab w:val="left" w:pos="612"/>
              </w:tabs>
              <w:rPr>
                <w:sz w:val="20"/>
                <w:szCs w:val="20"/>
                <w:highlight w:val="yellow"/>
              </w:rPr>
            </w:pPr>
            <w:r w:rsidRPr="00625542">
              <w:rPr>
                <w:b/>
                <w:sz w:val="20"/>
                <w:szCs w:val="20"/>
              </w:rPr>
              <w:t>Informatia privind detinerea a fabricii de producere a petrisului, a betonului</w:t>
            </w:r>
            <w:r w:rsidRPr="00625542">
              <w:rPr>
                <w:b/>
                <w:spacing w:val="80"/>
                <w:sz w:val="20"/>
                <w:szCs w:val="20"/>
              </w:rPr>
              <w:t xml:space="preserve"> </w:t>
            </w:r>
            <w:r w:rsidRPr="00625542">
              <w:rPr>
                <w:b/>
                <w:sz w:val="20"/>
                <w:szCs w:val="20"/>
              </w:rPr>
              <w:t>asfaltic/betonului rutier propriu autorizat si acreditat in modul stabilit, sau a contractelor cu aceste fabrici pentru procurare de materiale</w:t>
            </w:r>
          </w:p>
        </w:tc>
        <w:tc>
          <w:tcPr>
            <w:tcW w:w="3969" w:type="dxa"/>
            <w:shd w:val="clear" w:color="auto" w:fill="FFFF00"/>
          </w:tcPr>
          <w:p w14:paraId="09ECBDAE" w14:textId="77777777" w:rsidR="00790059" w:rsidRPr="00625542" w:rsidRDefault="00790059" w:rsidP="00840DC9">
            <w:pPr>
              <w:tabs>
                <w:tab w:val="left" w:pos="715"/>
              </w:tabs>
              <w:ind w:right="133"/>
              <w:jc w:val="both"/>
              <w:rPr>
                <w:i/>
                <w:sz w:val="20"/>
                <w:szCs w:val="20"/>
              </w:rPr>
            </w:pPr>
            <w:r w:rsidRPr="00625542">
              <w:rPr>
                <w:i/>
                <w:sz w:val="20"/>
                <w:szCs w:val="20"/>
              </w:rPr>
              <w:t xml:space="preserve">varianta scanata confirmat prin semnătura electronică a Participantului. Demonstrarea accesului la un organism tehnic de specialitate, care se demonstreze asigurarea calitatii materialilor de constructive, in conformitate cu natura si specificul lucrarilor ce fac obiectul viitorului </w:t>
            </w:r>
            <w:r w:rsidRPr="00625542">
              <w:rPr>
                <w:i/>
                <w:spacing w:val="-2"/>
                <w:sz w:val="20"/>
                <w:szCs w:val="20"/>
              </w:rPr>
              <w:t>contract.</w:t>
            </w:r>
          </w:p>
          <w:p w14:paraId="5A355F6D" w14:textId="77777777" w:rsidR="00790059" w:rsidRPr="00625542" w:rsidRDefault="00790059" w:rsidP="00840DC9">
            <w:pPr>
              <w:pStyle w:val="TableParagraph"/>
              <w:ind w:left="-1"/>
              <w:jc w:val="both"/>
              <w:rPr>
                <w:sz w:val="20"/>
                <w:szCs w:val="20"/>
                <w:highlight w:val="yellow"/>
                <w:lang w:val="en-US"/>
              </w:rPr>
            </w:pPr>
          </w:p>
        </w:tc>
        <w:tc>
          <w:tcPr>
            <w:tcW w:w="1559" w:type="dxa"/>
            <w:shd w:val="clear" w:color="auto" w:fill="FFFF00"/>
          </w:tcPr>
          <w:p w14:paraId="4C9AC0AC" w14:textId="77777777" w:rsidR="00790059" w:rsidRPr="005E57EF" w:rsidRDefault="00790059" w:rsidP="00840DC9">
            <w:pPr>
              <w:rPr>
                <w:sz w:val="20"/>
                <w:szCs w:val="20"/>
                <w:highlight w:val="yellow"/>
              </w:rPr>
            </w:pPr>
          </w:p>
        </w:tc>
      </w:tr>
      <w:tr w:rsidR="00790059" w:rsidRPr="005E57EF" w14:paraId="2582F267" w14:textId="77777777" w:rsidTr="00840DC9">
        <w:trPr>
          <w:trHeight w:val="525"/>
        </w:trPr>
        <w:tc>
          <w:tcPr>
            <w:tcW w:w="572" w:type="dxa"/>
            <w:shd w:val="clear" w:color="auto" w:fill="FFFF00"/>
          </w:tcPr>
          <w:p w14:paraId="5AD9EE09" w14:textId="77777777" w:rsidR="00790059" w:rsidRDefault="00790059" w:rsidP="00840DC9">
            <w:pPr>
              <w:ind w:left="100"/>
              <w:rPr>
                <w:sz w:val="20"/>
                <w:szCs w:val="20"/>
              </w:rPr>
            </w:pPr>
          </w:p>
        </w:tc>
        <w:tc>
          <w:tcPr>
            <w:tcW w:w="3417" w:type="dxa"/>
            <w:shd w:val="clear" w:color="auto" w:fill="auto"/>
          </w:tcPr>
          <w:p w14:paraId="758DBE4F" w14:textId="77777777" w:rsidR="00790059" w:rsidRPr="00625542" w:rsidRDefault="00790059" w:rsidP="00840DC9">
            <w:pPr>
              <w:shd w:val="clear" w:color="auto" w:fill="FFFFFF" w:themeFill="background1"/>
              <w:tabs>
                <w:tab w:val="left" w:pos="612"/>
              </w:tabs>
              <w:rPr>
                <w:b/>
                <w:sz w:val="20"/>
                <w:szCs w:val="20"/>
              </w:rPr>
            </w:pPr>
            <w:r w:rsidRPr="00625542">
              <w:rPr>
                <w:b/>
                <w:sz w:val="20"/>
                <w:szCs w:val="20"/>
              </w:rPr>
              <w:t>Certificate ISO 9001, Certificat ISO 14001.45001/sau analog</w:t>
            </w:r>
          </w:p>
        </w:tc>
        <w:tc>
          <w:tcPr>
            <w:tcW w:w="3969" w:type="dxa"/>
            <w:shd w:val="clear" w:color="auto" w:fill="FFFF00"/>
          </w:tcPr>
          <w:p w14:paraId="59CAE43E" w14:textId="77777777" w:rsidR="00790059" w:rsidRPr="00625542" w:rsidRDefault="00790059" w:rsidP="00840DC9">
            <w:pPr>
              <w:tabs>
                <w:tab w:val="left" w:pos="715"/>
              </w:tabs>
              <w:ind w:right="138"/>
              <w:jc w:val="both"/>
              <w:rPr>
                <w:i/>
                <w:sz w:val="20"/>
                <w:szCs w:val="20"/>
              </w:rPr>
            </w:pPr>
            <w:r w:rsidRPr="00625542">
              <w:rPr>
                <w:i/>
                <w:sz w:val="20"/>
                <w:szCs w:val="20"/>
              </w:rPr>
              <w:t xml:space="preserve">varianta scanata confirmat prin semnătura electronică a </w:t>
            </w:r>
            <w:r w:rsidRPr="00625542">
              <w:rPr>
                <w:i/>
                <w:spacing w:val="-2"/>
                <w:sz w:val="20"/>
                <w:szCs w:val="20"/>
              </w:rPr>
              <w:t>Participantului</w:t>
            </w:r>
          </w:p>
        </w:tc>
        <w:tc>
          <w:tcPr>
            <w:tcW w:w="1559" w:type="dxa"/>
            <w:shd w:val="clear" w:color="auto" w:fill="FFFF00"/>
          </w:tcPr>
          <w:p w14:paraId="57A30EFD" w14:textId="77777777" w:rsidR="00790059" w:rsidRPr="005E57EF" w:rsidRDefault="00790059" w:rsidP="00840DC9">
            <w:pPr>
              <w:rPr>
                <w:sz w:val="20"/>
                <w:szCs w:val="20"/>
                <w:highlight w:val="yellow"/>
              </w:rPr>
            </w:pPr>
          </w:p>
        </w:tc>
      </w:tr>
    </w:tbl>
    <w:p w14:paraId="2B9A21E0" w14:textId="77777777" w:rsidR="00790059" w:rsidRPr="005E57EF" w:rsidRDefault="00790059" w:rsidP="00790059">
      <w:pPr>
        <w:pStyle w:val="a"/>
        <w:numPr>
          <w:ilvl w:val="0"/>
          <w:numId w:val="28"/>
        </w:numPr>
        <w:shd w:val="clear" w:color="auto" w:fill="FFFFFF" w:themeFill="background1"/>
        <w:tabs>
          <w:tab w:val="left" w:pos="284"/>
          <w:tab w:val="right" w:pos="426"/>
          <w:tab w:val="right" w:pos="9531"/>
        </w:tabs>
        <w:spacing w:before="120"/>
        <w:ind w:left="644"/>
        <w:rPr>
          <w:b/>
        </w:rPr>
      </w:pPr>
      <w:r w:rsidRPr="005E57EF">
        <w:rPr>
          <w:b/>
          <w:lang w:val="zh-CN"/>
        </w:rPr>
        <w:t>SCRISOARE  DE  GARANŢIE  BANCARĂ</w:t>
      </w:r>
      <w:r w:rsidRPr="005E57EF">
        <w:rPr>
          <w:b/>
        </w:rPr>
        <w:t xml:space="preserve"> </w:t>
      </w:r>
      <w:r>
        <w:rPr>
          <w:b/>
        </w:rPr>
        <w:t>–</w:t>
      </w:r>
      <w:r w:rsidRPr="005E57EF">
        <w:rPr>
          <w:b/>
        </w:rPr>
        <w:t xml:space="preserve"> </w:t>
      </w:r>
      <w:r>
        <w:rPr>
          <w:b/>
        </w:rPr>
        <w:t xml:space="preserve">nu se  </w:t>
      </w:r>
      <w:proofErr w:type="spellStart"/>
      <w:r>
        <w:rPr>
          <w:b/>
        </w:rPr>
        <w:t>solicita</w:t>
      </w:r>
      <w:proofErr w:type="spellEnd"/>
    </w:p>
    <w:p w14:paraId="53125AA7" w14:textId="77777777" w:rsidR="00790059" w:rsidRPr="005E57EF" w:rsidRDefault="00790059" w:rsidP="00790059">
      <w:pPr>
        <w:pStyle w:val="a"/>
        <w:numPr>
          <w:ilvl w:val="0"/>
          <w:numId w:val="28"/>
        </w:numPr>
        <w:shd w:val="clear" w:color="auto" w:fill="FFFFFF" w:themeFill="background1"/>
        <w:tabs>
          <w:tab w:val="left" w:pos="284"/>
          <w:tab w:val="right" w:pos="426"/>
          <w:tab w:val="right" w:pos="9531"/>
        </w:tabs>
        <w:spacing w:before="120"/>
        <w:ind w:left="644"/>
      </w:pPr>
      <w:proofErr w:type="spellStart"/>
      <w:r w:rsidRPr="005E57EF">
        <w:rPr>
          <w:b/>
        </w:rPr>
        <w:t>Termenul</w:t>
      </w:r>
      <w:proofErr w:type="spellEnd"/>
      <w:r w:rsidRPr="005E57EF">
        <w:rPr>
          <w:b/>
        </w:rPr>
        <w:t xml:space="preserve"> de </w:t>
      </w:r>
      <w:proofErr w:type="spellStart"/>
      <w:r w:rsidRPr="005E57EF">
        <w:rPr>
          <w:b/>
        </w:rPr>
        <w:t>garanție</w:t>
      </w:r>
      <w:proofErr w:type="spellEnd"/>
      <w:r w:rsidRPr="005E57EF">
        <w:rPr>
          <w:b/>
        </w:rPr>
        <w:t xml:space="preserve"> a </w:t>
      </w:r>
      <w:proofErr w:type="spellStart"/>
      <w:r w:rsidRPr="005E57EF">
        <w:rPr>
          <w:b/>
        </w:rPr>
        <w:t>lucrărilor</w:t>
      </w:r>
      <w:proofErr w:type="spellEnd"/>
      <w:r w:rsidRPr="005E57EF">
        <w:rPr>
          <w:b/>
        </w:rPr>
        <w:t>:</w:t>
      </w:r>
      <w:r w:rsidRPr="005E57EF">
        <w:rPr>
          <w:b/>
          <w:spacing w:val="25"/>
        </w:rPr>
        <w:t xml:space="preserve"> </w:t>
      </w:r>
      <w:r w:rsidRPr="0032641A">
        <w:rPr>
          <w:highlight w:val="yellow"/>
        </w:rPr>
        <w:t xml:space="preserve">Pe o </w:t>
      </w:r>
      <w:proofErr w:type="spellStart"/>
      <w:r w:rsidRPr="0032641A">
        <w:rPr>
          <w:highlight w:val="yellow"/>
        </w:rPr>
        <w:t>perioadă</w:t>
      </w:r>
      <w:proofErr w:type="spellEnd"/>
      <w:r w:rsidRPr="0032641A">
        <w:rPr>
          <w:highlight w:val="yellow"/>
        </w:rPr>
        <w:t xml:space="preserve"> de </w:t>
      </w:r>
      <w:r w:rsidRPr="0032641A">
        <w:rPr>
          <w:highlight w:val="yellow"/>
          <w:u w:val="single"/>
        </w:rPr>
        <w:t>5 ani</w:t>
      </w:r>
      <w:r w:rsidRPr="0032641A">
        <w:rPr>
          <w:highlight w:val="yellow"/>
        </w:rPr>
        <w:t xml:space="preserve"> de la </w:t>
      </w:r>
      <w:proofErr w:type="spellStart"/>
      <w:r w:rsidRPr="0032641A">
        <w:rPr>
          <w:highlight w:val="yellow"/>
        </w:rPr>
        <w:t>semnarea</w:t>
      </w:r>
      <w:proofErr w:type="spellEnd"/>
      <w:r w:rsidRPr="0032641A">
        <w:rPr>
          <w:highlight w:val="yellow"/>
        </w:rPr>
        <w:t xml:space="preserve"> </w:t>
      </w:r>
      <w:proofErr w:type="spellStart"/>
      <w:r w:rsidRPr="0032641A">
        <w:rPr>
          <w:highlight w:val="yellow"/>
        </w:rPr>
        <w:t>procesului</w:t>
      </w:r>
      <w:proofErr w:type="spellEnd"/>
      <w:r w:rsidRPr="0032641A">
        <w:rPr>
          <w:spacing w:val="40"/>
          <w:highlight w:val="yellow"/>
        </w:rPr>
        <w:t xml:space="preserve"> </w:t>
      </w:r>
      <w:r w:rsidRPr="0032641A">
        <w:rPr>
          <w:highlight w:val="yellow"/>
        </w:rPr>
        <w:t xml:space="preserve">verbal de </w:t>
      </w:r>
      <w:proofErr w:type="spellStart"/>
      <w:r w:rsidRPr="0032641A">
        <w:rPr>
          <w:highlight w:val="yellow"/>
        </w:rPr>
        <w:t>recepție</w:t>
      </w:r>
      <w:proofErr w:type="spellEnd"/>
      <w:r w:rsidRPr="0032641A">
        <w:rPr>
          <w:highlight w:val="yellow"/>
        </w:rPr>
        <w:t xml:space="preserve"> la </w:t>
      </w:r>
      <w:proofErr w:type="spellStart"/>
      <w:r w:rsidRPr="0032641A">
        <w:rPr>
          <w:highlight w:val="yellow"/>
        </w:rPr>
        <w:t>finalizarea</w:t>
      </w:r>
      <w:proofErr w:type="spellEnd"/>
      <w:r w:rsidRPr="0032641A">
        <w:rPr>
          <w:highlight w:val="yellow"/>
        </w:rPr>
        <w:t xml:space="preserve"> </w:t>
      </w:r>
      <w:proofErr w:type="spellStart"/>
      <w:r w:rsidRPr="0032641A">
        <w:rPr>
          <w:highlight w:val="yellow"/>
        </w:rPr>
        <w:t>lucrărilor</w:t>
      </w:r>
      <w:proofErr w:type="spellEnd"/>
      <w:r w:rsidRPr="0032641A">
        <w:rPr>
          <w:highlight w:val="yellow"/>
        </w:rPr>
        <w:t>.</w:t>
      </w:r>
    </w:p>
    <w:p w14:paraId="022C8F10" w14:textId="77777777" w:rsidR="00790059" w:rsidRDefault="00790059" w:rsidP="00790059">
      <w:pPr>
        <w:tabs>
          <w:tab w:val="left" w:pos="720"/>
          <w:tab w:val="left" w:pos="1347"/>
        </w:tabs>
        <w:spacing w:before="123" w:line="242" w:lineRule="auto"/>
        <w:ind w:left="284" w:right="534"/>
        <w:rPr>
          <w:color w:val="2C2C2D"/>
        </w:rPr>
      </w:pPr>
      <w:r>
        <w:rPr>
          <w:b/>
        </w:rPr>
        <w:t>19.</w:t>
      </w:r>
      <w:r w:rsidRPr="00E123EA">
        <w:rPr>
          <w:b/>
        </w:rPr>
        <w:t>Garanția</w:t>
      </w:r>
      <w:r w:rsidRPr="00E123EA">
        <w:rPr>
          <w:b/>
          <w:spacing w:val="-4"/>
        </w:rPr>
        <w:t xml:space="preserve"> </w:t>
      </w:r>
      <w:r w:rsidRPr="00E123EA">
        <w:rPr>
          <w:b/>
        </w:rPr>
        <w:t>de</w:t>
      </w:r>
      <w:r w:rsidRPr="00E123EA">
        <w:rPr>
          <w:b/>
          <w:spacing w:val="-2"/>
        </w:rPr>
        <w:t xml:space="preserve"> </w:t>
      </w:r>
      <w:r w:rsidRPr="00E123EA">
        <w:rPr>
          <w:b/>
        </w:rPr>
        <w:t>bună</w:t>
      </w:r>
      <w:r w:rsidRPr="00E123EA">
        <w:rPr>
          <w:b/>
          <w:spacing w:val="-6"/>
        </w:rPr>
        <w:t xml:space="preserve"> </w:t>
      </w:r>
      <w:r w:rsidRPr="00E123EA">
        <w:rPr>
          <w:b/>
        </w:rPr>
        <w:t>execuție</w:t>
      </w:r>
      <w:r w:rsidRPr="00E123EA">
        <w:rPr>
          <w:b/>
          <w:spacing w:val="-3"/>
        </w:rPr>
        <w:t xml:space="preserve"> </w:t>
      </w:r>
      <w:r w:rsidRPr="00E123EA">
        <w:rPr>
          <w:b/>
        </w:rPr>
        <w:t>a</w:t>
      </w:r>
      <w:r w:rsidRPr="00E123EA">
        <w:rPr>
          <w:b/>
          <w:spacing w:val="-1"/>
        </w:rPr>
        <w:t xml:space="preserve"> </w:t>
      </w:r>
      <w:r w:rsidRPr="00E123EA">
        <w:rPr>
          <w:b/>
        </w:rPr>
        <w:t>contractului,</w:t>
      </w:r>
      <w:r w:rsidRPr="00E123EA">
        <w:rPr>
          <w:b/>
          <w:spacing w:val="7"/>
        </w:rPr>
        <w:t xml:space="preserve"> în </w:t>
      </w:r>
      <w:r w:rsidRPr="00E123EA">
        <w:rPr>
          <w:b/>
          <w:color w:val="2C2C2D"/>
        </w:rPr>
        <w:t>cuantum</w:t>
      </w:r>
      <w:r w:rsidRPr="00E123EA">
        <w:rPr>
          <w:b/>
          <w:color w:val="2C2C2D"/>
          <w:spacing w:val="-10"/>
        </w:rPr>
        <w:t xml:space="preserve"> de </w:t>
      </w:r>
      <w:r w:rsidRPr="00E123EA">
        <w:rPr>
          <w:b/>
          <w:color w:val="2C2C2D"/>
        </w:rPr>
        <w:t>5%</w:t>
      </w:r>
      <w:r w:rsidRPr="00E123EA">
        <w:rPr>
          <w:color w:val="2C2C2D"/>
        </w:rPr>
        <w:t xml:space="preserve"> </w:t>
      </w:r>
      <w:r>
        <w:rPr>
          <w:color w:val="2C2C2D"/>
        </w:rPr>
        <w:t xml:space="preserve">conform </w:t>
      </w:r>
    </w:p>
    <w:p w14:paraId="02791CDA" w14:textId="77777777" w:rsidR="00790059" w:rsidRDefault="00790059" w:rsidP="00790059">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B5487F9" w14:textId="77777777" w:rsidR="00790059" w:rsidRDefault="00790059" w:rsidP="00790059">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14:paraId="74F155CF" w14:textId="77777777" w:rsidR="00790059" w:rsidRDefault="00790059" w:rsidP="00790059">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14:paraId="6975D038" w14:textId="77777777" w:rsidR="00790059" w:rsidRPr="00E123EA" w:rsidRDefault="00790059" w:rsidP="00790059">
      <w:pPr>
        <w:tabs>
          <w:tab w:val="left" w:pos="720"/>
          <w:tab w:val="left" w:pos="1347"/>
        </w:tabs>
        <w:spacing w:before="123" w:line="242" w:lineRule="auto"/>
        <w:ind w:left="284" w:right="534"/>
        <w:rPr>
          <w:sz w:val="8"/>
        </w:rPr>
      </w:pPr>
    </w:p>
    <w:p w14:paraId="67C1F571" w14:textId="77777777" w:rsidR="00790059" w:rsidRPr="005E57EF" w:rsidRDefault="00790059" w:rsidP="00790059">
      <w:pPr>
        <w:pStyle w:val="a"/>
        <w:numPr>
          <w:ilvl w:val="0"/>
          <w:numId w:val="41"/>
        </w:numPr>
        <w:tabs>
          <w:tab w:val="clear" w:pos="1134"/>
          <w:tab w:val="left" w:pos="720"/>
          <w:tab w:val="left" w:pos="1347"/>
        </w:tabs>
        <w:spacing w:before="118"/>
        <w:ind w:right="-6"/>
      </w:pPr>
      <w:r w:rsidRPr="005E57EF">
        <w:rPr>
          <w:b/>
          <w:color w:val="333333"/>
        </w:rPr>
        <w:t>DECLARAŢIE</w:t>
      </w:r>
      <w:r>
        <w:rPr>
          <w:b/>
          <w:color w:val="333333"/>
        </w:rPr>
        <w:t xml:space="preserve"> </w:t>
      </w:r>
      <w:proofErr w:type="spellStart"/>
      <w:r w:rsidRPr="005E57EF">
        <w:rPr>
          <w:b/>
          <w:color w:val="333333"/>
        </w:rPr>
        <w:t>privind</w:t>
      </w:r>
      <w:proofErr w:type="spellEnd"/>
      <w:r w:rsidRPr="005E57EF">
        <w:rPr>
          <w:b/>
          <w:color w:val="333333"/>
          <w:spacing w:val="-15"/>
        </w:rPr>
        <w:t xml:space="preserve"> </w:t>
      </w:r>
      <w:proofErr w:type="spellStart"/>
      <w:r w:rsidRPr="005E57EF">
        <w:rPr>
          <w:b/>
          <w:color w:val="333333"/>
        </w:rPr>
        <w:t>confirmarea</w:t>
      </w:r>
      <w:proofErr w:type="spellEnd"/>
      <w:r w:rsidRPr="005E57EF">
        <w:rPr>
          <w:b/>
          <w:color w:val="333333"/>
          <w:spacing w:val="-14"/>
        </w:rPr>
        <w:t xml:space="preserve"> </w:t>
      </w:r>
      <w:proofErr w:type="spellStart"/>
      <w:r w:rsidRPr="005E57EF">
        <w:rPr>
          <w:b/>
          <w:color w:val="333333"/>
        </w:rPr>
        <w:t>identității</w:t>
      </w:r>
      <w:proofErr w:type="spellEnd"/>
      <w:r w:rsidRPr="005E57EF">
        <w:rPr>
          <w:b/>
          <w:color w:val="333333"/>
          <w:spacing w:val="-15"/>
        </w:rPr>
        <w:t xml:space="preserve"> </w:t>
      </w:r>
      <w:proofErr w:type="spellStart"/>
      <w:r w:rsidRPr="005E57EF">
        <w:rPr>
          <w:b/>
          <w:color w:val="333333"/>
        </w:rPr>
        <w:t>beneficiarilor</w:t>
      </w:r>
      <w:proofErr w:type="spellEnd"/>
      <w:r w:rsidRPr="005E57EF">
        <w:rPr>
          <w:b/>
          <w:color w:val="333333"/>
          <w:spacing w:val="-15"/>
        </w:rPr>
        <w:t xml:space="preserve"> </w:t>
      </w:r>
      <w:proofErr w:type="spellStart"/>
      <w:r w:rsidRPr="005E57EF">
        <w:rPr>
          <w:b/>
          <w:color w:val="333333"/>
        </w:rPr>
        <w:t>efectivi</w:t>
      </w:r>
      <w:proofErr w:type="spellEnd"/>
      <w:r w:rsidRPr="005E57EF">
        <w:rPr>
          <w:b/>
          <w:color w:val="333333"/>
          <w:spacing w:val="-13"/>
        </w:rPr>
        <w:t xml:space="preserve"> </w:t>
      </w:r>
      <w:proofErr w:type="spellStart"/>
      <w:r w:rsidRPr="005E57EF">
        <w:rPr>
          <w:b/>
          <w:color w:val="333333"/>
        </w:rPr>
        <w:t>și</w:t>
      </w:r>
      <w:proofErr w:type="spellEnd"/>
      <w:r w:rsidRPr="005E57EF">
        <w:rPr>
          <w:b/>
          <w:color w:val="333333"/>
          <w:spacing w:val="-13"/>
        </w:rPr>
        <w:t xml:space="preserve"> </w:t>
      </w:r>
      <w:proofErr w:type="spellStart"/>
      <w:r w:rsidRPr="005E57EF">
        <w:rPr>
          <w:b/>
          <w:color w:val="333333"/>
        </w:rPr>
        <w:t>neîncadrarea</w:t>
      </w:r>
      <w:proofErr w:type="spellEnd"/>
      <w:r w:rsidRPr="005E57EF">
        <w:rPr>
          <w:b/>
          <w:color w:val="333333"/>
        </w:rPr>
        <w:t xml:space="preserve"> </w:t>
      </w:r>
      <w:proofErr w:type="spellStart"/>
      <w:r w:rsidRPr="005E57EF">
        <w:rPr>
          <w:b/>
          <w:color w:val="333333"/>
        </w:rPr>
        <w:t>acestora</w:t>
      </w:r>
      <w:proofErr w:type="spellEnd"/>
      <w:r w:rsidRPr="005E57EF">
        <w:rPr>
          <w:b/>
          <w:color w:val="333333"/>
          <w:spacing w:val="-9"/>
        </w:rPr>
        <w:t xml:space="preserve"> </w:t>
      </w:r>
      <w:proofErr w:type="spellStart"/>
      <w:r w:rsidRPr="005E57EF">
        <w:rPr>
          <w:b/>
          <w:color w:val="333333"/>
        </w:rPr>
        <w:t>în</w:t>
      </w:r>
      <w:proofErr w:type="spellEnd"/>
      <w:r>
        <w:rPr>
          <w:b/>
          <w:color w:val="333333"/>
        </w:rPr>
        <w:t xml:space="preserve"> </w:t>
      </w:r>
      <w:proofErr w:type="spellStart"/>
      <w:r w:rsidRPr="005E57EF">
        <w:rPr>
          <w:b/>
          <w:color w:val="333333"/>
        </w:rPr>
        <w:t>situația</w:t>
      </w:r>
      <w:proofErr w:type="spellEnd"/>
      <w:r w:rsidRPr="005E57EF">
        <w:rPr>
          <w:b/>
          <w:color w:val="333333"/>
          <w:spacing w:val="-8"/>
        </w:rPr>
        <w:t xml:space="preserve"> </w:t>
      </w:r>
      <w:proofErr w:type="spellStart"/>
      <w:r w:rsidRPr="005E57EF">
        <w:rPr>
          <w:b/>
          <w:color w:val="333333"/>
        </w:rPr>
        <w:t>condamnării</w:t>
      </w:r>
      <w:proofErr w:type="spellEnd"/>
      <w:r w:rsidRPr="005E57EF">
        <w:rPr>
          <w:b/>
          <w:color w:val="333333"/>
          <w:spacing w:val="40"/>
        </w:rPr>
        <w:t xml:space="preserve"> </w:t>
      </w:r>
      <w:proofErr w:type="spellStart"/>
      <w:r w:rsidRPr="005E57EF">
        <w:rPr>
          <w:b/>
          <w:color w:val="333333"/>
        </w:rPr>
        <w:t>pentru</w:t>
      </w:r>
      <w:proofErr w:type="spellEnd"/>
      <w:r w:rsidRPr="005E57EF">
        <w:rPr>
          <w:b/>
          <w:color w:val="333333"/>
          <w:spacing w:val="-8"/>
        </w:rPr>
        <w:t xml:space="preserve"> </w:t>
      </w:r>
      <w:proofErr w:type="spellStart"/>
      <w:r w:rsidRPr="005E57EF">
        <w:rPr>
          <w:b/>
          <w:color w:val="333333"/>
        </w:rPr>
        <w:t>participarea</w:t>
      </w:r>
      <w:proofErr w:type="spellEnd"/>
      <w:r w:rsidRPr="005E57EF">
        <w:rPr>
          <w:b/>
          <w:color w:val="333333"/>
          <w:spacing w:val="-4"/>
        </w:rPr>
        <w:t xml:space="preserve"> </w:t>
      </w:r>
      <w:r w:rsidRPr="005E57EF">
        <w:rPr>
          <w:b/>
          <w:color w:val="333333"/>
        </w:rPr>
        <w:t>la</w:t>
      </w:r>
      <w:r w:rsidRPr="005E57EF">
        <w:rPr>
          <w:b/>
          <w:color w:val="333333"/>
          <w:spacing w:val="-9"/>
        </w:rPr>
        <w:t xml:space="preserve"> </w:t>
      </w:r>
      <w:proofErr w:type="spellStart"/>
      <w:r w:rsidRPr="005E57EF">
        <w:rPr>
          <w:b/>
          <w:color w:val="333333"/>
        </w:rPr>
        <w:t>activităţi</w:t>
      </w:r>
      <w:proofErr w:type="spellEnd"/>
      <w:r w:rsidRPr="005E57EF">
        <w:rPr>
          <w:b/>
          <w:color w:val="333333"/>
          <w:spacing w:val="-8"/>
        </w:rPr>
        <w:t xml:space="preserve"> </w:t>
      </w:r>
      <w:r w:rsidRPr="005E57EF">
        <w:rPr>
          <w:b/>
          <w:color w:val="333333"/>
        </w:rPr>
        <w:t>ale</w:t>
      </w:r>
      <w:r w:rsidRPr="005E57EF">
        <w:rPr>
          <w:b/>
          <w:color w:val="333333"/>
          <w:spacing w:val="-10"/>
        </w:rPr>
        <w:t xml:space="preserve"> </w:t>
      </w:r>
      <w:proofErr w:type="spellStart"/>
      <w:r w:rsidRPr="005E57EF">
        <w:rPr>
          <w:b/>
          <w:color w:val="333333"/>
        </w:rPr>
        <w:t>unei</w:t>
      </w:r>
      <w:proofErr w:type="spellEnd"/>
      <w:r w:rsidRPr="005E57EF">
        <w:rPr>
          <w:b/>
          <w:color w:val="333333"/>
          <w:spacing w:val="-12"/>
        </w:rPr>
        <w:t xml:space="preserve"> </w:t>
      </w:r>
      <w:proofErr w:type="spellStart"/>
      <w:r w:rsidRPr="005E57EF">
        <w:rPr>
          <w:b/>
          <w:color w:val="333333"/>
        </w:rPr>
        <w:t>organizaţii</w:t>
      </w:r>
      <w:proofErr w:type="spellEnd"/>
      <w:r w:rsidRPr="005E57EF">
        <w:rPr>
          <w:b/>
          <w:color w:val="333333"/>
        </w:rPr>
        <w:t xml:space="preserve"> </w:t>
      </w:r>
      <w:proofErr w:type="spellStart"/>
      <w:r w:rsidRPr="005E57EF">
        <w:rPr>
          <w:b/>
          <w:color w:val="333333"/>
        </w:rPr>
        <w:t>sau</w:t>
      </w:r>
      <w:proofErr w:type="spellEnd"/>
      <w:r w:rsidRPr="005E57EF">
        <w:rPr>
          <w:b/>
          <w:color w:val="333333"/>
        </w:rPr>
        <w:t xml:space="preserve"> </w:t>
      </w:r>
      <w:proofErr w:type="spellStart"/>
      <w:r w:rsidRPr="005E57EF">
        <w:rPr>
          <w:b/>
          <w:color w:val="333333"/>
        </w:rPr>
        <w:t>grupări</w:t>
      </w:r>
      <w:proofErr w:type="spellEnd"/>
      <w:r w:rsidRPr="005E57EF">
        <w:rPr>
          <w:b/>
          <w:color w:val="333333"/>
        </w:rPr>
        <w:t xml:space="preserve"> </w:t>
      </w:r>
      <w:proofErr w:type="spellStart"/>
      <w:r w:rsidRPr="005E57EF">
        <w:rPr>
          <w:b/>
          <w:color w:val="333333"/>
        </w:rPr>
        <w:t>criminale</w:t>
      </w:r>
      <w:proofErr w:type="spellEnd"/>
      <w:r w:rsidRPr="005E57EF">
        <w:rPr>
          <w:b/>
          <w:color w:val="333333"/>
        </w:rPr>
        <w:t>,</w:t>
      </w:r>
      <w:r>
        <w:rPr>
          <w:b/>
          <w:color w:val="333333"/>
        </w:rPr>
        <w:t xml:space="preserve"> </w:t>
      </w:r>
      <w:proofErr w:type="spellStart"/>
      <w:r w:rsidRPr="005E57EF">
        <w:rPr>
          <w:b/>
          <w:color w:val="333333"/>
        </w:rPr>
        <w:t>pentru</w:t>
      </w:r>
      <w:proofErr w:type="spellEnd"/>
      <w:r w:rsidRPr="005E57EF">
        <w:rPr>
          <w:b/>
          <w:color w:val="333333"/>
        </w:rPr>
        <w:t xml:space="preserve"> </w:t>
      </w:r>
      <w:proofErr w:type="spellStart"/>
      <w:r w:rsidRPr="005E57EF">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w:t>
      </w:r>
      <w:r w:rsidRPr="005E57EF">
        <w:rPr>
          <w:b/>
          <w:color w:val="333333"/>
        </w:rPr>
        <w:t xml:space="preserve"> </w:t>
      </w:r>
      <w:proofErr w:type="spellStart"/>
      <w:r w:rsidRPr="005E57EF">
        <w:rPr>
          <w:color w:val="333333"/>
        </w:rPr>
        <w:t>În</w:t>
      </w:r>
      <w:proofErr w:type="spellEnd"/>
      <w:r w:rsidRPr="005E57EF">
        <w:rPr>
          <w:color w:val="333333"/>
          <w:spacing w:val="-3"/>
        </w:rPr>
        <w:t xml:space="preserve"> </w:t>
      </w:r>
      <w:proofErr w:type="spellStart"/>
      <w:r w:rsidRPr="005E57EF">
        <w:rPr>
          <w:color w:val="333333"/>
        </w:rPr>
        <w:t>termen</w:t>
      </w:r>
      <w:proofErr w:type="spellEnd"/>
      <w:r w:rsidRPr="005E57EF">
        <w:rPr>
          <w:color w:val="333333"/>
        </w:rPr>
        <w:t xml:space="preserve"> de 5 </w:t>
      </w:r>
      <w:proofErr w:type="spellStart"/>
      <w:r w:rsidRPr="005E57EF">
        <w:rPr>
          <w:color w:val="333333"/>
        </w:rPr>
        <w:t>zile</w:t>
      </w:r>
      <w:proofErr w:type="spellEnd"/>
      <w:r w:rsidRPr="005E57EF">
        <w:rPr>
          <w:color w:val="333333"/>
          <w:spacing w:val="-15"/>
        </w:rPr>
        <w:t xml:space="preserve"> </w:t>
      </w:r>
      <w:r w:rsidRPr="005E57EF">
        <w:rPr>
          <w:color w:val="333333"/>
        </w:rPr>
        <w:t>de</w:t>
      </w:r>
      <w:r w:rsidRPr="005E57EF">
        <w:rPr>
          <w:color w:val="333333"/>
          <w:spacing w:val="-15"/>
        </w:rPr>
        <w:t xml:space="preserve"> </w:t>
      </w:r>
      <w:r w:rsidRPr="005E57EF">
        <w:rPr>
          <w:color w:val="333333"/>
        </w:rPr>
        <w:t>la</w:t>
      </w:r>
      <w:r w:rsidRPr="005E57EF">
        <w:rPr>
          <w:color w:val="333333"/>
          <w:spacing w:val="-15"/>
        </w:rPr>
        <w:t xml:space="preserve"> </w:t>
      </w:r>
      <w:r w:rsidRPr="005E57EF">
        <w:rPr>
          <w:color w:val="333333"/>
        </w:rPr>
        <w:t>data</w:t>
      </w:r>
      <w:r w:rsidRPr="005E57EF">
        <w:rPr>
          <w:color w:val="333333"/>
          <w:spacing w:val="-15"/>
        </w:rPr>
        <w:t xml:space="preserve"> </w:t>
      </w:r>
      <w:proofErr w:type="spellStart"/>
      <w:r w:rsidRPr="005E57EF">
        <w:rPr>
          <w:color w:val="333333"/>
        </w:rPr>
        <w:t>comunicării</w:t>
      </w:r>
      <w:proofErr w:type="spellEnd"/>
      <w:r w:rsidRPr="005E57EF">
        <w:rPr>
          <w:color w:val="333333"/>
          <w:spacing w:val="-15"/>
        </w:rPr>
        <w:t xml:space="preserve"> </w:t>
      </w:r>
      <w:proofErr w:type="spellStart"/>
      <w:r w:rsidRPr="005E57EF">
        <w:rPr>
          <w:color w:val="333333"/>
        </w:rPr>
        <w:t>rezultatelor</w:t>
      </w:r>
      <w:proofErr w:type="spellEnd"/>
      <w:r w:rsidRPr="005E57EF">
        <w:rPr>
          <w:color w:val="333333"/>
          <w:spacing w:val="-15"/>
        </w:rPr>
        <w:t xml:space="preserve"> </w:t>
      </w:r>
      <w:proofErr w:type="spellStart"/>
      <w:r w:rsidRPr="005E57EF">
        <w:rPr>
          <w:color w:val="333333"/>
        </w:rPr>
        <w:t>procedurii</w:t>
      </w:r>
      <w:proofErr w:type="spellEnd"/>
      <w:r w:rsidRPr="005E57EF">
        <w:rPr>
          <w:color w:val="333333"/>
          <w:spacing w:val="-15"/>
        </w:rPr>
        <w:t xml:space="preserve"> </w:t>
      </w:r>
      <w:r w:rsidRPr="005E57EF">
        <w:rPr>
          <w:color w:val="333333"/>
        </w:rPr>
        <w:t>de</w:t>
      </w:r>
      <w:r w:rsidRPr="005E57EF">
        <w:rPr>
          <w:color w:val="333333"/>
          <w:spacing w:val="-15"/>
        </w:rPr>
        <w:t xml:space="preserve"> </w:t>
      </w:r>
      <w:proofErr w:type="spellStart"/>
      <w:r w:rsidRPr="005E57EF">
        <w:rPr>
          <w:color w:val="333333"/>
        </w:rPr>
        <w:t>achiziție</w:t>
      </w:r>
      <w:proofErr w:type="spellEnd"/>
      <w:r w:rsidRPr="005E57EF">
        <w:rPr>
          <w:color w:val="333333"/>
          <w:spacing w:val="-15"/>
        </w:rPr>
        <w:t xml:space="preserve"> </w:t>
      </w:r>
      <w:proofErr w:type="spellStart"/>
      <w:r w:rsidRPr="005E57EF">
        <w:rPr>
          <w:color w:val="333333"/>
        </w:rPr>
        <w:t>publică</w:t>
      </w:r>
      <w:proofErr w:type="spellEnd"/>
      <w:r w:rsidRPr="005E57EF">
        <w:rPr>
          <w:color w:val="333333"/>
        </w:rPr>
        <w:t>,</w:t>
      </w:r>
      <w:r w:rsidRPr="005E57EF">
        <w:rPr>
          <w:color w:val="333333"/>
          <w:spacing w:val="-15"/>
        </w:rPr>
        <w:t xml:space="preserve"> </w:t>
      </w:r>
      <w:proofErr w:type="spellStart"/>
      <w:r w:rsidRPr="005E57EF">
        <w:rPr>
          <w:color w:val="333333"/>
        </w:rPr>
        <w:t>ofertantul</w:t>
      </w:r>
      <w:proofErr w:type="spellEnd"/>
      <w:r w:rsidRPr="005E57EF">
        <w:rPr>
          <w:color w:val="333333"/>
        </w:rPr>
        <w:t>/</w:t>
      </w:r>
      <w:proofErr w:type="spellStart"/>
      <w:r w:rsidRPr="005E57EF">
        <w:rPr>
          <w:color w:val="333333"/>
        </w:rPr>
        <w:t>ofertantul</w:t>
      </w:r>
      <w:proofErr w:type="spellEnd"/>
      <w:r w:rsidRPr="005E57EF">
        <w:rPr>
          <w:color w:val="333333"/>
        </w:rPr>
        <w:t xml:space="preserve"> </w:t>
      </w:r>
      <w:proofErr w:type="spellStart"/>
      <w:r w:rsidRPr="005E57EF">
        <w:rPr>
          <w:color w:val="333333"/>
        </w:rPr>
        <w:t>asociat</w:t>
      </w:r>
      <w:proofErr w:type="spellEnd"/>
      <w:r w:rsidRPr="005E57EF">
        <w:rPr>
          <w:color w:val="333333"/>
        </w:rPr>
        <w:t xml:space="preserve"> </w:t>
      </w:r>
      <w:proofErr w:type="spellStart"/>
      <w:r w:rsidRPr="005E57EF">
        <w:rPr>
          <w:color w:val="333333"/>
        </w:rPr>
        <w:t>desemnat</w:t>
      </w:r>
      <w:proofErr w:type="spellEnd"/>
      <w:r w:rsidRPr="005E57EF">
        <w:rPr>
          <w:color w:val="333333"/>
        </w:rPr>
        <w:t xml:space="preserve"> </w:t>
      </w:r>
      <w:proofErr w:type="spellStart"/>
      <w:r w:rsidRPr="005E57EF">
        <w:rPr>
          <w:color w:val="333333"/>
        </w:rPr>
        <w:t>câștigător</w:t>
      </w:r>
      <w:proofErr w:type="spellEnd"/>
      <w:r w:rsidRPr="005E57EF">
        <w:rPr>
          <w:color w:val="333333"/>
        </w:rPr>
        <w:t xml:space="preserve"> </w:t>
      </w:r>
      <w:proofErr w:type="spellStart"/>
      <w:r w:rsidRPr="005E57EF">
        <w:rPr>
          <w:color w:val="333333"/>
        </w:rPr>
        <w:t>va</w:t>
      </w:r>
      <w:proofErr w:type="spellEnd"/>
      <w:r w:rsidRPr="005E57EF">
        <w:rPr>
          <w:color w:val="333333"/>
        </w:rPr>
        <w:t xml:space="preserve"> </w:t>
      </w:r>
      <w:proofErr w:type="spellStart"/>
      <w:r w:rsidRPr="005E57EF">
        <w:rPr>
          <w:color w:val="333333"/>
        </w:rPr>
        <w:t>prezenta</w:t>
      </w:r>
      <w:proofErr w:type="spellEnd"/>
      <w:r w:rsidRPr="005E57EF">
        <w:rPr>
          <w:color w:val="333333"/>
        </w:rPr>
        <w:t xml:space="preserve"> </w:t>
      </w:r>
      <w:proofErr w:type="spellStart"/>
      <w:r w:rsidRPr="005E57EF">
        <w:rPr>
          <w:color w:val="333333"/>
        </w:rPr>
        <w:t>Declarația</w:t>
      </w:r>
      <w:proofErr w:type="spellEnd"/>
      <w:r w:rsidRPr="005E57EF">
        <w:rPr>
          <w:color w:val="333333"/>
        </w:rPr>
        <w:t xml:space="preserve"> </w:t>
      </w:r>
      <w:proofErr w:type="spellStart"/>
      <w:r w:rsidRPr="005E57EF">
        <w:rPr>
          <w:color w:val="333333"/>
        </w:rPr>
        <w:t>autorității</w:t>
      </w:r>
      <w:proofErr w:type="spellEnd"/>
      <w:r w:rsidRPr="005E57EF">
        <w:rPr>
          <w:color w:val="333333"/>
        </w:rPr>
        <w:t xml:space="preserve"> </w:t>
      </w:r>
      <w:proofErr w:type="spellStart"/>
      <w:r w:rsidRPr="005E57EF">
        <w:rPr>
          <w:color w:val="333333"/>
        </w:rPr>
        <w:t>contractante</w:t>
      </w:r>
      <w:proofErr w:type="spellEnd"/>
      <w:r w:rsidRPr="005E57EF">
        <w:rPr>
          <w:color w:val="333333"/>
        </w:rPr>
        <w:t xml:space="preserve"> </w:t>
      </w:r>
      <w:proofErr w:type="spellStart"/>
      <w:r w:rsidRPr="005E57EF">
        <w:rPr>
          <w:color w:val="333333"/>
        </w:rPr>
        <w:t>și</w:t>
      </w:r>
      <w:proofErr w:type="spellEnd"/>
      <w:r w:rsidRPr="005E57EF">
        <w:rPr>
          <w:color w:val="333333"/>
        </w:rPr>
        <w:t xml:space="preserve"> </w:t>
      </w:r>
      <w:proofErr w:type="spellStart"/>
      <w:r w:rsidRPr="005E57EF">
        <w:rPr>
          <w:color w:val="333333"/>
        </w:rPr>
        <w:t>Agenției</w:t>
      </w:r>
      <w:proofErr w:type="spellEnd"/>
      <w:r w:rsidRPr="005E57EF">
        <w:rPr>
          <w:color w:val="333333"/>
        </w:rPr>
        <w:t xml:space="preserve"> </w:t>
      </w:r>
      <w:proofErr w:type="spellStart"/>
      <w:r w:rsidRPr="005E57EF">
        <w:rPr>
          <w:color w:val="333333"/>
        </w:rPr>
        <w:t>Achiziții</w:t>
      </w:r>
      <w:proofErr w:type="spellEnd"/>
      <w:r w:rsidRPr="005E57EF">
        <w:rPr>
          <w:color w:val="333333"/>
        </w:rPr>
        <w:t xml:space="preserve"> </w:t>
      </w:r>
      <w:proofErr w:type="spellStart"/>
      <w:r w:rsidRPr="005E57EF">
        <w:rPr>
          <w:color w:val="333333"/>
        </w:rPr>
        <w:t>Publice</w:t>
      </w:r>
      <w:proofErr w:type="spellEnd"/>
      <w:r>
        <w:rPr>
          <w:color w:val="333333"/>
        </w:rPr>
        <w:t>.</w:t>
      </w:r>
    </w:p>
    <w:p w14:paraId="16F1EEFB" w14:textId="77777777" w:rsidR="00790059" w:rsidRDefault="00790059" w:rsidP="00790059">
      <w:pPr>
        <w:pStyle w:val="a"/>
        <w:numPr>
          <w:ilvl w:val="0"/>
          <w:numId w:val="41"/>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proofErr w:type="gramStart"/>
      <w:r>
        <w:rPr>
          <w:b/>
        </w:rPr>
        <w:t>obisnuită</w:t>
      </w:r>
      <w:proofErr w:type="spellEnd"/>
      <w:r>
        <w:rPr>
          <w:b/>
        </w:rPr>
        <w:t xml:space="preserve"> </w:t>
      </w:r>
      <w:r w:rsidRPr="00F96158">
        <w:rPr>
          <w:b/>
        </w:rPr>
        <w:t xml:space="preserve"> </w:t>
      </w:r>
      <w:r>
        <w:t>(</w:t>
      </w:r>
      <w:proofErr w:type="spellStart"/>
      <w:proofErr w:type="gramEnd"/>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xml:space="preserve">) </w:t>
      </w:r>
      <w:proofErr w:type="spellStart"/>
      <w:r>
        <w:t>sau</w:t>
      </w:r>
      <w:proofErr w:type="spellEnd"/>
      <w:r>
        <w:t xml:space="preserve">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5A69E17B" w14:textId="77777777" w:rsidR="00790059" w:rsidRDefault="00790059" w:rsidP="00790059">
      <w:pPr>
        <w:pStyle w:val="a"/>
        <w:numPr>
          <w:ilvl w:val="0"/>
          <w:numId w:val="41"/>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2AFC24C5" w14:textId="77777777" w:rsidR="00790059" w:rsidRPr="00F96158" w:rsidRDefault="00790059" w:rsidP="00790059">
      <w:pPr>
        <w:pStyle w:val="a"/>
        <w:numPr>
          <w:ilvl w:val="0"/>
          <w:numId w:val="41"/>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261B616D" w14:textId="77777777" w:rsidR="00790059" w:rsidRDefault="00790059" w:rsidP="00790059">
      <w:pPr>
        <w:spacing w:line="272" w:lineRule="exact"/>
        <w:ind w:left="843"/>
      </w:pPr>
      <w:r>
        <w:lastRenderedPageBreak/>
        <w:t>conform</w:t>
      </w:r>
      <w:r>
        <w:rPr>
          <w:spacing w:val="-7"/>
        </w:rPr>
        <w:t xml:space="preserve"> </w:t>
      </w:r>
      <w:r>
        <w:t>caietului</w:t>
      </w:r>
      <w:r>
        <w:rPr>
          <w:spacing w:val="-6"/>
        </w:rPr>
        <w:t xml:space="preserve"> </w:t>
      </w:r>
      <w:r>
        <w:t>de</w:t>
      </w:r>
      <w:r>
        <w:rPr>
          <w:spacing w:val="3"/>
        </w:rPr>
        <w:t xml:space="preserve"> </w:t>
      </w:r>
      <w:r>
        <w:rPr>
          <w:spacing w:val="-2"/>
        </w:rPr>
        <w:t>sarcini.</w:t>
      </w:r>
    </w:p>
    <w:p w14:paraId="03754D7F" w14:textId="77777777" w:rsidR="00790059" w:rsidRDefault="00790059" w:rsidP="00790059">
      <w:pPr>
        <w:pStyle w:val="a"/>
        <w:numPr>
          <w:ilvl w:val="0"/>
          <w:numId w:val="41"/>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462AABC5" w14:textId="77777777" w:rsidR="00790059" w:rsidRDefault="00790059" w:rsidP="00790059">
      <w:pPr>
        <w:pStyle w:val="a"/>
        <w:numPr>
          <w:ilvl w:val="0"/>
          <w:numId w:val="41"/>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proofErr w:type="gramStart"/>
      <w:r w:rsidRPr="00F96158">
        <w:rPr>
          <w:b/>
        </w:rPr>
        <w:t>contractului</w:t>
      </w:r>
      <w:proofErr w:type="spellEnd"/>
      <w:r>
        <w:t>:_</w:t>
      </w:r>
      <w:proofErr w:type="spellStart"/>
      <w:proofErr w:type="gramEnd"/>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6E0C8BF7" w14:textId="77777777" w:rsidR="00790059" w:rsidRDefault="00790059" w:rsidP="00790059">
      <w:pPr>
        <w:pStyle w:val="a"/>
        <w:numPr>
          <w:ilvl w:val="0"/>
          <w:numId w:val="41"/>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proofErr w:type="gramStart"/>
      <w:r w:rsidRPr="00F96158">
        <w:rPr>
          <w:b/>
        </w:rPr>
        <w:t>a</w:t>
      </w:r>
      <w:proofErr w:type="gramEnd"/>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7262760B" w14:textId="77777777" w:rsidR="00790059" w:rsidRPr="00F96158" w:rsidRDefault="00790059" w:rsidP="00790059">
      <w:pPr>
        <w:pStyle w:val="a"/>
        <w:numPr>
          <w:ilvl w:val="0"/>
          <w:numId w:val="41"/>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proofErr w:type="gramStart"/>
      <w:r w:rsidRPr="00F96158">
        <w:rPr>
          <w:b/>
        </w:rPr>
        <w:t>a</w:t>
      </w:r>
      <w:proofErr w:type="gramEnd"/>
      <w:r w:rsidRPr="00F96158">
        <w:rPr>
          <w:b/>
          <w:spacing w:val="-3"/>
        </w:rPr>
        <w:t xml:space="preserve"> </w:t>
      </w:r>
      <w:proofErr w:type="spellStart"/>
      <w:r w:rsidRPr="00F96158">
        <w:rPr>
          <w:b/>
          <w:spacing w:val="-2"/>
        </w:rPr>
        <w:t>ofertelor</w:t>
      </w:r>
      <w:proofErr w:type="spellEnd"/>
      <w:r w:rsidRPr="00F96158">
        <w:rPr>
          <w:b/>
          <w:spacing w:val="-2"/>
        </w:rPr>
        <w:t>:</w:t>
      </w:r>
    </w:p>
    <w:p w14:paraId="465772D1" w14:textId="77777777" w:rsidR="00790059" w:rsidRDefault="00790059" w:rsidP="00790059">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23DC8848" w14:textId="77777777" w:rsidR="00790059" w:rsidRDefault="00790059" w:rsidP="00790059">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5E64E927" w14:textId="77777777" w:rsidR="00790059" w:rsidRPr="00F96158" w:rsidRDefault="00790059" w:rsidP="00790059">
      <w:pPr>
        <w:pStyle w:val="a"/>
        <w:numPr>
          <w:ilvl w:val="0"/>
          <w:numId w:val="41"/>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60516372" w14:textId="77777777" w:rsidR="00790059" w:rsidRDefault="00790059" w:rsidP="00790059">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2D60E3EF" w14:textId="77777777" w:rsidR="00790059" w:rsidRPr="00F96158" w:rsidRDefault="00790059" w:rsidP="00790059">
      <w:pPr>
        <w:pStyle w:val="a"/>
        <w:numPr>
          <w:ilvl w:val="0"/>
          <w:numId w:val="41"/>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proofErr w:type="gramStart"/>
      <w:r w:rsidRPr="00F96158">
        <w:rPr>
          <w:b/>
        </w:rPr>
        <w:t>a</w:t>
      </w:r>
      <w:proofErr w:type="gramEnd"/>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7915014B" w14:textId="77777777" w:rsidR="00790059" w:rsidRDefault="00790059" w:rsidP="00790059">
      <w:pPr>
        <w:pStyle w:val="a"/>
        <w:numPr>
          <w:ilvl w:val="0"/>
          <w:numId w:val="41"/>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35DF804D" w14:textId="77777777" w:rsidR="00790059" w:rsidRDefault="00790059" w:rsidP="00790059">
      <w:pPr>
        <w:pStyle w:val="a"/>
        <w:numPr>
          <w:ilvl w:val="0"/>
          <w:numId w:val="27"/>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5A49CCBC" w14:textId="77777777" w:rsidR="00790059" w:rsidRDefault="00790059" w:rsidP="00790059">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5C401C11" w14:textId="77777777" w:rsidR="00790059" w:rsidRPr="00F96158" w:rsidRDefault="00790059" w:rsidP="00790059">
      <w:pPr>
        <w:pStyle w:val="a"/>
        <w:numPr>
          <w:ilvl w:val="0"/>
          <w:numId w:val="41"/>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228194DD" w14:textId="77777777" w:rsidR="00790059" w:rsidRDefault="00790059" w:rsidP="00790059">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6038B035" w14:textId="77777777" w:rsidR="00790059" w:rsidRDefault="00790059" w:rsidP="00790059">
      <w:pPr>
        <w:pStyle w:val="a"/>
        <w:numPr>
          <w:ilvl w:val="0"/>
          <w:numId w:val="41"/>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79CCDDDB" w14:textId="77777777" w:rsidR="00790059" w:rsidRDefault="00790059" w:rsidP="00790059">
      <w:pPr>
        <w:pStyle w:val="a"/>
        <w:numPr>
          <w:ilvl w:val="0"/>
          <w:numId w:val="41"/>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43681D62" w14:textId="77777777" w:rsidR="00790059" w:rsidRPr="00F96158" w:rsidRDefault="00790059" w:rsidP="00790059">
      <w:pPr>
        <w:pStyle w:val="a"/>
        <w:numPr>
          <w:ilvl w:val="0"/>
          <w:numId w:val="41"/>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0C3C1823" w14:textId="77777777" w:rsidR="00790059" w:rsidRDefault="00790059" w:rsidP="00790059">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7876C0E4" w14:textId="77777777" w:rsidR="00790059" w:rsidRDefault="00790059" w:rsidP="00790059">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7ED2E449" w14:textId="77777777" w:rsidR="00790059" w:rsidRDefault="00790059" w:rsidP="00790059">
      <w:pPr>
        <w:pStyle w:val="a"/>
        <w:numPr>
          <w:ilvl w:val="0"/>
          <w:numId w:val="41"/>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7B8CAF4A" w14:textId="77777777" w:rsidR="00790059" w:rsidRDefault="00790059" w:rsidP="00790059">
      <w:pPr>
        <w:pStyle w:val="a"/>
        <w:numPr>
          <w:ilvl w:val="0"/>
          <w:numId w:val="41"/>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5F2DA3F0" w14:textId="77777777" w:rsidR="00790059" w:rsidRPr="00F96158" w:rsidRDefault="00790059" w:rsidP="00790059">
      <w:pPr>
        <w:pStyle w:val="a"/>
        <w:numPr>
          <w:ilvl w:val="0"/>
          <w:numId w:val="41"/>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w:t>
      </w:r>
      <w:r>
        <w:rPr>
          <w:b/>
        </w:rPr>
        <w:t>nu</w:t>
      </w:r>
    </w:p>
    <w:p w14:paraId="74F72A57" w14:textId="77777777" w:rsidR="00790059" w:rsidRDefault="00790059" w:rsidP="00790059">
      <w:pPr>
        <w:pStyle w:val="a"/>
        <w:numPr>
          <w:ilvl w:val="0"/>
          <w:numId w:val="41"/>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proofErr w:type="gramStart"/>
      <w:r w:rsidRPr="00F96158">
        <w:rPr>
          <w:b/>
        </w:rPr>
        <w:t>a</w:t>
      </w:r>
      <w:proofErr w:type="gramEnd"/>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lang w:val="ro-RO"/>
        </w:rPr>
        <w:t>07-09.07.2026</w:t>
      </w:r>
    </w:p>
    <w:p w14:paraId="49204AFC" w14:textId="77777777" w:rsidR="00790059" w:rsidRPr="00F96158" w:rsidRDefault="00790059" w:rsidP="00790059">
      <w:pPr>
        <w:pStyle w:val="a"/>
        <w:numPr>
          <w:ilvl w:val="0"/>
          <w:numId w:val="41"/>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76E9774A" w14:textId="77777777" w:rsidR="00790059" w:rsidRDefault="00790059" w:rsidP="00790059">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790059" w14:paraId="1DCAFB53" w14:textId="77777777" w:rsidTr="00840DC9">
        <w:trPr>
          <w:trHeight w:val="97"/>
        </w:trPr>
        <w:tc>
          <w:tcPr>
            <w:tcW w:w="5171" w:type="dxa"/>
          </w:tcPr>
          <w:p w14:paraId="7592589A" w14:textId="77777777" w:rsidR="00790059" w:rsidRDefault="00790059" w:rsidP="00840DC9">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0A5DFC91" w14:textId="77777777" w:rsidR="00790059" w:rsidRDefault="00790059" w:rsidP="00840DC9">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52AEFA73" w14:textId="77777777" w:rsidR="00790059" w:rsidRDefault="00790059" w:rsidP="00840DC9">
            <w:pPr>
              <w:pStyle w:val="TableParagraph"/>
              <w:spacing w:before="1" w:line="233" w:lineRule="exact"/>
              <w:ind w:left="393"/>
              <w:rPr>
                <w:b/>
              </w:rPr>
            </w:pPr>
          </w:p>
        </w:tc>
      </w:tr>
      <w:tr w:rsidR="00790059" w14:paraId="22B79704" w14:textId="77777777" w:rsidTr="00840DC9">
        <w:trPr>
          <w:trHeight w:val="97"/>
        </w:trPr>
        <w:tc>
          <w:tcPr>
            <w:tcW w:w="5171" w:type="dxa"/>
          </w:tcPr>
          <w:p w14:paraId="0F186810" w14:textId="77777777" w:rsidR="00790059" w:rsidRDefault="00790059" w:rsidP="00840DC9">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365CD72D" w14:textId="77777777" w:rsidR="00790059" w:rsidRDefault="00790059" w:rsidP="00840DC9">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790059" w14:paraId="203B6F60" w14:textId="77777777" w:rsidTr="00840DC9">
        <w:trPr>
          <w:trHeight w:val="97"/>
        </w:trPr>
        <w:tc>
          <w:tcPr>
            <w:tcW w:w="5171" w:type="dxa"/>
          </w:tcPr>
          <w:p w14:paraId="78293ABC" w14:textId="77777777" w:rsidR="00790059" w:rsidRDefault="00790059" w:rsidP="00840DC9">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60BF26AC" w14:textId="77777777" w:rsidR="00790059" w:rsidRDefault="00790059" w:rsidP="00840DC9">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790059" w14:paraId="661C9E0F" w14:textId="77777777" w:rsidTr="00840DC9">
        <w:trPr>
          <w:trHeight w:val="97"/>
        </w:trPr>
        <w:tc>
          <w:tcPr>
            <w:tcW w:w="5171" w:type="dxa"/>
          </w:tcPr>
          <w:p w14:paraId="232C7604" w14:textId="77777777" w:rsidR="00790059" w:rsidRDefault="00790059" w:rsidP="00840DC9">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7BB83D82" w14:textId="77777777" w:rsidR="00790059" w:rsidRDefault="00790059" w:rsidP="00840DC9">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790059" w14:paraId="28129472" w14:textId="77777777" w:rsidTr="00840DC9">
        <w:trPr>
          <w:trHeight w:val="97"/>
        </w:trPr>
        <w:tc>
          <w:tcPr>
            <w:tcW w:w="5171" w:type="dxa"/>
          </w:tcPr>
          <w:p w14:paraId="72E88CC6" w14:textId="77777777" w:rsidR="00790059" w:rsidRDefault="00790059" w:rsidP="00840DC9">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5E6D7446" w14:textId="77777777" w:rsidR="00790059" w:rsidRDefault="00790059" w:rsidP="00840DC9">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6BD5AC48" w14:textId="77777777" w:rsidR="00790059" w:rsidRDefault="00790059" w:rsidP="00790059">
      <w:pPr>
        <w:spacing w:line="233" w:lineRule="exact"/>
      </w:pPr>
    </w:p>
    <w:p w14:paraId="7F3F424F" w14:textId="77777777" w:rsidR="00790059" w:rsidRDefault="00790059" w:rsidP="00790059">
      <w:pPr>
        <w:pStyle w:val="a"/>
        <w:numPr>
          <w:ilvl w:val="0"/>
          <w:numId w:val="41"/>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38DFD027" w14:textId="77777777" w:rsidR="00790059" w:rsidRPr="00F96158" w:rsidRDefault="00790059" w:rsidP="00790059">
      <w:pPr>
        <w:pStyle w:val="a"/>
        <w:numPr>
          <w:ilvl w:val="0"/>
          <w:numId w:val="41"/>
        </w:numPr>
        <w:tabs>
          <w:tab w:val="left" w:pos="720"/>
          <w:tab w:val="left" w:pos="986"/>
        </w:tabs>
        <w:spacing w:before="128"/>
        <w:rPr>
          <w:b/>
        </w:rPr>
      </w:pPr>
      <w:r w:rsidRPr="00F96158">
        <w:rPr>
          <w:b/>
        </w:rPr>
        <w:lastRenderedPageBreak/>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1084883F" w14:textId="387CBFE0" w:rsidR="005B235E" w:rsidRDefault="005B235E" w:rsidP="00790059">
      <w:pPr>
        <w:spacing w:before="120"/>
        <w:jc w:val="center"/>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4F03315C" w14:textId="77777777" w:rsidR="00130A49" w:rsidRPr="009F442E" w:rsidRDefault="00130A49" w:rsidP="00130A49">
      <w:pPr>
        <w:rPr>
          <w:noProof w:val="0"/>
          <w:lang w:val="en-US"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7" w:name="_Toc449692097"/>
      <w:bookmarkEnd w:id="46"/>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3148CF1D" w14:textId="77777777" w:rsidR="002D6E71" w:rsidRPr="00FF430B" w:rsidRDefault="002D6E71" w:rsidP="00790059">
      <w:pPr>
        <w:rPr>
          <w:rFonts w:eastAsia="PMingLiU"/>
          <w:b/>
          <w:lang w:eastAsia="zh-CN"/>
        </w:rPr>
      </w:pPr>
      <w:bookmarkStart w:id="49" w:name="_Toc449692109"/>
      <w:bookmarkEnd w:id="48"/>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22441B86" w:rsidR="000E4D7D" w:rsidRDefault="000E4D7D" w:rsidP="004F77F1">
      <w:pPr>
        <w:spacing w:line="276" w:lineRule="auto"/>
        <w:jc w:val="center"/>
        <w:rPr>
          <w:rFonts w:eastAsia="PMingLiU"/>
          <w:b/>
          <w:lang w:eastAsia="zh-CN"/>
        </w:rPr>
      </w:pPr>
    </w:p>
    <w:p w14:paraId="05683270" w14:textId="77777777" w:rsidR="002C66A2" w:rsidRPr="00FF430B" w:rsidRDefault="002C66A2" w:rsidP="002C66A2">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0963A4D1" w14:textId="77777777" w:rsidR="002C66A2" w:rsidRPr="00FF430B" w:rsidRDefault="002C66A2" w:rsidP="002C66A2">
      <w:pPr>
        <w:jc w:val="right"/>
        <w:rPr>
          <w:noProof w:val="0"/>
        </w:rPr>
      </w:pPr>
      <w:r w:rsidRPr="00FF430B">
        <w:rPr>
          <w:noProof w:val="0"/>
        </w:rPr>
        <w:t>la Documentația standard nr._____</w:t>
      </w:r>
    </w:p>
    <w:p w14:paraId="4EB6AD42" w14:textId="77777777" w:rsidR="002C66A2" w:rsidRPr="00FF430B" w:rsidRDefault="002C66A2" w:rsidP="002C66A2">
      <w:pPr>
        <w:jc w:val="right"/>
        <w:rPr>
          <w:noProof w:val="0"/>
        </w:rPr>
      </w:pPr>
      <w:r w:rsidRPr="00FF430B">
        <w:rPr>
          <w:noProof w:val="0"/>
        </w:rPr>
        <w:t>din “____” ________ 20___</w:t>
      </w:r>
    </w:p>
    <w:p w14:paraId="512193D1" w14:textId="77777777" w:rsidR="002C66A2" w:rsidRPr="00FF430B" w:rsidRDefault="002C66A2" w:rsidP="002C66A2">
      <w:pPr>
        <w:tabs>
          <w:tab w:val="left" w:pos="567"/>
        </w:tabs>
        <w:jc w:val="center"/>
        <w:rPr>
          <w:b/>
          <w:color w:val="000000"/>
          <w:w w:val="90"/>
        </w:rPr>
      </w:pPr>
    </w:p>
    <w:p w14:paraId="1030A6C6" w14:textId="77777777" w:rsidR="002C66A2" w:rsidRPr="00FF430B" w:rsidRDefault="002C66A2" w:rsidP="002C66A2">
      <w:pPr>
        <w:spacing w:before="72" w:line="292" w:lineRule="auto"/>
        <w:jc w:val="center"/>
        <w:rPr>
          <w:b/>
          <w:color w:val="000000"/>
          <w:w w:val="90"/>
        </w:rPr>
      </w:pPr>
      <w:r w:rsidRPr="00FF430B">
        <w:rPr>
          <w:b/>
          <w:color w:val="000000"/>
          <w:w w:val="90"/>
        </w:rPr>
        <w:t>(Antetul instituției)</w:t>
      </w:r>
    </w:p>
    <w:p w14:paraId="357AB859" w14:textId="77777777" w:rsidR="002C66A2" w:rsidRPr="00FF430B" w:rsidRDefault="002C66A2" w:rsidP="002C66A2">
      <w:pPr>
        <w:spacing w:before="72" w:line="292" w:lineRule="auto"/>
        <w:jc w:val="center"/>
        <w:rPr>
          <w:b/>
          <w:color w:val="000000"/>
          <w:w w:val="90"/>
          <w:sz w:val="28"/>
          <w:szCs w:val="28"/>
        </w:rPr>
      </w:pPr>
      <w:r w:rsidRPr="00FF430B">
        <w:rPr>
          <w:b/>
          <w:color w:val="000000"/>
          <w:w w:val="90"/>
        </w:rPr>
        <w:t>~~~~~~~~~~~~~~~~~~~~~~~~~~~~~~~~~~~~~~~~~~~~~~~~~~~~~~~~~~~~~~~~~~~~~~~</w:t>
      </w:r>
    </w:p>
    <w:p w14:paraId="3FFEED92" w14:textId="77777777" w:rsidR="002C66A2" w:rsidRPr="00FF430B" w:rsidRDefault="002C66A2" w:rsidP="002C66A2">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1ECDF91" w14:textId="77777777" w:rsidR="002C66A2" w:rsidRPr="00FF430B" w:rsidRDefault="002C66A2" w:rsidP="002C66A2">
      <w:pPr>
        <w:spacing w:before="72" w:line="292" w:lineRule="auto"/>
        <w:jc w:val="center"/>
        <w:rPr>
          <w:b/>
          <w:color w:val="000000"/>
          <w:w w:val="90"/>
          <w:sz w:val="25"/>
        </w:rPr>
      </w:pPr>
      <w:r w:rsidRPr="00FF430B">
        <w:rPr>
          <w:b/>
          <w:color w:val="000000"/>
          <w:w w:val="90"/>
          <w:sz w:val="28"/>
          <w:szCs w:val="28"/>
        </w:rPr>
        <w:t xml:space="preserve">AVIZ </w:t>
      </w:r>
    </w:p>
    <w:p w14:paraId="67499C3C" w14:textId="77777777" w:rsidR="002C66A2" w:rsidRPr="00FF430B" w:rsidRDefault="002C66A2" w:rsidP="002C66A2">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0DFB8C7B" w14:textId="77777777" w:rsidR="002C66A2" w:rsidRPr="00FF430B" w:rsidRDefault="002C66A2" w:rsidP="002C66A2">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64906A1" w14:textId="77777777" w:rsidR="002C66A2" w:rsidRPr="00FF430B" w:rsidRDefault="002C66A2" w:rsidP="002C66A2">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A900DF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43741DB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8A4A15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CD5DD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2C66A2" w:rsidRPr="00EC30C2" w14:paraId="4F512F21" w14:textId="77777777" w:rsidTr="00375B7B">
        <w:tc>
          <w:tcPr>
            <w:tcW w:w="471" w:type="dxa"/>
          </w:tcPr>
          <w:p w14:paraId="6796E563"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2EAFBB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BC70215" w14:textId="77777777" w:rsidR="002C66A2" w:rsidRPr="00FF430B" w:rsidRDefault="002C66A2" w:rsidP="00375B7B">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CA7A35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633086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3ED6BE5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2C66A2" w:rsidRPr="00EC30C2" w14:paraId="5568D815" w14:textId="77777777" w:rsidTr="00375B7B">
        <w:trPr>
          <w:trHeight w:val="540"/>
        </w:trPr>
        <w:tc>
          <w:tcPr>
            <w:tcW w:w="471" w:type="dxa"/>
            <w:vMerge w:val="restart"/>
          </w:tcPr>
          <w:p w14:paraId="7889D3C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5A8FAFB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5554377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1AE107CF" w14:textId="77777777" w:rsidR="002C66A2" w:rsidRPr="00FF430B" w:rsidRDefault="002C66A2" w:rsidP="00375B7B">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F5446D"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563" w:type="dxa"/>
          </w:tcPr>
          <w:p w14:paraId="6D4ED439"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846" w:type="dxa"/>
          </w:tcPr>
          <w:p w14:paraId="04308B9E"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r>
      <w:tr w:rsidR="002C66A2" w:rsidRPr="00EC30C2" w14:paraId="31073554" w14:textId="77777777" w:rsidTr="00375B7B">
        <w:trPr>
          <w:trHeight w:val="1380"/>
        </w:trPr>
        <w:tc>
          <w:tcPr>
            <w:tcW w:w="471" w:type="dxa"/>
            <w:vMerge/>
          </w:tcPr>
          <w:p w14:paraId="3236737F"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p>
        </w:tc>
        <w:tc>
          <w:tcPr>
            <w:tcW w:w="3751" w:type="dxa"/>
            <w:vMerge/>
          </w:tcPr>
          <w:p w14:paraId="6DF9AF1E"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4001" w:type="dxa"/>
          </w:tcPr>
          <w:p w14:paraId="1EC005E4"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7AEB63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1490891D"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7E8D51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A426AC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645242F" w14:textId="77777777" w:rsidTr="00375B7B">
        <w:trPr>
          <w:trHeight w:val="420"/>
        </w:trPr>
        <w:tc>
          <w:tcPr>
            <w:tcW w:w="471" w:type="dxa"/>
            <w:vMerge w:val="restart"/>
          </w:tcPr>
          <w:p w14:paraId="7C95939B"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114C9513"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1FFC5CE"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0C5449C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89E2365"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5C0889A"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2EF1D3E" w14:textId="77777777" w:rsidTr="00375B7B">
        <w:trPr>
          <w:trHeight w:val="535"/>
        </w:trPr>
        <w:tc>
          <w:tcPr>
            <w:tcW w:w="471" w:type="dxa"/>
            <w:vMerge/>
          </w:tcPr>
          <w:p w14:paraId="6589E74E"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7B7911"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9E08A4B" w14:textId="77777777" w:rsidR="002C66A2" w:rsidRPr="00FF430B" w:rsidRDefault="002C66A2" w:rsidP="00375B7B">
            <w:pPr>
              <w:tabs>
                <w:tab w:val="left" w:leader="underscore" w:pos="6465"/>
                <w:tab w:val="right" w:leader="underscore" w:pos="9777"/>
              </w:tabs>
              <w:jc w:val="both"/>
              <w:rPr>
                <w:rFonts w:eastAsia="PMingLiU"/>
                <w:lang w:eastAsia="zh-CN"/>
              </w:rPr>
            </w:pPr>
          </w:p>
        </w:tc>
        <w:tc>
          <w:tcPr>
            <w:tcW w:w="575" w:type="dxa"/>
          </w:tcPr>
          <w:p w14:paraId="362648A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5BEB7D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9F864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0338548A" w14:textId="77777777" w:rsidTr="00375B7B">
        <w:trPr>
          <w:trHeight w:val="1770"/>
        </w:trPr>
        <w:tc>
          <w:tcPr>
            <w:tcW w:w="471" w:type="dxa"/>
            <w:vMerge w:val="restart"/>
          </w:tcPr>
          <w:p w14:paraId="5A41D05A" w14:textId="77777777" w:rsidR="002C66A2" w:rsidRPr="00FF430B" w:rsidRDefault="002C66A2" w:rsidP="00375B7B">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9E2FE3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43F3E94"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095068E5"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6CD4C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397D7C26"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E109459"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7D17EC4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p w14:paraId="19D13B3D"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ADA50FB"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74615B09" w14:textId="77777777" w:rsidR="002C66A2" w:rsidRPr="00FF430B" w:rsidRDefault="002C66A2" w:rsidP="00375B7B">
            <w:pPr>
              <w:tabs>
                <w:tab w:val="left" w:pos="567"/>
              </w:tabs>
            </w:pPr>
            <w:r w:rsidRPr="00FF430B">
              <w:t>A.Terasamente, lucrări la structura clădirilor;</w:t>
            </w:r>
          </w:p>
          <w:p w14:paraId="55EE6EC4" w14:textId="77777777" w:rsidR="002C66A2" w:rsidRPr="00FF430B" w:rsidRDefault="002C66A2" w:rsidP="00375B7B">
            <w:pPr>
              <w:tabs>
                <w:tab w:val="decimal" w:pos="216"/>
                <w:tab w:val="left" w:leader="underscore" w:pos="6465"/>
                <w:tab w:val="right" w:leader="underscore" w:pos="9777"/>
              </w:tabs>
              <w:ind w:left="360" w:hanging="360"/>
            </w:pPr>
            <w:r w:rsidRPr="00FF430B">
              <w:t xml:space="preserve">B. structuri metalice; </w:t>
            </w:r>
          </w:p>
          <w:p w14:paraId="371C30D7" w14:textId="77777777" w:rsidR="002C66A2" w:rsidRPr="00FF430B" w:rsidRDefault="002C66A2" w:rsidP="00375B7B">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F8A879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07F88E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7B343AF"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7DF467FC" w14:textId="77777777" w:rsidTr="00375B7B">
        <w:trPr>
          <w:trHeight w:val="1260"/>
        </w:trPr>
        <w:tc>
          <w:tcPr>
            <w:tcW w:w="471" w:type="dxa"/>
            <w:vMerge/>
          </w:tcPr>
          <w:p w14:paraId="230FDBF2"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759408"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BCBB77"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A70A5C9" w14:textId="77777777" w:rsidR="002C66A2" w:rsidRPr="00FF430B" w:rsidRDefault="002C66A2" w:rsidP="00375B7B">
            <w:pPr>
              <w:tabs>
                <w:tab w:val="left" w:leader="underscore" w:pos="6465"/>
                <w:tab w:val="right" w:leader="underscore" w:pos="9777"/>
              </w:tabs>
              <w:jc w:val="both"/>
            </w:pPr>
            <w:r w:rsidRPr="00FF430B">
              <w:t xml:space="preserve">A.drumuri și piste de aviație; </w:t>
            </w:r>
          </w:p>
          <w:p w14:paraId="2E94FCE4" w14:textId="77777777" w:rsidR="002C66A2" w:rsidRPr="00FF430B" w:rsidRDefault="002C66A2" w:rsidP="00375B7B">
            <w:pPr>
              <w:tabs>
                <w:tab w:val="left" w:leader="underscore" w:pos="6465"/>
                <w:tab w:val="right" w:leader="underscore" w:pos="9777"/>
              </w:tabs>
              <w:jc w:val="both"/>
            </w:pPr>
            <w:r w:rsidRPr="00FF430B">
              <w:t xml:space="preserve">B.poduri; </w:t>
            </w:r>
          </w:p>
          <w:p w14:paraId="24B68DBF"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C.căi ferate.</w:t>
            </w:r>
          </w:p>
        </w:tc>
        <w:tc>
          <w:tcPr>
            <w:tcW w:w="575" w:type="dxa"/>
          </w:tcPr>
          <w:p w14:paraId="0A68A6D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BD5406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146F0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6CCB62A5" w14:textId="77777777" w:rsidTr="00375B7B">
        <w:trPr>
          <w:trHeight w:val="1260"/>
        </w:trPr>
        <w:tc>
          <w:tcPr>
            <w:tcW w:w="471" w:type="dxa"/>
            <w:vMerge/>
          </w:tcPr>
          <w:p w14:paraId="244625E9"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2291CC2"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E411265" w14:textId="77777777" w:rsidR="002C66A2" w:rsidRPr="00FF430B" w:rsidRDefault="002C66A2" w:rsidP="00375B7B">
            <w:pPr>
              <w:tabs>
                <w:tab w:val="left" w:pos="567"/>
              </w:tabs>
              <w:spacing w:line="276" w:lineRule="auto"/>
            </w:pPr>
            <w:r w:rsidRPr="00FF430B">
              <w:t>Construcții speciale:</w:t>
            </w:r>
          </w:p>
          <w:p w14:paraId="516B9750" w14:textId="77777777" w:rsidR="002C66A2" w:rsidRPr="00FF430B" w:rsidRDefault="002C66A2" w:rsidP="00375B7B">
            <w:pPr>
              <w:tabs>
                <w:tab w:val="left" w:pos="567"/>
              </w:tabs>
              <w:spacing w:line="276" w:lineRule="auto"/>
            </w:pPr>
            <w:r w:rsidRPr="00FF430B">
              <w:t>A. hidrotehnice și pentru îmbunătățiri funciare;</w:t>
            </w:r>
          </w:p>
          <w:p w14:paraId="2798C430" w14:textId="77777777" w:rsidR="002C66A2" w:rsidRPr="00FF430B" w:rsidRDefault="002C66A2" w:rsidP="00375B7B">
            <w:pPr>
              <w:tabs>
                <w:tab w:val="left" w:pos="567"/>
              </w:tabs>
              <w:spacing w:line="276" w:lineRule="auto"/>
            </w:pPr>
            <w:r w:rsidRPr="00FF430B">
              <w:t xml:space="preserve">B. fântâni arteziene; </w:t>
            </w:r>
          </w:p>
          <w:p w14:paraId="2AAB1D09" w14:textId="77777777" w:rsidR="002C66A2" w:rsidRPr="00FF430B" w:rsidRDefault="002C66A2" w:rsidP="00375B7B">
            <w:pPr>
              <w:tabs>
                <w:tab w:val="left" w:pos="567"/>
              </w:tabs>
              <w:spacing w:line="276" w:lineRule="auto"/>
            </w:pPr>
            <w:r w:rsidRPr="00FF430B">
              <w:t>C. porturi și debarcadere;</w:t>
            </w:r>
          </w:p>
          <w:p w14:paraId="0185B392"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1469E9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D3EC354"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BD81C8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477127D4" w14:textId="77777777" w:rsidTr="00375B7B">
        <w:trPr>
          <w:trHeight w:val="2055"/>
        </w:trPr>
        <w:tc>
          <w:tcPr>
            <w:tcW w:w="471" w:type="dxa"/>
            <w:vMerge/>
          </w:tcPr>
          <w:p w14:paraId="5194417C"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A12177"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38DAFE5"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DA1999E" w14:textId="77777777" w:rsidR="002C66A2" w:rsidRPr="00FF430B" w:rsidRDefault="002C66A2" w:rsidP="00375B7B">
            <w:pPr>
              <w:tabs>
                <w:tab w:val="left" w:pos="567"/>
              </w:tabs>
              <w:spacing w:line="276" w:lineRule="auto"/>
            </w:pPr>
            <w:r w:rsidRPr="00FF430B">
              <w:t>A.de alimentare cu apă și canalizare;</w:t>
            </w:r>
          </w:p>
          <w:p w14:paraId="0B8F096F" w14:textId="77777777" w:rsidR="002C66A2" w:rsidRPr="00FF430B" w:rsidRDefault="002C66A2" w:rsidP="00375B7B">
            <w:pPr>
              <w:tabs>
                <w:tab w:val="left" w:pos="567"/>
              </w:tabs>
              <w:spacing w:line="276" w:lineRule="auto"/>
            </w:pPr>
            <w:r w:rsidRPr="00FF430B">
              <w:t xml:space="preserve">B.de încălzire; </w:t>
            </w:r>
          </w:p>
          <w:p w14:paraId="0969A24C" w14:textId="77777777" w:rsidR="002C66A2" w:rsidRPr="00FF430B" w:rsidRDefault="002C66A2" w:rsidP="00375B7B">
            <w:pPr>
              <w:tabs>
                <w:tab w:val="left" w:pos="567"/>
              </w:tabs>
              <w:spacing w:line="276" w:lineRule="auto"/>
            </w:pPr>
            <w:r w:rsidRPr="00FF430B">
              <w:t>C. ventilație,</w:t>
            </w:r>
            <w:r>
              <w:t xml:space="preserve"> </w:t>
            </w:r>
            <w:r w:rsidRPr="00FF430B">
              <w:t>climatizare; D. electrice;</w:t>
            </w:r>
          </w:p>
          <w:p w14:paraId="3483EF37" w14:textId="77777777" w:rsidR="002C66A2" w:rsidRPr="00FF430B" w:rsidRDefault="002C66A2" w:rsidP="00375B7B">
            <w:pPr>
              <w:tabs>
                <w:tab w:val="left" w:pos="567"/>
              </w:tabs>
              <w:spacing w:line="276" w:lineRule="auto"/>
            </w:pPr>
            <w:r w:rsidRPr="00FF430B">
              <w:t>E.de automatizare; F.telecomunicație;</w:t>
            </w:r>
            <w:r>
              <w:t xml:space="preserve"> </w:t>
            </w:r>
            <w:r w:rsidRPr="00FF430B">
              <w:t>G.semnalizare;</w:t>
            </w:r>
          </w:p>
          <w:p w14:paraId="447CCDE6" w14:textId="77777777" w:rsidR="002C66A2" w:rsidRPr="00FF430B" w:rsidRDefault="002C66A2" w:rsidP="00375B7B">
            <w:pPr>
              <w:tabs>
                <w:tab w:val="left" w:leader="underscore" w:pos="6465"/>
                <w:tab w:val="right" w:leader="underscore" w:pos="9777"/>
              </w:tabs>
              <w:jc w:val="both"/>
            </w:pPr>
            <w:r w:rsidRPr="00FF430B">
              <w:t>H.frigorifice,compresoare;</w:t>
            </w:r>
          </w:p>
          <w:p w14:paraId="02F3BDE2" w14:textId="77777777" w:rsidR="002C66A2" w:rsidRPr="00FF430B" w:rsidRDefault="002C66A2" w:rsidP="00375B7B">
            <w:pPr>
              <w:tabs>
                <w:tab w:val="left" w:leader="underscore" w:pos="6465"/>
                <w:tab w:val="right" w:leader="underscore" w:pos="9777"/>
              </w:tabs>
              <w:jc w:val="both"/>
              <w:rPr>
                <w:rFonts w:eastAsia="PMingLiU"/>
                <w:i/>
                <w:lang w:eastAsia="zh-CN"/>
              </w:rPr>
            </w:pPr>
            <w:r w:rsidRPr="00FF430B">
              <w:t>I. tehnologice.</w:t>
            </w:r>
          </w:p>
        </w:tc>
        <w:tc>
          <w:tcPr>
            <w:tcW w:w="575" w:type="dxa"/>
          </w:tcPr>
          <w:p w14:paraId="5BC84BF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E16F370"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85DCB7"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r w:rsidR="002C66A2" w:rsidRPr="00EC30C2" w14:paraId="1FF445F0" w14:textId="77777777" w:rsidTr="00375B7B">
        <w:trPr>
          <w:trHeight w:val="945"/>
        </w:trPr>
        <w:tc>
          <w:tcPr>
            <w:tcW w:w="471" w:type="dxa"/>
            <w:vMerge/>
          </w:tcPr>
          <w:p w14:paraId="5B11D791"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687B090" w14:textId="77777777" w:rsidR="002C66A2" w:rsidRPr="00FF430B" w:rsidRDefault="002C66A2" w:rsidP="00375B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E8D6AD1" w14:textId="77777777" w:rsidR="002C66A2" w:rsidRPr="00FF430B" w:rsidRDefault="002C66A2" w:rsidP="00375B7B">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24799FD" w14:textId="77777777" w:rsidR="002C66A2" w:rsidRPr="00FF430B" w:rsidRDefault="002C66A2" w:rsidP="00375B7B">
            <w:pPr>
              <w:tabs>
                <w:tab w:val="left" w:pos="567"/>
              </w:tabs>
              <w:spacing w:line="276" w:lineRule="auto"/>
            </w:pPr>
            <w:r w:rsidRPr="00FF430B">
              <w:t>A. sub presiune, mecanisme de ridicat, cazane;</w:t>
            </w:r>
          </w:p>
          <w:p w14:paraId="0FEB2C05" w14:textId="77777777" w:rsidR="002C66A2" w:rsidRPr="00FF430B" w:rsidRDefault="002C66A2" w:rsidP="00375B7B">
            <w:pPr>
              <w:tabs>
                <w:tab w:val="left" w:pos="567"/>
              </w:tabs>
              <w:spacing w:line="276" w:lineRule="auto"/>
            </w:pPr>
            <w:r w:rsidRPr="00FF430B">
              <w:t>B. chimico-tehnologice; C. gazoducte magistrale;</w:t>
            </w:r>
          </w:p>
          <w:p w14:paraId="4C047CA2" w14:textId="77777777" w:rsidR="002C66A2" w:rsidRPr="00FF430B" w:rsidRDefault="002C66A2" w:rsidP="00375B7B">
            <w:pPr>
              <w:pStyle w:val="a"/>
              <w:numPr>
                <w:ilvl w:val="0"/>
                <w:numId w:val="18"/>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632E21E6"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BD766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87C098" w14:textId="77777777" w:rsidR="002C66A2" w:rsidRPr="00FF430B" w:rsidRDefault="002C66A2" w:rsidP="00375B7B">
            <w:pPr>
              <w:keepNext/>
              <w:keepLines/>
              <w:tabs>
                <w:tab w:val="left" w:leader="underscore" w:pos="6465"/>
                <w:tab w:val="right" w:leader="underscore" w:pos="9777"/>
              </w:tabs>
              <w:spacing w:before="200" w:line="302" w:lineRule="auto"/>
              <w:outlineLvl w:val="2"/>
              <w:rPr>
                <w:rFonts w:eastAsia="PMingLiU"/>
                <w:lang w:eastAsia="zh-CN"/>
              </w:rPr>
            </w:pPr>
          </w:p>
        </w:tc>
      </w:tr>
    </w:tbl>
    <w:p w14:paraId="792BBCEF"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DFC183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6B3A6F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3BD6E93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EBEA1C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2520AB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072E9A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379675C"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37EEBCC" w14:textId="77777777" w:rsidR="002C66A2" w:rsidRPr="00FF5CB2" w:rsidRDefault="002C66A2" w:rsidP="002C66A2">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3728AD81"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E94F0C7" w14:textId="77777777" w:rsidR="002C66A2" w:rsidRPr="00FF5CB2" w:rsidRDefault="002C66A2" w:rsidP="002C66A2">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2E5BDA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62A8EAA8"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053F2413"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625795BD"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5184D46"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20595990"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1ECDA8B4"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2CDCE7E"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3C778E17" w14:textId="77777777" w:rsidR="002C66A2" w:rsidRPr="00FF430B" w:rsidRDefault="002C66A2" w:rsidP="002C66A2">
      <w:pPr>
        <w:tabs>
          <w:tab w:val="left" w:leader="underscore" w:pos="6465"/>
          <w:tab w:val="right" w:leader="underscore" w:pos="9777"/>
        </w:tabs>
        <w:spacing w:line="302" w:lineRule="auto"/>
        <w:rPr>
          <w:rFonts w:eastAsia="PMingLiU"/>
          <w:lang w:eastAsia="zh-CN"/>
        </w:rPr>
      </w:pPr>
    </w:p>
    <w:p w14:paraId="5192EBC9" w14:textId="77777777" w:rsidR="002C66A2" w:rsidRPr="00FF430B" w:rsidRDefault="002C66A2" w:rsidP="002C66A2">
      <w:pPr>
        <w:tabs>
          <w:tab w:val="left" w:leader="underscore" w:pos="6465"/>
          <w:tab w:val="right" w:leader="underscore" w:pos="9777"/>
        </w:tabs>
        <w:spacing w:line="302" w:lineRule="auto"/>
        <w:jc w:val="center"/>
        <w:rPr>
          <w:rFonts w:eastAsia="PMingLiU"/>
          <w:b/>
          <w:lang w:eastAsia="zh-CN"/>
        </w:rPr>
      </w:pPr>
      <w:r w:rsidRPr="00FF430B">
        <w:rPr>
          <w:b/>
        </w:rPr>
        <w:t>~~~~~~~~~~~~~~~~~~~~~~~~~~~~~~~~~~~~~~~~~~~~~~~~~~~~~~~~~~~~~~~~~~~~~~~~~~ (Antetul instituției)</w:t>
      </w:r>
    </w:p>
    <w:bookmarkEnd w:id="58"/>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59" w:name="_Toc449692118"/>
      <w:bookmarkStart w:id="60" w:name="_Toc390252621"/>
      <w:r w:rsidRPr="00FF430B">
        <w:rPr>
          <w:rFonts w:ascii="Times New Roman" w:hAnsi="Times New Roman" w:cs="Times New Roman"/>
          <w:bCs w:val="0"/>
          <w:color w:val="auto"/>
          <w:sz w:val="24"/>
          <w:szCs w:val="24"/>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3850CF6E" w14:textId="77777777" w:rsidR="00790059" w:rsidRPr="00583BB2" w:rsidRDefault="00790059" w:rsidP="00790059">
      <w:pPr>
        <w:shd w:val="clear" w:color="auto" w:fill="FFFFFF" w:themeFill="background1"/>
        <w:spacing w:before="120"/>
        <w:rPr>
          <w:b/>
          <w:sz w:val="28"/>
          <w:szCs w:val="28"/>
          <w:u w:val="single"/>
        </w:rPr>
      </w:pPr>
      <w:r>
        <w:rPr>
          <w:b/>
          <w:sz w:val="28"/>
          <w:szCs w:val="28"/>
          <w:lang w:eastAsia="ru-RU"/>
        </w:rPr>
        <w:t xml:space="preserve">Obiectul achizitiei:  </w:t>
      </w:r>
      <w:r w:rsidRPr="00EA3AB4">
        <w:rPr>
          <w:b/>
          <w:bCs/>
          <w:sz w:val="32"/>
          <w:szCs w:val="32"/>
        </w:rPr>
        <w:t>Lucrari de reparatie a unui sector de drum din</w:t>
      </w:r>
      <w:r>
        <w:rPr>
          <w:b/>
          <w:bCs/>
          <w:sz w:val="32"/>
          <w:szCs w:val="32"/>
        </w:rPr>
        <w:t xml:space="preserve"> </w:t>
      </w:r>
      <w:r w:rsidRPr="00EA3AB4">
        <w:rPr>
          <w:b/>
          <w:bCs/>
          <w:sz w:val="32"/>
          <w:szCs w:val="32"/>
        </w:rPr>
        <w:t>s. Nimereuca</w:t>
      </w:r>
    </w:p>
    <w:p w14:paraId="0F329325" w14:textId="77777777" w:rsidR="00790059" w:rsidRDefault="00790059" w:rsidP="00790059">
      <w:pPr>
        <w:shd w:val="clear" w:color="auto" w:fill="FFFFFF" w:themeFill="background1"/>
        <w:spacing w:before="120"/>
        <w:rPr>
          <w:u w:val="single"/>
          <w:lang w:eastAsia="ru-RU"/>
        </w:rPr>
      </w:pPr>
    </w:p>
    <w:p w14:paraId="2243A04D" w14:textId="77777777" w:rsidR="00790059" w:rsidRDefault="00790059" w:rsidP="00790059">
      <w:pPr>
        <w:shd w:val="clear" w:color="auto" w:fill="FFFFFF" w:themeFill="background1"/>
        <w:spacing w:before="120"/>
        <w:rPr>
          <w:lang w:eastAsia="ru-RU"/>
        </w:rPr>
      </w:pPr>
      <w:r>
        <w:rPr>
          <w:b/>
          <w:lang w:eastAsia="ru-RU"/>
        </w:rPr>
        <w:t xml:space="preserve">prin procedura de achiziție </w:t>
      </w:r>
      <w:r>
        <w:rPr>
          <w:lang w:eastAsia="ru-RU"/>
        </w:rPr>
        <w:t xml:space="preserve">Cererea ofertei de prețuri </w:t>
      </w:r>
    </w:p>
    <w:p w14:paraId="176963BF" w14:textId="77777777" w:rsidR="00790059" w:rsidRDefault="00790059" w:rsidP="00790059">
      <w:pPr>
        <w:tabs>
          <w:tab w:val="left" w:pos="284"/>
          <w:tab w:val="right" w:pos="9531"/>
        </w:tabs>
        <w:spacing w:before="120"/>
        <w:rPr>
          <w:b/>
          <w:highlight w:val="yellow"/>
        </w:rPr>
      </w:pPr>
      <w:r>
        <w:rPr>
          <w:b/>
          <w:highlight w:val="yellow"/>
        </w:rPr>
        <w:t>*Procedura a fost inclusă în planul de achiziții publice a autorității contractante (Da/Nu): Da</w:t>
      </w:r>
    </w:p>
    <w:p w14:paraId="41244B96" w14:textId="77777777" w:rsidR="00790059" w:rsidRDefault="00790059" w:rsidP="00790059">
      <w:pPr>
        <w:shd w:val="clear" w:color="auto" w:fill="FFFFFF" w:themeFill="background1"/>
        <w:tabs>
          <w:tab w:val="left" w:pos="284"/>
          <w:tab w:val="right" w:pos="426"/>
        </w:tabs>
        <w:spacing w:before="120"/>
        <w:jc w:val="both"/>
        <w:rPr>
          <w:b/>
          <w:highlight w:val="yellow"/>
        </w:rPr>
      </w:pPr>
    </w:p>
    <w:p w14:paraId="287491FC" w14:textId="77777777" w:rsidR="00790059" w:rsidRDefault="00790059" w:rsidP="00790059">
      <w:pPr>
        <w:shd w:val="clear" w:color="auto" w:fill="FFFFFF" w:themeFill="background1"/>
        <w:tabs>
          <w:tab w:val="left" w:pos="284"/>
          <w:tab w:val="right" w:pos="9531"/>
        </w:tabs>
        <w:spacing w:before="120"/>
        <w:ind w:left="284"/>
        <w:rPr>
          <w:lang w:eastAsia="ru-RU"/>
        </w:rPr>
      </w:pPr>
      <w:r>
        <w:rPr>
          <w:b/>
          <w:lang w:eastAsia="ru-RU"/>
        </w:rPr>
        <w:t xml:space="preserve">Denumirea autorității contractante: </w:t>
      </w:r>
      <w:r>
        <w:rPr>
          <w:lang w:eastAsia="ru-RU"/>
        </w:rPr>
        <w:t>Primăria comuna Nimereuca, r. Soroca</w:t>
      </w:r>
    </w:p>
    <w:p w14:paraId="1B1137E2" w14:textId="77777777" w:rsidR="00790059" w:rsidRDefault="00790059" w:rsidP="00790059">
      <w:pPr>
        <w:shd w:val="clear" w:color="auto" w:fill="FFFFFF" w:themeFill="background1"/>
        <w:tabs>
          <w:tab w:val="left" w:pos="284"/>
          <w:tab w:val="right" w:pos="9531"/>
        </w:tabs>
        <w:spacing w:before="120"/>
        <w:ind w:left="284"/>
        <w:rPr>
          <w:lang w:eastAsia="ru-RU"/>
        </w:rPr>
      </w:pPr>
      <w:r>
        <w:rPr>
          <w:b/>
          <w:lang w:eastAsia="ru-RU"/>
        </w:rPr>
        <w:t xml:space="preserve">IDNO: </w:t>
      </w:r>
      <w:r>
        <w:rPr>
          <w:shd w:val="clear" w:color="auto" w:fill="FFFFFF" w:themeFill="background1"/>
          <w:lang w:eastAsia="ru-RU"/>
        </w:rPr>
        <w:t>1007601001525</w:t>
      </w:r>
    </w:p>
    <w:p w14:paraId="7E998994" w14:textId="77777777" w:rsidR="00790059" w:rsidRDefault="00790059" w:rsidP="00790059">
      <w:pPr>
        <w:shd w:val="clear" w:color="auto" w:fill="FFFFFF" w:themeFill="background1"/>
        <w:tabs>
          <w:tab w:val="left" w:pos="284"/>
          <w:tab w:val="right" w:pos="9531"/>
        </w:tabs>
        <w:spacing w:before="120"/>
        <w:rPr>
          <w:lang w:eastAsia="ru-RU"/>
        </w:rPr>
      </w:pPr>
      <w:r>
        <w:rPr>
          <w:b/>
          <w:lang w:eastAsia="ru-RU"/>
        </w:rPr>
        <w:t xml:space="preserve">Adresa: </w:t>
      </w:r>
      <w:r>
        <w:rPr>
          <w:lang w:eastAsia="ru-RU"/>
        </w:rPr>
        <w:t>c. Nimereuca, r. Soroca, MD 3046</w:t>
      </w:r>
    </w:p>
    <w:p w14:paraId="633FE09C" w14:textId="77777777" w:rsidR="00790059" w:rsidRDefault="00790059" w:rsidP="00790059">
      <w:pPr>
        <w:shd w:val="clear" w:color="auto" w:fill="FFFFFF" w:themeFill="background1"/>
        <w:tabs>
          <w:tab w:val="left" w:pos="284"/>
          <w:tab w:val="right" w:pos="9531"/>
        </w:tabs>
        <w:spacing w:before="120"/>
        <w:ind w:left="284"/>
        <w:rPr>
          <w:b/>
          <w:lang w:eastAsia="ru-RU"/>
        </w:rPr>
      </w:pPr>
      <w:r>
        <w:rPr>
          <w:b/>
          <w:lang w:eastAsia="ru-RU"/>
        </w:rPr>
        <w:t xml:space="preserve">Numărul de telefon/fax: </w:t>
      </w:r>
      <w:r>
        <w:rPr>
          <w:lang w:eastAsia="ru-RU"/>
        </w:rPr>
        <w:t xml:space="preserve">0 - </w:t>
      </w:r>
      <w:r>
        <w:rPr>
          <w:shd w:val="clear" w:color="auto" w:fill="FFFFFF" w:themeFill="background1"/>
          <w:lang w:eastAsia="ru-RU"/>
        </w:rPr>
        <w:t>68967687</w:t>
      </w:r>
    </w:p>
    <w:p w14:paraId="2498A59A" w14:textId="77777777" w:rsidR="00790059" w:rsidRDefault="00790059" w:rsidP="00790059">
      <w:pPr>
        <w:shd w:val="clear" w:color="auto" w:fill="FFFFFF" w:themeFill="background1"/>
        <w:tabs>
          <w:tab w:val="left" w:pos="284"/>
          <w:tab w:val="right" w:pos="9531"/>
        </w:tabs>
        <w:spacing w:before="120"/>
        <w:ind w:left="284"/>
        <w:rPr>
          <w:lang w:eastAsia="ru-RU"/>
        </w:rPr>
      </w:pPr>
      <w:r>
        <w:rPr>
          <w:b/>
          <w:lang w:eastAsia="ru-RU"/>
        </w:rPr>
        <w:t xml:space="preserve">Adresa de e-mail și pagina web oficială a autorității contractante: </w:t>
      </w:r>
      <w:hyperlink r:id="rId14" w:history="1">
        <w:r>
          <w:rPr>
            <w:rStyle w:val="af4"/>
            <w:rFonts w:eastAsiaTheme="majorEastAsia"/>
            <w:shd w:val="clear" w:color="auto" w:fill="FFFFFF" w:themeFill="background1"/>
            <w:lang w:eastAsia="ru-RU"/>
          </w:rPr>
          <w:t>primaria.comunei.nimereuca@gmail.com</w:t>
        </w:r>
      </w:hyperlink>
      <w:r>
        <w:rPr>
          <w:shd w:val="clear" w:color="auto" w:fill="FFFFFF" w:themeFill="background1"/>
          <w:lang w:eastAsia="ru-RU"/>
        </w:rPr>
        <w:t xml:space="preserve"> </w:t>
      </w:r>
    </w:p>
    <w:p w14:paraId="3D70D602" w14:textId="024CA626" w:rsidR="0042474D" w:rsidRPr="003C0D27" w:rsidRDefault="0042474D" w:rsidP="0042474D">
      <w:pPr>
        <w:ind w:firstLine="709"/>
        <w:jc w:val="both"/>
      </w:pPr>
    </w:p>
    <w:p w14:paraId="5F3D0C63" w14:textId="2CCED0B6"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 xml:space="preserve">Se precizează încercările necesare ale tuturor elementelor clădirilor şi instalaţiilor; instrucţiunile privind exploatarea, îndeosebi a instalaţiilor şi sistemelor de asigurare; modul de </w:t>
      </w:r>
      <w:r w:rsidRPr="00FF430B">
        <w:lastRenderedPageBreak/>
        <w:t>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lastRenderedPageBreak/>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AA3CD4">
          <w:footerReference w:type="first" r:id="rId15"/>
          <w:pgSz w:w="11906" w:h="16838" w:code="9"/>
          <w:pgMar w:top="993"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404C12AD" w14:textId="77777777" w:rsidR="00D92A52" w:rsidRPr="006369F2" w:rsidRDefault="00D92A52" w:rsidP="00D92A52">
      <w:pPr>
        <w:pStyle w:val="a"/>
        <w:numPr>
          <w:ilvl w:val="0"/>
          <w:numId w:val="0"/>
        </w:numPr>
        <w:tabs>
          <w:tab w:val="left" w:pos="1260"/>
        </w:tabs>
        <w:ind w:left="720"/>
        <w:rPr>
          <w:b/>
        </w:rPr>
      </w:pPr>
      <w:r w:rsidRPr="006369F2">
        <w:rPr>
          <w:b/>
        </w:rPr>
        <w:t>CONTRACT – MODEL</w:t>
      </w:r>
    </w:p>
    <w:p w14:paraId="41754094" w14:textId="77777777" w:rsidR="00D92A52" w:rsidRPr="006369F2" w:rsidRDefault="00D92A52" w:rsidP="00D92A52">
      <w:pPr>
        <w:pStyle w:val="a"/>
        <w:numPr>
          <w:ilvl w:val="0"/>
          <w:numId w:val="0"/>
        </w:numPr>
        <w:tabs>
          <w:tab w:val="left" w:pos="1260"/>
        </w:tabs>
        <w:ind w:left="720"/>
        <w:rPr>
          <w:b/>
          <w:caps/>
        </w:rPr>
      </w:pPr>
    </w:p>
    <w:p w14:paraId="4A3B4BCD" w14:textId="77777777" w:rsidR="00D92A52" w:rsidRPr="006369F2" w:rsidRDefault="00D92A52" w:rsidP="00D92A52">
      <w:pPr>
        <w:pStyle w:val="a"/>
        <w:numPr>
          <w:ilvl w:val="0"/>
          <w:numId w:val="0"/>
        </w:numPr>
        <w:tabs>
          <w:tab w:val="left" w:pos="1260"/>
        </w:tabs>
        <w:ind w:left="720"/>
        <w:rPr>
          <w:b/>
        </w:rPr>
      </w:pPr>
      <w:r w:rsidRPr="006369F2">
        <w:rPr>
          <w:b/>
          <w:caps/>
        </w:rPr>
        <w:t>Contract</w:t>
      </w:r>
      <w:r w:rsidRPr="006369F2">
        <w:rPr>
          <w:b/>
        </w:rPr>
        <w:t xml:space="preserve"> DE ANTREPRIZĂ </w:t>
      </w:r>
      <w:proofErr w:type="gramStart"/>
      <w:r w:rsidRPr="006369F2">
        <w:rPr>
          <w:b/>
        </w:rPr>
        <w:t>nr._</w:t>
      </w:r>
      <w:proofErr w:type="gramEnd"/>
      <w:r w:rsidRPr="006369F2">
        <w:rPr>
          <w:b/>
        </w:rPr>
        <w:t>__________</w:t>
      </w:r>
    </w:p>
    <w:p w14:paraId="5FD7CFBD" w14:textId="77777777" w:rsidR="00D92A52" w:rsidRPr="0001624C" w:rsidRDefault="00D92A52" w:rsidP="00D92A52">
      <w:pPr>
        <w:pStyle w:val="a"/>
        <w:numPr>
          <w:ilvl w:val="0"/>
          <w:numId w:val="0"/>
        </w:numPr>
        <w:tabs>
          <w:tab w:val="left" w:pos="1260"/>
        </w:tabs>
        <w:ind w:left="720"/>
        <w:rPr>
          <w:lang w:val="ro-RO"/>
        </w:rPr>
      </w:pPr>
    </w:p>
    <w:p w14:paraId="75495E72" w14:textId="77777777" w:rsidR="00D92A52" w:rsidRPr="0001624C" w:rsidRDefault="00D92A52" w:rsidP="00D92A52">
      <w:pPr>
        <w:pStyle w:val="a"/>
        <w:numPr>
          <w:ilvl w:val="0"/>
          <w:numId w:val="0"/>
        </w:numPr>
        <w:tabs>
          <w:tab w:val="clear" w:pos="1134"/>
          <w:tab w:val="left" w:pos="540"/>
        </w:tabs>
        <w:contextualSpacing/>
        <w:rPr>
          <w:b/>
          <w:lang w:val="ro-RO"/>
        </w:rPr>
      </w:pPr>
      <w:r w:rsidRPr="0001624C">
        <w:rPr>
          <w:b/>
          <w:lang w:val="ro-RO"/>
        </w:rPr>
        <w:t>PARTEA GENERALĂ</w:t>
      </w:r>
    </w:p>
    <w:p w14:paraId="1AB944FC" w14:textId="6993077B" w:rsidR="00D92A52" w:rsidRPr="00861622" w:rsidRDefault="00D92A52" w:rsidP="00D92A52">
      <w:pPr>
        <w:pStyle w:val="a"/>
        <w:numPr>
          <w:ilvl w:val="0"/>
          <w:numId w:val="0"/>
        </w:numPr>
        <w:tabs>
          <w:tab w:val="left" w:pos="540"/>
        </w:tabs>
        <w:rPr>
          <w:i/>
          <w:sz w:val="20"/>
          <w:szCs w:val="20"/>
          <w:lang w:val="ro-RO"/>
        </w:rPr>
      </w:pPr>
      <w:r w:rsidRPr="00861622">
        <w:rPr>
          <w:i/>
          <w:sz w:val="20"/>
          <w:szCs w:val="20"/>
          <w:lang w:val="ro-RO"/>
        </w:rPr>
        <w:t>(OBLIGATORIE)</w:t>
      </w:r>
    </w:p>
    <w:p w14:paraId="50983DE7" w14:textId="77777777" w:rsidR="00D92A52" w:rsidRPr="00861622" w:rsidRDefault="00D92A52" w:rsidP="00D92A52">
      <w:pPr>
        <w:pStyle w:val="a"/>
        <w:numPr>
          <w:ilvl w:val="0"/>
          <w:numId w:val="0"/>
        </w:numPr>
        <w:tabs>
          <w:tab w:val="left" w:pos="540"/>
        </w:tabs>
        <w:rPr>
          <w:i/>
          <w:lang w:val="ro-RO"/>
        </w:rPr>
      </w:pPr>
    </w:p>
    <w:p w14:paraId="7B8BB642" w14:textId="77777777" w:rsidR="00D92A52" w:rsidRPr="00861622" w:rsidRDefault="00D92A52" w:rsidP="00D92A52">
      <w:pPr>
        <w:pStyle w:val="a"/>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92A52" w:rsidRPr="00FF430B" w14:paraId="1FF5B975" w14:textId="77777777" w:rsidTr="00F247CF">
        <w:tc>
          <w:tcPr>
            <w:tcW w:w="2553" w:type="pct"/>
          </w:tcPr>
          <w:p w14:paraId="39DBFF08" w14:textId="77777777" w:rsidR="00D92A52" w:rsidRPr="00FF430B" w:rsidRDefault="00D92A52" w:rsidP="00F247CF">
            <w:pPr>
              <w:tabs>
                <w:tab w:val="left" w:pos="360"/>
              </w:tabs>
              <w:jc w:val="both"/>
              <w:rPr>
                <w:b/>
              </w:rPr>
            </w:pPr>
            <w:r w:rsidRPr="00FF430B">
              <w:rPr>
                <w:b/>
              </w:rPr>
              <w:t>Beneficiar</w:t>
            </w:r>
          </w:p>
        </w:tc>
        <w:tc>
          <w:tcPr>
            <w:tcW w:w="2447" w:type="pct"/>
          </w:tcPr>
          <w:p w14:paraId="47D3B5E4" w14:textId="77777777" w:rsidR="00D92A52" w:rsidRPr="00FF430B" w:rsidRDefault="00D92A52" w:rsidP="00F247CF">
            <w:pPr>
              <w:tabs>
                <w:tab w:val="left" w:pos="360"/>
              </w:tabs>
              <w:jc w:val="both"/>
              <w:rPr>
                <w:b/>
              </w:rPr>
            </w:pPr>
            <w:r>
              <w:rPr>
                <w:b/>
              </w:rPr>
              <w:t>Antreprenor</w:t>
            </w:r>
          </w:p>
        </w:tc>
      </w:tr>
      <w:tr w:rsidR="00D92A52" w:rsidRPr="00371D6E" w14:paraId="4EC19EE3" w14:textId="77777777" w:rsidTr="00F247CF">
        <w:tc>
          <w:tcPr>
            <w:tcW w:w="2553" w:type="pct"/>
          </w:tcPr>
          <w:p w14:paraId="30D877E0" w14:textId="1BDDFB9B" w:rsidR="00D92A52" w:rsidRPr="006369F2" w:rsidRDefault="009841CD" w:rsidP="00F247CF">
            <w:pPr>
              <w:tabs>
                <w:tab w:val="left" w:pos="360"/>
              </w:tabs>
              <w:jc w:val="both"/>
              <w:rPr>
                <w:lang w:val="en-US"/>
              </w:rPr>
            </w:pPr>
            <w:r w:rsidRPr="00DF4A2A">
              <w:rPr>
                <w:b/>
                <w:sz w:val="22"/>
                <w:szCs w:val="22"/>
              </w:rPr>
              <w:t>primăria satul Batîr r. Cimișlia</w:t>
            </w:r>
            <w:r w:rsidRPr="00DF4A2A">
              <w:rPr>
                <w:b/>
                <w:bCs/>
                <w:color w:val="2C2D2E"/>
                <w:sz w:val="22"/>
                <w:szCs w:val="22"/>
                <w:shd w:val="clear" w:color="auto" w:fill="FFFFFF"/>
              </w:rPr>
              <w:t xml:space="preserve"> </w:t>
            </w:r>
            <w:r w:rsidR="00D92A52" w:rsidRPr="006369F2">
              <w:rPr>
                <w:lang w:val="en-US"/>
              </w:rPr>
              <w:t>reprezentat legal prin</w:t>
            </w:r>
            <w:r w:rsidR="00D92A52" w:rsidRPr="006369F2">
              <w:rPr>
                <w:b/>
                <w:lang w:val="en-US"/>
              </w:rPr>
              <w:t>___________________</w:t>
            </w:r>
            <w:r w:rsidR="00D92A52" w:rsidRPr="006369F2">
              <w:rPr>
                <w:lang w:val="en-US"/>
              </w:rPr>
              <w:t xml:space="preserve">, </w:t>
            </w:r>
            <w:r w:rsidR="00D92A52" w:rsidRPr="007926DA">
              <w:t>în calitate</w:t>
            </w:r>
            <w:r w:rsidR="00D92A52" w:rsidRPr="007926DA">
              <w:rPr>
                <w:lang w:val="en-US"/>
              </w:rPr>
              <w:t xml:space="preserve"> de</w:t>
            </w:r>
            <w:r w:rsidR="00D92A52" w:rsidRPr="006369F2">
              <w:rPr>
                <w:lang w:val="en-US"/>
              </w:rPr>
              <w:t xml:space="preserve"> </w:t>
            </w:r>
            <w:r w:rsidR="00D92A52" w:rsidRPr="006369F2">
              <w:rPr>
                <w:i/>
                <w:lang w:val="en-US"/>
              </w:rPr>
              <w:t>Beneficiar</w:t>
            </w:r>
            <w:r w:rsidR="00D92A52" w:rsidRPr="006369F2">
              <w:rPr>
                <w:lang w:val="en-US"/>
              </w:rPr>
              <w:t>, IDNO</w:t>
            </w:r>
            <w:r>
              <w:rPr>
                <w:lang w:val="en-US"/>
              </w:rPr>
              <w:t xml:space="preserve"> </w:t>
            </w:r>
            <w:sdt>
              <w:sdtPr>
                <w:rPr>
                  <w:sz w:val="22"/>
                  <w:szCs w:val="22"/>
                </w:rPr>
                <w:tag w:val="goog_rdk_1"/>
                <w:id w:val="-1052221954"/>
              </w:sdtPr>
              <w:sdtEndPr/>
              <w:sdtContent>
                <w:r w:rsidRPr="00DF4A2A">
                  <w:rPr>
                    <w:sz w:val="22"/>
                    <w:szCs w:val="22"/>
                  </w:rPr>
                  <w:t>1007601005899</w:t>
                </w:r>
              </w:sdtContent>
            </w:sdt>
            <w:r w:rsidR="00D92A52" w:rsidRPr="006369F2">
              <w:rPr>
                <w:lang w:val="en-US"/>
              </w:rPr>
              <w:t>,</w:t>
            </w:r>
            <w:r w:rsidR="00D92A52" w:rsidRPr="006369F2">
              <w:rPr>
                <w:i/>
                <w:lang w:val="en-US"/>
              </w:rPr>
              <w:t xml:space="preserve"> </w:t>
            </w:r>
            <w:r w:rsidR="00D92A52" w:rsidRPr="006369F2">
              <w:rPr>
                <w:lang w:val="en-US"/>
              </w:rPr>
              <w:t xml:space="preserve"> pe de o parte,</w:t>
            </w:r>
          </w:p>
        </w:tc>
        <w:tc>
          <w:tcPr>
            <w:tcW w:w="2447" w:type="pct"/>
          </w:tcPr>
          <w:p w14:paraId="7B7B92F4" w14:textId="77777777" w:rsidR="00D92A52" w:rsidRPr="006369F2" w:rsidRDefault="00D92A52" w:rsidP="00F247CF">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74F95B3B" w14:textId="77777777" w:rsidR="00D92A52" w:rsidRPr="00861622" w:rsidRDefault="00D92A52" w:rsidP="00D92A52">
      <w:pPr>
        <w:pStyle w:val="a"/>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D92A52" w:rsidRPr="00EC30C2" w14:paraId="61402204" w14:textId="77777777" w:rsidTr="00F247CF">
        <w:trPr>
          <w:trHeight w:val="697"/>
        </w:trPr>
        <w:tc>
          <w:tcPr>
            <w:tcW w:w="9540" w:type="dxa"/>
            <w:vAlign w:val="center"/>
          </w:tcPr>
          <w:p w14:paraId="1D2DCE70" w14:textId="77777777" w:rsidR="00D92A52" w:rsidRPr="006369F2" w:rsidRDefault="00D92A52" w:rsidP="00F247CF">
            <w:pPr>
              <w:tabs>
                <w:tab w:val="left" w:pos="360"/>
              </w:tabs>
              <w:jc w:val="both"/>
              <w:rPr>
                <w:lang w:val="en-US"/>
              </w:rPr>
            </w:pPr>
          </w:p>
          <w:p w14:paraId="015556AA" w14:textId="77777777" w:rsidR="00D92A52" w:rsidRPr="006369F2" w:rsidRDefault="00D92A52" w:rsidP="00F247CF">
            <w:pPr>
              <w:tabs>
                <w:tab w:val="left" w:pos="525"/>
                <w:tab w:val="left" w:pos="1134"/>
                <w:tab w:val="left" w:pos="3705"/>
              </w:tabs>
              <w:jc w:val="both"/>
              <w:rPr>
                <w:b/>
                <w:lang w:val="en-US"/>
              </w:rPr>
            </w:pPr>
            <w:r w:rsidRPr="006369F2">
              <w:rPr>
                <w:b/>
                <w:lang w:val="en-US"/>
              </w:rPr>
              <w:t>1. OBIECTUL CONTRACTULUI</w:t>
            </w:r>
          </w:p>
          <w:p w14:paraId="41EA5F2C" w14:textId="5EA532C2" w:rsidR="00D92A52" w:rsidRPr="00790059" w:rsidRDefault="00D92A52" w:rsidP="00790059">
            <w:pPr>
              <w:shd w:val="clear" w:color="auto" w:fill="FFFFFF" w:themeFill="background1"/>
              <w:spacing w:before="120"/>
              <w:rPr>
                <w:b/>
                <w:sz w:val="28"/>
                <w:szCs w:val="28"/>
                <w:u w:val="single"/>
              </w:rPr>
            </w:pPr>
            <w:r w:rsidRPr="006369F2">
              <w:rPr>
                <w:lang w:val="en-US"/>
              </w:rPr>
              <w:t xml:space="preserve">Antreprenorul se obligă să execute </w:t>
            </w:r>
            <w:bookmarkStart w:id="61" w:name="_GoBack"/>
            <w:r w:rsidR="00790059" w:rsidRPr="00790059">
              <w:rPr>
                <w:b/>
                <w:bCs/>
                <w:u w:val="single"/>
              </w:rPr>
              <w:t>Lucrari de reparatie a unui sector de drum din s. Nimereuca</w:t>
            </w:r>
            <w:r w:rsidR="000C6131" w:rsidRPr="00790059">
              <w:rPr>
                <w:b/>
                <w:u w:val="single"/>
              </w:rPr>
              <w:t>,</w:t>
            </w:r>
            <w:bookmarkEnd w:id="61"/>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5751E34A" w14:textId="77777777" w:rsidR="00D92A52" w:rsidRPr="006369F2" w:rsidRDefault="00D92A52" w:rsidP="00F247CF">
            <w:pPr>
              <w:tabs>
                <w:tab w:val="left" w:pos="360"/>
              </w:tabs>
              <w:jc w:val="both"/>
              <w:rPr>
                <w:lang w:val="en-US"/>
              </w:rPr>
            </w:pPr>
          </w:p>
          <w:p w14:paraId="7B897E0C" w14:textId="77777777" w:rsidR="00D92A52" w:rsidRPr="006369F2" w:rsidRDefault="00D92A52" w:rsidP="00F247CF">
            <w:pPr>
              <w:pStyle w:val="af3"/>
              <w:tabs>
                <w:tab w:val="left" w:pos="525"/>
                <w:tab w:val="left" w:pos="567"/>
              </w:tabs>
              <w:ind w:left="-15"/>
              <w:rPr>
                <w:b/>
                <w:lang w:val="en-US"/>
              </w:rPr>
            </w:pPr>
            <w:r w:rsidRPr="006369F2">
              <w:rPr>
                <w:b/>
                <w:lang w:val="en-US"/>
              </w:rPr>
              <w:t>2. DOCUMENTELE CONTRACTULUI</w:t>
            </w:r>
          </w:p>
          <w:p w14:paraId="64B58F56" w14:textId="77777777" w:rsidR="00D92A52" w:rsidRPr="006369F2" w:rsidRDefault="00D92A52" w:rsidP="00F247CF">
            <w:pPr>
              <w:tabs>
                <w:tab w:val="left" w:pos="360"/>
              </w:tabs>
              <w:jc w:val="both"/>
              <w:rPr>
                <w:lang w:val="en-US"/>
              </w:rPr>
            </w:pPr>
            <w:r w:rsidRPr="006369F2">
              <w:rPr>
                <w:lang w:val="en-US"/>
              </w:rPr>
              <w:t>2.1. Următoarele documente vor fi considerate părţi componente ale Contractului:</w:t>
            </w:r>
          </w:p>
          <w:p w14:paraId="2448D58C" w14:textId="77777777" w:rsidR="00D92A52" w:rsidRPr="00E73483" w:rsidRDefault="00D92A52" w:rsidP="00D92A52">
            <w:pPr>
              <w:numPr>
                <w:ilvl w:val="0"/>
                <w:numId w:val="39"/>
              </w:numPr>
              <w:tabs>
                <w:tab w:val="left" w:pos="360"/>
              </w:tabs>
              <w:suppressAutoHyphens/>
              <w:ind w:left="-15" w:firstLine="0"/>
              <w:jc w:val="both"/>
            </w:pPr>
            <w:r w:rsidRPr="00E73483">
              <w:t>Formularul contractului;</w:t>
            </w:r>
          </w:p>
          <w:p w14:paraId="193526A4"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Propunerea tehnică și propunerea financiară;</w:t>
            </w:r>
          </w:p>
          <w:p w14:paraId="27181FB2" w14:textId="77777777" w:rsidR="00D92A52" w:rsidRPr="00E73483" w:rsidRDefault="00D92A52" w:rsidP="00D92A52">
            <w:pPr>
              <w:numPr>
                <w:ilvl w:val="0"/>
                <w:numId w:val="39"/>
              </w:numPr>
              <w:tabs>
                <w:tab w:val="left" w:pos="360"/>
              </w:tabs>
              <w:suppressAutoHyphens/>
              <w:ind w:left="-15" w:firstLine="0"/>
              <w:jc w:val="both"/>
            </w:pPr>
            <w:r w:rsidRPr="00E73483">
              <w:t>Caietul de sarcini;</w:t>
            </w:r>
          </w:p>
          <w:p w14:paraId="6384B964"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Garanția de bună execuție a contractului;</w:t>
            </w:r>
          </w:p>
          <w:p w14:paraId="75C92756"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Acordul de asociere (după caz);</w:t>
            </w:r>
          </w:p>
          <w:p w14:paraId="40F711AB"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16D97AC" w14:textId="77777777" w:rsidR="00D92A52" w:rsidRPr="006369F2" w:rsidRDefault="00D92A52" w:rsidP="00D92A52">
            <w:pPr>
              <w:numPr>
                <w:ilvl w:val="0"/>
                <w:numId w:val="39"/>
              </w:numPr>
              <w:tabs>
                <w:tab w:val="left" w:pos="360"/>
              </w:tabs>
              <w:suppressAutoHyphens/>
              <w:ind w:left="-15" w:firstLine="0"/>
              <w:jc w:val="both"/>
              <w:rPr>
                <w:lang w:val="en-US"/>
              </w:rPr>
            </w:pPr>
            <w:r w:rsidRPr="006369F2">
              <w:rPr>
                <w:lang w:val="en-US"/>
              </w:rPr>
              <w:t>Graficul de execuție a contractului aprobat de ambele părți.</w:t>
            </w:r>
          </w:p>
          <w:p w14:paraId="4460976C" w14:textId="77777777" w:rsidR="00D92A52" w:rsidRPr="006369F2" w:rsidRDefault="00D92A52" w:rsidP="00D92A52">
            <w:pPr>
              <w:pStyle w:val="a"/>
              <w:numPr>
                <w:ilvl w:val="0"/>
                <w:numId w:val="0"/>
              </w:numPr>
              <w:tabs>
                <w:tab w:val="left" w:pos="360"/>
              </w:tabs>
              <w:ind w:left="1530"/>
            </w:pPr>
          </w:p>
          <w:p w14:paraId="489DE054" w14:textId="77777777" w:rsidR="00D92A52" w:rsidRPr="006369F2" w:rsidRDefault="00D92A52" w:rsidP="00F247CF">
            <w:pPr>
              <w:tabs>
                <w:tab w:val="left" w:pos="525"/>
                <w:tab w:val="left" w:pos="3645"/>
              </w:tabs>
              <w:jc w:val="both"/>
              <w:rPr>
                <w:b/>
                <w:lang w:val="en-US"/>
              </w:rPr>
            </w:pPr>
            <w:r w:rsidRPr="006369F2">
              <w:rPr>
                <w:b/>
                <w:lang w:val="en-US"/>
              </w:rPr>
              <w:t>3. PREȚUL CONTRACTULUI ŞI MODALITĂŢILE DE PLATĂ</w:t>
            </w:r>
          </w:p>
          <w:p w14:paraId="6BB3C50A" w14:textId="77777777" w:rsidR="00D92A52" w:rsidRPr="006369F2" w:rsidRDefault="00D92A52" w:rsidP="00F247CF">
            <w:pPr>
              <w:jc w:val="both"/>
              <w:rPr>
                <w:lang w:val="en-US"/>
              </w:rPr>
            </w:pPr>
            <w:r w:rsidRPr="006369F2">
              <w:rPr>
                <w:lang w:val="en-US"/>
              </w:rPr>
              <w:t>3.1. Prețul lucrărilor, ce reprezintă obiectul prezentului contract, este stabilit în lei MDL.</w:t>
            </w:r>
          </w:p>
          <w:p w14:paraId="6A9AF842" w14:textId="77777777" w:rsidR="00D92A52" w:rsidRPr="00423D94" w:rsidRDefault="00D92A52" w:rsidP="00F247CF">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632DDE8" w14:textId="77777777" w:rsidR="00D92A52" w:rsidRPr="006369F2" w:rsidRDefault="00D92A52" w:rsidP="00F247CF">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7877F6A1" w14:textId="77777777" w:rsidR="00D92A52" w:rsidRPr="006369F2" w:rsidRDefault="00D92A52" w:rsidP="00F247CF">
            <w:pPr>
              <w:jc w:val="both"/>
              <w:rPr>
                <w:lang w:val="en-US"/>
              </w:rPr>
            </w:pPr>
            <w:r w:rsidRPr="006369F2">
              <w:rPr>
                <w:lang w:val="en-US"/>
              </w:rPr>
              <w:lastRenderedPageBreak/>
              <w:t>3.4. Beneficiarul va verifica procesele-verbale de recepție a lucrărilor executate în termen de ________ zile de la primirea acestora de la Antreprenor.</w:t>
            </w:r>
          </w:p>
          <w:p w14:paraId="2D3D672A" w14:textId="77777777" w:rsidR="00D92A52" w:rsidRPr="006369F2" w:rsidRDefault="00D92A52" w:rsidP="00F247CF">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27AB86A8" w14:textId="77777777" w:rsidR="00D92A52" w:rsidRPr="006369F2" w:rsidRDefault="00D92A52" w:rsidP="00F247CF">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7A59B10C" w14:textId="77777777" w:rsidR="00D92A52" w:rsidRPr="006369F2" w:rsidRDefault="00D92A52" w:rsidP="00F247CF">
            <w:pPr>
              <w:jc w:val="both"/>
              <w:rPr>
                <w:lang w:val="en-US"/>
              </w:rPr>
            </w:pPr>
          </w:p>
          <w:p w14:paraId="5DEA0747" w14:textId="77777777" w:rsidR="00D92A52" w:rsidRPr="006369F2" w:rsidRDefault="00D92A52" w:rsidP="00F247CF">
            <w:pPr>
              <w:pStyle w:val="af3"/>
              <w:tabs>
                <w:tab w:val="left" w:pos="567"/>
              </w:tabs>
              <w:rPr>
                <w:b/>
                <w:lang w:val="en-US"/>
              </w:rPr>
            </w:pPr>
            <w:r w:rsidRPr="006369F2">
              <w:rPr>
                <w:b/>
                <w:lang w:val="en-US"/>
              </w:rPr>
              <w:t>4. DURATA DE EXECUȚIE</w:t>
            </w:r>
          </w:p>
          <w:p w14:paraId="76261A9D" w14:textId="77777777" w:rsidR="00D92A52" w:rsidRPr="006369F2" w:rsidRDefault="00D92A52" w:rsidP="00F247CF">
            <w:pPr>
              <w:pStyle w:val="af3"/>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_________ </w:t>
            </w:r>
            <w:proofErr w:type="spellStart"/>
            <w:r w:rsidRPr="006369F2">
              <w:rPr>
                <w:lang w:val="en-US"/>
              </w:rPr>
              <w:t>luni</w:t>
            </w:r>
            <w:proofErr w:type="spellEnd"/>
            <w:r w:rsidRPr="006369F2">
              <w:rPr>
                <w:lang w:val="en-US"/>
              </w:rPr>
              <w:t xml:space="preserve">, </w:t>
            </w:r>
            <w:r w:rsidRPr="00B70E83">
              <w:rPr>
                <w:lang w:val="ro-RO"/>
              </w:rPr>
              <w:t>începând de la data prevăzută în Ordinul de începere</w:t>
            </w:r>
            <w:r w:rsidRPr="006369F2">
              <w:rPr>
                <w:lang w:val="en-US"/>
              </w:rPr>
              <w:t>.</w:t>
            </w:r>
          </w:p>
          <w:p w14:paraId="2ED7E17D" w14:textId="77777777" w:rsidR="00D92A52" w:rsidRPr="006369F2" w:rsidRDefault="00D92A52" w:rsidP="00F247CF">
            <w:pPr>
              <w:pStyle w:val="af3"/>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2AF233FB" w14:textId="77777777" w:rsidR="00D92A52" w:rsidRPr="007926DA" w:rsidRDefault="00D92A52" w:rsidP="00F247CF">
            <w:pPr>
              <w:jc w:val="both"/>
            </w:pPr>
            <w:r w:rsidRPr="007926DA">
              <w:t>- obținerea autorizației de construire de către Beneficiar;</w:t>
            </w:r>
          </w:p>
          <w:p w14:paraId="28C0E72C" w14:textId="77777777" w:rsidR="00D92A52" w:rsidRPr="007926DA" w:rsidRDefault="00D92A52" w:rsidP="00F247CF">
            <w:pPr>
              <w:jc w:val="both"/>
            </w:pPr>
            <w:r w:rsidRPr="007926DA">
              <w:t>- constituirea garanției de bun</w:t>
            </w:r>
            <w:r>
              <w:t>ă</w:t>
            </w:r>
            <w:r w:rsidRPr="007926DA">
              <w:t xml:space="preserve"> execuție a contractului;</w:t>
            </w:r>
          </w:p>
          <w:p w14:paraId="0B71454D" w14:textId="77777777" w:rsidR="00D92A52" w:rsidRPr="007926DA" w:rsidRDefault="00D92A52" w:rsidP="00F247CF">
            <w:pPr>
              <w:jc w:val="both"/>
            </w:pPr>
            <w:r w:rsidRPr="007926DA">
              <w:t>- semnarea procesului–verbal de predare - primire a amplasamentului, liber de orice sarcini care împiedică realizarea obiectului prezentului contract.</w:t>
            </w:r>
          </w:p>
          <w:p w14:paraId="137C44F0" w14:textId="77777777" w:rsidR="00D92A52" w:rsidRPr="006369F2" w:rsidRDefault="00D92A52" w:rsidP="00F247CF">
            <w:pPr>
              <w:pStyle w:val="af3"/>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216D53E0" w14:textId="77777777" w:rsidR="00D92A52" w:rsidRPr="006369F2" w:rsidRDefault="00D92A52" w:rsidP="00F247CF">
            <w:pPr>
              <w:pStyle w:val="af3"/>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7A37840D" w14:textId="77777777" w:rsidR="00D92A52" w:rsidRPr="006369F2" w:rsidRDefault="00D92A52" w:rsidP="00F247CF">
            <w:pPr>
              <w:pStyle w:val="af3"/>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ED1D218" w14:textId="77777777" w:rsidR="00D92A52" w:rsidRPr="006369F2" w:rsidRDefault="00D92A52" w:rsidP="00F247CF">
            <w:pPr>
              <w:tabs>
                <w:tab w:val="left" w:pos="1276"/>
              </w:tabs>
              <w:jc w:val="both"/>
              <w:rPr>
                <w:lang w:val="en-US"/>
              </w:rPr>
            </w:pPr>
            <w:r w:rsidRPr="006369F2">
              <w:rPr>
                <w:lang w:val="en-US"/>
              </w:rPr>
              <w:t>a) generate de Beneficiar;</w:t>
            </w:r>
          </w:p>
          <w:p w14:paraId="1275C7CD" w14:textId="77777777" w:rsidR="00D92A52" w:rsidRPr="006369F2" w:rsidRDefault="00D92A52" w:rsidP="00F247CF">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4B7EB839" w14:textId="77777777" w:rsidR="00D92A52" w:rsidRPr="006369F2" w:rsidRDefault="00D92A52" w:rsidP="00F247CF">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576E37C0" w14:textId="77777777" w:rsidR="00D92A52" w:rsidRPr="006369F2" w:rsidRDefault="00D92A52" w:rsidP="00F247CF">
            <w:pPr>
              <w:tabs>
                <w:tab w:val="left" w:pos="1276"/>
              </w:tabs>
              <w:jc w:val="both"/>
              <w:rPr>
                <w:lang w:val="en-US"/>
              </w:rPr>
            </w:pPr>
            <w:r w:rsidRPr="006369F2">
              <w:rPr>
                <w:lang w:val="en-US"/>
              </w:rPr>
              <w:t>d) calamităţilor naturale recunoscute de autoritatea legală.</w:t>
            </w:r>
          </w:p>
          <w:p w14:paraId="3A5DA0CF" w14:textId="77777777" w:rsidR="00D92A52" w:rsidRPr="006369F2" w:rsidRDefault="00D92A52" w:rsidP="00F247CF">
            <w:pPr>
              <w:pStyle w:val="af3"/>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34EEF9CB" w14:textId="77777777" w:rsidR="00D92A52" w:rsidRPr="006369F2" w:rsidRDefault="00D92A52" w:rsidP="00F247CF">
            <w:pPr>
              <w:pStyle w:val="af3"/>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4EF1BD5B" w14:textId="77777777" w:rsidR="00D92A52" w:rsidRPr="006369F2" w:rsidRDefault="00D92A52" w:rsidP="00F247CF">
            <w:pPr>
              <w:tabs>
                <w:tab w:val="left" w:pos="360"/>
              </w:tabs>
              <w:jc w:val="both"/>
              <w:rPr>
                <w:lang w:val="en-US"/>
              </w:rPr>
            </w:pPr>
          </w:p>
          <w:p w14:paraId="2AFA3961" w14:textId="77777777" w:rsidR="00D92A52" w:rsidRPr="006369F2" w:rsidRDefault="00D92A52" w:rsidP="00F247CF">
            <w:pPr>
              <w:pStyle w:val="af3"/>
              <w:tabs>
                <w:tab w:val="left" w:pos="525"/>
              </w:tabs>
              <w:rPr>
                <w:b/>
                <w:lang w:val="en-US"/>
              </w:rPr>
            </w:pPr>
            <w:r w:rsidRPr="006369F2">
              <w:rPr>
                <w:b/>
                <w:lang w:val="en-US"/>
              </w:rPr>
              <w:t>5. RECEPŢIA LUCRĂRILOR DE EXECUŢIE</w:t>
            </w:r>
          </w:p>
          <w:p w14:paraId="5C78189A" w14:textId="77777777" w:rsidR="00D92A52" w:rsidRPr="006369F2" w:rsidRDefault="00D92A52" w:rsidP="00F247CF">
            <w:pPr>
              <w:pStyle w:val="af3"/>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0654A809" w14:textId="77777777" w:rsidR="00D92A52" w:rsidRPr="006369F2" w:rsidRDefault="00D92A52" w:rsidP="00F247CF">
            <w:pPr>
              <w:pStyle w:val="af3"/>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w:t>
            </w:r>
            <w:proofErr w:type="spellStart"/>
            <w:r w:rsidRPr="006369F2">
              <w:rPr>
                <w:lang w:val="en-US"/>
              </w:rPr>
              <w:t>termen</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w:t>
            </w:r>
            <w:proofErr w:type="spellStart"/>
            <w:r w:rsidRPr="006369F2">
              <w:rPr>
                <w:lang w:val="en-US"/>
              </w:rPr>
              <w:t>termen</w:t>
            </w:r>
            <w:proofErr w:type="spellEnd"/>
            <w:r w:rsidRPr="006369F2">
              <w:rPr>
                <w:lang w:val="en-US"/>
              </w:rPr>
              <w:t xml:space="preserve">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8BF1DCF" w14:textId="77777777" w:rsidR="00D92A52" w:rsidRPr="006369F2" w:rsidRDefault="00D92A52" w:rsidP="00F247CF">
            <w:pPr>
              <w:pStyle w:val="af3"/>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56E78569" w14:textId="77777777" w:rsidR="00D92A52" w:rsidRPr="00B70E83" w:rsidRDefault="00D92A52" w:rsidP="00F247CF">
            <w:pPr>
              <w:pStyle w:val="af3"/>
              <w:tabs>
                <w:tab w:val="left" w:pos="567"/>
              </w:tabs>
              <w:rPr>
                <w:lang w:val="ro-RO"/>
              </w:rPr>
            </w:pPr>
            <w:r w:rsidRPr="006369F2">
              <w:rPr>
                <w:lang w:val="en-US"/>
              </w:rPr>
              <w:lastRenderedPageBreak/>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0AF5E6B0" w14:textId="77777777" w:rsidR="00D92A52" w:rsidRPr="006369F2" w:rsidRDefault="00D92A52" w:rsidP="00F247CF">
            <w:pPr>
              <w:pStyle w:val="af3"/>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Comisia</w:t>
            </w:r>
            <w:proofErr w:type="spellEnd"/>
            <w:r w:rsidRPr="006369F2">
              <w:rPr>
                <w:lang w:val="en-US"/>
              </w:rPr>
              <w:t xml:space="preserve">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169FA3BD" w14:textId="77777777" w:rsidR="00D92A52" w:rsidRPr="00B70E83" w:rsidRDefault="00D92A52" w:rsidP="00F247CF">
            <w:pPr>
              <w:pStyle w:val="af3"/>
              <w:tabs>
                <w:tab w:val="left" w:pos="567"/>
              </w:tabs>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05594D2D" w14:textId="77777777" w:rsidR="00D92A52" w:rsidRPr="006369F2" w:rsidRDefault="00D92A52" w:rsidP="00F247CF">
            <w:pPr>
              <w:pStyle w:val="af3"/>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4DF25DB6" w14:textId="77777777" w:rsidR="00D92A52" w:rsidRPr="006369F2" w:rsidRDefault="00D92A52" w:rsidP="00F247CF">
            <w:pPr>
              <w:pStyle w:val="af3"/>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01E8F4" w14:textId="77777777" w:rsidR="00D92A52" w:rsidRPr="006369F2" w:rsidRDefault="00D92A52" w:rsidP="00F247CF">
            <w:pPr>
              <w:pStyle w:val="af3"/>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7252D0AC" w14:textId="77777777" w:rsidR="00D92A52" w:rsidRPr="006369F2" w:rsidRDefault="00D92A52" w:rsidP="00F247CF">
            <w:pPr>
              <w:pStyle w:val="af3"/>
              <w:tabs>
                <w:tab w:val="left" w:pos="567"/>
              </w:tabs>
              <w:rPr>
                <w:lang w:val="en-US"/>
              </w:rPr>
            </w:pPr>
          </w:p>
          <w:p w14:paraId="6E1C563C" w14:textId="77777777" w:rsidR="00D92A52" w:rsidRPr="006369F2" w:rsidRDefault="00D92A52" w:rsidP="00F247CF">
            <w:pPr>
              <w:tabs>
                <w:tab w:val="left" w:pos="525"/>
              </w:tabs>
              <w:jc w:val="both"/>
              <w:rPr>
                <w:b/>
                <w:lang w:val="en-US"/>
              </w:rPr>
            </w:pPr>
            <w:r w:rsidRPr="006369F2">
              <w:rPr>
                <w:b/>
                <w:lang w:val="en-US"/>
              </w:rPr>
              <w:t>6. REMEDIEREA DEFECTELOR</w:t>
            </w:r>
          </w:p>
          <w:p w14:paraId="50253076" w14:textId="77777777" w:rsidR="00D92A52" w:rsidRPr="006369F2" w:rsidRDefault="00D92A52" w:rsidP="00F247CF">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3DC0F1AA" w14:textId="77777777" w:rsidR="00D92A52" w:rsidRPr="006369F2" w:rsidRDefault="00D92A52" w:rsidP="00F247C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2E03D595" w14:textId="77777777" w:rsidR="00D92A52" w:rsidRPr="006369F2" w:rsidRDefault="00D92A52" w:rsidP="00F247CF">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64259243" w14:textId="77777777" w:rsidR="00D92A52" w:rsidRPr="006369F2" w:rsidRDefault="00D92A52" w:rsidP="00F247CF">
            <w:pPr>
              <w:pStyle w:val="af3"/>
              <w:tabs>
                <w:tab w:val="left" w:pos="567"/>
              </w:tabs>
              <w:rPr>
                <w:lang w:val="en-US"/>
              </w:rPr>
            </w:pPr>
          </w:p>
          <w:p w14:paraId="10690C14" w14:textId="77777777" w:rsidR="00D92A52" w:rsidRPr="006369F2" w:rsidRDefault="00D92A52" w:rsidP="00F247CF">
            <w:pPr>
              <w:pStyle w:val="af3"/>
              <w:tabs>
                <w:tab w:val="left" w:pos="525"/>
              </w:tabs>
              <w:rPr>
                <w:lang w:val="en-US"/>
              </w:rPr>
            </w:pPr>
            <w:r w:rsidRPr="006369F2">
              <w:rPr>
                <w:b/>
                <w:lang w:val="en-US"/>
              </w:rPr>
              <w:t>7. DREPTURILE ŞI OBLIGAŢIUNILE ANTREPRENORULUI ŞI ALE BENEFICIARULUI</w:t>
            </w:r>
          </w:p>
          <w:p w14:paraId="290118C9" w14:textId="77777777" w:rsidR="00D92A52" w:rsidRPr="006369F2" w:rsidRDefault="00D92A52" w:rsidP="00F247CF">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2A208F5E" w14:textId="77777777" w:rsidR="00D92A52" w:rsidRPr="006369F2" w:rsidRDefault="00D92A52" w:rsidP="00F247CF">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E28D367" w14:textId="77777777" w:rsidR="00D92A52" w:rsidRPr="006369F2" w:rsidRDefault="00D92A52" w:rsidP="00F247CF">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F42F07B" w14:textId="77777777" w:rsidR="00D92A52" w:rsidRPr="006369F2" w:rsidRDefault="00D92A52" w:rsidP="00F247CF">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06108544" w14:textId="77777777" w:rsidR="00D92A52" w:rsidRPr="006369F2" w:rsidRDefault="00D92A52" w:rsidP="00F247CF">
            <w:pPr>
              <w:tabs>
                <w:tab w:val="left" w:pos="1276"/>
              </w:tabs>
              <w:jc w:val="both"/>
              <w:rPr>
                <w:lang w:val="en-US"/>
              </w:rPr>
            </w:pPr>
            <w:r w:rsidRPr="006369F2">
              <w:rPr>
                <w:lang w:val="en-US"/>
              </w:rPr>
              <w:t>a) un exemplar rămâne la dispoziţia Antreprenorului,</w:t>
            </w:r>
          </w:p>
          <w:p w14:paraId="42D5285E" w14:textId="77777777" w:rsidR="00D92A52" w:rsidRPr="006369F2" w:rsidRDefault="00D92A52" w:rsidP="00F247CF">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067A6D80" w14:textId="77777777" w:rsidR="00D92A52" w:rsidRPr="006369F2" w:rsidRDefault="00D92A52" w:rsidP="00F247CF">
            <w:pPr>
              <w:tabs>
                <w:tab w:val="left" w:pos="1276"/>
              </w:tabs>
              <w:jc w:val="both"/>
              <w:rPr>
                <w:lang w:val="en-US"/>
              </w:rPr>
            </w:pPr>
            <w:r w:rsidRPr="006369F2">
              <w:rPr>
                <w:lang w:val="en-US"/>
              </w:rPr>
              <w:lastRenderedPageBreak/>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1C788B1" w14:textId="77777777" w:rsidR="00D92A52" w:rsidRPr="006369F2" w:rsidRDefault="00D92A52" w:rsidP="00F247CF">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D3A2D2" w14:textId="77777777" w:rsidR="00D92A52" w:rsidRPr="006369F2" w:rsidRDefault="00D92A52" w:rsidP="00F247CF">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81A5F28" w14:textId="77777777" w:rsidR="00D92A52" w:rsidRPr="006369F2" w:rsidRDefault="00D92A52" w:rsidP="00F247CF">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46C14797" w14:textId="77777777" w:rsidR="00D92A52" w:rsidRPr="006369F2" w:rsidRDefault="00D92A52" w:rsidP="00F247CF">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FE43F52" w14:textId="77777777" w:rsidR="00D92A52" w:rsidRPr="006369F2" w:rsidRDefault="00D92A52" w:rsidP="00F247CF">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725E3A53" w14:textId="77777777" w:rsidR="00D92A52" w:rsidRPr="006369F2" w:rsidRDefault="00D92A52" w:rsidP="00F247CF">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3F08701" w14:textId="77777777" w:rsidR="00D92A52" w:rsidRPr="006369F2" w:rsidRDefault="00D92A52" w:rsidP="00F247CF">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D77E6C9" w14:textId="77777777" w:rsidR="00D92A52" w:rsidRPr="006369F2" w:rsidRDefault="00D92A52" w:rsidP="00F247CF">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5BDD9A6A" w14:textId="77777777" w:rsidR="00D92A52" w:rsidRPr="006369F2" w:rsidRDefault="00D92A52" w:rsidP="00F247CF">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F79B5D7" w14:textId="77777777" w:rsidR="00D92A52" w:rsidRPr="006369F2" w:rsidRDefault="00D92A52" w:rsidP="00F247CF">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B41D112" w14:textId="77777777" w:rsidR="00D92A52" w:rsidRPr="006369F2" w:rsidRDefault="00D92A52" w:rsidP="00F247CF">
            <w:pPr>
              <w:tabs>
                <w:tab w:val="left" w:pos="1276"/>
              </w:tabs>
              <w:jc w:val="both"/>
              <w:rPr>
                <w:lang w:val="en-US"/>
              </w:rPr>
            </w:pPr>
            <w:r w:rsidRPr="006369F2">
              <w:rPr>
                <w:lang w:val="en-US"/>
              </w:rPr>
              <w:t xml:space="preserve">7.16. Pe parcursul executării lucrărilor, Beneficiarul are dreptul să dispună în scris: </w:t>
            </w:r>
          </w:p>
          <w:p w14:paraId="06FE82D3" w14:textId="77777777" w:rsidR="00D92A52" w:rsidRPr="006369F2" w:rsidRDefault="00D92A52" w:rsidP="00D92A52">
            <w:pPr>
              <w:pStyle w:val="a"/>
              <w:numPr>
                <w:ilvl w:val="0"/>
                <w:numId w:val="38"/>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w:t>
            </w:r>
            <w:proofErr w:type="gramStart"/>
            <w:r w:rsidRPr="006369F2">
              <w:t>a</w:t>
            </w:r>
            <w:proofErr w:type="gramEnd"/>
            <w:r w:rsidRPr="006369F2">
              <w:t xml:space="preserve">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6CED7F9D" w14:textId="77777777" w:rsidR="00D92A52" w:rsidRPr="006369F2" w:rsidRDefault="00D92A52" w:rsidP="00D92A52">
            <w:pPr>
              <w:numPr>
                <w:ilvl w:val="0"/>
                <w:numId w:val="38"/>
              </w:numPr>
              <w:tabs>
                <w:tab w:val="left" w:pos="345"/>
              </w:tabs>
              <w:ind w:left="0" w:firstLine="0"/>
              <w:jc w:val="both"/>
              <w:rPr>
                <w:lang w:val="en-US"/>
              </w:rPr>
            </w:pPr>
            <w:r w:rsidRPr="006369F2">
              <w:rPr>
                <w:lang w:val="en-US"/>
              </w:rPr>
              <w:t xml:space="preserve">înlocuirea materialelor necorespunzătoare calitativ cu altele corespunzătoare; </w:t>
            </w:r>
          </w:p>
          <w:p w14:paraId="6E459541" w14:textId="77777777" w:rsidR="00D92A52" w:rsidRPr="006369F2" w:rsidRDefault="00D92A52" w:rsidP="00D92A52">
            <w:pPr>
              <w:numPr>
                <w:ilvl w:val="0"/>
                <w:numId w:val="38"/>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7E7BDC1D" w14:textId="77777777" w:rsidR="00D92A52" w:rsidRPr="006369F2" w:rsidRDefault="00D92A52" w:rsidP="00F247CF">
            <w:pPr>
              <w:tabs>
                <w:tab w:val="left" w:pos="314"/>
              </w:tabs>
              <w:jc w:val="both"/>
              <w:rPr>
                <w:lang w:val="en-US"/>
              </w:rPr>
            </w:pPr>
            <w:r w:rsidRPr="006369F2">
              <w:rPr>
                <w:lang w:val="en-US"/>
              </w:rPr>
              <w:lastRenderedPageBreak/>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0B84E53" w14:textId="77777777" w:rsidR="00D92A52" w:rsidRPr="006369F2" w:rsidRDefault="00D92A52" w:rsidP="00F247CF">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69A1C7DA" w14:textId="77777777" w:rsidR="00D92A52" w:rsidRPr="006369F2" w:rsidRDefault="00D92A52" w:rsidP="00F247CF">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E7CE037" w14:textId="77777777" w:rsidR="00D92A52" w:rsidRPr="006369F2" w:rsidRDefault="00D92A52" w:rsidP="00F247CF">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17B29F03" w14:textId="77777777" w:rsidR="00D92A52" w:rsidRPr="006369F2" w:rsidRDefault="00D92A52" w:rsidP="00F247CF">
            <w:pPr>
              <w:tabs>
                <w:tab w:val="left" w:pos="314"/>
              </w:tabs>
              <w:jc w:val="both"/>
              <w:rPr>
                <w:lang w:val="en-US"/>
              </w:rPr>
            </w:pPr>
            <w:r w:rsidRPr="006369F2">
              <w:rPr>
                <w:lang w:val="en-US"/>
              </w:rPr>
              <w:t>7.21. Antreprenorul răspunde pentru defectele ascunse ale construcției, în conformitate cu prevederile actelor normative.</w:t>
            </w:r>
          </w:p>
          <w:p w14:paraId="3A8AE179" w14:textId="77777777" w:rsidR="00D92A52" w:rsidRPr="006369F2" w:rsidRDefault="00D92A52" w:rsidP="00F247CF">
            <w:pPr>
              <w:pStyle w:val="af3"/>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CF8BF50" w14:textId="77777777" w:rsidR="00D92A52" w:rsidRPr="006369F2" w:rsidRDefault="00D92A52" w:rsidP="00F247CF">
            <w:pPr>
              <w:pStyle w:val="af3"/>
              <w:tabs>
                <w:tab w:val="left" w:pos="525"/>
              </w:tabs>
              <w:rPr>
                <w:lang w:val="en-US"/>
              </w:rPr>
            </w:pPr>
          </w:p>
          <w:p w14:paraId="6DD05087" w14:textId="77777777" w:rsidR="00D92A52" w:rsidRPr="006369F2" w:rsidRDefault="00D92A52" w:rsidP="00F247CF">
            <w:pPr>
              <w:pStyle w:val="af3"/>
              <w:tabs>
                <w:tab w:val="left" w:pos="525"/>
              </w:tabs>
              <w:rPr>
                <w:b/>
                <w:lang w:val="en-US"/>
              </w:rPr>
            </w:pPr>
            <w:r w:rsidRPr="006369F2">
              <w:rPr>
                <w:b/>
                <w:lang w:val="en-US"/>
              </w:rPr>
              <w:t>8. MODIFICĂRI</w:t>
            </w:r>
          </w:p>
          <w:p w14:paraId="6BAE3D9B" w14:textId="77777777" w:rsidR="00D92A52" w:rsidRPr="006369F2" w:rsidRDefault="00D92A52" w:rsidP="00F247CF">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167E592C" w14:textId="77777777" w:rsidR="00D92A52" w:rsidRPr="006369F2" w:rsidRDefault="00D92A52" w:rsidP="00F247CF">
            <w:pPr>
              <w:tabs>
                <w:tab w:val="left" w:pos="360"/>
              </w:tabs>
              <w:jc w:val="both"/>
              <w:rPr>
                <w:lang w:val="en-US"/>
              </w:rPr>
            </w:pPr>
          </w:p>
          <w:p w14:paraId="082FBC30" w14:textId="77777777" w:rsidR="00D92A52" w:rsidRPr="006369F2" w:rsidRDefault="00D92A52" w:rsidP="00F247CF">
            <w:pPr>
              <w:tabs>
                <w:tab w:val="left" w:pos="360"/>
              </w:tabs>
              <w:jc w:val="both"/>
              <w:rPr>
                <w:lang w:val="en-US"/>
              </w:rPr>
            </w:pPr>
            <w:r w:rsidRPr="004D58FA">
              <w:rPr>
                <w:b/>
                <w:lang w:val="en-US"/>
              </w:rPr>
              <w:t>9. AJUSTAREA PREŢULUI CONTRACTULUI</w:t>
            </w:r>
          </w:p>
          <w:p w14:paraId="2A5330B1" w14:textId="77777777" w:rsidR="00D92A52" w:rsidRPr="007926DA" w:rsidRDefault="00D92A52" w:rsidP="00F247CF">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547FB311" w14:textId="77777777" w:rsidR="00D92A52" w:rsidRPr="006369F2" w:rsidRDefault="00D92A52" w:rsidP="00F247CF">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20578EE" w14:textId="77777777" w:rsidR="00D92A52" w:rsidRPr="006369F2" w:rsidRDefault="00D92A52" w:rsidP="00F247CF">
            <w:pPr>
              <w:tabs>
                <w:tab w:val="left" w:pos="360"/>
              </w:tabs>
              <w:jc w:val="both"/>
              <w:rPr>
                <w:lang w:val="en-US"/>
              </w:rPr>
            </w:pPr>
          </w:p>
          <w:p w14:paraId="66FD0F8F" w14:textId="77777777" w:rsidR="00D92A52" w:rsidRPr="006369F2" w:rsidRDefault="00D92A52" w:rsidP="00F247CF">
            <w:pPr>
              <w:tabs>
                <w:tab w:val="left" w:pos="555"/>
                <w:tab w:val="left" w:pos="4365"/>
              </w:tabs>
              <w:jc w:val="both"/>
              <w:rPr>
                <w:b/>
                <w:lang w:val="en-US"/>
              </w:rPr>
            </w:pPr>
            <w:r w:rsidRPr="006369F2">
              <w:rPr>
                <w:b/>
                <w:lang w:val="en-US"/>
              </w:rPr>
              <w:t xml:space="preserve">10. ANTREPRENORUL ŞI SUBANTREPRENORII </w:t>
            </w:r>
          </w:p>
          <w:p w14:paraId="154ADDA2" w14:textId="77777777" w:rsidR="00D92A52" w:rsidRPr="006369F2" w:rsidRDefault="00D92A52" w:rsidP="00F247CF">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74254CEA" w14:textId="77777777" w:rsidR="00D92A52" w:rsidRPr="006369F2" w:rsidRDefault="00D92A52" w:rsidP="00F247CF">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604AEA2" w14:textId="77777777" w:rsidR="00D92A52" w:rsidRDefault="00D92A52" w:rsidP="00F247CF">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0CAC5FFC" w14:textId="77777777" w:rsidR="00D92A52" w:rsidRPr="006369F2" w:rsidRDefault="00D92A52" w:rsidP="00F247CF">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4BEB05F0" w14:textId="77777777" w:rsidR="00D92A52" w:rsidRPr="006369F2" w:rsidRDefault="00D92A52" w:rsidP="00F247CF">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124F954B" w14:textId="77777777" w:rsidR="00D92A52" w:rsidRPr="006369F2" w:rsidRDefault="00D92A52" w:rsidP="00F247CF">
            <w:pPr>
              <w:tabs>
                <w:tab w:val="left" w:pos="4365"/>
              </w:tabs>
              <w:jc w:val="both"/>
              <w:rPr>
                <w:b/>
                <w:lang w:val="en-US"/>
              </w:rPr>
            </w:pPr>
          </w:p>
          <w:p w14:paraId="121F0E34" w14:textId="77777777" w:rsidR="00D92A52" w:rsidRPr="006369F2" w:rsidRDefault="00D92A52" w:rsidP="00F247CF">
            <w:pPr>
              <w:tabs>
                <w:tab w:val="left" w:pos="4365"/>
              </w:tabs>
              <w:jc w:val="both"/>
              <w:rPr>
                <w:lang w:val="en-US"/>
              </w:rPr>
            </w:pPr>
            <w:r w:rsidRPr="006369F2">
              <w:rPr>
                <w:b/>
                <w:lang w:val="en-US"/>
              </w:rPr>
              <w:t>11. FORȚA DE MUNCĂ</w:t>
            </w:r>
          </w:p>
          <w:p w14:paraId="4C709DF5" w14:textId="77777777" w:rsidR="00D92A52" w:rsidRPr="006369F2" w:rsidRDefault="00D92A52" w:rsidP="00F247CF">
            <w:pPr>
              <w:pStyle w:val="a"/>
              <w:tabs>
                <w:tab w:val="left" w:pos="795"/>
              </w:tabs>
              <w:ind w:left="-14"/>
            </w:pPr>
            <w:proofErr w:type="spellStart"/>
            <w:r w:rsidRPr="006369F2">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securității şi sănătății în muncă</w:t>
            </w:r>
            <w:r w:rsidRPr="006369F2">
              <w:t>.</w:t>
            </w:r>
          </w:p>
          <w:p w14:paraId="17689B45" w14:textId="77777777" w:rsidR="00D92A52" w:rsidRPr="006369F2" w:rsidRDefault="00D92A52" w:rsidP="00F247CF">
            <w:pPr>
              <w:pStyle w:val="a"/>
              <w:tabs>
                <w:tab w:val="left" w:pos="795"/>
              </w:tabs>
              <w:ind w:left="-15"/>
            </w:pPr>
          </w:p>
          <w:p w14:paraId="231962AF" w14:textId="77777777" w:rsidR="00D92A52" w:rsidRPr="006369F2" w:rsidRDefault="00D92A52" w:rsidP="00F247CF">
            <w:pPr>
              <w:tabs>
                <w:tab w:val="left" w:pos="795"/>
              </w:tabs>
              <w:jc w:val="both"/>
              <w:rPr>
                <w:lang w:val="en-US"/>
              </w:rPr>
            </w:pPr>
            <w:r w:rsidRPr="006369F2">
              <w:rPr>
                <w:b/>
                <w:lang w:val="en-US"/>
              </w:rPr>
              <w:t>12. MATERIALELE ŞI EXECUŢIA LUCRĂRILOR</w:t>
            </w:r>
          </w:p>
          <w:p w14:paraId="1FEBAB64" w14:textId="77777777" w:rsidR="00D92A52" w:rsidRPr="006369F2" w:rsidRDefault="00D92A52" w:rsidP="00F247CF">
            <w:pPr>
              <w:pStyle w:val="af3"/>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2F1AF0AC" w14:textId="77777777" w:rsidR="00D92A52" w:rsidRPr="006369F2" w:rsidRDefault="00D92A52" w:rsidP="00F247CF">
            <w:pPr>
              <w:pStyle w:val="af3"/>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378FCC0E" w14:textId="77777777" w:rsidR="00D92A52" w:rsidRPr="006369F2" w:rsidRDefault="00D92A52" w:rsidP="00F247CF">
            <w:pPr>
              <w:pStyle w:val="af3"/>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2293F933" w14:textId="77777777" w:rsidR="00D92A52" w:rsidRPr="006369F2" w:rsidRDefault="00D92A52" w:rsidP="00F247CF">
            <w:pPr>
              <w:pStyle w:val="af3"/>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21CBD147" w14:textId="77777777" w:rsidR="00D92A52" w:rsidRPr="006369F2" w:rsidRDefault="00D92A52" w:rsidP="00F247CF">
            <w:pPr>
              <w:pStyle w:val="af3"/>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w:t>
            </w:r>
            <w:proofErr w:type="spellStart"/>
            <w:r w:rsidRPr="006369F2">
              <w:rPr>
                <w:lang w:val="en-US"/>
              </w:rPr>
              <w:t>examinate</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232849AA" w14:textId="77777777" w:rsidR="00D92A52" w:rsidRPr="006369F2" w:rsidRDefault="00D92A52" w:rsidP="00F247CF">
            <w:pPr>
              <w:pStyle w:val="af3"/>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B9ED36D" w14:textId="77777777" w:rsidR="00D92A52" w:rsidRPr="006369F2" w:rsidRDefault="00D92A52" w:rsidP="00F247CF">
            <w:pPr>
              <w:pStyle w:val="af3"/>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7721E02D" w14:textId="77777777" w:rsidR="00D92A52" w:rsidRPr="006369F2" w:rsidRDefault="00D92A52" w:rsidP="00F247CF">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9A2078B" w14:textId="77777777" w:rsidR="00D92A52" w:rsidRPr="006369F2" w:rsidRDefault="00D92A52" w:rsidP="00F247CF">
            <w:pPr>
              <w:tabs>
                <w:tab w:val="left" w:pos="360"/>
              </w:tabs>
              <w:jc w:val="both"/>
              <w:rPr>
                <w:lang w:val="en-US"/>
              </w:rPr>
            </w:pPr>
          </w:p>
          <w:p w14:paraId="0808609A" w14:textId="77777777" w:rsidR="00D92A52" w:rsidRPr="006369F2" w:rsidRDefault="00D92A52" w:rsidP="00F247CF">
            <w:pPr>
              <w:tabs>
                <w:tab w:val="left" w:pos="525"/>
              </w:tabs>
              <w:jc w:val="both"/>
              <w:rPr>
                <w:lang w:val="en-US"/>
              </w:rPr>
            </w:pPr>
            <w:r w:rsidRPr="006369F2">
              <w:rPr>
                <w:b/>
                <w:lang w:val="en-US"/>
              </w:rPr>
              <w:t>13. PERIOADA DE GARANŢIE ŞI REMEDIERI ÎN PERIOADA DE GARANŢIE</w:t>
            </w:r>
          </w:p>
          <w:p w14:paraId="446EA626" w14:textId="77777777" w:rsidR="00D92A52" w:rsidRPr="006369F2" w:rsidRDefault="00D92A52" w:rsidP="00F247CF">
            <w:pPr>
              <w:pStyle w:val="af3"/>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____ </w:t>
            </w:r>
            <w:proofErr w:type="spellStart"/>
            <w:r w:rsidRPr="006369F2">
              <w:rPr>
                <w:lang w:val="en-US"/>
              </w:rPr>
              <w:t>luni</w:t>
            </w:r>
            <w:proofErr w:type="spellEnd"/>
            <w:r w:rsidRPr="006369F2">
              <w:rPr>
                <w:lang w:val="en-US"/>
              </w:rPr>
              <w:t xml:space="preserve">. </w:t>
            </w:r>
          </w:p>
          <w:p w14:paraId="63E8CE1A" w14:textId="77777777" w:rsidR="00D92A52" w:rsidRPr="006369F2" w:rsidRDefault="00D92A52" w:rsidP="00F247CF">
            <w:pPr>
              <w:pStyle w:val="af3"/>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7537B487" w14:textId="77777777" w:rsidR="00D92A52" w:rsidRPr="007926DA" w:rsidRDefault="00D92A52" w:rsidP="00F247CF">
            <w:pPr>
              <w:pStyle w:val="af3"/>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5158D42" w14:textId="77777777" w:rsidR="00D92A52" w:rsidRPr="007926DA" w:rsidRDefault="00D92A52" w:rsidP="00F247CF">
            <w:pPr>
              <w:pStyle w:val="af3"/>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56D924AC" w14:textId="77777777" w:rsidR="00D92A52" w:rsidRDefault="00D92A52" w:rsidP="00F247CF">
            <w:pPr>
              <w:pStyle w:val="af3"/>
              <w:tabs>
                <w:tab w:val="left" w:pos="567"/>
              </w:tabs>
              <w:rPr>
                <w:lang w:val="ro-RO"/>
              </w:rPr>
            </w:pPr>
            <w:r w:rsidRPr="007926DA">
              <w:rPr>
                <w:lang w:val="ro-RO"/>
              </w:rPr>
              <w:lastRenderedPageBreak/>
              <w:t>b) neglijenţei sau neîndeplinirii de către Antreprenor a oricăreia dintre obligaţiile care îi revin în baza contractului.</w:t>
            </w:r>
          </w:p>
          <w:p w14:paraId="6360B286" w14:textId="77777777" w:rsidR="00D92A52" w:rsidRDefault="00D92A52" w:rsidP="00F247CF">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0FADA8EE" w14:textId="77777777" w:rsidR="00D92A52" w:rsidRDefault="00D92A52" w:rsidP="00F247CF">
            <w:pPr>
              <w:tabs>
                <w:tab w:val="left" w:pos="360"/>
              </w:tabs>
              <w:jc w:val="both"/>
            </w:pPr>
          </w:p>
          <w:p w14:paraId="14367BAB" w14:textId="77777777" w:rsidR="00D92A52" w:rsidRPr="006369F2" w:rsidRDefault="00D92A52" w:rsidP="00F247CF">
            <w:pPr>
              <w:tabs>
                <w:tab w:val="left" w:pos="525"/>
              </w:tabs>
              <w:jc w:val="both"/>
              <w:rPr>
                <w:lang w:val="en-US"/>
              </w:rPr>
            </w:pPr>
            <w:r w:rsidRPr="006369F2">
              <w:rPr>
                <w:b/>
                <w:lang w:val="en-US"/>
              </w:rPr>
              <w:t>14. RĂSPUNDEREA PĂRŢILOR</w:t>
            </w:r>
          </w:p>
          <w:p w14:paraId="0933145C" w14:textId="77777777" w:rsidR="00D92A52" w:rsidRPr="006369F2" w:rsidRDefault="00D92A52" w:rsidP="00F247CF">
            <w:pPr>
              <w:pStyle w:val="af3"/>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07A0BA9B" w14:textId="77777777" w:rsidR="00D92A52" w:rsidRPr="006369F2" w:rsidRDefault="00D92A52" w:rsidP="00F247CF">
            <w:pPr>
              <w:pStyle w:val="af3"/>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3C239417" w14:textId="77777777" w:rsidR="00D92A52" w:rsidRPr="006369F2" w:rsidRDefault="00D92A52" w:rsidP="00F247CF">
            <w:pPr>
              <w:pStyle w:val="af3"/>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BF510A5" w14:textId="77777777" w:rsidR="00D92A52" w:rsidRPr="006369F2" w:rsidRDefault="00D92A52" w:rsidP="00F247CF">
            <w:pPr>
              <w:pStyle w:val="af3"/>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438C5F0F" w14:textId="77777777" w:rsidR="00D92A52" w:rsidRPr="006369F2" w:rsidRDefault="00D92A52" w:rsidP="00F247CF">
            <w:pPr>
              <w:pStyle w:val="af3"/>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B27A979" w14:textId="77777777" w:rsidR="00D92A52" w:rsidRPr="006369F2" w:rsidRDefault="00D92A52" w:rsidP="00F247CF">
            <w:pPr>
              <w:pStyle w:val="af3"/>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3B9D7DCB" w14:textId="77777777" w:rsidR="00D92A52" w:rsidRPr="006369F2" w:rsidRDefault="00D92A52" w:rsidP="00F247CF">
            <w:pPr>
              <w:pStyle w:val="af3"/>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23EFB1E2" w14:textId="77777777" w:rsidR="00D92A52" w:rsidRPr="006369F2" w:rsidRDefault="00D92A52" w:rsidP="00F247CF">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3D87FC79" w14:textId="77777777" w:rsidR="00D92A52" w:rsidRPr="006369F2" w:rsidRDefault="00D92A52" w:rsidP="00F247CF">
            <w:pPr>
              <w:pStyle w:val="a"/>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24ED91D7" w14:textId="77777777" w:rsidR="00D92A52" w:rsidRPr="006369F2" w:rsidRDefault="00D92A52" w:rsidP="00F247CF">
            <w:pPr>
              <w:tabs>
                <w:tab w:val="left" w:pos="360"/>
              </w:tabs>
              <w:jc w:val="both"/>
              <w:rPr>
                <w:lang w:val="en-US"/>
              </w:rPr>
            </w:pPr>
          </w:p>
          <w:p w14:paraId="49009D74" w14:textId="77777777" w:rsidR="00D92A52" w:rsidRPr="006369F2" w:rsidRDefault="00D92A52" w:rsidP="00F247CF">
            <w:pPr>
              <w:tabs>
                <w:tab w:val="left" w:pos="525"/>
              </w:tabs>
              <w:jc w:val="both"/>
              <w:rPr>
                <w:lang w:val="en-US"/>
              </w:rPr>
            </w:pPr>
            <w:r w:rsidRPr="006369F2">
              <w:rPr>
                <w:b/>
                <w:lang w:val="en-US"/>
              </w:rPr>
              <w:t>15. RECLAMAŢII ŞI SANCŢIUNI</w:t>
            </w:r>
          </w:p>
          <w:p w14:paraId="37A53565" w14:textId="77777777" w:rsidR="00D92A52" w:rsidRPr="006369F2" w:rsidRDefault="00D92A52" w:rsidP="00F247CF">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7FE3DC1" w14:textId="77777777" w:rsidR="00D92A52" w:rsidRPr="006369F2" w:rsidRDefault="00D92A52" w:rsidP="00F247CF">
            <w:pPr>
              <w:jc w:val="both"/>
              <w:rPr>
                <w:color w:val="000000"/>
                <w:lang w:val="en-US"/>
              </w:rPr>
            </w:pPr>
            <w:r w:rsidRPr="006369F2">
              <w:rPr>
                <w:color w:val="000000"/>
                <w:lang w:val="en-US"/>
              </w:rPr>
              <w:t>15.2. Beneficiarul va notifica Antreprenorul în scris cu privire la deducerea acestor penalități și modul de calcul.</w:t>
            </w:r>
          </w:p>
          <w:p w14:paraId="4F93FBB1" w14:textId="77777777" w:rsidR="00D92A52" w:rsidRPr="006369F2" w:rsidRDefault="00D92A52" w:rsidP="00F247CF">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w:t>
            </w:r>
            <w:r w:rsidRPr="006369F2">
              <w:rPr>
                <w:color w:val="000000"/>
                <w:lang w:val="en-US"/>
              </w:rPr>
              <w:lastRenderedPageBreak/>
              <w:t>calculate din plăți, în conformitate cu actele normative, notificând Antreprenorul în scris cu privire la deducerea acestor penalități și modul de calcul.</w:t>
            </w:r>
          </w:p>
          <w:p w14:paraId="7B2B8253" w14:textId="77777777" w:rsidR="00D92A52" w:rsidRPr="006369F2" w:rsidRDefault="00D92A52" w:rsidP="00F247CF">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4F339FDD" w14:textId="77777777" w:rsidR="00D92A52" w:rsidRPr="00F538D1" w:rsidRDefault="00D92A52" w:rsidP="00F247CF">
            <w:pPr>
              <w:jc w:val="both"/>
            </w:pPr>
            <w:r w:rsidRPr="006369F2">
              <w:rPr>
                <w:lang w:val="en-US"/>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A88C8EA" w14:textId="77777777" w:rsidR="00D92A52" w:rsidRPr="00F538D1" w:rsidRDefault="00D92A52" w:rsidP="00F247CF">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C907480" w14:textId="77777777" w:rsidR="00D92A52" w:rsidRPr="006369F2" w:rsidRDefault="00D92A52" w:rsidP="00F247CF">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CD234E2" w14:textId="77777777" w:rsidR="00D92A52" w:rsidRPr="006369F2" w:rsidRDefault="00D92A52" w:rsidP="00F247CF">
            <w:pPr>
              <w:tabs>
                <w:tab w:val="left" w:pos="360"/>
              </w:tabs>
              <w:jc w:val="both"/>
              <w:rPr>
                <w:lang w:val="en-US"/>
              </w:rPr>
            </w:pPr>
          </w:p>
          <w:p w14:paraId="77438888" w14:textId="77777777" w:rsidR="00D92A52" w:rsidRPr="00DB0E74" w:rsidRDefault="00D92A52" w:rsidP="00F247CF">
            <w:pPr>
              <w:tabs>
                <w:tab w:val="left" w:pos="540"/>
              </w:tabs>
              <w:jc w:val="both"/>
              <w:rPr>
                <w:b/>
                <w:lang w:val="en-US"/>
              </w:rPr>
            </w:pPr>
            <w:r w:rsidRPr="00DB0E74">
              <w:rPr>
                <w:b/>
                <w:lang w:val="en-US"/>
              </w:rPr>
              <w:t xml:space="preserve">16. GARANŢIA DE BUNĂ EXECUŢIE A CONTRACTULUI </w:t>
            </w:r>
          </w:p>
          <w:p w14:paraId="74D9BFB7" w14:textId="77777777" w:rsidR="00D92A52" w:rsidRPr="00304B34" w:rsidRDefault="00D92A52" w:rsidP="00F247CF">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9CC87D" w14:textId="77777777" w:rsidR="00D92A52" w:rsidRPr="00304B34" w:rsidRDefault="00D92A52" w:rsidP="00F247CF">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79C44ABC" w14:textId="77777777" w:rsidR="00D92A52" w:rsidRPr="00304B34" w:rsidRDefault="00D92A52" w:rsidP="00F247CF">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A73FAA4" w14:textId="77777777" w:rsidR="00D92A52" w:rsidRPr="00304B34" w:rsidRDefault="00D92A52" w:rsidP="00F247CF">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4E635898" w14:textId="77777777" w:rsidR="00D92A52" w:rsidRPr="00304B34" w:rsidRDefault="00D92A52" w:rsidP="00F247CF">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44A922A" w14:textId="77777777" w:rsidR="00D92A52" w:rsidRPr="00304B34" w:rsidRDefault="00D92A52" w:rsidP="00F247CF">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4BD63205" w14:textId="77777777" w:rsidR="00D92A52" w:rsidRPr="00304B34" w:rsidRDefault="00D92A52" w:rsidP="00F247CF">
            <w:pPr>
              <w:jc w:val="both"/>
            </w:pPr>
            <w:r>
              <w:t>16</w:t>
            </w:r>
            <w:r w:rsidRPr="00304B34">
              <w:t>.5. Beneficiarul va executa garanţia de bună execuţie, în eventualitatea în care:</w:t>
            </w:r>
          </w:p>
          <w:p w14:paraId="7349BEB5" w14:textId="77777777" w:rsidR="00D92A52" w:rsidRPr="00304B34" w:rsidRDefault="00D92A52" w:rsidP="00F247CF">
            <w:pPr>
              <w:jc w:val="both"/>
            </w:pPr>
            <w:r w:rsidRPr="00304B34">
              <w:t xml:space="preserve">a) oricând pe parcursul îndeplinirii contractului, în limita prejudiciului creat, în conformitate cu </w:t>
            </w:r>
            <w:r>
              <w:t>actele normative</w:t>
            </w:r>
            <w:r w:rsidRPr="00304B34">
              <w:t>;</w:t>
            </w:r>
          </w:p>
          <w:p w14:paraId="6F261E3C" w14:textId="77777777" w:rsidR="00D92A52" w:rsidRPr="00304B34" w:rsidRDefault="00D92A52" w:rsidP="00F247CF">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2462E700" w14:textId="77777777" w:rsidR="00D92A52" w:rsidRPr="00304B34" w:rsidRDefault="00D92A52" w:rsidP="00F247CF">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144A094" w14:textId="77777777" w:rsidR="00D92A52" w:rsidRPr="00E73483" w:rsidRDefault="00D92A52" w:rsidP="00F247CF">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40D0FC5F" w14:textId="77777777" w:rsidR="00D92A52" w:rsidRPr="006369F2" w:rsidRDefault="00D92A52" w:rsidP="00F247CF">
            <w:pPr>
              <w:tabs>
                <w:tab w:val="left" w:pos="360"/>
              </w:tabs>
              <w:jc w:val="both"/>
              <w:rPr>
                <w:lang w:val="en-US"/>
              </w:rPr>
            </w:pPr>
          </w:p>
          <w:p w14:paraId="2C6EA19B" w14:textId="77777777" w:rsidR="00D92A52" w:rsidRPr="00DB0E74" w:rsidRDefault="00D92A52" w:rsidP="00D92A52">
            <w:pPr>
              <w:pStyle w:val="a"/>
              <w:numPr>
                <w:ilvl w:val="0"/>
                <w:numId w:val="40"/>
              </w:numPr>
              <w:tabs>
                <w:tab w:val="clear" w:pos="1134"/>
                <w:tab w:val="left" w:pos="525"/>
              </w:tabs>
              <w:ind w:left="0" w:hanging="15"/>
              <w:contextualSpacing/>
            </w:pPr>
            <w:r w:rsidRPr="00DB0E74">
              <w:rPr>
                <w:b/>
              </w:rPr>
              <w:t>SOLUŢIONAREA LITIGIILOR</w:t>
            </w:r>
          </w:p>
          <w:p w14:paraId="2B3A7520" w14:textId="77777777" w:rsidR="00D92A52" w:rsidRPr="006369F2" w:rsidRDefault="00D92A52" w:rsidP="00F247CF">
            <w:pPr>
              <w:pStyle w:val="a"/>
              <w:tabs>
                <w:tab w:val="left" w:pos="3465"/>
              </w:tabs>
              <w:ind w:left="0"/>
            </w:pPr>
            <w:r w:rsidRPr="006369F2">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CAC20D7" w14:textId="77777777" w:rsidR="00D92A52" w:rsidRPr="006369F2" w:rsidRDefault="00D92A52" w:rsidP="00F247CF">
            <w:pPr>
              <w:pStyle w:val="a"/>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w:t>
            </w:r>
            <w:proofErr w:type="spellStart"/>
            <w:r w:rsidRPr="006369F2">
              <w:t>termen</w:t>
            </w:r>
            <w:proofErr w:type="spellEnd"/>
            <w:r w:rsidRPr="006369F2">
              <w:t xml:space="preserve"> de _____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7274DE99" w14:textId="77777777" w:rsidR="00D92A52" w:rsidRPr="006369F2" w:rsidRDefault="00D92A52" w:rsidP="00F247CF">
            <w:pPr>
              <w:pStyle w:val="a"/>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r w:rsidRPr="00B70E83">
              <w:rPr>
                <w:lang w:val="ro-RO"/>
              </w:rPr>
              <w:t>ăsurarea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proofErr w:type="gramStart"/>
            <w:r w:rsidRPr="006369F2">
              <w:t>suportă</w:t>
            </w:r>
            <w:proofErr w:type="spellEnd"/>
            <w:r w:rsidRPr="006369F2">
              <w:t xml:space="preserve">  </w:t>
            </w:r>
            <w:proofErr w:type="spellStart"/>
            <w:r w:rsidRPr="006369F2">
              <w:t>partea</w:t>
            </w:r>
            <w:proofErr w:type="spellEnd"/>
            <w:proofErr w:type="gram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088C9596" w14:textId="77777777" w:rsidR="00D92A52" w:rsidRPr="006369F2" w:rsidRDefault="00D92A52" w:rsidP="00F247CF">
            <w:pPr>
              <w:tabs>
                <w:tab w:val="left" w:pos="567"/>
              </w:tabs>
              <w:jc w:val="both"/>
              <w:rPr>
                <w:b/>
                <w:lang w:val="en-US"/>
              </w:rPr>
            </w:pPr>
          </w:p>
          <w:p w14:paraId="145354AA" w14:textId="77777777" w:rsidR="00D92A52" w:rsidRPr="006369F2" w:rsidRDefault="00D92A52" w:rsidP="00F247CF">
            <w:pPr>
              <w:tabs>
                <w:tab w:val="left" w:pos="567"/>
              </w:tabs>
              <w:jc w:val="both"/>
              <w:rPr>
                <w:b/>
                <w:lang w:val="en-US"/>
              </w:rPr>
            </w:pPr>
            <w:r w:rsidRPr="006369F2">
              <w:rPr>
                <w:b/>
                <w:lang w:val="en-US"/>
              </w:rPr>
              <w:t>18. REZOLUȚIUNEA CONTRACTULUI</w:t>
            </w:r>
          </w:p>
          <w:p w14:paraId="5BE3C7EF" w14:textId="77777777" w:rsidR="00D92A52" w:rsidRPr="006369F2" w:rsidRDefault="00D92A52" w:rsidP="00F247CF">
            <w:pPr>
              <w:pStyle w:val="af3"/>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cere</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4C7A1548" w14:textId="77777777" w:rsidR="00D92A52" w:rsidRPr="006369F2" w:rsidRDefault="00D92A52" w:rsidP="00F247CF">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028F55DC" w14:textId="77777777" w:rsidR="00D92A52" w:rsidRPr="006369F2" w:rsidRDefault="00D92A52" w:rsidP="00D92A52">
            <w:pPr>
              <w:numPr>
                <w:ilvl w:val="0"/>
                <w:numId w:val="10"/>
              </w:numPr>
              <w:tabs>
                <w:tab w:val="left" w:pos="1276"/>
              </w:tabs>
              <w:ind w:left="0" w:hanging="425"/>
              <w:jc w:val="both"/>
              <w:rPr>
                <w:lang w:val="en-US"/>
              </w:rPr>
            </w:pPr>
            <w:r w:rsidRPr="006369F2">
              <w:rPr>
                <w:lang w:val="en-US"/>
              </w:rPr>
              <w:t xml:space="preserve">b) Beneficiarul nu onorează o plată scadentă mai mult de 3 luni; </w:t>
            </w:r>
          </w:p>
          <w:p w14:paraId="4FDD7F36"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7F660D7D"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cere</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09206136"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3A3DFE34"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774DE375"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021C0627"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0824C962"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064E6576" w14:textId="77777777" w:rsidR="00D92A52" w:rsidRPr="006369F2" w:rsidRDefault="00D92A52" w:rsidP="00D92A52">
            <w:pPr>
              <w:pStyle w:val="a"/>
              <w:numPr>
                <w:ilvl w:val="0"/>
                <w:numId w:val="12"/>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08971476"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F8AAB8"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2CBA1C18"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7AD48557"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460C6124"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3F76DFB" w14:textId="77777777" w:rsidR="00D92A52" w:rsidRPr="006369F2" w:rsidRDefault="00D92A52" w:rsidP="00D92A52">
            <w:pPr>
              <w:pStyle w:val="af3"/>
              <w:numPr>
                <w:ilvl w:val="1"/>
                <w:numId w:val="36"/>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26431019"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lastRenderedPageBreak/>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5CD67B8" w14:textId="77777777" w:rsidR="00D92A52" w:rsidRPr="006369F2" w:rsidRDefault="00D92A52" w:rsidP="00D92A52">
            <w:pPr>
              <w:pStyle w:val="af3"/>
              <w:numPr>
                <w:ilvl w:val="1"/>
                <w:numId w:val="36"/>
              </w:numPr>
              <w:tabs>
                <w:tab w:val="left" w:pos="567"/>
              </w:tabs>
              <w:ind w:left="0" w:hanging="567"/>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410F979" w14:textId="77777777" w:rsidR="00D92A52" w:rsidRPr="006369F2" w:rsidRDefault="00D92A52" w:rsidP="00F247CF">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A3F8C11" w14:textId="77777777" w:rsidR="00D92A52" w:rsidRPr="006369F2" w:rsidRDefault="00D92A52" w:rsidP="00F247CF">
            <w:pPr>
              <w:tabs>
                <w:tab w:val="left" w:pos="567"/>
              </w:tabs>
              <w:jc w:val="both"/>
              <w:rPr>
                <w:lang w:val="en-US"/>
              </w:rPr>
            </w:pPr>
          </w:p>
          <w:p w14:paraId="72ED64B4" w14:textId="77777777" w:rsidR="00D92A52" w:rsidRPr="006369F2" w:rsidRDefault="00D92A52" w:rsidP="00F247CF">
            <w:pPr>
              <w:tabs>
                <w:tab w:val="left" w:pos="567"/>
              </w:tabs>
              <w:jc w:val="both"/>
              <w:rPr>
                <w:b/>
                <w:lang w:val="en-US"/>
              </w:rPr>
            </w:pPr>
            <w:r w:rsidRPr="006369F2">
              <w:rPr>
                <w:b/>
                <w:lang w:val="en-US"/>
              </w:rPr>
              <w:t>19. DISPOZIȚII FINALE</w:t>
            </w:r>
          </w:p>
          <w:p w14:paraId="183D4966" w14:textId="77777777" w:rsidR="00D92A52" w:rsidRPr="006369F2" w:rsidRDefault="00D92A52" w:rsidP="00F247CF">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359936" w14:textId="77777777" w:rsidR="00D92A52" w:rsidRPr="006369F2" w:rsidRDefault="00D92A52" w:rsidP="00F247CF">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5D436736" w14:textId="77777777" w:rsidR="00D92A52" w:rsidRPr="006369F2" w:rsidRDefault="00D92A52" w:rsidP="00F247CF">
            <w:pPr>
              <w:jc w:val="both"/>
              <w:rPr>
                <w:lang w:val="en-US"/>
              </w:rPr>
            </w:pPr>
            <w:r w:rsidRPr="006369F2">
              <w:rPr>
                <w:lang w:val="en-US"/>
              </w:rPr>
              <w:t>19.3. Prezentul contract este întocmit în limba de română, în două exemplare de valoare juridică egală, câte un exemplar pentru Beneficiar și Antreprenor.</w:t>
            </w:r>
          </w:p>
          <w:p w14:paraId="7DDB5E1B" w14:textId="77777777" w:rsidR="00D92A52" w:rsidRPr="006369F2" w:rsidRDefault="00D92A52" w:rsidP="00F247CF">
            <w:pPr>
              <w:pStyle w:val="af3"/>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una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63B61A55" w14:textId="77777777" w:rsidR="00D92A52" w:rsidRDefault="00D92A52" w:rsidP="00F247CF">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5C1D17B4" w14:textId="77777777" w:rsidR="00D92A52" w:rsidRDefault="00D92A52" w:rsidP="00F247CF">
            <w:pPr>
              <w:tabs>
                <w:tab w:val="left" w:pos="2295"/>
              </w:tabs>
              <w:jc w:val="both"/>
            </w:pPr>
          </w:p>
          <w:p w14:paraId="632332A6" w14:textId="77777777" w:rsidR="00D92A52" w:rsidRPr="00FF430B" w:rsidRDefault="00D92A52" w:rsidP="00D92A52">
            <w:pPr>
              <w:pStyle w:val="a"/>
              <w:numPr>
                <w:ilvl w:val="0"/>
                <w:numId w:val="37"/>
              </w:numPr>
              <w:tabs>
                <w:tab w:val="clear" w:pos="1134"/>
                <w:tab w:val="left" w:pos="525"/>
                <w:tab w:val="left" w:pos="2295"/>
              </w:tabs>
              <w:ind w:left="0" w:firstLine="0"/>
              <w:jc w:val="center"/>
            </w:pPr>
            <w:r w:rsidRPr="00FF430B">
              <w:rPr>
                <w:b/>
              </w:rPr>
              <w:t>PARTEA CE ȚINE DE CONDIȚIILE</w:t>
            </w:r>
          </w:p>
          <w:p w14:paraId="585AF779" w14:textId="77777777" w:rsidR="00D92A52" w:rsidRPr="00FF430B" w:rsidRDefault="00D92A52" w:rsidP="00F247CF">
            <w:pPr>
              <w:pStyle w:val="a"/>
              <w:tabs>
                <w:tab w:val="left" w:pos="2295"/>
              </w:tabs>
              <w:ind w:left="3240"/>
            </w:pPr>
            <w:r w:rsidRPr="00FF430B">
              <w:rPr>
                <w:b/>
              </w:rPr>
              <w:t>SPECIALE A CONTRACTULUI</w:t>
            </w:r>
          </w:p>
          <w:p w14:paraId="34D4CFC0" w14:textId="77777777" w:rsidR="00D92A52" w:rsidRPr="00E75501" w:rsidRDefault="00D92A52" w:rsidP="00F247CF">
            <w:pPr>
              <w:jc w:val="center"/>
              <w:rPr>
                <w:i/>
              </w:rPr>
            </w:pPr>
            <w:r w:rsidRPr="00FF430B">
              <w:t xml:space="preserve">             </w:t>
            </w:r>
            <w:r w:rsidRPr="00E75501">
              <w:rPr>
                <w:i/>
              </w:rPr>
              <w:t>(</w:t>
            </w:r>
            <w:r w:rsidRPr="00E75501">
              <w:rPr>
                <w:i/>
                <w:sz w:val="20"/>
                <w:szCs w:val="20"/>
              </w:rPr>
              <w:t>LA NECESITATE)</w:t>
            </w:r>
          </w:p>
          <w:p w14:paraId="6332B6B7" w14:textId="77777777" w:rsidR="00D92A52" w:rsidRPr="00E75501" w:rsidRDefault="00D92A52" w:rsidP="00D92A52">
            <w:pPr>
              <w:pStyle w:val="a"/>
              <w:numPr>
                <w:ilvl w:val="0"/>
                <w:numId w:val="13"/>
              </w:numPr>
              <w:tabs>
                <w:tab w:val="clear" w:pos="1134"/>
              </w:tabs>
              <w:spacing w:line="276" w:lineRule="auto"/>
              <w:ind w:left="0"/>
              <w:contextualSpacing/>
            </w:pPr>
            <w:r w:rsidRPr="00FF430B">
              <w:rPr>
                <w:b/>
              </w:rPr>
              <w:t xml:space="preserve">                 </w:t>
            </w:r>
          </w:p>
          <w:p w14:paraId="2B986CA3" w14:textId="77777777" w:rsidR="00D92A52" w:rsidRPr="00E75501" w:rsidRDefault="00D92A52" w:rsidP="00D92A52">
            <w:pPr>
              <w:pStyle w:val="a"/>
              <w:numPr>
                <w:ilvl w:val="0"/>
                <w:numId w:val="13"/>
              </w:numPr>
              <w:tabs>
                <w:tab w:val="clear" w:pos="1134"/>
              </w:tabs>
              <w:spacing w:line="276" w:lineRule="auto"/>
              <w:ind w:left="0"/>
              <w:contextualSpacing/>
            </w:pPr>
          </w:p>
          <w:p w14:paraId="118C811C" w14:textId="77777777" w:rsidR="00D92A52" w:rsidRPr="006369F2" w:rsidRDefault="00D92A52" w:rsidP="00F247CF">
            <w:pPr>
              <w:pStyle w:val="a"/>
              <w:spacing w:line="276" w:lineRule="auto"/>
              <w:ind w:left="0"/>
              <w:jc w:val="center"/>
              <w:rPr>
                <w:b/>
              </w:rPr>
            </w:pPr>
            <w:r w:rsidRPr="006369F2">
              <w:rPr>
                <w:b/>
              </w:rPr>
              <w:t>RECHIZITELE JURIDICE, POŞTALE ŞI DE PLĂŢI ALE PĂRŢILOR</w:t>
            </w:r>
          </w:p>
          <w:p w14:paraId="5641C51F" w14:textId="77777777" w:rsidR="00D92A52" w:rsidRPr="006369F2" w:rsidRDefault="00D92A52" w:rsidP="00F247CF">
            <w:pPr>
              <w:pStyle w:val="a"/>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92A52" w:rsidRPr="00923433" w14:paraId="09300F8A" w14:textId="77777777" w:rsidTr="00F247CF">
              <w:tc>
                <w:tcPr>
                  <w:tcW w:w="4675" w:type="dxa"/>
                </w:tcPr>
                <w:p w14:paraId="343407B6" w14:textId="77777777" w:rsidR="00D92A52" w:rsidRPr="006369F2" w:rsidRDefault="00D92A52" w:rsidP="00F247CF">
                  <w:pPr>
                    <w:tabs>
                      <w:tab w:val="left" w:pos="3295"/>
                    </w:tabs>
                    <w:rPr>
                      <w:b/>
                      <w:lang w:val="en-US"/>
                    </w:rPr>
                  </w:pPr>
                  <w:r w:rsidRPr="006369F2">
                    <w:rPr>
                      <w:b/>
                      <w:iCs/>
                      <w:lang w:val="en-US"/>
                    </w:rPr>
                    <w:t>BENEFICIAR</w:t>
                  </w:r>
                </w:p>
              </w:tc>
              <w:tc>
                <w:tcPr>
                  <w:tcW w:w="4680" w:type="dxa"/>
                </w:tcPr>
                <w:p w14:paraId="4B18959A" w14:textId="77777777" w:rsidR="00D92A52" w:rsidRPr="006369F2" w:rsidRDefault="00D92A52" w:rsidP="00F247CF">
                  <w:pPr>
                    <w:tabs>
                      <w:tab w:val="left" w:pos="3295"/>
                    </w:tabs>
                    <w:rPr>
                      <w:lang w:val="en-US"/>
                    </w:rPr>
                  </w:pPr>
                  <w:r w:rsidRPr="006369F2">
                    <w:rPr>
                      <w:b/>
                      <w:iCs/>
                      <w:lang w:val="en-US"/>
                    </w:rPr>
                    <w:t xml:space="preserve">ANTREPRENOR </w:t>
                  </w:r>
                </w:p>
              </w:tc>
            </w:tr>
            <w:tr w:rsidR="00D92A52" w:rsidRPr="00923433" w14:paraId="4C50AF8E" w14:textId="77777777" w:rsidTr="00F247CF">
              <w:tc>
                <w:tcPr>
                  <w:tcW w:w="4675" w:type="dxa"/>
                  <w:vAlign w:val="center"/>
                </w:tcPr>
                <w:p w14:paraId="13D0C567"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4B31B099"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Adresa poştală:</w:t>
                  </w:r>
                </w:p>
              </w:tc>
            </w:tr>
            <w:tr w:rsidR="00D92A52" w:rsidRPr="00923433" w14:paraId="46C44B6B" w14:textId="77777777" w:rsidTr="00F247CF">
              <w:tc>
                <w:tcPr>
                  <w:tcW w:w="4675" w:type="dxa"/>
                  <w:vAlign w:val="center"/>
                </w:tcPr>
                <w:p w14:paraId="4E6BA97C"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1351DE27"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Telefon:</w:t>
                  </w:r>
                </w:p>
              </w:tc>
            </w:tr>
            <w:tr w:rsidR="00D92A52" w:rsidRPr="00923433" w14:paraId="1455E1A7" w14:textId="77777777" w:rsidTr="00F247CF">
              <w:tc>
                <w:tcPr>
                  <w:tcW w:w="4675" w:type="dxa"/>
                  <w:vAlign w:val="center"/>
                </w:tcPr>
                <w:p w14:paraId="738E2C1F"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303FA2D0"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Cod fiscal:</w:t>
                  </w:r>
                </w:p>
              </w:tc>
            </w:tr>
            <w:tr w:rsidR="00D92A52" w:rsidRPr="00923433" w14:paraId="2B3976B2" w14:textId="77777777" w:rsidTr="00F247CF">
              <w:tc>
                <w:tcPr>
                  <w:tcW w:w="4675" w:type="dxa"/>
                  <w:vAlign w:val="center"/>
                </w:tcPr>
                <w:p w14:paraId="3DBE8036"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50496877"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Banca:</w:t>
                  </w:r>
                </w:p>
              </w:tc>
            </w:tr>
            <w:tr w:rsidR="00D92A52" w:rsidRPr="00923433" w14:paraId="7EAB0DEF" w14:textId="77777777" w:rsidTr="00F247CF">
              <w:tc>
                <w:tcPr>
                  <w:tcW w:w="4675" w:type="dxa"/>
                  <w:vAlign w:val="center"/>
                </w:tcPr>
                <w:p w14:paraId="568B5FDB" w14:textId="77777777" w:rsidR="00D92A52" w:rsidRPr="006369F2" w:rsidRDefault="00D92A52" w:rsidP="00F247CF">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3BE9428E" w14:textId="77777777" w:rsidR="00D92A52" w:rsidRPr="006369F2" w:rsidRDefault="00D92A52" w:rsidP="00F247CF">
                  <w:pPr>
                    <w:tabs>
                      <w:tab w:val="left" w:pos="1134"/>
                      <w:tab w:val="left" w:pos="4680"/>
                      <w:tab w:val="left" w:pos="7020"/>
                    </w:tabs>
                    <w:suppressAutoHyphens/>
                    <w:ind w:hanging="14"/>
                    <w:jc w:val="both"/>
                    <w:rPr>
                      <w:lang w:val="en-US"/>
                    </w:rPr>
                  </w:pPr>
                  <w:r w:rsidRPr="006369F2">
                    <w:rPr>
                      <w:lang w:val="en-US"/>
                    </w:rPr>
                    <w:t>Cod IBAN:</w:t>
                  </w:r>
                </w:p>
              </w:tc>
            </w:tr>
          </w:tbl>
          <w:p w14:paraId="03428D8D" w14:textId="77777777" w:rsidR="00D92A52" w:rsidRPr="006369F2" w:rsidRDefault="00D92A52" w:rsidP="00F247CF">
            <w:pPr>
              <w:pStyle w:val="a"/>
              <w:spacing w:line="276" w:lineRule="auto"/>
              <w:ind w:left="0"/>
              <w:jc w:val="center"/>
              <w:rPr>
                <w:b/>
              </w:rPr>
            </w:pPr>
          </w:p>
          <w:p w14:paraId="2B3D1A4A" w14:textId="77777777" w:rsidR="00D92A52" w:rsidRPr="006369F2" w:rsidRDefault="00D92A52" w:rsidP="00F247CF">
            <w:pPr>
              <w:tabs>
                <w:tab w:val="left" w:pos="360"/>
              </w:tabs>
              <w:jc w:val="both"/>
              <w:rPr>
                <w:lang w:val="en-US"/>
              </w:rPr>
            </w:pPr>
          </w:p>
          <w:p w14:paraId="622647F9" w14:textId="77777777" w:rsidR="00D92A52" w:rsidRPr="006369F2" w:rsidRDefault="00D92A52" w:rsidP="00F247CF">
            <w:pPr>
              <w:tabs>
                <w:tab w:val="left" w:pos="360"/>
                <w:tab w:val="left" w:pos="2685"/>
              </w:tabs>
              <w:jc w:val="both"/>
              <w:rPr>
                <w:lang w:val="en-US"/>
              </w:rPr>
            </w:pPr>
            <w:r w:rsidRPr="006369F2">
              <w:rPr>
                <w:lang w:val="en-US"/>
              </w:rPr>
              <w:tab/>
            </w:r>
          </w:p>
          <w:p w14:paraId="71A40A0C" w14:textId="77777777" w:rsidR="00D92A52" w:rsidRPr="006369F2" w:rsidRDefault="00D92A52" w:rsidP="00F247CF">
            <w:pPr>
              <w:pStyle w:val="a"/>
              <w:tabs>
                <w:tab w:val="left" w:pos="360"/>
                <w:tab w:val="left" w:pos="2685"/>
              </w:tabs>
              <w:spacing w:line="276" w:lineRule="auto"/>
              <w:ind w:left="0"/>
              <w:jc w:val="center"/>
              <w:rPr>
                <w:b/>
              </w:rPr>
            </w:pPr>
            <w:r w:rsidRPr="006369F2">
              <w:rPr>
                <w:b/>
              </w:rPr>
              <w:t>SEMNĂTURILE PĂRŢILOR</w:t>
            </w:r>
          </w:p>
          <w:p w14:paraId="3D227275" w14:textId="77777777" w:rsidR="00D92A52" w:rsidRPr="006369F2" w:rsidRDefault="00D92A52" w:rsidP="00F247CF">
            <w:pPr>
              <w:pStyle w:val="a"/>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D92A52" w:rsidRPr="00EC30C2" w14:paraId="68B098FF" w14:textId="77777777" w:rsidTr="00F247CF">
              <w:trPr>
                <w:trHeight w:val="357"/>
              </w:trPr>
              <w:tc>
                <w:tcPr>
                  <w:tcW w:w="4630" w:type="dxa"/>
                  <w:vAlign w:val="center"/>
                </w:tcPr>
                <w:p w14:paraId="6D8DD555" w14:textId="77777777" w:rsidR="00D92A52" w:rsidRPr="00FF430B" w:rsidRDefault="00D92A52" w:rsidP="00F247CF">
                  <w:pPr>
                    <w:tabs>
                      <w:tab w:val="left" w:pos="360"/>
                    </w:tabs>
                    <w:jc w:val="center"/>
                    <w:rPr>
                      <w:b/>
                    </w:rPr>
                  </w:pPr>
                  <w:r>
                    <w:rPr>
                      <w:b/>
                    </w:rPr>
                    <w:t>BENEFICIAR</w:t>
                  </w:r>
                </w:p>
              </w:tc>
              <w:tc>
                <w:tcPr>
                  <w:tcW w:w="4710" w:type="dxa"/>
                  <w:vAlign w:val="center"/>
                </w:tcPr>
                <w:p w14:paraId="753E0E1E" w14:textId="77777777" w:rsidR="00D92A52" w:rsidRPr="00FF430B" w:rsidRDefault="00D92A52" w:rsidP="00F247CF">
                  <w:pPr>
                    <w:tabs>
                      <w:tab w:val="left" w:pos="360"/>
                    </w:tabs>
                    <w:jc w:val="center"/>
                    <w:rPr>
                      <w:b/>
                    </w:rPr>
                  </w:pPr>
                  <w:r>
                    <w:rPr>
                      <w:b/>
                    </w:rPr>
                    <w:t>ANTREPRENOR</w:t>
                  </w:r>
                </w:p>
              </w:tc>
            </w:tr>
            <w:tr w:rsidR="00D92A52" w:rsidRPr="00EC30C2" w14:paraId="5FB34EB1" w14:textId="77777777" w:rsidTr="00F247CF">
              <w:trPr>
                <w:trHeight w:val="357"/>
              </w:trPr>
              <w:tc>
                <w:tcPr>
                  <w:tcW w:w="4630" w:type="dxa"/>
                  <w:vAlign w:val="center"/>
                </w:tcPr>
                <w:p w14:paraId="59EA5177" w14:textId="77777777" w:rsidR="00D92A52" w:rsidRPr="00FF430B" w:rsidRDefault="00D92A52" w:rsidP="00F247CF">
                  <w:pPr>
                    <w:tabs>
                      <w:tab w:val="left" w:pos="360"/>
                    </w:tabs>
                    <w:jc w:val="both"/>
                    <w:rPr>
                      <w:b/>
                    </w:rPr>
                  </w:pPr>
                </w:p>
                <w:p w14:paraId="0D44327A" w14:textId="77777777" w:rsidR="00D92A52" w:rsidRPr="00FF430B" w:rsidRDefault="00D92A52" w:rsidP="00F247CF">
                  <w:pPr>
                    <w:tabs>
                      <w:tab w:val="left" w:pos="360"/>
                    </w:tabs>
                    <w:jc w:val="both"/>
                    <w:rPr>
                      <w:b/>
                    </w:rPr>
                  </w:pPr>
                </w:p>
                <w:p w14:paraId="0C51298C" w14:textId="77777777" w:rsidR="00D92A52" w:rsidRPr="00FF430B" w:rsidRDefault="00D92A52" w:rsidP="00F247CF">
                  <w:pPr>
                    <w:tabs>
                      <w:tab w:val="left" w:pos="360"/>
                    </w:tabs>
                    <w:jc w:val="both"/>
                    <w:rPr>
                      <w:b/>
                    </w:rPr>
                  </w:pPr>
                </w:p>
              </w:tc>
              <w:tc>
                <w:tcPr>
                  <w:tcW w:w="4710" w:type="dxa"/>
                  <w:vAlign w:val="center"/>
                </w:tcPr>
                <w:p w14:paraId="20B38E51" w14:textId="77777777" w:rsidR="00D92A52" w:rsidRPr="00FF430B" w:rsidRDefault="00D92A52" w:rsidP="00F247CF">
                  <w:pPr>
                    <w:tabs>
                      <w:tab w:val="left" w:pos="360"/>
                    </w:tabs>
                    <w:jc w:val="both"/>
                    <w:rPr>
                      <w:b/>
                    </w:rPr>
                  </w:pPr>
                </w:p>
                <w:p w14:paraId="23678495" w14:textId="77777777" w:rsidR="00D92A52" w:rsidRPr="00FF430B" w:rsidRDefault="00D92A52" w:rsidP="00F247CF">
                  <w:pPr>
                    <w:tabs>
                      <w:tab w:val="left" w:pos="360"/>
                    </w:tabs>
                    <w:jc w:val="both"/>
                    <w:rPr>
                      <w:b/>
                    </w:rPr>
                  </w:pPr>
                </w:p>
                <w:p w14:paraId="555602B9" w14:textId="77777777" w:rsidR="00D92A52" w:rsidRPr="00FF430B" w:rsidRDefault="00D92A52" w:rsidP="00F247CF">
                  <w:pPr>
                    <w:tabs>
                      <w:tab w:val="left" w:pos="360"/>
                    </w:tabs>
                    <w:jc w:val="both"/>
                    <w:rPr>
                      <w:b/>
                    </w:rPr>
                  </w:pPr>
                </w:p>
              </w:tc>
            </w:tr>
            <w:tr w:rsidR="00D92A52" w:rsidRPr="00EC30C2" w14:paraId="2252015F" w14:textId="77777777" w:rsidTr="00F247CF">
              <w:trPr>
                <w:trHeight w:val="357"/>
              </w:trPr>
              <w:tc>
                <w:tcPr>
                  <w:tcW w:w="4630" w:type="dxa"/>
                  <w:vAlign w:val="center"/>
                </w:tcPr>
                <w:p w14:paraId="7CDED42F" w14:textId="77777777" w:rsidR="00D92A52" w:rsidRPr="00FF430B" w:rsidRDefault="00D92A52" w:rsidP="00F247CF">
                  <w:pPr>
                    <w:tabs>
                      <w:tab w:val="left" w:pos="360"/>
                    </w:tabs>
                    <w:jc w:val="center"/>
                    <w:rPr>
                      <w:b/>
                    </w:rPr>
                  </w:pPr>
                  <w:r w:rsidRPr="00FF430B">
                    <w:lastRenderedPageBreak/>
                    <w:t>„___”_________20__</w:t>
                  </w:r>
                </w:p>
              </w:tc>
              <w:tc>
                <w:tcPr>
                  <w:tcW w:w="4710" w:type="dxa"/>
                  <w:vAlign w:val="center"/>
                </w:tcPr>
                <w:p w14:paraId="0B7F00E5" w14:textId="77777777" w:rsidR="00D92A52" w:rsidRPr="00FF430B" w:rsidRDefault="00D92A52" w:rsidP="00F247CF">
                  <w:pPr>
                    <w:tabs>
                      <w:tab w:val="left" w:pos="360"/>
                    </w:tabs>
                    <w:jc w:val="center"/>
                    <w:rPr>
                      <w:b/>
                    </w:rPr>
                  </w:pPr>
                  <w:r w:rsidRPr="00FF430B">
                    <w:t>„___”_________20__</w:t>
                  </w:r>
                  <w:r>
                    <w:t>”.</w:t>
                  </w:r>
                </w:p>
              </w:tc>
            </w:tr>
          </w:tbl>
          <w:p w14:paraId="3F0B6B7C" w14:textId="77777777" w:rsidR="00D92A52" w:rsidRPr="00FF430B" w:rsidRDefault="00D92A52" w:rsidP="00F247CF">
            <w:pPr>
              <w:tabs>
                <w:tab w:val="left" w:pos="360"/>
                <w:tab w:val="left" w:pos="2295"/>
              </w:tabs>
              <w:jc w:val="both"/>
            </w:pPr>
            <w:r>
              <w:t xml:space="preserve">              </w:t>
            </w:r>
          </w:p>
          <w:p w14:paraId="342742F3" w14:textId="77777777" w:rsidR="00D92A52" w:rsidRPr="00FF430B" w:rsidRDefault="00D92A52" w:rsidP="00F247CF">
            <w:pPr>
              <w:tabs>
                <w:tab w:val="left" w:pos="360"/>
              </w:tabs>
              <w:jc w:val="both"/>
            </w:pPr>
          </w:p>
        </w:tc>
      </w:tr>
    </w:tbl>
    <w:p w14:paraId="7465E711" w14:textId="77777777" w:rsidR="00D92A52" w:rsidRPr="00923433" w:rsidRDefault="00D92A52" w:rsidP="00D92A52">
      <w:pPr>
        <w:rPr>
          <w:lang w:val="ro-MD"/>
        </w:rPr>
      </w:pPr>
    </w:p>
    <w:p w14:paraId="40CD3295" w14:textId="77777777" w:rsidR="001F6E5A" w:rsidRPr="00FF430B" w:rsidRDefault="001F6E5A" w:rsidP="00D92A52">
      <w:pPr>
        <w:jc w:val="cente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BB836F" w14:textId="77777777" w:rsidR="009A5585" w:rsidRDefault="009A5585" w:rsidP="00A20ACF">
      <w:r>
        <w:separator/>
      </w:r>
    </w:p>
  </w:endnote>
  <w:endnote w:type="continuationSeparator" w:id="0">
    <w:p w14:paraId="2F0DB954" w14:textId="77777777" w:rsidR="009A5585" w:rsidRDefault="009A55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B12F0C">
          <w:t>3</w:t>
        </w:r>
        <w:r w:rsidR="00B12F0C">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BCED3" w14:textId="77777777" w:rsidR="009A5585" w:rsidRDefault="009A5585" w:rsidP="00A20ACF">
      <w:r>
        <w:separator/>
      </w:r>
    </w:p>
  </w:footnote>
  <w:footnote w:type="continuationSeparator" w:id="0">
    <w:p w14:paraId="4326540D" w14:textId="77777777" w:rsidR="009A5585" w:rsidRDefault="009A558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6FD3D0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DAF2CE3"/>
    <w:multiLevelType w:val="hybridMultilevel"/>
    <w:tmpl w:val="7E702600"/>
    <w:lvl w:ilvl="0" w:tplc="CB3A1614">
      <w:start w:val="20"/>
      <w:numFmt w:val="decimal"/>
      <w:lvlText w:val="%1."/>
      <w:lvlJc w:val="left"/>
      <w:pPr>
        <w:ind w:left="1004" w:hanging="360"/>
      </w:pPr>
      <w:rPr>
        <w:rFonts w:hint="default"/>
        <w:b/>
        <w:color w:val="333333"/>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6"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7" w15:restartNumberingAfterBreak="0">
    <w:nsid w:val="3E477BF4"/>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CAA33E5"/>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6C2179FD"/>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5"/>
  </w:num>
  <w:num w:numId="3">
    <w:abstractNumId w:val="31"/>
  </w:num>
  <w:num w:numId="4">
    <w:abstractNumId w:val="30"/>
  </w:num>
  <w:num w:numId="5">
    <w:abstractNumId w:val="11"/>
  </w:num>
  <w:num w:numId="6">
    <w:abstractNumId w:val="5"/>
  </w:num>
  <w:num w:numId="7">
    <w:abstractNumId w:val="29"/>
  </w:num>
  <w:num w:numId="8">
    <w:abstractNumId w:val="9"/>
  </w:num>
  <w:num w:numId="9">
    <w:abstractNumId w:val="19"/>
  </w:num>
  <w:num w:numId="10">
    <w:abstractNumId w:val="20"/>
  </w:num>
  <w:num w:numId="11">
    <w:abstractNumId w:val="39"/>
  </w:num>
  <w:num w:numId="12">
    <w:abstractNumId w:val="28"/>
  </w:num>
  <w:num w:numId="13">
    <w:abstractNumId w:val="24"/>
  </w:num>
  <w:num w:numId="14">
    <w:abstractNumId w:val="7"/>
  </w:num>
  <w:num w:numId="15">
    <w:abstractNumId w:val="40"/>
  </w:num>
  <w:num w:numId="16">
    <w:abstractNumId w:val="34"/>
  </w:num>
  <w:num w:numId="17">
    <w:abstractNumId w:val="8"/>
  </w:num>
  <w:num w:numId="18">
    <w:abstractNumId w:val="32"/>
  </w:num>
  <w:num w:numId="19">
    <w:abstractNumId w:val="14"/>
  </w:num>
  <w:num w:numId="20">
    <w:abstractNumId w:val="18"/>
  </w:num>
  <w:num w:numId="21">
    <w:abstractNumId w:val="10"/>
  </w:num>
  <w:num w:numId="22">
    <w:abstractNumId w:val="6"/>
  </w:num>
  <w:num w:numId="23">
    <w:abstractNumId w:val="16"/>
  </w:num>
  <w:num w:numId="24">
    <w:abstractNumId w:val="12"/>
  </w:num>
  <w:num w:numId="25">
    <w:abstractNumId w:val="42"/>
  </w:num>
  <w:num w:numId="26">
    <w:abstractNumId w:val="35"/>
  </w:num>
  <w:num w:numId="27">
    <w:abstractNumId w:val="36"/>
  </w:num>
  <w:num w:numId="28">
    <w:abstractNumId w:val="26"/>
  </w:num>
  <w:num w:numId="29">
    <w:abstractNumId w:val="44"/>
  </w:num>
  <w:num w:numId="30">
    <w:abstractNumId w:val="37"/>
  </w:num>
  <w:num w:numId="31">
    <w:abstractNumId w:val="15"/>
  </w:num>
  <w:num w:numId="32">
    <w:abstractNumId w:val="41"/>
  </w:num>
  <w:num w:numId="33">
    <w:abstractNumId w:val="27"/>
  </w:num>
  <w:num w:numId="34">
    <w:abstractNumId w:val="17"/>
  </w:num>
  <w:num w:numId="35">
    <w:abstractNumId w:val="23"/>
  </w:num>
  <w:num w:numId="36">
    <w:abstractNumId w:val="33"/>
  </w:num>
  <w:num w:numId="37">
    <w:abstractNumId w:val="13"/>
  </w:num>
  <w:num w:numId="38">
    <w:abstractNumId w:val="21"/>
  </w:num>
  <w:num w:numId="39">
    <w:abstractNumId w:val="43"/>
  </w:num>
  <w:num w:numId="40">
    <w:abstractNumId w:val="22"/>
  </w:num>
  <w:num w:numId="41">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5"/>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72"/>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A2D"/>
    <w:rsid w:val="000A7988"/>
    <w:rsid w:val="000A7A90"/>
    <w:rsid w:val="000B2369"/>
    <w:rsid w:val="000B39DD"/>
    <w:rsid w:val="000B5D92"/>
    <w:rsid w:val="000B70AD"/>
    <w:rsid w:val="000B73EB"/>
    <w:rsid w:val="000B784A"/>
    <w:rsid w:val="000C00CF"/>
    <w:rsid w:val="000C1F66"/>
    <w:rsid w:val="000C3C74"/>
    <w:rsid w:val="000C470A"/>
    <w:rsid w:val="000C5DFB"/>
    <w:rsid w:val="000C6131"/>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D6C"/>
    <w:rsid w:val="001A192A"/>
    <w:rsid w:val="001A19FD"/>
    <w:rsid w:val="001A1A16"/>
    <w:rsid w:val="001A2344"/>
    <w:rsid w:val="001A4150"/>
    <w:rsid w:val="001A4DB4"/>
    <w:rsid w:val="001A5517"/>
    <w:rsid w:val="001A58C5"/>
    <w:rsid w:val="001A6043"/>
    <w:rsid w:val="001A78E4"/>
    <w:rsid w:val="001A7A79"/>
    <w:rsid w:val="001B1B6D"/>
    <w:rsid w:val="001B1E45"/>
    <w:rsid w:val="001B4EC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5C70"/>
    <w:rsid w:val="001D681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00C"/>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6A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B24"/>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5E72"/>
    <w:rsid w:val="003B7763"/>
    <w:rsid w:val="003C0D27"/>
    <w:rsid w:val="003C1106"/>
    <w:rsid w:val="003C27FD"/>
    <w:rsid w:val="003C2C26"/>
    <w:rsid w:val="003C3AE2"/>
    <w:rsid w:val="003C4159"/>
    <w:rsid w:val="003C56CF"/>
    <w:rsid w:val="003C6365"/>
    <w:rsid w:val="003C66FF"/>
    <w:rsid w:val="003C7430"/>
    <w:rsid w:val="003C7AC4"/>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2DB4"/>
    <w:rsid w:val="00423D4E"/>
    <w:rsid w:val="00423EA7"/>
    <w:rsid w:val="0042474D"/>
    <w:rsid w:val="00424AE2"/>
    <w:rsid w:val="00425938"/>
    <w:rsid w:val="00426FF4"/>
    <w:rsid w:val="0042741C"/>
    <w:rsid w:val="00427553"/>
    <w:rsid w:val="00431AB8"/>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189E"/>
    <w:rsid w:val="004B30FA"/>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6CDE"/>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64A"/>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6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430"/>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005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3198"/>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831"/>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20C"/>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1CD"/>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585"/>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42E"/>
    <w:rsid w:val="009F5BE7"/>
    <w:rsid w:val="009F6B02"/>
    <w:rsid w:val="009F6CFB"/>
    <w:rsid w:val="009F7ECD"/>
    <w:rsid w:val="00A01157"/>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CD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F0C"/>
    <w:rsid w:val="00B14173"/>
    <w:rsid w:val="00B16D7C"/>
    <w:rsid w:val="00B16FE4"/>
    <w:rsid w:val="00B20484"/>
    <w:rsid w:val="00B204B0"/>
    <w:rsid w:val="00B21DBB"/>
    <w:rsid w:val="00B228FC"/>
    <w:rsid w:val="00B22C9B"/>
    <w:rsid w:val="00B25D85"/>
    <w:rsid w:val="00B262BA"/>
    <w:rsid w:val="00B2679B"/>
    <w:rsid w:val="00B27C25"/>
    <w:rsid w:val="00B27D8B"/>
    <w:rsid w:val="00B3029E"/>
    <w:rsid w:val="00B31EB1"/>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21E"/>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614"/>
    <w:rsid w:val="00C46A1F"/>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B0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CB3"/>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2A52"/>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0674"/>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368"/>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322"/>
    <w:rsid w:val="00E81A3E"/>
    <w:rsid w:val="00E8202C"/>
    <w:rsid w:val="00E828BB"/>
    <w:rsid w:val="00E836D3"/>
    <w:rsid w:val="00E838F8"/>
    <w:rsid w:val="00E845B0"/>
    <w:rsid w:val="00E85B92"/>
    <w:rsid w:val="00E86623"/>
    <w:rsid w:val="00E92862"/>
    <w:rsid w:val="00E93A68"/>
    <w:rsid w:val="00E94F3E"/>
    <w:rsid w:val="00E9530A"/>
    <w:rsid w:val="00E95E11"/>
    <w:rsid w:val="00E96650"/>
    <w:rsid w:val="00EA3452"/>
    <w:rsid w:val="00EA3C96"/>
    <w:rsid w:val="00EA50A9"/>
    <w:rsid w:val="00EA64B0"/>
    <w:rsid w:val="00EA71C4"/>
    <w:rsid w:val="00EA73CF"/>
    <w:rsid w:val="00EB080B"/>
    <w:rsid w:val="00EB1FF8"/>
    <w:rsid w:val="00EB3636"/>
    <w:rsid w:val="00EB65F6"/>
    <w:rsid w:val="00EB66BD"/>
    <w:rsid w:val="00EB6814"/>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97E"/>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7DC6"/>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9CA"/>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BB4F4E3-3212-40FC-81BA-008115CE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1">
    <w:name w:val="Table Normal1"/>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table" w:customStyle="1" w:styleId="GrilTabel2">
    <w:name w:val="Grilă Tabel2"/>
    <w:basedOn w:val="a2"/>
    <w:next w:val="af2"/>
    <w:rsid w:val="009F442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0A6A2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comunei.nimereuca@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omunei.nimereuc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2367D-F333-474F-B642-559475B30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17408</Words>
  <Characters>99230</Characters>
  <Application>Microsoft Office Word</Application>
  <DocSecurity>0</DocSecurity>
  <Lines>826</Lines>
  <Paragraphs>232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2026-07-08T06:49:00Z</dcterms:created>
  <dcterms:modified xsi:type="dcterms:W3CDTF">2026-07-08T06:51:00Z</dcterms:modified>
</cp:coreProperties>
</file>