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98697" w14:textId="77777777" w:rsidR="009D62FF" w:rsidRPr="00FF430B" w:rsidRDefault="009D62FF" w:rsidP="0056585C">
      <w:pPr>
        <w:tabs>
          <w:tab w:val="decimal" w:pos="8364"/>
        </w:tabs>
        <w:spacing w:line="276" w:lineRule="auto"/>
        <w:ind w:right="-144"/>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56585C">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1" w:name="_Toc449692096"/>
      <w:bookmarkEnd w:id="0"/>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1"/>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2"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45E0676E" w14:textId="77777777" w:rsidR="00B65C93" w:rsidRPr="00FF430B" w:rsidRDefault="00B65C93" w:rsidP="00F43D02">
      <w:pPr>
        <w:jc w:val="both"/>
        <w:rPr>
          <w:rFonts w:eastAsia="PMingLiU"/>
          <w:lang w:val="ro-MD" w:eastAsia="zh-CN"/>
        </w:rPr>
      </w:pPr>
      <w:bookmarkStart w:id="3" w:name="_Toc449692098"/>
      <w:bookmarkEnd w:id="2"/>
    </w:p>
    <w:p w14:paraId="4CECB15D" w14:textId="2F3C099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56585C">
        <w:rPr>
          <w:noProof w:val="0"/>
          <w:lang w:val="ro-MD"/>
        </w:rPr>
        <w:t>1</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lastRenderedPageBreak/>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bookmarkEnd w:id="14"/>
    <w:p w14:paraId="41B68FB0" w14:textId="77777777" w:rsidR="002D6E71" w:rsidRPr="00FF430B" w:rsidRDefault="002D6E71" w:rsidP="00316C81">
      <w:pPr>
        <w:spacing w:after="200" w:line="276" w:lineRule="auto"/>
        <w:jc w:val="center"/>
        <w:rPr>
          <w:rFonts w:eastAsia="PMingLiU"/>
          <w:b/>
          <w:lang w:val="ro-MD" w:eastAsia="zh-CN"/>
        </w:rPr>
      </w:pPr>
    </w:p>
    <w:sectPr w:rsidR="002D6E71" w:rsidRPr="00FF430B" w:rsidSect="0056585C">
      <w:footerReference w:type="default" r:id="rId8"/>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70E40" w14:textId="77777777" w:rsidR="00FA3E58" w:rsidRDefault="00FA3E58" w:rsidP="00A20ACF">
      <w:r>
        <w:separator/>
      </w:r>
    </w:p>
  </w:endnote>
  <w:endnote w:type="continuationSeparator" w:id="0">
    <w:p w14:paraId="1A240787" w14:textId="77777777" w:rsidR="00FA3E58" w:rsidRDefault="00FA3E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6DBA0" w14:textId="77777777" w:rsidR="00FA3E58" w:rsidRDefault="00FA3E58" w:rsidP="00A20ACF">
      <w:r>
        <w:separator/>
      </w:r>
    </w:p>
  </w:footnote>
  <w:footnote w:type="continuationSeparator" w:id="0">
    <w:p w14:paraId="635859C0" w14:textId="77777777" w:rsidR="00FA3E58" w:rsidRDefault="00FA3E5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5"/>
  </w:num>
  <w:num w:numId="2" w16cid:durableId="1895119100">
    <w:abstractNumId w:val="43"/>
  </w:num>
  <w:num w:numId="3" w16cid:durableId="370156341">
    <w:abstractNumId w:val="32"/>
  </w:num>
  <w:num w:numId="4" w16cid:durableId="1456607114">
    <w:abstractNumId w:val="31"/>
  </w:num>
  <w:num w:numId="5" w16cid:durableId="1240556948">
    <w:abstractNumId w:val="15"/>
  </w:num>
  <w:num w:numId="6" w16cid:durableId="683282405">
    <w:abstractNumId w:val="18"/>
  </w:num>
  <w:num w:numId="7" w16cid:durableId="1681590171">
    <w:abstractNumId w:val="16"/>
  </w:num>
  <w:num w:numId="8" w16cid:durableId="84961831">
    <w:abstractNumId w:val="9"/>
  </w:num>
  <w:num w:numId="9" w16cid:durableId="816385535">
    <w:abstractNumId w:val="30"/>
  </w:num>
  <w:num w:numId="10" w16cid:durableId="279382242">
    <w:abstractNumId w:val="13"/>
  </w:num>
  <w:num w:numId="11" w16cid:durableId="744300716">
    <w:abstractNumId w:val="22"/>
  </w:num>
  <w:num w:numId="12" w16cid:durableId="872113387">
    <w:abstractNumId w:val="23"/>
  </w:num>
  <w:num w:numId="13" w16cid:durableId="2077781552">
    <w:abstractNumId w:val="38"/>
  </w:num>
  <w:num w:numId="14" w16cid:durableId="1309896898">
    <w:abstractNumId w:val="29"/>
  </w:num>
  <w:num w:numId="15" w16cid:durableId="834953559">
    <w:abstractNumId w:val="8"/>
  </w:num>
  <w:num w:numId="16" w16cid:durableId="375468787">
    <w:abstractNumId w:val="24"/>
  </w:num>
  <w:num w:numId="17" w16cid:durableId="1057555338">
    <w:abstractNumId w:val="25"/>
  </w:num>
  <w:num w:numId="18" w16cid:durableId="407118943">
    <w:abstractNumId w:val="36"/>
  </w:num>
  <w:num w:numId="19" w16cid:durableId="1313872103">
    <w:abstractNumId w:val="11"/>
  </w:num>
  <w:num w:numId="20" w16cid:durableId="1642886095">
    <w:abstractNumId w:val="40"/>
  </w:num>
  <w:num w:numId="21" w16cid:durableId="1424643550">
    <w:abstractNumId w:val="34"/>
  </w:num>
  <w:num w:numId="22" w16cid:durableId="583144703">
    <w:abstractNumId w:val="12"/>
  </w:num>
  <w:num w:numId="23" w16cid:durableId="647636170">
    <w:abstractNumId w:val="33"/>
  </w:num>
  <w:num w:numId="24" w16cid:durableId="1421096321">
    <w:abstractNumId w:val="19"/>
  </w:num>
  <w:num w:numId="25" w16cid:durableId="1522627677">
    <w:abstractNumId w:val="27"/>
  </w:num>
  <w:num w:numId="26" w16cid:durableId="1783845393">
    <w:abstractNumId w:val="21"/>
  </w:num>
  <w:num w:numId="27" w16cid:durableId="1455638932">
    <w:abstractNumId w:val="39"/>
  </w:num>
  <w:num w:numId="28" w16cid:durableId="849683505">
    <w:abstractNumId w:val="14"/>
  </w:num>
  <w:num w:numId="29" w16cid:durableId="1840657111">
    <w:abstractNumId w:val="10"/>
  </w:num>
  <w:num w:numId="30" w16cid:durableId="1288587891">
    <w:abstractNumId w:val="20"/>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8"/>
  </w:num>
  <w:num w:numId="39" w16cid:durableId="9312025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3"/>
  </w:num>
  <w:num w:numId="45" w16cid:durableId="525948395">
    <w:abstractNumId w:val="37"/>
  </w:num>
  <w:num w:numId="46" w16cid:durableId="23211082">
    <w:abstractNumId w:val="6"/>
  </w:num>
  <w:num w:numId="47" w16cid:durableId="1443569532">
    <w:abstractNumId w:val="42"/>
  </w:num>
  <w:num w:numId="48" w16cid:durableId="2140998427">
    <w:abstractNumId w:val="26"/>
  </w:num>
  <w:num w:numId="49" w16cid:durableId="1063676734">
    <w:abstractNumId w:val="17"/>
  </w:num>
  <w:num w:numId="50" w16cid:durableId="122533939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585C"/>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1E1E"/>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2E"/>
    <w:rsid w:val="00AC4562"/>
    <w:rsid w:val="00AC4778"/>
    <w:rsid w:val="00AC7246"/>
    <w:rsid w:val="00AC78C9"/>
    <w:rsid w:val="00AC7CA8"/>
    <w:rsid w:val="00AC7DAC"/>
    <w:rsid w:val="00AD17E8"/>
    <w:rsid w:val="00AD32DD"/>
    <w:rsid w:val="00AD4A65"/>
    <w:rsid w:val="00AD62DE"/>
    <w:rsid w:val="00AD6DA1"/>
    <w:rsid w:val="00AD6DF5"/>
    <w:rsid w:val="00AD7351"/>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85"/>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3E58"/>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1637</Words>
  <Characters>9496</Characters>
  <Application>Microsoft Office Word</Application>
  <DocSecurity>0</DocSecurity>
  <Lines>79</Lines>
  <Paragraphs>22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cp:lastModifiedBy>
  <cp:revision>5</cp:revision>
  <cp:lastPrinted>2021-06-01T11:52:00Z</cp:lastPrinted>
  <dcterms:created xsi:type="dcterms:W3CDTF">2025-02-28T11:47:00Z</dcterms:created>
  <dcterms:modified xsi:type="dcterms:W3CDTF">2025-08-21T07:06:00Z</dcterms:modified>
</cp:coreProperties>
</file>