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18D7D331"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010DFF">
        <w:rPr>
          <w:b/>
          <w:noProof w:val="0"/>
          <w:sz w:val="28"/>
          <w:u w:val="single"/>
          <w:lang w:val="ro-MD" w:eastAsia="ru-RU"/>
        </w:rPr>
        <w:t>Cererea Ofertelor de Prețuri</w:t>
      </w:r>
    </w:p>
    <w:p w14:paraId="17C30054" w14:textId="242E7E86" w:rsidR="00255994" w:rsidRPr="00AE42CD" w:rsidRDefault="00255994" w:rsidP="003961E7">
      <w:pPr>
        <w:tabs>
          <w:tab w:val="left" w:pos="5103"/>
          <w:tab w:val="left" w:pos="10348"/>
        </w:tabs>
        <w:jc w:val="center"/>
        <w:rPr>
          <w:b/>
          <w:noProof w:val="0"/>
          <w:color w:val="FF0000"/>
          <w:sz w:val="28"/>
          <w:u w:val="single"/>
          <w:lang w:val="ro-MD" w:eastAsia="ru-RU"/>
        </w:rPr>
      </w:pPr>
      <w:r>
        <w:rPr>
          <w:b/>
          <w:noProof w:val="0"/>
          <w:sz w:val="28"/>
          <w:u w:val="single"/>
          <w:lang w:val="ro-MD" w:eastAsia="ru-RU"/>
        </w:rPr>
        <w:t>ocds-b3wdp1-MD-</w:t>
      </w:r>
      <w:r w:rsidR="00D73191" w:rsidRPr="00052FBD">
        <w:rPr>
          <w:b/>
          <w:noProof w:val="0"/>
          <w:sz w:val="28"/>
          <w:u w:val="single"/>
          <w:lang w:val="ro-MD" w:eastAsia="ru-RU"/>
        </w:rPr>
        <w:t>16</w:t>
      </w:r>
      <w:r w:rsidR="00052FBD" w:rsidRPr="00052FBD">
        <w:rPr>
          <w:b/>
          <w:noProof w:val="0"/>
          <w:sz w:val="28"/>
          <w:u w:val="single"/>
          <w:lang w:val="ro-MD" w:eastAsia="ru-RU"/>
        </w:rPr>
        <w:t>64198450644</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0AB0190C" w:rsidR="00BA7FF4" w:rsidRPr="00F646D2" w:rsidRDefault="00BA7FF4" w:rsidP="00BA7FF4">
      <w:pPr>
        <w:jc w:val="right"/>
        <w:rPr>
          <w:noProof w:val="0"/>
          <w:color w:val="FF0000"/>
          <w:lang w:val="ro-MD"/>
        </w:rPr>
      </w:pPr>
      <w:r w:rsidRPr="00FF430B">
        <w:rPr>
          <w:noProof w:val="0"/>
          <w:lang w:val="ro-MD"/>
        </w:rPr>
        <w:t xml:space="preserve"> nr.</w:t>
      </w:r>
      <w:r w:rsidR="00C2158C">
        <w:rPr>
          <w:noProof w:val="0"/>
          <w:lang w:val="ro-MD"/>
        </w:rPr>
        <w:t>ocds-b3wdp1-MD-</w:t>
      </w:r>
      <w:r w:rsidR="00C2158C" w:rsidRPr="00052FBD">
        <w:rPr>
          <w:noProof w:val="0"/>
          <w:lang w:val="ro-MD"/>
        </w:rPr>
        <w:t>16</w:t>
      </w:r>
      <w:r w:rsidR="00052FBD" w:rsidRPr="00052FBD">
        <w:rPr>
          <w:noProof w:val="0"/>
          <w:lang w:val="ro-MD"/>
        </w:rPr>
        <w:t>64198450644</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6FB3F2F9" w14:textId="52B1146F" w:rsidR="00BA7FF4" w:rsidRPr="00F646D2" w:rsidRDefault="00C2158C" w:rsidP="00BA7FF4">
      <w:pPr>
        <w:jc w:val="right"/>
        <w:rPr>
          <w:noProof w:val="0"/>
          <w:color w:val="FF0000"/>
          <w:lang w:val="ro-MD"/>
        </w:rPr>
      </w:pPr>
      <w:r w:rsidRPr="00FF430B">
        <w:rPr>
          <w:noProof w:val="0"/>
          <w:lang w:val="ro-MD"/>
        </w:rPr>
        <w:t>nr.</w:t>
      </w:r>
      <w:r>
        <w:rPr>
          <w:noProof w:val="0"/>
          <w:lang w:val="ro-MD"/>
        </w:rPr>
        <w:t>ocds-b3wdp1-MD-</w:t>
      </w:r>
      <w:r w:rsidR="00052FBD" w:rsidRPr="00052FBD">
        <w:rPr>
          <w:noProof w:val="0"/>
          <w:lang w:val="ro-MD"/>
        </w:rPr>
        <w:t>1664198450644</w:t>
      </w:r>
    </w:p>
    <w:p w14:paraId="3C3054B9" w14:textId="18A79364"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54002888" w14:textId="6136D6BB" w:rsidR="00BA7FF4" w:rsidRPr="00255994" w:rsidRDefault="00BA7FF4" w:rsidP="00BA7FF4">
      <w:pPr>
        <w:jc w:val="right"/>
        <w:rPr>
          <w:b/>
          <w:noProof w:val="0"/>
          <w:szCs w:val="22"/>
          <w:u w:val="single"/>
          <w:lang w:val="ro-MD"/>
        </w:rPr>
      </w:pPr>
      <w:bookmarkStart w:id="2" w:name="_Toc449692097"/>
      <w:bookmarkEnd w:id="1"/>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2EF9B71B" w14:textId="6E05CE80" w:rsidR="00C2158C" w:rsidRPr="00FF430B" w:rsidRDefault="00C2158C" w:rsidP="00BA7FF4">
      <w:pPr>
        <w:jc w:val="right"/>
        <w:rPr>
          <w:noProof w:val="0"/>
          <w:lang w:val="ro-MD"/>
        </w:rPr>
      </w:pPr>
      <w:r w:rsidRPr="00FF430B">
        <w:rPr>
          <w:noProof w:val="0"/>
          <w:lang w:val="ro-MD"/>
        </w:rPr>
        <w:t>nr.</w:t>
      </w:r>
      <w:r>
        <w:rPr>
          <w:noProof w:val="0"/>
          <w:lang w:val="ro-MD"/>
        </w:rPr>
        <w:t>ocds-b3wdp1-MD-</w:t>
      </w:r>
      <w:r w:rsidR="00052FBD" w:rsidRPr="00052FBD">
        <w:rPr>
          <w:noProof w:val="0"/>
          <w:lang w:val="ro-MD"/>
        </w:rPr>
        <w:t>1664198450644</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2907A3E" w14:textId="0562F702" w:rsidR="00B65C93"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2F0A523E" w14:textId="17042529" w:rsidR="00C2158C" w:rsidRPr="00FF430B" w:rsidRDefault="00C2158C" w:rsidP="00BA7FF4">
      <w:pPr>
        <w:jc w:val="right"/>
        <w:rPr>
          <w:noProof w:val="0"/>
          <w:lang w:val="ro-MD"/>
        </w:rPr>
      </w:pPr>
      <w:r w:rsidRPr="00FF430B">
        <w:rPr>
          <w:noProof w:val="0"/>
          <w:lang w:val="ro-MD"/>
        </w:rPr>
        <w:t>nr.</w:t>
      </w:r>
      <w:r>
        <w:rPr>
          <w:noProof w:val="0"/>
          <w:lang w:val="ro-MD"/>
        </w:rPr>
        <w:t>ocds-b3wdp1-MD-</w:t>
      </w:r>
      <w:r w:rsidR="00052FBD" w:rsidRPr="00052FBD">
        <w:rPr>
          <w:noProof w:val="0"/>
          <w:lang w:val="ro-MD"/>
        </w:rPr>
        <w:t>1664198450644</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7BBF6963" w14:textId="7DEB2143" w:rsidR="00C2158C" w:rsidRPr="00F646D2" w:rsidRDefault="00C2158C" w:rsidP="00BA7FF4">
      <w:pPr>
        <w:jc w:val="right"/>
        <w:rPr>
          <w:noProof w:val="0"/>
          <w:color w:val="FF0000"/>
          <w:lang w:val="ro-MD"/>
        </w:rPr>
      </w:pPr>
      <w:r w:rsidRPr="00FF430B">
        <w:rPr>
          <w:noProof w:val="0"/>
          <w:lang w:val="ro-MD"/>
        </w:rPr>
        <w:t>nr.</w:t>
      </w:r>
      <w:r>
        <w:rPr>
          <w:noProof w:val="0"/>
          <w:lang w:val="ro-MD"/>
        </w:rPr>
        <w:t>ocds-b3wdp1-MD-</w:t>
      </w:r>
      <w:r w:rsidR="00052FBD" w:rsidRPr="00052FBD">
        <w:rPr>
          <w:noProof w:val="0"/>
          <w:lang w:val="ro-MD"/>
        </w:rPr>
        <w:t>1664198450644</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5C0181BC" w14:textId="0E1C7728" w:rsidR="002D6E71" w:rsidRPr="00FF430B" w:rsidRDefault="002D6E71" w:rsidP="00C2158C">
      <w:pPr>
        <w:spacing w:line="276" w:lineRule="auto"/>
        <w:rPr>
          <w:rFonts w:eastAsia="PMingLiU"/>
          <w:b/>
          <w:lang w:val="ro-MD" w:eastAsia="zh-CN"/>
        </w:rPr>
      </w:pPr>
    </w:p>
    <w:p w14:paraId="40DAFFC2" w14:textId="79D503C8"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13E32E8F" w14:textId="6F38D0CC" w:rsidR="00C2158C" w:rsidRPr="00FF430B" w:rsidRDefault="00C2158C" w:rsidP="00BA7FF4">
      <w:pPr>
        <w:jc w:val="right"/>
        <w:rPr>
          <w:noProof w:val="0"/>
          <w:lang w:val="ro-MD"/>
        </w:rPr>
      </w:pPr>
      <w:r w:rsidRPr="00FF430B">
        <w:rPr>
          <w:noProof w:val="0"/>
          <w:lang w:val="ro-MD"/>
        </w:rPr>
        <w:t>nr.</w:t>
      </w:r>
      <w:r>
        <w:rPr>
          <w:noProof w:val="0"/>
          <w:lang w:val="ro-MD"/>
        </w:rPr>
        <w:t>ocds-b3wdp1-MD-</w:t>
      </w:r>
      <w:r w:rsidR="00052FBD" w:rsidRPr="00052FBD">
        <w:rPr>
          <w:noProof w:val="0"/>
          <w:lang w:val="ro-MD"/>
        </w:rPr>
        <w:t>1664198450644</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40AACCE3" w:rsidR="000E4D7D" w:rsidRDefault="000E4D7D" w:rsidP="00B322B4">
      <w:pPr>
        <w:spacing w:line="276" w:lineRule="auto"/>
        <w:jc w:val="center"/>
        <w:rPr>
          <w:rFonts w:eastAsia="PMingLiU"/>
          <w:b/>
          <w:lang w:val="ro-MD" w:eastAsia="zh-CN"/>
        </w:rPr>
      </w:pPr>
    </w:p>
    <w:p w14:paraId="41F9738B" w14:textId="77777777" w:rsidR="00AE42CD" w:rsidRPr="00FF430B" w:rsidRDefault="00AE42C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3D8AA0B6" w14:textId="6334F1E1" w:rsidR="00C2158C" w:rsidRPr="00FF430B" w:rsidRDefault="00C2158C" w:rsidP="00BA7FF4">
      <w:pPr>
        <w:jc w:val="right"/>
        <w:rPr>
          <w:noProof w:val="0"/>
          <w:lang w:val="ro-MD"/>
        </w:rPr>
      </w:pPr>
      <w:r w:rsidRPr="00FF430B">
        <w:rPr>
          <w:noProof w:val="0"/>
          <w:lang w:val="ro-MD"/>
        </w:rPr>
        <w:t>nr.</w:t>
      </w:r>
      <w:r>
        <w:rPr>
          <w:noProof w:val="0"/>
          <w:lang w:val="ro-MD"/>
        </w:rPr>
        <w:t>ocds-b3wdp1-MD-</w:t>
      </w:r>
      <w:r w:rsidR="00052FBD" w:rsidRPr="00052FBD">
        <w:rPr>
          <w:noProof w:val="0"/>
          <w:lang w:val="ro-MD"/>
        </w:rPr>
        <w:t>1664198450644</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bookmarkEnd w:id="13"/>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27A9741B" w14:textId="1D21ADCE"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7A8C322" w14:textId="01AEEC7E"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8"/>
          <w:pgSz w:w="11906" w:h="16838" w:code="9"/>
          <w:pgMar w:top="426" w:right="1134" w:bottom="851" w:left="1276" w:header="720" w:footer="510" w:gutter="0"/>
          <w:cols w:space="720"/>
          <w:titlePg/>
          <w:docGrid w:linePitch="326"/>
        </w:sectPr>
      </w:pPr>
    </w:p>
    <w:p w14:paraId="0605112F" w14:textId="4145877A" w:rsidR="000C5DFB" w:rsidRPr="00255994" w:rsidRDefault="000C5DFB" w:rsidP="000C5DFB">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00D8130E" w:rsidRPr="00255994">
        <w:rPr>
          <w:b/>
          <w:noProof w:val="0"/>
          <w:sz w:val="28"/>
          <w:u w:val="single"/>
          <w:lang w:val="ro-MD"/>
        </w:rPr>
        <w:t>25</w:t>
      </w:r>
    </w:p>
    <w:p w14:paraId="0B70E569" w14:textId="6FFC0EF3" w:rsidR="000C5DF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53559E05" w14:textId="3067CA8A" w:rsidR="00804F45" w:rsidRDefault="00C2158C" w:rsidP="00255994">
      <w:pPr>
        <w:jc w:val="right"/>
        <w:rPr>
          <w:noProof w:val="0"/>
          <w:lang w:val="ro-MD"/>
        </w:rPr>
      </w:pPr>
      <w:r w:rsidRPr="00FF430B">
        <w:rPr>
          <w:noProof w:val="0"/>
          <w:lang w:val="ro-MD"/>
        </w:rPr>
        <w:t>nr.</w:t>
      </w:r>
      <w:r>
        <w:rPr>
          <w:noProof w:val="0"/>
          <w:lang w:val="ro-MD"/>
        </w:rPr>
        <w:t>ocds-b3wdp1-MD-</w:t>
      </w:r>
      <w:r w:rsidR="00052FBD" w:rsidRPr="00052FBD">
        <w:rPr>
          <w:noProof w:val="0"/>
          <w:lang w:val="ro-MD"/>
        </w:rPr>
        <w:t>1664198450644</w:t>
      </w:r>
    </w:p>
    <w:p w14:paraId="7A2D4CB9" w14:textId="5C7A1A73" w:rsidR="002D6E71" w:rsidRPr="00255994" w:rsidRDefault="000C5DFB" w:rsidP="00255994">
      <w:pPr>
        <w:jc w:val="right"/>
        <w:rPr>
          <w:noProof w:val="0"/>
          <w:lang w:val="ro-MD"/>
        </w:rPr>
      </w:pPr>
      <w:r w:rsidRPr="00FF430B">
        <w:rPr>
          <w:noProof w:val="0"/>
          <w:lang w:val="ro-MD"/>
        </w:rPr>
        <w:t>din “_</w:t>
      </w:r>
      <w:r w:rsidR="00255994">
        <w:rPr>
          <w:noProof w:val="0"/>
          <w:lang w:val="ro-MD"/>
        </w:rPr>
        <w:t>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10C40815"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086C4CF6" w14:textId="3ED128A0"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5FD0C1BD"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5FEAA2B"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052FBD">
              <w:rPr>
                <w:b/>
                <w:u w:val="single"/>
                <w:lang w:val="ro-MD"/>
              </w:rPr>
              <w:t>9</w:t>
            </w:r>
            <w:r w:rsidR="00255994" w:rsidRPr="00D73191">
              <w:rPr>
                <w:b/>
                <w:u w:val="single"/>
                <w:lang w:val="ro-MD"/>
              </w:rPr>
              <w:t xml:space="preserve">0 </w:t>
            </w:r>
            <w:r w:rsidR="00EB65F6" w:rsidRPr="00D73191">
              <w:rPr>
                <w:b/>
                <w:u w:val="single"/>
                <w:lang w:val="ro-MD"/>
              </w:rPr>
              <w:t>zile</w:t>
            </w:r>
            <w:r w:rsidR="00255994">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execuţie se va restitui Antreprenorului în baza notificării Beneficiarului către agentul bancar. Notificarea se va face după semnarea procesului-verbal de recepţie la terminarea </w:t>
            </w:r>
            <w:r w:rsidR="00A227F2" w:rsidRPr="00FF430B">
              <w:rPr>
                <w:lang w:val="ro-MD"/>
              </w:rPr>
              <w:lastRenderedPageBreak/>
              <w:t>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1C43CED1"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EA64B0" w:rsidRPr="00255994">
              <w:rPr>
                <w:b/>
                <w:u w:val="single"/>
                <w:lang w:val="ro-MD"/>
              </w:rPr>
              <w:t>_</w:t>
            </w:r>
            <w:r w:rsidR="00052FBD">
              <w:rPr>
                <w:b/>
                <w:u w:val="single"/>
                <w:lang w:val="ro-MD"/>
              </w:rPr>
              <w:t>5</w:t>
            </w:r>
            <w:r w:rsidR="00EA64B0" w:rsidRPr="00255994">
              <w:rPr>
                <w:b/>
                <w:u w:val="single"/>
                <w:lang w:val="ro-MD"/>
              </w:rPr>
              <w:t>_%</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w:t>
            </w:r>
            <w:r w:rsidR="00183D79" w:rsidRPr="00FF430B">
              <w:rPr>
                <w:lang w:val="ro-MD"/>
              </w:rPr>
              <w:lastRenderedPageBreak/>
              <w:t>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7DA54DC"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646D2">
              <w:rPr>
                <w:lang w:val="ro-MD"/>
              </w:rPr>
              <w:t xml:space="preserve"> </w:t>
            </w:r>
            <w:r w:rsidR="00460653" w:rsidRPr="00FF430B">
              <w:rPr>
                <w:lang w:val="ro-MD"/>
              </w:rPr>
              <w:t xml:space="preserve">este de  </w:t>
            </w:r>
            <w:r w:rsidR="006A7A94">
              <w:rPr>
                <w:b/>
                <w:bCs/>
                <w:u w:val="single"/>
                <w:lang w:val="ro-MD"/>
              </w:rPr>
              <w:t>1</w:t>
            </w:r>
            <w:r w:rsidR="00052FBD">
              <w:rPr>
                <w:b/>
                <w:bCs/>
                <w:u w:val="single"/>
                <w:lang w:val="ro-MD"/>
              </w:rPr>
              <w:t xml:space="preserve"> (unu) ani</w:t>
            </w:r>
            <w:r w:rsidR="006A7A94">
              <w:rPr>
                <w:lang w:val="ro-MD"/>
              </w:rPr>
              <w:t xml:space="preserve"> de la data recepției finale a lucrărilor</w:t>
            </w:r>
            <w:r w:rsidR="00460653" w:rsidRPr="00FF430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1741DBF3" w:rsidR="00460653" w:rsidRPr="00FF430B" w:rsidRDefault="00C33344" w:rsidP="00255994">
            <w:pPr>
              <w:pStyle w:val="a"/>
              <w:numPr>
                <w:ilvl w:val="0"/>
                <w:numId w:val="0"/>
              </w:numPr>
              <w:tabs>
                <w:tab w:val="clear" w:pos="1134"/>
              </w:tabs>
              <w:spacing w:line="276" w:lineRule="auto"/>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233A9594" w14:textId="54391D8A"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57"/>
            </w:tblGrid>
            <w:tr w:rsidR="007E709D" w:rsidRPr="00EC30C2" w14:paraId="49F0A33E" w14:textId="77777777" w:rsidTr="00255994">
              <w:trPr>
                <w:trHeight w:val="1372"/>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6E9149" w14:textId="516977CD" w:rsidR="007E709D" w:rsidRPr="00255994" w:rsidRDefault="007E709D" w:rsidP="00255994">
                  <w:pPr>
                    <w:jc w:val="center"/>
                    <w:rPr>
                      <w:b/>
                      <w:lang w:val="ro-MD"/>
                    </w:rPr>
                  </w:pPr>
                  <w:r w:rsidRPr="00FF430B">
                    <w:rPr>
                      <w:b/>
                      <w:lang w:val="ro-MD"/>
                    </w:rPr>
                    <w:t>Specificarea tehnică deplină solicitată 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5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55994">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1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353C8C12" w:rsidR="004D7C86" w:rsidRPr="00FF430B" w:rsidRDefault="00255994" w:rsidP="00255994">
                  <w:pPr>
                    <w:jc w:val="both"/>
                    <w:rPr>
                      <w:b/>
                      <w:bCs/>
                      <w:noProof w:val="0"/>
                      <w:lang w:val="ro-MD"/>
                    </w:rPr>
                  </w:pPr>
                  <w:r>
                    <w:rPr>
                      <w:noProof w:val="0"/>
                      <w:lang w:val="ro-MD"/>
                    </w:rPr>
                    <w:t> </w:t>
                  </w:r>
                </w:p>
                <w:p w14:paraId="2D64B62D" w14:textId="2062E256" w:rsidR="004D7C86" w:rsidRPr="00255994" w:rsidRDefault="007E709D" w:rsidP="007E709D">
                  <w:pPr>
                    <w:rPr>
                      <w:b/>
                      <w:bCs/>
                      <w:noProof w:val="0"/>
                      <w:lang w:val="ro-MD"/>
                    </w:rPr>
                  </w:pPr>
                  <w:r w:rsidRPr="00FF430B">
                    <w:rPr>
                      <w:b/>
                      <w:bCs/>
                      <w:noProof w:val="0"/>
                      <w:lang w:val="ro-MD"/>
                    </w:rPr>
                    <w:t xml:space="preserve">      </w:t>
                  </w:r>
                  <w:r w:rsidR="00255994">
                    <w:rPr>
                      <w:b/>
                      <w:bCs/>
                      <w:noProof w:val="0"/>
                      <w:lang w:val="ro-MD"/>
                    </w:rPr>
                    <w:t xml:space="preserve">           SEMNĂTURILE PĂRŢILOR</w:t>
                  </w:r>
                </w:p>
              </w:tc>
            </w:tr>
            <w:tr w:rsidR="007E709D" w:rsidRPr="00EC30C2" w14:paraId="23344E58" w14:textId="77777777" w:rsidTr="00255994">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36D8791D" w:rsidR="00A14C96" w:rsidRDefault="00A14C96" w:rsidP="00196AB4">
            <w:pPr>
              <w:tabs>
                <w:tab w:val="left" w:pos="2295"/>
              </w:tabs>
              <w:jc w:val="both"/>
              <w:rPr>
                <w:lang w:val="ro-MD"/>
              </w:rPr>
            </w:pPr>
          </w:p>
          <w:p w14:paraId="29AB1CD0" w14:textId="32B21E11" w:rsidR="00255994" w:rsidRDefault="00255994" w:rsidP="00196AB4">
            <w:pPr>
              <w:tabs>
                <w:tab w:val="left" w:pos="2295"/>
              </w:tabs>
              <w:jc w:val="both"/>
              <w:rPr>
                <w:lang w:val="ro-MD"/>
              </w:rPr>
            </w:pPr>
          </w:p>
          <w:p w14:paraId="76385035" w14:textId="4392B13C" w:rsidR="00C2158C" w:rsidRDefault="00C2158C" w:rsidP="00196AB4">
            <w:pPr>
              <w:tabs>
                <w:tab w:val="left" w:pos="2295"/>
              </w:tabs>
              <w:jc w:val="both"/>
              <w:rPr>
                <w:lang w:val="ro-MD"/>
              </w:rPr>
            </w:pPr>
          </w:p>
          <w:p w14:paraId="6DA6137A" w14:textId="276693B9" w:rsidR="00C2158C" w:rsidRDefault="00C2158C" w:rsidP="00196AB4">
            <w:pPr>
              <w:tabs>
                <w:tab w:val="left" w:pos="2295"/>
              </w:tabs>
              <w:jc w:val="both"/>
              <w:rPr>
                <w:lang w:val="ro-MD"/>
              </w:rPr>
            </w:pPr>
          </w:p>
          <w:p w14:paraId="253DF6E7" w14:textId="77777777" w:rsidR="00C2158C" w:rsidRDefault="00C2158C" w:rsidP="00196AB4">
            <w:pPr>
              <w:tabs>
                <w:tab w:val="left" w:pos="2295"/>
              </w:tabs>
              <w:jc w:val="both"/>
              <w:rPr>
                <w:lang w:val="ro-MD"/>
              </w:rPr>
            </w:pPr>
          </w:p>
          <w:p w14:paraId="203E637B" w14:textId="77777777" w:rsidR="00255994" w:rsidRDefault="00255994"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5BD593FD" w14:textId="760822AD"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2D2A6819" w14:textId="3779B775"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6132F8" w:rsidRDefault="006132F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4E0694E9" w:rsidR="006132F8" w:rsidRDefault="006132F8">
        <w:pPr>
          <w:pStyle w:val="a4"/>
          <w:jc w:val="right"/>
        </w:pPr>
        <w:r>
          <w:fldChar w:fldCharType="begin"/>
        </w:r>
        <w:r>
          <w:instrText xml:space="preserve"> PAGE   \* MERGEFORMAT </w:instrText>
        </w:r>
        <w:r>
          <w:fldChar w:fldCharType="separate"/>
        </w:r>
        <w:r w:rsidR="00C2158C">
          <w:t>24</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D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FB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D17"/>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A94"/>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43F"/>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152"/>
    <w:rsid w:val="00AE3DA3"/>
    <w:rsid w:val="00AE42CD"/>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C2490-8551-4EEA-87E0-C820652F8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16</Pages>
  <Words>5582</Words>
  <Characters>31824</Characters>
  <Application>Microsoft Office Word</Application>
  <DocSecurity>0</DocSecurity>
  <Lines>265</Lines>
  <Paragraphs>74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Liliana</cp:lastModifiedBy>
  <cp:revision>17</cp:revision>
  <cp:lastPrinted>2021-06-01T11:52:00Z</cp:lastPrinted>
  <dcterms:created xsi:type="dcterms:W3CDTF">2021-06-14T10:00:00Z</dcterms:created>
  <dcterms:modified xsi:type="dcterms:W3CDTF">2022-09-26T13:26:00Z</dcterms:modified>
</cp:coreProperties>
</file>