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46440">
      <w:pPr>
        <w:pStyle w:val="ListParagraph"/>
        <w:numPr>
          <w:ilvl w:val="0"/>
          <w:numId w:val="49"/>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46440">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46440">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1B2D6C" w:rsidRDefault="0072565E" w:rsidP="00D8130E">
      <w:pPr>
        <w:pStyle w:val="ListParagraph"/>
        <w:numPr>
          <w:ilvl w:val="0"/>
          <w:numId w:val="49"/>
        </w:numPr>
        <w:tabs>
          <w:tab w:val="left" w:pos="-284"/>
          <w:tab w:val="left" w:pos="426"/>
        </w:tabs>
        <w:ind w:left="-284" w:firstLine="284"/>
        <w:rPr>
          <w:color w:val="FF0000"/>
          <w:lang w:val="ro-MD"/>
        </w:rPr>
      </w:pPr>
      <w:r w:rsidRPr="001B2D6C">
        <w:rPr>
          <w:color w:val="FF0000"/>
          <w:lang w:val="ro-MD"/>
        </w:rPr>
        <w:t>Cerere de participare (anexa nr.</w:t>
      </w:r>
      <w:r w:rsidR="00E322C9" w:rsidRPr="001B2D6C">
        <w:rPr>
          <w:color w:val="FF0000"/>
          <w:lang w:val="ro-MD"/>
        </w:rPr>
        <w:t xml:space="preserve"> </w:t>
      </w:r>
      <w:r w:rsidRPr="001B2D6C">
        <w:rPr>
          <w:color w:val="FF0000"/>
          <w:lang w:val="ro-MD"/>
        </w:rPr>
        <w:t>7);</w:t>
      </w:r>
    </w:p>
    <w:p w14:paraId="3B55C71E" w14:textId="6CD23C53" w:rsidR="00922F8A" w:rsidRPr="001B2D6C" w:rsidRDefault="00922F8A" w:rsidP="00D8130E">
      <w:pPr>
        <w:pStyle w:val="ListParagraph"/>
        <w:numPr>
          <w:ilvl w:val="0"/>
          <w:numId w:val="49"/>
        </w:numPr>
        <w:tabs>
          <w:tab w:val="left" w:pos="-284"/>
          <w:tab w:val="left" w:pos="426"/>
        </w:tabs>
        <w:ind w:left="-284" w:firstLine="284"/>
        <w:rPr>
          <w:color w:val="FF0000"/>
          <w:lang w:val="ro-MD"/>
        </w:rPr>
      </w:pPr>
      <w:r w:rsidRPr="001B2D6C">
        <w:rPr>
          <w:color w:val="FF0000"/>
          <w:lang w:val="ro-MD"/>
        </w:rPr>
        <w:t>Declaraţi</w:t>
      </w:r>
      <w:r w:rsidR="0072565E" w:rsidRPr="001B2D6C">
        <w:rPr>
          <w:color w:val="FF0000"/>
          <w:lang w:val="ro-MD"/>
        </w:rPr>
        <w:t>e privind valabilitatea ofertei (anexa nr.</w:t>
      </w:r>
      <w:r w:rsidR="00E322C9" w:rsidRPr="001B2D6C">
        <w:rPr>
          <w:color w:val="FF0000"/>
          <w:lang w:val="ro-MD"/>
        </w:rPr>
        <w:t xml:space="preserve"> </w:t>
      </w:r>
      <w:r w:rsidR="0072565E" w:rsidRPr="001B2D6C">
        <w:rPr>
          <w:color w:val="FF0000"/>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1B2D6C" w:rsidRDefault="00922F8A"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Grafic d</w:t>
      </w:r>
      <w:r w:rsidR="0072565E" w:rsidRPr="001B2D6C">
        <w:rPr>
          <w:color w:val="FF0000"/>
          <w:lang w:val="ro-MD"/>
        </w:rPr>
        <w:t>e executare a lucrărilor (anexa nr.</w:t>
      </w:r>
      <w:r w:rsidR="00FF430B" w:rsidRPr="001B2D6C">
        <w:rPr>
          <w:color w:val="FF0000"/>
          <w:lang w:val="ro-MD"/>
        </w:rPr>
        <w:t xml:space="preserve"> </w:t>
      </w:r>
      <w:r w:rsidR="0072565E" w:rsidRPr="001B2D6C">
        <w:rPr>
          <w:color w:val="FF0000"/>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1B2D6C" w:rsidRDefault="00922F8A"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Declara</w:t>
      </w:r>
      <w:r w:rsidR="0072565E" w:rsidRPr="001B2D6C">
        <w:rPr>
          <w:color w:val="FF0000"/>
          <w:lang w:val="ro-MD"/>
        </w:rPr>
        <w:t>ție privind experienţa similară (anexa nr.</w:t>
      </w:r>
      <w:r w:rsidR="00E322C9" w:rsidRPr="001B2D6C">
        <w:rPr>
          <w:color w:val="FF0000"/>
          <w:lang w:val="ro-MD"/>
        </w:rPr>
        <w:t xml:space="preserve"> </w:t>
      </w:r>
      <w:r w:rsidR="0072565E" w:rsidRPr="001B2D6C">
        <w:rPr>
          <w:color w:val="FF0000"/>
          <w:lang w:val="ro-MD"/>
        </w:rPr>
        <w:t>12);</w:t>
      </w:r>
    </w:p>
    <w:p w14:paraId="6C586BF5" w14:textId="3189E7F3" w:rsidR="00922F8A" w:rsidRPr="001B2D6C" w:rsidRDefault="00922F8A"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Declarație privind lista principalelor lucrări execut</w:t>
      </w:r>
      <w:r w:rsidR="0072565E" w:rsidRPr="001B2D6C">
        <w:rPr>
          <w:color w:val="FF0000"/>
          <w:lang w:val="ro-MD"/>
        </w:rPr>
        <w:t>ate în ultimul an de activitate (anexa nr.</w:t>
      </w:r>
      <w:r w:rsidR="00E322C9" w:rsidRPr="001B2D6C">
        <w:rPr>
          <w:color w:val="FF0000"/>
          <w:lang w:val="ro-MD"/>
        </w:rPr>
        <w:t xml:space="preserve"> </w:t>
      </w:r>
      <w:r w:rsidR="0072565E" w:rsidRPr="001B2D6C">
        <w:rPr>
          <w:color w:val="FF0000"/>
          <w:lang w:val="ro-MD"/>
        </w:rPr>
        <w:t>13);</w:t>
      </w:r>
    </w:p>
    <w:p w14:paraId="173285F3" w14:textId="129433B1" w:rsidR="00922F8A" w:rsidRPr="001B2D6C" w:rsidRDefault="00922F8A"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Declaraţie privind dotările specifice, utilajul şi echipamentul necesar pentru îndeplinirea</w:t>
      </w:r>
      <w:r w:rsidR="0072565E" w:rsidRPr="001B2D6C">
        <w:rPr>
          <w:color w:val="FF0000"/>
          <w:lang w:val="ro-MD"/>
        </w:rPr>
        <w:t xml:space="preserve"> corespunzătoare a contractului (anexa nr.</w:t>
      </w:r>
      <w:r w:rsidR="00E322C9" w:rsidRPr="001B2D6C">
        <w:rPr>
          <w:color w:val="FF0000"/>
          <w:lang w:val="ro-MD"/>
        </w:rPr>
        <w:t xml:space="preserve"> </w:t>
      </w:r>
      <w:r w:rsidR="0072565E" w:rsidRPr="001B2D6C">
        <w:rPr>
          <w:color w:val="FF0000"/>
          <w:lang w:val="ro-MD"/>
        </w:rPr>
        <w:t>14);</w:t>
      </w:r>
    </w:p>
    <w:p w14:paraId="08497D25" w14:textId="5A8FBBAE" w:rsidR="00922F8A" w:rsidRPr="001B2D6C" w:rsidRDefault="00922F8A" w:rsidP="00D8130E">
      <w:pPr>
        <w:pStyle w:val="ListParagraph"/>
        <w:numPr>
          <w:ilvl w:val="0"/>
          <w:numId w:val="49"/>
        </w:numPr>
        <w:tabs>
          <w:tab w:val="clear" w:pos="1134"/>
          <w:tab w:val="left" w:pos="-284"/>
          <w:tab w:val="left" w:pos="426"/>
        </w:tabs>
        <w:ind w:left="-284" w:firstLine="284"/>
        <w:rPr>
          <w:color w:val="FF0000"/>
          <w:sz w:val="22"/>
          <w:szCs w:val="22"/>
          <w:lang w:val="ro-MD"/>
        </w:rPr>
      </w:pPr>
      <w:r w:rsidRPr="001B2D6C">
        <w:rPr>
          <w:color w:val="FF0000"/>
          <w:lang w:val="ro-MD"/>
        </w:rPr>
        <w:t>Declaraţie privind personalul de specialitate propus pe</w:t>
      </w:r>
      <w:r w:rsidR="0072565E" w:rsidRPr="001B2D6C">
        <w:rPr>
          <w:color w:val="FF0000"/>
          <w:lang w:val="ro-MD"/>
        </w:rPr>
        <w:t>ntru implementarea contractului (anexa nr.</w:t>
      </w:r>
      <w:r w:rsidR="00E322C9" w:rsidRPr="001B2D6C">
        <w:rPr>
          <w:color w:val="FF0000"/>
          <w:lang w:val="ro-MD"/>
        </w:rPr>
        <w:t xml:space="preserve"> </w:t>
      </w:r>
      <w:r w:rsidR="0072565E" w:rsidRPr="001B2D6C">
        <w:rPr>
          <w:color w:val="FF0000"/>
          <w:lang w:val="ro-MD"/>
        </w:rPr>
        <w:t>15);</w:t>
      </w:r>
    </w:p>
    <w:p w14:paraId="06529AF5" w14:textId="65B87BA7" w:rsidR="00922F8A" w:rsidRPr="001B2D6C" w:rsidRDefault="00922F8A" w:rsidP="00D8130E">
      <w:pPr>
        <w:pStyle w:val="ListParagraph"/>
        <w:numPr>
          <w:ilvl w:val="0"/>
          <w:numId w:val="49"/>
        </w:numPr>
        <w:tabs>
          <w:tab w:val="clear" w:pos="1134"/>
          <w:tab w:val="left" w:pos="-284"/>
          <w:tab w:val="left" w:pos="426"/>
        </w:tabs>
        <w:ind w:left="-284" w:firstLine="284"/>
        <w:rPr>
          <w:color w:val="FF0000"/>
          <w:sz w:val="22"/>
          <w:szCs w:val="22"/>
          <w:lang w:val="ro-MD"/>
        </w:rPr>
      </w:pPr>
      <w:r w:rsidRPr="001B2D6C">
        <w:rPr>
          <w:color w:val="FF0000"/>
          <w:lang w:val="ro-MD"/>
        </w:rPr>
        <w:t>Lista subcontractanților şi partea/părţile din contract c</w:t>
      </w:r>
      <w:r w:rsidR="0072565E" w:rsidRPr="001B2D6C">
        <w:rPr>
          <w:color w:val="FF0000"/>
          <w:lang w:val="ro-MD"/>
        </w:rPr>
        <w:t>are sunt îndeplinite de aceştia (anexa nr.</w:t>
      </w:r>
      <w:r w:rsidR="00FF430B" w:rsidRPr="001B2D6C">
        <w:rPr>
          <w:color w:val="FF0000"/>
          <w:lang w:val="ro-MD"/>
        </w:rPr>
        <w:t xml:space="preserve"> </w:t>
      </w:r>
      <w:r w:rsidR="0072565E" w:rsidRPr="001B2D6C">
        <w:rPr>
          <w:color w:val="FF0000"/>
          <w:lang w:val="ro-MD"/>
        </w:rPr>
        <w:t>16);</w:t>
      </w:r>
    </w:p>
    <w:p w14:paraId="2A0F6A6B" w14:textId="7ECAB38D" w:rsidR="00922F8A" w:rsidRPr="001B2D6C" w:rsidRDefault="0072565E"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Informaţii privind asocierea (anexa nr.</w:t>
      </w:r>
      <w:r w:rsidR="00E322C9" w:rsidRPr="001B2D6C">
        <w:rPr>
          <w:color w:val="FF0000"/>
          <w:lang w:val="ro-MD"/>
        </w:rPr>
        <w:t xml:space="preserve"> </w:t>
      </w:r>
      <w:r w:rsidRPr="001B2D6C">
        <w:rPr>
          <w:color w:val="FF0000"/>
          <w:lang w:val="ro-MD"/>
        </w:rPr>
        <w:t>17);</w:t>
      </w:r>
    </w:p>
    <w:p w14:paraId="2C72544D" w14:textId="1824FADC" w:rsidR="00922F8A" w:rsidRPr="001B2D6C" w:rsidRDefault="00922F8A"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Angajament terţ susţinător financiar</w:t>
      </w:r>
      <w:r w:rsidR="0072565E" w:rsidRPr="001B2D6C">
        <w:rPr>
          <w:color w:val="FF0000"/>
          <w:lang w:val="ro-MD"/>
        </w:rPr>
        <w:t xml:space="preserve"> (anexa nr.</w:t>
      </w:r>
      <w:r w:rsidR="00FF430B" w:rsidRPr="001B2D6C">
        <w:rPr>
          <w:color w:val="FF0000"/>
          <w:lang w:val="ro-MD"/>
        </w:rPr>
        <w:t xml:space="preserve"> </w:t>
      </w:r>
      <w:r w:rsidR="0072565E" w:rsidRPr="001B2D6C">
        <w:rPr>
          <w:color w:val="FF0000"/>
          <w:lang w:val="ro-MD"/>
        </w:rPr>
        <w:t>18);</w:t>
      </w:r>
    </w:p>
    <w:p w14:paraId="3918E81D" w14:textId="716CA622" w:rsidR="00922F8A" w:rsidRPr="001B2D6C" w:rsidRDefault="00922F8A"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Angajament privind susţinerea tehnică și profesională a ofertantului/grupului d</w:t>
      </w:r>
      <w:r w:rsidR="0072565E" w:rsidRPr="001B2D6C">
        <w:rPr>
          <w:color w:val="FF0000"/>
          <w:lang w:val="ro-MD"/>
        </w:rPr>
        <w:t>e operatori economici (anexa nr.</w:t>
      </w:r>
      <w:r w:rsidR="00FF430B" w:rsidRPr="001B2D6C">
        <w:rPr>
          <w:color w:val="FF0000"/>
          <w:lang w:val="ro-MD"/>
        </w:rPr>
        <w:t xml:space="preserve"> </w:t>
      </w:r>
      <w:r w:rsidR="0072565E" w:rsidRPr="001B2D6C">
        <w:rPr>
          <w:color w:val="FF0000"/>
          <w:lang w:val="ro-MD"/>
        </w:rPr>
        <w:t>19);</w:t>
      </w:r>
    </w:p>
    <w:p w14:paraId="0B8D67B8" w14:textId="5DB8766E" w:rsidR="00922F8A" w:rsidRPr="001B2D6C" w:rsidRDefault="00922F8A"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De</w:t>
      </w:r>
      <w:r w:rsidR="0072565E" w:rsidRPr="001B2D6C">
        <w:rPr>
          <w:color w:val="FF0000"/>
          <w:lang w:val="ro-MD"/>
        </w:rPr>
        <w:t>claraţie terţ susţinător tehnic (anexa nr.</w:t>
      </w:r>
      <w:r w:rsidR="00FF430B" w:rsidRPr="001B2D6C">
        <w:rPr>
          <w:color w:val="FF0000"/>
          <w:lang w:val="ro-MD"/>
        </w:rPr>
        <w:t xml:space="preserve"> </w:t>
      </w:r>
      <w:r w:rsidR="0072565E" w:rsidRPr="001B2D6C">
        <w:rPr>
          <w:color w:val="FF0000"/>
          <w:lang w:val="ro-MD"/>
        </w:rPr>
        <w:t>20);</w:t>
      </w:r>
    </w:p>
    <w:p w14:paraId="4AD0C6C0" w14:textId="08A42FC2" w:rsidR="00922F8A" w:rsidRPr="001B2D6C" w:rsidRDefault="00922F8A" w:rsidP="00D8130E">
      <w:pPr>
        <w:pStyle w:val="ListParagraph"/>
        <w:numPr>
          <w:ilvl w:val="0"/>
          <w:numId w:val="49"/>
        </w:numPr>
        <w:tabs>
          <w:tab w:val="clear" w:pos="1134"/>
          <w:tab w:val="left" w:pos="-284"/>
          <w:tab w:val="left" w:pos="426"/>
        </w:tabs>
        <w:ind w:left="-284" w:firstLine="284"/>
        <w:rPr>
          <w:color w:val="FF0000"/>
          <w:lang w:val="ro-MD"/>
        </w:rPr>
      </w:pPr>
      <w:r w:rsidRPr="001B2D6C">
        <w:rPr>
          <w:color w:val="FF0000"/>
          <w:lang w:val="ro-MD"/>
        </w:rPr>
        <w:t>Declaraţie terţ susţinător profesional</w:t>
      </w:r>
      <w:r w:rsidR="0072565E" w:rsidRPr="001B2D6C">
        <w:rPr>
          <w:color w:val="FF0000"/>
          <w:lang w:val="ro-MD"/>
        </w:rPr>
        <w:t xml:space="preserve"> (anexa nr.</w:t>
      </w:r>
      <w:r w:rsidR="00FF430B" w:rsidRPr="001B2D6C">
        <w:rPr>
          <w:color w:val="FF0000"/>
          <w:lang w:val="ro-MD"/>
        </w:rPr>
        <w:t xml:space="preserve"> </w:t>
      </w:r>
      <w:r w:rsidR="0072565E" w:rsidRPr="001B2D6C">
        <w:rPr>
          <w:color w:val="FF0000"/>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B2D6C"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22691559" w:rsidR="00DA6115" w:rsidRPr="00D70A75" w:rsidRDefault="007167E4" w:rsidP="00D70A75">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7ECDA7DA" w:rsidR="00621CDF" w:rsidRPr="00FF430B" w:rsidRDefault="00113B5E" w:rsidP="00F46440">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w:t>
      </w:r>
      <w:r w:rsidR="00F46440">
        <w:rPr>
          <w:lang w:val="ro-MD"/>
        </w:rPr>
        <w:t>rea din procedura de atribuire.</w:t>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lastRenderedPageBreak/>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w:t>
      </w:r>
      <w:r w:rsidR="004344C6" w:rsidRPr="00FF430B">
        <w:rPr>
          <w:lang w:val="ro-MD"/>
        </w:rPr>
        <w:lastRenderedPageBreak/>
        <w:t>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3464C88E" w:rsidR="002E6BB0" w:rsidRPr="00FF430B" w:rsidRDefault="002E6BB0" w:rsidP="00D70A75">
      <w:pPr>
        <w:tabs>
          <w:tab w:val="left" w:pos="-284"/>
        </w:tabs>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196EC588" w:rsidR="00E17AFF" w:rsidRPr="00FF430B" w:rsidRDefault="00E17AFF" w:rsidP="00D70A75">
      <w:pPr>
        <w:tabs>
          <w:tab w:val="left" w:pos="-284"/>
          <w:tab w:val="left" w:pos="960"/>
        </w:tabs>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lastRenderedPageBreak/>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1B8BAA25" w:rsidR="004A4CB4" w:rsidRPr="00FF430B" w:rsidRDefault="002B206B" w:rsidP="00D70A75">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w:t>
      </w:r>
      <w:r w:rsidR="00C97B51" w:rsidRPr="00FF430B">
        <w:rPr>
          <w:lang w:val="ro-MD"/>
        </w:rPr>
        <w:lastRenderedPageBreak/>
        <w:t>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A45DC80" w14:textId="77777777" w:rsidR="00D70A75" w:rsidRDefault="00D70A75" w:rsidP="00964783">
      <w:pPr>
        <w:jc w:val="right"/>
        <w:rPr>
          <w:noProof w:val="0"/>
          <w:lang w:val="ro-MD"/>
        </w:rPr>
      </w:pPr>
    </w:p>
    <w:p w14:paraId="2CB73BDC" w14:textId="25B73FEE" w:rsidR="00D70A75" w:rsidRDefault="00D70A75" w:rsidP="00964783">
      <w:pPr>
        <w:jc w:val="right"/>
        <w:rPr>
          <w:noProof w:val="0"/>
          <w:lang w:val="ro-MD"/>
        </w:rPr>
      </w:pPr>
    </w:p>
    <w:p w14:paraId="021C4DE7" w14:textId="73D84A5E" w:rsidR="00F46440" w:rsidRDefault="00F46440" w:rsidP="00964783">
      <w:pPr>
        <w:jc w:val="right"/>
        <w:rPr>
          <w:noProof w:val="0"/>
          <w:lang w:val="ro-MD"/>
        </w:rPr>
      </w:pPr>
    </w:p>
    <w:p w14:paraId="4BA9E5C5" w14:textId="4FE09D71" w:rsidR="00F46440" w:rsidRDefault="00F46440" w:rsidP="00964783">
      <w:pPr>
        <w:jc w:val="right"/>
        <w:rPr>
          <w:noProof w:val="0"/>
          <w:lang w:val="ro-MD"/>
        </w:rPr>
      </w:pPr>
    </w:p>
    <w:p w14:paraId="7704E0F3" w14:textId="1136AF82" w:rsidR="00F46440" w:rsidRDefault="00F46440" w:rsidP="00964783">
      <w:pPr>
        <w:jc w:val="right"/>
        <w:rPr>
          <w:noProof w:val="0"/>
          <w:lang w:val="ro-MD"/>
        </w:rPr>
      </w:pPr>
    </w:p>
    <w:p w14:paraId="79F7D0FC" w14:textId="33194DAE" w:rsidR="00F46440" w:rsidRDefault="00F46440" w:rsidP="00964783">
      <w:pPr>
        <w:jc w:val="right"/>
        <w:rPr>
          <w:noProof w:val="0"/>
          <w:lang w:val="ro-MD"/>
        </w:rPr>
      </w:pPr>
    </w:p>
    <w:p w14:paraId="6CC5E90B" w14:textId="7F8A4D38" w:rsidR="00F46440" w:rsidRDefault="00F46440" w:rsidP="00964783">
      <w:pPr>
        <w:jc w:val="right"/>
        <w:rPr>
          <w:noProof w:val="0"/>
          <w:lang w:val="ro-MD"/>
        </w:rPr>
      </w:pPr>
    </w:p>
    <w:p w14:paraId="77C151DB" w14:textId="4E6E29C8" w:rsidR="00F46440" w:rsidRDefault="00F46440" w:rsidP="00964783">
      <w:pPr>
        <w:jc w:val="right"/>
        <w:rPr>
          <w:noProof w:val="0"/>
          <w:lang w:val="ro-MD"/>
        </w:rPr>
      </w:pPr>
    </w:p>
    <w:p w14:paraId="7345B4CC" w14:textId="5435D977" w:rsidR="00F46440" w:rsidRDefault="00F46440" w:rsidP="00964783">
      <w:pPr>
        <w:jc w:val="right"/>
        <w:rPr>
          <w:noProof w:val="0"/>
          <w:lang w:val="ro-MD"/>
        </w:rPr>
      </w:pPr>
    </w:p>
    <w:p w14:paraId="30E47EAD" w14:textId="48DC8186" w:rsidR="00F46440" w:rsidRDefault="00F46440" w:rsidP="00964783">
      <w:pPr>
        <w:jc w:val="right"/>
        <w:rPr>
          <w:noProof w:val="0"/>
          <w:lang w:val="ro-MD"/>
        </w:rPr>
      </w:pPr>
    </w:p>
    <w:p w14:paraId="4E61C0E1" w14:textId="1731515B" w:rsidR="00F46440" w:rsidRDefault="00F46440" w:rsidP="00964783">
      <w:pPr>
        <w:jc w:val="right"/>
        <w:rPr>
          <w:noProof w:val="0"/>
          <w:lang w:val="ro-MD"/>
        </w:rPr>
      </w:pPr>
    </w:p>
    <w:p w14:paraId="5A0ACCD3" w14:textId="6B60A067" w:rsidR="00F46440" w:rsidRDefault="00F46440" w:rsidP="00964783">
      <w:pPr>
        <w:jc w:val="right"/>
        <w:rPr>
          <w:noProof w:val="0"/>
          <w:lang w:val="ro-MD"/>
        </w:rPr>
      </w:pPr>
    </w:p>
    <w:p w14:paraId="74F682E1" w14:textId="3007EE7F" w:rsidR="00F46440" w:rsidRDefault="00F46440" w:rsidP="00964783">
      <w:pPr>
        <w:jc w:val="right"/>
        <w:rPr>
          <w:noProof w:val="0"/>
          <w:lang w:val="ro-MD"/>
        </w:rPr>
      </w:pPr>
    </w:p>
    <w:p w14:paraId="3B55423F" w14:textId="50DB48FF" w:rsidR="00F46440" w:rsidRDefault="00F46440" w:rsidP="00964783">
      <w:pPr>
        <w:jc w:val="right"/>
        <w:rPr>
          <w:noProof w:val="0"/>
          <w:lang w:val="ro-MD"/>
        </w:rPr>
      </w:pPr>
    </w:p>
    <w:p w14:paraId="078C3DE0" w14:textId="0435BCF7" w:rsidR="00F46440" w:rsidRDefault="00F46440" w:rsidP="00964783">
      <w:pPr>
        <w:jc w:val="right"/>
        <w:rPr>
          <w:noProof w:val="0"/>
          <w:lang w:val="ro-MD"/>
        </w:rPr>
      </w:pPr>
    </w:p>
    <w:p w14:paraId="1C9EF08D" w14:textId="187F1A21" w:rsidR="00F46440" w:rsidRDefault="00F46440" w:rsidP="00964783">
      <w:pPr>
        <w:jc w:val="right"/>
        <w:rPr>
          <w:noProof w:val="0"/>
          <w:lang w:val="ro-MD"/>
        </w:rPr>
      </w:pPr>
    </w:p>
    <w:p w14:paraId="5F1A33B6" w14:textId="0B3EB126" w:rsidR="00F46440" w:rsidRDefault="00F46440" w:rsidP="00964783">
      <w:pPr>
        <w:jc w:val="right"/>
        <w:rPr>
          <w:noProof w:val="0"/>
          <w:lang w:val="ro-MD"/>
        </w:rPr>
      </w:pPr>
    </w:p>
    <w:p w14:paraId="7F1EC515" w14:textId="5A7BC55E" w:rsidR="00F46440" w:rsidRDefault="00F46440" w:rsidP="00964783">
      <w:pPr>
        <w:jc w:val="right"/>
        <w:rPr>
          <w:noProof w:val="0"/>
          <w:lang w:val="ro-MD"/>
        </w:rPr>
      </w:pPr>
    </w:p>
    <w:p w14:paraId="594F8209" w14:textId="5A3C79C5" w:rsidR="00F46440" w:rsidRDefault="00F46440" w:rsidP="00964783">
      <w:pPr>
        <w:jc w:val="right"/>
        <w:rPr>
          <w:noProof w:val="0"/>
          <w:lang w:val="ro-MD"/>
        </w:rPr>
      </w:pPr>
    </w:p>
    <w:p w14:paraId="5D1866FC" w14:textId="0C33CB62" w:rsidR="00F46440" w:rsidRDefault="00F46440" w:rsidP="00964783">
      <w:pPr>
        <w:jc w:val="right"/>
        <w:rPr>
          <w:noProof w:val="0"/>
          <w:lang w:val="ro-MD"/>
        </w:rPr>
      </w:pPr>
    </w:p>
    <w:p w14:paraId="3A0E2F6A" w14:textId="4D3DD3EB" w:rsidR="00F46440" w:rsidRDefault="00F46440" w:rsidP="00964783">
      <w:pPr>
        <w:jc w:val="right"/>
        <w:rPr>
          <w:noProof w:val="0"/>
          <w:lang w:val="ro-MD"/>
        </w:rPr>
      </w:pPr>
    </w:p>
    <w:p w14:paraId="57F7B31D" w14:textId="549F4A15" w:rsidR="00F46440" w:rsidRDefault="00F46440" w:rsidP="00964783">
      <w:pPr>
        <w:jc w:val="right"/>
        <w:rPr>
          <w:noProof w:val="0"/>
          <w:lang w:val="ro-MD"/>
        </w:rPr>
      </w:pPr>
    </w:p>
    <w:p w14:paraId="7DE9ECB4" w14:textId="122AB6DF" w:rsidR="00F46440" w:rsidRDefault="00F46440" w:rsidP="00964783">
      <w:pPr>
        <w:jc w:val="right"/>
        <w:rPr>
          <w:noProof w:val="0"/>
          <w:lang w:val="ro-MD"/>
        </w:rPr>
      </w:pPr>
    </w:p>
    <w:p w14:paraId="0BB637B2" w14:textId="6883615B" w:rsidR="00F46440" w:rsidRDefault="00F46440" w:rsidP="00964783">
      <w:pPr>
        <w:jc w:val="right"/>
        <w:rPr>
          <w:noProof w:val="0"/>
          <w:lang w:val="ro-MD"/>
        </w:rPr>
      </w:pPr>
    </w:p>
    <w:p w14:paraId="133ADB05" w14:textId="53F10510" w:rsidR="00F46440" w:rsidRDefault="00F46440" w:rsidP="00964783">
      <w:pPr>
        <w:jc w:val="right"/>
        <w:rPr>
          <w:noProof w:val="0"/>
          <w:lang w:val="ro-MD"/>
        </w:rPr>
      </w:pPr>
    </w:p>
    <w:p w14:paraId="605C2422" w14:textId="49E306B7" w:rsidR="00F46440" w:rsidRDefault="00F46440" w:rsidP="00964783">
      <w:pPr>
        <w:jc w:val="right"/>
        <w:rPr>
          <w:noProof w:val="0"/>
          <w:lang w:val="ro-MD"/>
        </w:rPr>
      </w:pPr>
    </w:p>
    <w:p w14:paraId="25857692" w14:textId="0C227B96" w:rsidR="00F46440" w:rsidRDefault="00F46440" w:rsidP="00964783">
      <w:pPr>
        <w:jc w:val="right"/>
        <w:rPr>
          <w:noProof w:val="0"/>
          <w:lang w:val="ro-MD"/>
        </w:rPr>
      </w:pPr>
    </w:p>
    <w:p w14:paraId="21EBD3FB" w14:textId="6F2FF748" w:rsidR="00F46440" w:rsidRDefault="00F46440" w:rsidP="00964783">
      <w:pPr>
        <w:jc w:val="right"/>
        <w:rPr>
          <w:noProof w:val="0"/>
          <w:lang w:val="ro-MD"/>
        </w:rPr>
      </w:pPr>
    </w:p>
    <w:p w14:paraId="1E2E80B7" w14:textId="790CB42F" w:rsidR="00F46440" w:rsidRDefault="00F46440" w:rsidP="00964783">
      <w:pPr>
        <w:jc w:val="right"/>
        <w:rPr>
          <w:noProof w:val="0"/>
          <w:lang w:val="ro-MD"/>
        </w:rPr>
      </w:pPr>
    </w:p>
    <w:p w14:paraId="776968C1" w14:textId="21E4B3B8" w:rsidR="00F46440" w:rsidRDefault="00F46440" w:rsidP="00964783">
      <w:pPr>
        <w:jc w:val="right"/>
        <w:rPr>
          <w:noProof w:val="0"/>
          <w:lang w:val="ro-MD"/>
        </w:rPr>
      </w:pPr>
    </w:p>
    <w:p w14:paraId="5DCF5A35" w14:textId="76C47E37" w:rsidR="00F46440" w:rsidRDefault="00F46440" w:rsidP="00964783">
      <w:pPr>
        <w:jc w:val="right"/>
        <w:rPr>
          <w:noProof w:val="0"/>
          <w:lang w:val="ro-MD"/>
        </w:rPr>
      </w:pPr>
    </w:p>
    <w:p w14:paraId="6B2AF173" w14:textId="697DB126" w:rsidR="00F46440" w:rsidRDefault="00F46440" w:rsidP="00964783">
      <w:pPr>
        <w:jc w:val="right"/>
        <w:rPr>
          <w:noProof w:val="0"/>
          <w:lang w:val="ro-MD"/>
        </w:rPr>
      </w:pPr>
    </w:p>
    <w:p w14:paraId="1602000F" w14:textId="65C8FF96" w:rsidR="00F46440" w:rsidRDefault="00F46440" w:rsidP="00964783">
      <w:pPr>
        <w:jc w:val="right"/>
        <w:rPr>
          <w:noProof w:val="0"/>
          <w:lang w:val="ro-MD"/>
        </w:rPr>
      </w:pPr>
    </w:p>
    <w:p w14:paraId="6B0209E9" w14:textId="4843297A" w:rsidR="00F46440" w:rsidRDefault="00F46440" w:rsidP="00964783">
      <w:pPr>
        <w:jc w:val="right"/>
        <w:rPr>
          <w:noProof w:val="0"/>
          <w:lang w:val="ro-MD"/>
        </w:rPr>
      </w:pPr>
    </w:p>
    <w:p w14:paraId="539B14A5" w14:textId="7F73EA49" w:rsidR="00F46440" w:rsidRDefault="00F46440" w:rsidP="00964783">
      <w:pPr>
        <w:jc w:val="right"/>
        <w:rPr>
          <w:noProof w:val="0"/>
          <w:lang w:val="ro-MD"/>
        </w:rPr>
      </w:pPr>
    </w:p>
    <w:p w14:paraId="1CEFE563" w14:textId="3A3FCBF9" w:rsidR="00F46440" w:rsidRDefault="00F46440" w:rsidP="00964783">
      <w:pPr>
        <w:jc w:val="right"/>
        <w:rPr>
          <w:noProof w:val="0"/>
          <w:lang w:val="ro-MD"/>
        </w:rPr>
      </w:pPr>
    </w:p>
    <w:p w14:paraId="3C80F476" w14:textId="3A2F2703" w:rsidR="00F46440" w:rsidRDefault="00F46440" w:rsidP="00964783">
      <w:pPr>
        <w:jc w:val="right"/>
        <w:rPr>
          <w:noProof w:val="0"/>
          <w:lang w:val="ro-MD"/>
        </w:rPr>
      </w:pPr>
    </w:p>
    <w:p w14:paraId="3DF87741" w14:textId="77777777" w:rsidR="00F46440" w:rsidRDefault="00F46440" w:rsidP="00964783">
      <w:pPr>
        <w:jc w:val="right"/>
        <w:rPr>
          <w:noProof w:val="0"/>
          <w:lang w:val="ro-MD"/>
        </w:rPr>
      </w:pPr>
    </w:p>
    <w:p w14:paraId="2DB1BC7D" w14:textId="77777777" w:rsidR="00D70A75" w:rsidRDefault="00D70A75" w:rsidP="00964783">
      <w:pPr>
        <w:jc w:val="right"/>
        <w:rPr>
          <w:noProof w:val="0"/>
          <w:lang w:val="ro-MD"/>
        </w:rPr>
      </w:pPr>
    </w:p>
    <w:p w14:paraId="5B27C5CF" w14:textId="0C803659"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6ECF8B2B" w14:textId="0003D84D"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2E8DB3BA" w:rsidR="000E4D7D" w:rsidRDefault="000E4D7D" w:rsidP="00615E49">
      <w:pPr>
        <w:spacing w:after="160" w:line="276" w:lineRule="auto"/>
        <w:rPr>
          <w:rFonts w:ascii="Calibri" w:eastAsia="Calibri" w:hAnsi="Calibri"/>
          <w:noProof w:val="0"/>
          <w:sz w:val="22"/>
          <w:szCs w:val="22"/>
          <w:lang w:val="ro-MD"/>
        </w:rPr>
      </w:pPr>
    </w:p>
    <w:p w14:paraId="0D34B16E" w14:textId="39877582" w:rsidR="00F46440" w:rsidRDefault="00F46440" w:rsidP="00615E49">
      <w:pPr>
        <w:spacing w:after="160" w:line="276" w:lineRule="auto"/>
        <w:rPr>
          <w:rFonts w:ascii="Calibri" w:eastAsia="Calibri" w:hAnsi="Calibri"/>
          <w:noProof w:val="0"/>
          <w:sz w:val="22"/>
          <w:szCs w:val="22"/>
          <w:lang w:val="ro-MD"/>
        </w:rPr>
      </w:pPr>
    </w:p>
    <w:p w14:paraId="1CB3C253" w14:textId="77777777" w:rsidR="00F46440" w:rsidRPr="00FF430B" w:rsidRDefault="00F46440"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207" w:type="dxa"/>
        <w:tblInd w:w="-147" w:type="dxa"/>
        <w:tblLayout w:type="fixed"/>
        <w:tblLook w:val="04A0" w:firstRow="1" w:lastRow="0" w:firstColumn="1" w:lastColumn="0" w:noHBand="0" w:noVBand="1"/>
      </w:tblPr>
      <w:tblGrid>
        <w:gridCol w:w="568"/>
        <w:gridCol w:w="686"/>
        <w:gridCol w:w="2393"/>
        <w:gridCol w:w="990"/>
        <w:gridCol w:w="1170"/>
        <w:gridCol w:w="2273"/>
        <w:gridCol w:w="2127"/>
      </w:tblGrid>
      <w:tr w:rsidR="00BE362C" w:rsidRPr="00EC30C2" w14:paraId="5EA3946E" w14:textId="77777777" w:rsidTr="00F46440">
        <w:trPr>
          <w:trHeight w:val="8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F46440">
            <w:pPr>
              <w:shd w:val="clear" w:color="auto" w:fill="FFFFFF" w:themeFill="background1"/>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F4644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F4644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F4644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F46440">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F46440">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valuta________________</w:t>
      </w:r>
      <w:bookmarkEnd w:id="43"/>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0484AE3E"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711D4023" w14:textId="77777777" w:rsidR="00F46440" w:rsidRPr="00FF430B" w:rsidRDefault="00F46440"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6233B45B" w14:textId="0A3260BA"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80582F1" w14:textId="4EAA0073" w:rsidR="00864A45" w:rsidRPr="00F46440" w:rsidRDefault="00631A2C" w:rsidP="00F46440">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540"/>
      </w:tblGrid>
      <w:tr w:rsidR="007E79C1" w:rsidRPr="00EC30C2" w14:paraId="441E4DD9" w14:textId="77777777" w:rsidTr="00F46440">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4540"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F46440">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4540"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F46440">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4540"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2DFF923F"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9A5148" w14:textId="7B2CFB30" w:rsidR="00F46440" w:rsidRDefault="00F46440" w:rsidP="002A6E99">
      <w:pPr>
        <w:pStyle w:val="Style3"/>
        <w:tabs>
          <w:tab w:val="left" w:pos="567"/>
        </w:tabs>
        <w:spacing w:before="0" w:beforeAutospacing="0" w:after="0"/>
        <w:ind w:left="0" w:firstLine="0"/>
        <w:jc w:val="center"/>
        <w:rPr>
          <w:rFonts w:eastAsia="PMingLiU"/>
          <w:lang w:val="ro-MD" w:eastAsia="zh-CN"/>
        </w:rPr>
      </w:pPr>
    </w:p>
    <w:p w14:paraId="07AD5DF2" w14:textId="20F9C9FC" w:rsidR="00F46440" w:rsidRDefault="00F46440" w:rsidP="002A6E99">
      <w:pPr>
        <w:pStyle w:val="Style3"/>
        <w:tabs>
          <w:tab w:val="left" w:pos="567"/>
        </w:tabs>
        <w:spacing w:before="0" w:beforeAutospacing="0" w:after="0"/>
        <w:ind w:left="0" w:firstLine="0"/>
        <w:jc w:val="center"/>
        <w:rPr>
          <w:rFonts w:eastAsia="PMingLiU"/>
          <w:lang w:val="ro-MD" w:eastAsia="zh-CN"/>
        </w:rPr>
      </w:pPr>
    </w:p>
    <w:p w14:paraId="29C67D73" w14:textId="77777777" w:rsidR="00F46440" w:rsidRPr="00FF430B" w:rsidRDefault="00F46440"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3EC76165"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1698DE2E" w:rsidR="005B235E" w:rsidRDefault="005B235E" w:rsidP="00A26B23">
      <w:pPr>
        <w:pStyle w:val="Style3"/>
        <w:tabs>
          <w:tab w:val="left" w:pos="567"/>
        </w:tabs>
        <w:spacing w:before="0" w:beforeAutospacing="0" w:after="0"/>
        <w:ind w:left="0" w:firstLine="0"/>
        <w:rPr>
          <w:rFonts w:eastAsia="PMingLiU"/>
          <w:lang w:val="ro-MD" w:eastAsia="zh-CN"/>
        </w:rPr>
      </w:pPr>
    </w:p>
    <w:p w14:paraId="01904B3A" w14:textId="17A2B29C" w:rsidR="00D70A75" w:rsidRDefault="00D70A75" w:rsidP="00A26B23">
      <w:pPr>
        <w:pStyle w:val="Style3"/>
        <w:tabs>
          <w:tab w:val="left" w:pos="567"/>
        </w:tabs>
        <w:spacing w:before="0" w:beforeAutospacing="0" w:after="0"/>
        <w:ind w:left="0" w:firstLine="0"/>
        <w:rPr>
          <w:rFonts w:eastAsia="PMingLiU"/>
          <w:lang w:val="ro-MD" w:eastAsia="zh-CN"/>
        </w:rPr>
      </w:pPr>
    </w:p>
    <w:p w14:paraId="57AAC989" w14:textId="4E028152" w:rsidR="00D70A75" w:rsidRDefault="00D70A75" w:rsidP="00A26B23">
      <w:pPr>
        <w:pStyle w:val="Style3"/>
        <w:tabs>
          <w:tab w:val="left" w:pos="567"/>
        </w:tabs>
        <w:spacing w:before="0" w:beforeAutospacing="0" w:after="0"/>
        <w:ind w:left="0" w:firstLine="0"/>
        <w:rPr>
          <w:rFonts w:eastAsia="PMingLiU"/>
          <w:lang w:val="ro-MD" w:eastAsia="zh-CN"/>
        </w:rPr>
      </w:pPr>
    </w:p>
    <w:p w14:paraId="51280233" w14:textId="77777777" w:rsidR="00D70A75" w:rsidRPr="00FF430B" w:rsidRDefault="00D70A75"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778E4B91" w14:textId="77777777" w:rsidR="00F46440" w:rsidRDefault="00F46440" w:rsidP="00502EFF">
      <w:pPr>
        <w:jc w:val="right"/>
        <w:rPr>
          <w:noProof w:val="0"/>
          <w:lang w:val="ro-MD"/>
        </w:rPr>
      </w:pPr>
    </w:p>
    <w:p w14:paraId="0433DA9E" w14:textId="01F03783"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3400F30C" w14:textId="7EDC3CDB" w:rsidR="005B235E" w:rsidRPr="00F46440" w:rsidRDefault="00F46440" w:rsidP="00F46440">
      <w:pPr>
        <w:jc w:val="right"/>
        <w:rPr>
          <w:noProof w:val="0"/>
          <w:lang w:val="ro-MD"/>
        </w:rPr>
      </w:pPr>
      <w:r>
        <w:rPr>
          <w:noProof w:val="0"/>
          <w:lang w:val="ro-MD"/>
        </w:rPr>
        <w:t>din “____” ________ 20___</w:t>
      </w: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10060" w:type="dxa"/>
        <w:tblLook w:val="04A0" w:firstRow="1" w:lastRow="0" w:firstColumn="1" w:lastColumn="0" w:noHBand="0" w:noVBand="1"/>
      </w:tblPr>
      <w:tblGrid>
        <w:gridCol w:w="4673"/>
        <w:gridCol w:w="5387"/>
      </w:tblGrid>
      <w:tr w:rsidR="009D62FF" w:rsidRPr="00EC30C2" w14:paraId="24A61AAA" w14:textId="77777777" w:rsidTr="00F46440">
        <w:tc>
          <w:tcPr>
            <w:tcW w:w="4673"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387"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F46440">
        <w:tc>
          <w:tcPr>
            <w:tcW w:w="4673"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387"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F46440">
        <w:tc>
          <w:tcPr>
            <w:tcW w:w="4673"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387"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F46440">
        <w:tc>
          <w:tcPr>
            <w:tcW w:w="4673"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387"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F46440">
        <w:tc>
          <w:tcPr>
            <w:tcW w:w="4673"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387"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F46440">
        <w:tc>
          <w:tcPr>
            <w:tcW w:w="4673"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387"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F46440">
        <w:tc>
          <w:tcPr>
            <w:tcW w:w="4673"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387"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F46440">
        <w:tc>
          <w:tcPr>
            <w:tcW w:w="4673"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387"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F46440">
        <w:tc>
          <w:tcPr>
            <w:tcW w:w="4673"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387"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10060" w:type="dxa"/>
        <w:tblLook w:val="04A0" w:firstRow="1" w:lastRow="0" w:firstColumn="1" w:lastColumn="0" w:noHBand="0" w:noVBand="1"/>
      </w:tblPr>
      <w:tblGrid>
        <w:gridCol w:w="4673"/>
        <w:gridCol w:w="5387"/>
      </w:tblGrid>
      <w:tr w:rsidR="009D62FF" w:rsidRPr="00EC30C2" w14:paraId="44CFCA44" w14:textId="77777777" w:rsidTr="00F46440">
        <w:tc>
          <w:tcPr>
            <w:tcW w:w="4673"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387"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F46440">
        <w:tc>
          <w:tcPr>
            <w:tcW w:w="4673"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387"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F46440">
        <w:tc>
          <w:tcPr>
            <w:tcW w:w="4673"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387"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F46440">
        <w:tc>
          <w:tcPr>
            <w:tcW w:w="4673"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387"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F46440">
        <w:trPr>
          <w:trHeight w:val="255"/>
        </w:trPr>
        <w:tc>
          <w:tcPr>
            <w:tcW w:w="4673"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387"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F46440">
        <w:trPr>
          <w:trHeight w:val="255"/>
        </w:trPr>
        <w:tc>
          <w:tcPr>
            <w:tcW w:w="4673"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387"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F46440">
        <w:trPr>
          <w:trHeight w:val="255"/>
        </w:trPr>
        <w:tc>
          <w:tcPr>
            <w:tcW w:w="4673"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387"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F46440">
        <w:trPr>
          <w:trHeight w:val="281"/>
        </w:trPr>
        <w:tc>
          <w:tcPr>
            <w:tcW w:w="4673"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387"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F46440">
        <w:trPr>
          <w:trHeight w:val="281"/>
        </w:trPr>
        <w:tc>
          <w:tcPr>
            <w:tcW w:w="4673"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387"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F46440">
        <w:trPr>
          <w:trHeight w:val="281"/>
        </w:trPr>
        <w:tc>
          <w:tcPr>
            <w:tcW w:w="4673"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387"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F46440">
        <w:trPr>
          <w:trHeight w:val="281"/>
        </w:trPr>
        <w:tc>
          <w:tcPr>
            <w:tcW w:w="4673"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387"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F46440">
        <w:trPr>
          <w:trHeight w:val="281"/>
        </w:trPr>
        <w:tc>
          <w:tcPr>
            <w:tcW w:w="4673"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387"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F46440">
        <w:trPr>
          <w:trHeight w:val="281"/>
        </w:trPr>
        <w:tc>
          <w:tcPr>
            <w:tcW w:w="4673"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387"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10065" w:type="dxa"/>
        <w:tblInd w:w="-5" w:type="dxa"/>
        <w:tblLook w:val="04A0" w:firstRow="1" w:lastRow="0" w:firstColumn="1" w:lastColumn="0" w:noHBand="0" w:noVBand="1"/>
      </w:tblPr>
      <w:tblGrid>
        <w:gridCol w:w="5103"/>
        <w:gridCol w:w="4962"/>
      </w:tblGrid>
      <w:tr w:rsidR="009D62FF" w:rsidRPr="00EC30C2" w14:paraId="251CBDC5" w14:textId="77777777" w:rsidTr="00F46440">
        <w:trPr>
          <w:trHeight w:val="269"/>
        </w:trPr>
        <w:tc>
          <w:tcPr>
            <w:tcW w:w="510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4962"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F46440">
        <w:trPr>
          <w:trHeight w:val="269"/>
        </w:trPr>
        <w:tc>
          <w:tcPr>
            <w:tcW w:w="510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4962"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F46440">
        <w:trPr>
          <w:trHeight w:val="269"/>
        </w:trPr>
        <w:tc>
          <w:tcPr>
            <w:tcW w:w="510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4962"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F46440">
        <w:trPr>
          <w:trHeight w:val="269"/>
        </w:trPr>
        <w:tc>
          <w:tcPr>
            <w:tcW w:w="510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4962"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F46440">
        <w:trPr>
          <w:trHeight w:val="269"/>
        </w:trPr>
        <w:tc>
          <w:tcPr>
            <w:tcW w:w="510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4962"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F46440">
        <w:trPr>
          <w:trHeight w:val="604"/>
        </w:trPr>
        <w:tc>
          <w:tcPr>
            <w:tcW w:w="510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4962"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10060" w:type="dxa"/>
        <w:tblLook w:val="04A0" w:firstRow="1" w:lastRow="0" w:firstColumn="1" w:lastColumn="0" w:noHBand="0" w:noVBand="1"/>
      </w:tblPr>
      <w:tblGrid>
        <w:gridCol w:w="562"/>
        <w:gridCol w:w="3402"/>
        <w:gridCol w:w="1418"/>
        <w:gridCol w:w="1417"/>
        <w:gridCol w:w="1560"/>
        <w:gridCol w:w="1701"/>
      </w:tblGrid>
      <w:tr w:rsidR="009D62FF" w:rsidRPr="00EC30C2" w14:paraId="529E8830" w14:textId="77777777" w:rsidTr="00F46440">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701"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F46440">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701"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F46440">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701"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10060" w:type="dxa"/>
        <w:tblLook w:val="04A0" w:firstRow="1" w:lastRow="0" w:firstColumn="1" w:lastColumn="0" w:noHBand="0" w:noVBand="1"/>
      </w:tblPr>
      <w:tblGrid>
        <w:gridCol w:w="5524"/>
        <w:gridCol w:w="4536"/>
      </w:tblGrid>
      <w:tr w:rsidR="009D62FF" w:rsidRPr="00EC30C2" w14:paraId="5F881635" w14:textId="77777777" w:rsidTr="00F46440">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536"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F46440">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536"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F46440">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536"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F46440">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536"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F46440">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536"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4225C338" w14:textId="77777777" w:rsidR="00F46440" w:rsidRDefault="00F46440" w:rsidP="00502EFF">
      <w:pPr>
        <w:jc w:val="right"/>
        <w:rPr>
          <w:noProof w:val="0"/>
          <w:lang w:val="ro-MD"/>
        </w:rPr>
      </w:pPr>
    </w:p>
    <w:p w14:paraId="649CEBC4" w14:textId="77777777" w:rsidR="00F46440" w:rsidRDefault="00F46440" w:rsidP="00502EFF">
      <w:pPr>
        <w:jc w:val="right"/>
        <w:rPr>
          <w:noProof w:val="0"/>
          <w:lang w:val="ro-MD"/>
        </w:rPr>
      </w:pPr>
    </w:p>
    <w:p w14:paraId="709395DB" w14:textId="77777777" w:rsidR="00F46440" w:rsidRDefault="00F46440" w:rsidP="00502EFF">
      <w:pPr>
        <w:jc w:val="right"/>
        <w:rPr>
          <w:noProof w:val="0"/>
          <w:lang w:val="ro-MD"/>
        </w:rPr>
      </w:pPr>
    </w:p>
    <w:p w14:paraId="4B8DB666" w14:textId="77777777" w:rsidR="00F46440" w:rsidRDefault="00F46440" w:rsidP="00502EFF">
      <w:pPr>
        <w:jc w:val="right"/>
        <w:rPr>
          <w:noProof w:val="0"/>
          <w:lang w:val="ro-MD"/>
        </w:rPr>
      </w:pPr>
    </w:p>
    <w:p w14:paraId="5B355876" w14:textId="77777777" w:rsidR="00F46440" w:rsidRDefault="00F46440" w:rsidP="00502EFF">
      <w:pPr>
        <w:jc w:val="right"/>
        <w:rPr>
          <w:noProof w:val="0"/>
          <w:lang w:val="ro-MD"/>
        </w:rPr>
      </w:pPr>
    </w:p>
    <w:p w14:paraId="515021B6" w14:textId="169B346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038300D9" w14:textId="23DF1636"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10060" w:type="dxa"/>
        <w:tblLook w:val="04A0" w:firstRow="1" w:lastRow="0" w:firstColumn="1" w:lastColumn="0" w:noHBand="0" w:noVBand="1"/>
      </w:tblPr>
      <w:tblGrid>
        <w:gridCol w:w="5353"/>
        <w:gridCol w:w="4707"/>
      </w:tblGrid>
      <w:tr w:rsidR="00130A49" w:rsidRPr="00EC30C2" w14:paraId="644AFCBF" w14:textId="77777777" w:rsidTr="00F46440">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707"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F46440">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707"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F46440">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707"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F46440">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707"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F46440">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707"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F46440">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707"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F46440">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707"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F46440">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707"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F46440">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707"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10060" w:type="dxa"/>
        <w:tblLook w:val="04A0" w:firstRow="1" w:lastRow="0" w:firstColumn="1" w:lastColumn="0" w:noHBand="0" w:noVBand="1"/>
      </w:tblPr>
      <w:tblGrid>
        <w:gridCol w:w="5353"/>
        <w:gridCol w:w="4707"/>
      </w:tblGrid>
      <w:tr w:rsidR="00130A49" w:rsidRPr="00EC30C2" w14:paraId="2043540F" w14:textId="77777777" w:rsidTr="00F46440">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707"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F46440">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707"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F46440">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707"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F46440">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707"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F46440">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707"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F46440">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707"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F46440">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707"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F46440">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707"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10060" w:type="dxa"/>
        <w:tblLook w:val="04A0" w:firstRow="1" w:lastRow="0" w:firstColumn="1" w:lastColumn="0" w:noHBand="0" w:noVBand="1"/>
      </w:tblPr>
      <w:tblGrid>
        <w:gridCol w:w="5353"/>
        <w:gridCol w:w="4707"/>
      </w:tblGrid>
      <w:tr w:rsidR="00130A49" w:rsidRPr="00EC30C2" w14:paraId="662887DF" w14:textId="77777777" w:rsidTr="00F46440">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707"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F46440">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707"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F46440">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707"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F46440">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707"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F46440">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707"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F46440">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707"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F46440">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707"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F46440">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707"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F46440">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707"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F46440">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707"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F46440">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707"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10060" w:type="dxa"/>
        <w:tblLook w:val="04A0" w:firstRow="1" w:lastRow="0" w:firstColumn="1" w:lastColumn="0" w:noHBand="0" w:noVBand="1"/>
      </w:tblPr>
      <w:tblGrid>
        <w:gridCol w:w="4785"/>
        <w:gridCol w:w="5275"/>
      </w:tblGrid>
      <w:tr w:rsidR="00130A49" w:rsidRPr="00EC30C2" w14:paraId="16036E21" w14:textId="77777777" w:rsidTr="00F46440">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5275"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F46440">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5275"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F46440">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5275"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F46440">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5275"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F46440">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5275"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2262"/>
      </w:tblGrid>
      <w:tr w:rsidR="00130A49" w:rsidRPr="00EC30C2" w14:paraId="54053C17" w14:textId="77777777" w:rsidTr="00F46440">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423"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F46440">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2262"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F46440">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2262"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67B7D65E" w:rsidR="00B65C93" w:rsidRDefault="00B65C93" w:rsidP="00130A49">
      <w:pPr>
        <w:tabs>
          <w:tab w:val="decimal" w:pos="8364"/>
        </w:tabs>
        <w:spacing w:line="276" w:lineRule="auto"/>
        <w:ind w:right="-144"/>
        <w:jc w:val="center"/>
        <w:rPr>
          <w:b/>
          <w:bCs/>
          <w:color w:val="000000"/>
          <w:lang w:val="ro-MD"/>
        </w:rPr>
      </w:pPr>
    </w:p>
    <w:p w14:paraId="12A7B08A" w14:textId="462C502F" w:rsidR="00F46440" w:rsidRDefault="00F46440" w:rsidP="00130A49">
      <w:pPr>
        <w:tabs>
          <w:tab w:val="decimal" w:pos="8364"/>
        </w:tabs>
        <w:spacing w:line="276" w:lineRule="auto"/>
        <w:ind w:right="-144"/>
        <w:jc w:val="center"/>
        <w:rPr>
          <w:b/>
          <w:bCs/>
          <w:color w:val="000000"/>
          <w:lang w:val="ro-MD"/>
        </w:rPr>
      </w:pPr>
    </w:p>
    <w:p w14:paraId="2D0D01CD" w14:textId="62E8B70B" w:rsidR="00F46440" w:rsidRDefault="00F46440" w:rsidP="00130A49">
      <w:pPr>
        <w:tabs>
          <w:tab w:val="decimal" w:pos="8364"/>
        </w:tabs>
        <w:spacing w:line="276" w:lineRule="auto"/>
        <w:ind w:right="-144"/>
        <w:jc w:val="center"/>
        <w:rPr>
          <w:b/>
          <w:bCs/>
          <w:color w:val="000000"/>
          <w:lang w:val="ro-MD"/>
        </w:rPr>
      </w:pPr>
    </w:p>
    <w:p w14:paraId="14C31B35" w14:textId="691CA95F" w:rsidR="00F46440" w:rsidRDefault="00F46440" w:rsidP="00130A49">
      <w:pPr>
        <w:tabs>
          <w:tab w:val="decimal" w:pos="8364"/>
        </w:tabs>
        <w:spacing w:line="276" w:lineRule="auto"/>
        <w:ind w:right="-144"/>
        <w:jc w:val="center"/>
        <w:rPr>
          <w:b/>
          <w:bCs/>
          <w:color w:val="000000"/>
          <w:lang w:val="ro-MD"/>
        </w:rPr>
      </w:pPr>
    </w:p>
    <w:p w14:paraId="0B9AA0D2" w14:textId="77777777" w:rsidR="00F46440" w:rsidRPr="00FF430B" w:rsidRDefault="00F46440"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4"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CDFE302" w:rsidR="002927B7" w:rsidRDefault="002927B7" w:rsidP="00196AB4">
      <w:pPr>
        <w:spacing w:after="200" w:line="276" w:lineRule="auto"/>
        <w:jc w:val="center"/>
        <w:rPr>
          <w:lang w:val="ro-MD" w:eastAsia="zh-CN"/>
        </w:rPr>
      </w:pPr>
    </w:p>
    <w:p w14:paraId="3414CCB2" w14:textId="77777777" w:rsidR="00F46440" w:rsidRPr="00FF430B" w:rsidRDefault="00F46440"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2173"/>
      </w:tblGrid>
      <w:tr w:rsidR="00AA1372" w:rsidRPr="00EC30C2" w14:paraId="3463AAA9" w14:textId="77777777" w:rsidTr="00F46440">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2248"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F46440">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6418"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F46440">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2173"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F46440">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2173"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F46440">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2173"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F46440">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2173"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F46440">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2173"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2031"/>
      </w:tblGrid>
      <w:tr w:rsidR="00D01642" w:rsidRPr="00EC30C2" w14:paraId="45D6720A" w14:textId="77777777" w:rsidTr="00F46440">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2106"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F46440">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6276"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F46440">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2031"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F46440">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2031"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F46440">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2031"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F46440">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2031"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F46440">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2031"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27B2ECE6" w14:textId="77777777" w:rsidR="00F46440" w:rsidRDefault="00F46440" w:rsidP="00BA7FF4">
      <w:pPr>
        <w:jc w:val="right"/>
        <w:rPr>
          <w:noProof w:val="0"/>
          <w:lang w:val="ro-MD"/>
        </w:rPr>
      </w:pPr>
    </w:p>
    <w:p w14:paraId="513E54D0" w14:textId="006E6F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8"/>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2D13C6" w14:textId="77777777" w:rsidR="00F46440" w:rsidRDefault="00F46440" w:rsidP="00BA7FF4">
      <w:pPr>
        <w:jc w:val="right"/>
        <w:rPr>
          <w:noProof w:val="0"/>
          <w:lang w:val="ro-MD"/>
        </w:rPr>
      </w:pPr>
    </w:p>
    <w:p w14:paraId="4991AC43" w14:textId="3CEC1D4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53DEBB3" w14:textId="53C39013" w:rsidR="00844DB3" w:rsidRPr="00844DB3" w:rsidRDefault="00844DB3" w:rsidP="00844DB3">
      <w:pPr>
        <w:jc w:val="right"/>
        <w:rPr>
          <w:noProof w:val="0"/>
          <w:lang w:val="ro-MD"/>
        </w:rPr>
      </w:pPr>
      <w:r>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738A39DB" w14:textId="77777777" w:rsidR="00C55D51" w:rsidRDefault="0003591A" w:rsidP="006C4C0E">
      <w:pPr>
        <w:pStyle w:val="Heading2"/>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 xml:space="preserve">FORMULARUL DE DEVIZ NR.1 – </w:t>
      </w:r>
    </w:p>
    <w:p w14:paraId="3A031953" w14:textId="47F3EAF9"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LISTA CU CANTITĂȚILE DE LUCRĂRI</w:t>
      </w:r>
      <w:bookmarkEnd w:id="60"/>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3186841B" w:rsidR="00E71F7B" w:rsidRPr="00FF430B" w:rsidRDefault="00E71F7B" w:rsidP="00196AB4">
      <w:pPr>
        <w:pStyle w:val="ListParagraph"/>
        <w:numPr>
          <w:ilvl w:val="0"/>
          <w:numId w:val="0"/>
        </w:numPr>
        <w:rPr>
          <w:lang w:val="ro-MD"/>
        </w:rPr>
      </w:pPr>
    </w:p>
    <w:p w14:paraId="3FE3C444" w14:textId="104050A6" w:rsidR="00233538" w:rsidRPr="00FF430B" w:rsidRDefault="0003591A" w:rsidP="00196AB4">
      <w:pPr>
        <w:ind w:firstLine="709"/>
        <w:jc w:val="both"/>
        <w:rPr>
          <w:lang w:val="ro-MD"/>
        </w:rPr>
      </w:pPr>
      <w:r w:rsidRPr="00FF430B">
        <w:rPr>
          <w:lang w:val="ro-MD"/>
        </w:rPr>
        <w:t>Obiectul</w:t>
      </w:r>
      <w:r w:rsidR="00C55D51">
        <w:rPr>
          <w:lang w:val="ro-MD"/>
        </w:rPr>
        <w:t xml:space="preserve">: </w:t>
      </w:r>
      <w:r w:rsidR="00C55D51" w:rsidRPr="00E86B98">
        <w:rPr>
          <w:b/>
          <w:u w:val="single"/>
          <w:lang w:val="ro-MD" w:eastAsia="ru-RU"/>
        </w:rPr>
        <w:t>„</w:t>
      </w:r>
      <w:r w:rsidR="00C55D51" w:rsidRPr="00E86B98">
        <w:rPr>
          <w:rFonts w:eastAsiaTheme="minorHAnsi"/>
          <w:b/>
          <w:u w:val="single"/>
          <w:lang w:val="ro-MD"/>
        </w:rPr>
        <w:t xml:space="preserve">Lucrări de reparație a blocurilor sanitare pentru copii în cadrul </w:t>
      </w:r>
      <w:r w:rsidR="00C55D51">
        <w:rPr>
          <w:rFonts w:eastAsiaTheme="minorHAnsi"/>
          <w:b/>
          <w:u w:val="single"/>
          <w:lang w:val="ro-MD"/>
        </w:rPr>
        <w:t>IP</w:t>
      </w:r>
      <w:r w:rsidR="00C55D51" w:rsidRPr="00E86B98">
        <w:rPr>
          <w:rFonts w:eastAsiaTheme="minorHAnsi"/>
          <w:b/>
          <w:u w:val="single"/>
          <w:lang w:val="ro-MD"/>
        </w:rPr>
        <w:t>LT „Principesa Natalia Dadiani”, mun. Chișinău, str. Calea Ieșilor, 21</w:t>
      </w:r>
      <w:r w:rsidR="00C55D51" w:rsidRPr="00E86B98">
        <w:rPr>
          <w:b/>
          <w:u w:val="single"/>
          <w:lang w:val="ro-MD" w:eastAsia="ru-RU"/>
        </w:rPr>
        <w:t>”</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58B133C8" w:rsidR="00233538" w:rsidRPr="00FF430B" w:rsidRDefault="0003591A" w:rsidP="00C55D51">
      <w:pPr>
        <w:ind w:firstLine="709"/>
        <w:jc w:val="both"/>
        <w:rPr>
          <w:lang w:val="ro-MD"/>
        </w:rPr>
      </w:pPr>
      <w:r w:rsidRPr="00FF430B">
        <w:rPr>
          <w:lang w:val="ro-MD"/>
        </w:rPr>
        <w:t>Autoritatea contractantă</w:t>
      </w:r>
      <w:r w:rsidR="00C55D51" w:rsidRPr="00C55D51">
        <w:rPr>
          <w:rFonts w:eastAsiaTheme="minorHAnsi"/>
          <w:b/>
          <w:u w:val="single"/>
          <w:lang w:val="ro-MD"/>
        </w:rPr>
        <w:t xml:space="preserve"> </w:t>
      </w:r>
      <w:r w:rsidR="00C55D51">
        <w:rPr>
          <w:rFonts w:eastAsiaTheme="minorHAnsi"/>
          <w:b/>
          <w:u w:val="single"/>
          <w:lang w:val="ro-MD"/>
        </w:rPr>
        <w:t>IP</w:t>
      </w:r>
      <w:r w:rsidR="00C55D51" w:rsidRPr="00E86B98">
        <w:rPr>
          <w:rFonts w:eastAsiaTheme="minorHAnsi"/>
          <w:b/>
          <w:u w:val="single"/>
          <w:lang w:val="ro-MD"/>
        </w:rPr>
        <w:t>LT „Principesa Natalia Dadiani”, mun. Chișinău, str. Calea Ieșilor, 21</w:t>
      </w:r>
      <w:r w:rsidR="00C55D51" w:rsidRPr="00E86B98">
        <w:rPr>
          <w:b/>
          <w:u w:val="single"/>
          <w:lang w:val="ro-MD" w:eastAsia="ru-RU"/>
        </w:rPr>
        <w:t>”</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28890D2A" w:rsidR="00233538" w:rsidRDefault="0003591A" w:rsidP="00070C83">
      <w:pPr>
        <w:pStyle w:val="cp"/>
        <w:spacing w:line="276" w:lineRule="auto"/>
        <w:ind w:firstLine="709"/>
        <w:jc w:val="both"/>
        <w:rPr>
          <w:lang w:val="ro-MD"/>
        </w:rPr>
      </w:pPr>
      <w:r w:rsidRPr="00FF430B">
        <w:rPr>
          <w:lang w:val="ro-MD"/>
        </w:rPr>
        <w:t>1 . Descriere generală</w:t>
      </w:r>
    </w:p>
    <w:p w14:paraId="36F9CDE7" w14:textId="77777777" w:rsidR="00070C83" w:rsidRDefault="00C55D51" w:rsidP="00070C83">
      <w:pPr>
        <w:pStyle w:val="cp"/>
        <w:spacing w:line="276" w:lineRule="auto"/>
        <w:ind w:left="709"/>
        <w:jc w:val="both"/>
        <w:rPr>
          <w:b w:val="0"/>
          <w:lang w:val="ro-MD"/>
        </w:rPr>
      </w:pPr>
      <w:r w:rsidRPr="00C55D51">
        <w:rPr>
          <w:rFonts w:eastAsiaTheme="minorHAnsi"/>
          <w:b w:val="0"/>
          <w:lang w:val="ro-MD"/>
        </w:rPr>
        <w:t>Lucrări de reparație a blocurilor sanitare pentru copii în cadrul IPLT „Principesa Natalia Dadiani”, mun. Chișinău, str. Calea Ieșilor, 21</w:t>
      </w:r>
      <w:r w:rsidRPr="00C55D51">
        <w:rPr>
          <w:b w:val="0"/>
          <w:lang w:val="ro-MD"/>
        </w:rPr>
        <w:t>. Lucrările vor fi executate atât în blocul central din str. Calea ieșilor 21, cât și la bocul claselor primare, str. Trușeni 3.</w:t>
      </w:r>
      <w:r w:rsidR="00070C83">
        <w:rPr>
          <w:b w:val="0"/>
          <w:lang w:val="ro-MD"/>
        </w:rPr>
        <w:t xml:space="preserve"> </w:t>
      </w:r>
    </w:p>
    <w:p w14:paraId="2CCADA6D" w14:textId="2A1FACA8" w:rsidR="00C55D51" w:rsidRPr="00C55D51" w:rsidRDefault="00070C83" w:rsidP="00070C83">
      <w:pPr>
        <w:pStyle w:val="cp"/>
        <w:spacing w:line="276" w:lineRule="auto"/>
        <w:ind w:left="709"/>
        <w:jc w:val="both"/>
        <w:rPr>
          <w:lang w:val="ro-MD"/>
        </w:rPr>
      </w:pPr>
      <w:r>
        <w:rPr>
          <w:b w:val="0"/>
          <w:lang w:val="ro-MD"/>
        </w:rPr>
        <w:t>Î</w:t>
      </w:r>
      <w:r w:rsidRPr="00070C83">
        <w:rPr>
          <w:b w:val="0"/>
          <w:lang w:val="ro-MD"/>
        </w:rPr>
        <w:t xml:space="preserve">n conformitate cu Ordinul Comun al Ministerului Infrastructurii și Dezvoltării Regionale și Ministerului Educației și Cercetării al Republicii Moldova nr.104/946 din 27.06.2024, proiectul de îmbunătățire a condițiilor de igienă și </w:t>
      </w:r>
      <w:r>
        <w:rPr>
          <w:b w:val="0"/>
          <w:lang w:val="ro-MD"/>
        </w:rPr>
        <w:t>sanitație în instituția IP</w:t>
      </w:r>
      <w:r w:rsidRPr="00070C83">
        <w:rPr>
          <w:b w:val="0"/>
          <w:lang w:val="ro-MD"/>
        </w:rPr>
        <w:t>Liceul Teoretic ,,Principesa Natalia Dadiani” din mun. Chișinău, depus la concurs prin cererea de finanțare nr. CC035BS-24, a fost selectat spre finanțare.</w:t>
      </w:r>
    </w:p>
    <w:p w14:paraId="61B03973" w14:textId="77777777" w:rsidR="00233538" w:rsidRPr="00FF430B" w:rsidRDefault="0003591A" w:rsidP="00070C83">
      <w:pPr>
        <w:spacing w:line="276" w:lineRule="auto"/>
        <w:ind w:firstLine="709"/>
        <w:jc w:val="both"/>
        <w:rPr>
          <w:b/>
          <w:lang w:val="ro-MD"/>
        </w:rPr>
      </w:pPr>
      <w:r w:rsidRPr="00FF430B">
        <w:rPr>
          <w:b/>
          <w:lang w:val="ro-MD"/>
        </w:rPr>
        <w:t>2. Informaţii şi proiectare</w:t>
      </w:r>
    </w:p>
    <w:p w14:paraId="4098CDEA" w14:textId="727AAB84" w:rsidR="00233538" w:rsidRPr="00FF430B" w:rsidRDefault="00C55D51" w:rsidP="00070C83">
      <w:pPr>
        <w:spacing w:line="276" w:lineRule="auto"/>
        <w:ind w:left="709"/>
        <w:jc w:val="both"/>
        <w:rPr>
          <w:lang w:val="ro-MD"/>
        </w:rPr>
      </w:pPr>
      <w:r>
        <w:rPr>
          <w:lang w:val="ro-MD"/>
        </w:rPr>
        <w:t xml:space="preserve">Lucrările vor fi executate în conformitate cu lista privind volumele de lucrări anexată în SIA RSAP. </w:t>
      </w:r>
    </w:p>
    <w:p w14:paraId="41205B61" w14:textId="77777777" w:rsidR="00233538" w:rsidRPr="00FF430B" w:rsidRDefault="0003591A" w:rsidP="00070C83">
      <w:pPr>
        <w:spacing w:line="276" w:lineRule="auto"/>
        <w:ind w:firstLine="709"/>
        <w:jc w:val="both"/>
        <w:rPr>
          <w:b/>
          <w:lang w:val="ro-MD"/>
        </w:rPr>
      </w:pPr>
      <w:r w:rsidRPr="00FF430B">
        <w:rPr>
          <w:b/>
          <w:lang w:val="ro-MD"/>
        </w:rPr>
        <w:t>3. Materiale, compatibilităţi, reglementări tehnice şi standarde utilizate</w:t>
      </w:r>
    </w:p>
    <w:p w14:paraId="115E7C1F" w14:textId="7B385D14" w:rsidR="00233538" w:rsidRPr="00FF430B" w:rsidRDefault="00844DB3" w:rsidP="00070C83">
      <w:pPr>
        <w:spacing w:line="276" w:lineRule="auto"/>
        <w:ind w:firstLine="709"/>
        <w:jc w:val="both"/>
        <w:rPr>
          <w:lang w:val="ro-MD"/>
        </w:rPr>
      </w:pPr>
      <w:r>
        <w:rPr>
          <w:lang w:val="ro-MD"/>
        </w:rPr>
        <w:t>Conform listei privind volumele de lucrări.</w:t>
      </w:r>
    </w:p>
    <w:p w14:paraId="70CC699B" w14:textId="77777777" w:rsidR="00233538" w:rsidRPr="00FF430B" w:rsidRDefault="0003591A" w:rsidP="00070C83">
      <w:pPr>
        <w:spacing w:line="276" w:lineRule="auto"/>
        <w:ind w:firstLine="709"/>
        <w:jc w:val="both"/>
        <w:rPr>
          <w:b/>
          <w:lang w:val="ro-MD"/>
        </w:rPr>
      </w:pPr>
      <w:r w:rsidRPr="00FF430B">
        <w:rPr>
          <w:b/>
          <w:lang w:val="ro-MD"/>
        </w:rPr>
        <w:t>4. Mostre</w:t>
      </w:r>
    </w:p>
    <w:p w14:paraId="6CFC4FEC" w14:textId="197A26FA" w:rsidR="00233538" w:rsidRPr="00FF430B" w:rsidRDefault="00844DB3" w:rsidP="00070C83">
      <w:pPr>
        <w:spacing w:line="276" w:lineRule="auto"/>
        <w:ind w:firstLine="709"/>
        <w:jc w:val="both"/>
        <w:rPr>
          <w:lang w:val="ro-MD"/>
        </w:rPr>
      </w:pPr>
      <w:r>
        <w:rPr>
          <w:lang w:val="ro-MD"/>
        </w:rPr>
        <w:t>Nu se aplică.</w:t>
      </w:r>
    </w:p>
    <w:p w14:paraId="7C6F0651" w14:textId="3091ABAB" w:rsidR="00844DB3" w:rsidRPr="00844DB3" w:rsidRDefault="0003591A" w:rsidP="00070C83">
      <w:pPr>
        <w:pStyle w:val="ListParagraph"/>
        <w:numPr>
          <w:ilvl w:val="0"/>
          <w:numId w:val="28"/>
        </w:numPr>
        <w:tabs>
          <w:tab w:val="left" w:pos="709"/>
          <w:tab w:val="left" w:pos="993"/>
        </w:tabs>
        <w:spacing w:line="276" w:lineRule="auto"/>
        <w:ind w:hanging="11"/>
        <w:rPr>
          <w:b/>
          <w:lang w:val="ro-MD"/>
        </w:rPr>
      </w:pPr>
      <w:r w:rsidRPr="00844DB3">
        <w:rPr>
          <w:b/>
          <w:lang w:val="ro-MD"/>
        </w:rPr>
        <w:t>Furnizarea, păstrarea, protecţia materialelor şi a lucrărilor. Securitatea construcţiilor şi a terenurilor aferente</w:t>
      </w:r>
      <w:r w:rsidR="00844DB3" w:rsidRPr="00844DB3">
        <w:rPr>
          <w:b/>
          <w:lang w:val="ro-MD"/>
        </w:rPr>
        <w:t xml:space="preserve">: </w:t>
      </w:r>
      <w:r w:rsidR="00844DB3" w:rsidRPr="00844DB3">
        <w:rPr>
          <w:lang w:val="ro-MD"/>
        </w:rPr>
        <w:t>Pe teritoriul instituției, cât și în interiorul acesteia există sistem de supraveghere video funcțional. Cât ține de furnizarea, păstrarea, protecţia materialelor rămîne în sarcina antreprenorului.</w:t>
      </w:r>
    </w:p>
    <w:p w14:paraId="54F815E1" w14:textId="4C6C48D5" w:rsidR="00F46440" w:rsidRPr="00F46440" w:rsidRDefault="0003591A" w:rsidP="00070C83">
      <w:pPr>
        <w:pStyle w:val="ListParagraph"/>
        <w:numPr>
          <w:ilvl w:val="0"/>
          <w:numId w:val="28"/>
        </w:numPr>
        <w:tabs>
          <w:tab w:val="clear" w:pos="1134"/>
          <w:tab w:val="left" w:pos="993"/>
        </w:tabs>
        <w:spacing w:line="276" w:lineRule="auto"/>
        <w:ind w:hanging="11"/>
        <w:rPr>
          <w:lang w:val="ro-MD"/>
        </w:rPr>
      </w:pPr>
      <w:r w:rsidRPr="00F46440">
        <w:rPr>
          <w:b/>
          <w:lang w:val="ro-MD"/>
        </w:rPr>
        <w:t>Echipamentele, instalaţiile, utilajele, sculele, instrumentele, dispozitivele şi alte obiecte necesare pentru executarea lucrărilor</w:t>
      </w:r>
      <w:r w:rsidR="00F46440" w:rsidRPr="00F46440">
        <w:rPr>
          <w:b/>
          <w:lang w:val="ro-MD"/>
        </w:rPr>
        <w:t xml:space="preserve">. </w:t>
      </w:r>
      <w:r w:rsidR="00F46440" w:rsidRPr="00F46440">
        <w:rPr>
          <w:lang w:val="ro-MD"/>
        </w:rPr>
        <w:t>Conform devizului.</w:t>
      </w:r>
    </w:p>
    <w:p w14:paraId="70CDF132" w14:textId="4715A8DD" w:rsidR="00F4030F" w:rsidRPr="00FF430B" w:rsidRDefault="00F4030F" w:rsidP="00070C83">
      <w:pPr>
        <w:pStyle w:val="ListParagraph"/>
        <w:numPr>
          <w:ilvl w:val="0"/>
          <w:numId w:val="28"/>
        </w:numPr>
        <w:tabs>
          <w:tab w:val="clear" w:pos="1134"/>
          <w:tab w:val="left" w:pos="993"/>
        </w:tabs>
        <w:spacing w:line="276" w:lineRule="auto"/>
        <w:ind w:hanging="11"/>
        <w:rPr>
          <w:lang w:val="ro-MD"/>
        </w:rPr>
      </w:pPr>
      <w:r w:rsidRPr="00F46440">
        <w:rPr>
          <w:b/>
          <w:lang w:val="ro-MD"/>
        </w:rPr>
        <w:t xml:space="preserve"> Documente obligatorii la depunerea ofertei</w:t>
      </w:r>
      <w:r w:rsidR="00F46440">
        <w:rPr>
          <w:lang w:val="ro-MD"/>
        </w:rPr>
        <w:t>: Conform anunțului de participare publicat în SIA RSAP.</w:t>
      </w:r>
    </w:p>
    <w:p w14:paraId="119DACB2" w14:textId="09E2A3E1" w:rsidR="00F46440" w:rsidRPr="00F46440" w:rsidRDefault="00070C83" w:rsidP="00070C83">
      <w:pPr>
        <w:spacing w:line="276" w:lineRule="auto"/>
        <w:ind w:left="709"/>
        <w:jc w:val="both"/>
        <w:rPr>
          <w:b/>
          <w:lang w:val="ro-MD"/>
        </w:rPr>
      </w:pPr>
      <w:r>
        <w:rPr>
          <w:b/>
          <w:lang w:val="ro-MD"/>
        </w:rPr>
        <w:t>8</w:t>
      </w:r>
      <w:r w:rsidR="00F4030F" w:rsidRPr="00FF430B">
        <w:rPr>
          <w:b/>
          <w:lang w:val="ro-MD"/>
        </w:rPr>
        <w:t>. Documente obligatorii la evaluarea ofertelor</w:t>
      </w:r>
      <w:r w:rsidR="00F46440">
        <w:rPr>
          <w:b/>
          <w:lang w:val="ro-MD"/>
        </w:rPr>
        <w:t xml:space="preserve">: </w:t>
      </w:r>
      <w:r w:rsidR="00F46440" w:rsidRPr="00F46440">
        <w:rPr>
          <w:lang w:val="ro-MD"/>
        </w:rPr>
        <w:t>Conform anunțului de participare publicat în SIA RSAP.</w:t>
      </w:r>
    </w:p>
    <w:p w14:paraId="19B5A60B" w14:textId="77777777" w:rsidR="00B27D8B" w:rsidRPr="00FF430B" w:rsidRDefault="00B27D8B" w:rsidP="00196AB4">
      <w:pPr>
        <w:ind w:firstLine="709"/>
        <w:jc w:val="both"/>
        <w:rPr>
          <w:lang w:val="ro-MD"/>
        </w:rPr>
      </w:pPr>
    </w:p>
    <w:p w14:paraId="0B3C3F1D" w14:textId="4244B61F" w:rsidR="0019071C" w:rsidRPr="00FF430B" w:rsidRDefault="0019071C" w:rsidP="00070C83">
      <w:pPr>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2DCE153A" w14:textId="2FC981FD" w:rsidR="000E4D7D" w:rsidRPr="00FF430B" w:rsidRDefault="000E4D7D" w:rsidP="00196AB4">
      <w:pPr>
        <w:jc w:val="both"/>
        <w:rPr>
          <w:b/>
          <w:lang w:val="ro-MD"/>
        </w:rPr>
      </w:pPr>
    </w:p>
    <w:p w14:paraId="56112218" w14:textId="7E3F4150" w:rsidR="00E71F7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5BB9A5A7" w14:textId="5FB00927" w:rsidR="00F46440" w:rsidRDefault="00F46440" w:rsidP="00F46440">
      <w:pPr>
        <w:rPr>
          <w:lang w:val="ro-MD"/>
        </w:rPr>
      </w:pPr>
    </w:p>
    <w:p w14:paraId="7F5C09A9" w14:textId="39586A55" w:rsidR="00F46440" w:rsidRPr="00F46440" w:rsidRDefault="00F46440" w:rsidP="00F46440">
      <w:pPr>
        <w:rPr>
          <w:lang w:val="ro-MD"/>
        </w:rPr>
      </w:pPr>
      <w:r>
        <w:rPr>
          <w:lang w:val="ro-MD"/>
        </w:rPr>
        <w:t>Se anexează în SIA RSAP.</w:t>
      </w:r>
    </w:p>
    <w:p w14:paraId="6A55CC41" w14:textId="77777777" w:rsidR="00E71F7B" w:rsidRPr="00FF430B" w:rsidRDefault="00E71F7B" w:rsidP="00196AB4">
      <w:pPr>
        <w:ind w:firstLine="709"/>
        <w:jc w:val="both"/>
        <w:rPr>
          <w:b/>
          <w:lang w:val="ro-MD"/>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F46440">
          <w:footerReference w:type="first" r:id="rId15"/>
          <w:pgSz w:w="11906" w:h="16838" w:code="9"/>
          <w:pgMar w:top="426" w:right="566"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30D71FB4" w14:textId="77777777" w:rsidR="00F46440" w:rsidRDefault="00F46440" w:rsidP="000C5DFB">
      <w:pPr>
        <w:jc w:val="right"/>
        <w:rPr>
          <w:noProof w:val="0"/>
          <w:lang w:val="ro-MD"/>
        </w:rPr>
      </w:pPr>
    </w:p>
    <w:p w14:paraId="6A016713" w14:textId="77777777" w:rsidR="00070C83" w:rsidRDefault="00070C83" w:rsidP="000C5DFB">
      <w:pPr>
        <w:jc w:val="right"/>
        <w:rPr>
          <w:noProof w:val="0"/>
          <w:lang w:val="ro-MD"/>
        </w:rPr>
      </w:pPr>
    </w:p>
    <w:p w14:paraId="0605112F" w14:textId="2F8A5C3D"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17F6244A" w14:textId="6985E24D" w:rsidR="002D6E71" w:rsidRPr="00FF430B" w:rsidRDefault="002D6E71" w:rsidP="00F46440">
      <w:pPr>
        <w:rPr>
          <w:b/>
          <w:noProof w:val="0"/>
          <w:lang w:val="ro-MD"/>
        </w:rPr>
      </w:pPr>
    </w:p>
    <w:p w14:paraId="33FAD8ED" w14:textId="16246108" w:rsidR="00F46440" w:rsidRPr="00CA38A1" w:rsidRDefault="007B392A" w:rsidP="00CA38A1">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3960C0CF" w14:textId="77777777" w:rsidR="00F46440" w:rsidRPr="00FF430B" w:rsidRDefault="00F46440" w:rsidP="00F46440">
      <w:pPr>
        <w:jc w:val="center"/>
        <w:rPr>
          <w:b/>
          <w:sz w:val="28"/>
          <w:szCs w:val="28"/>
          <w:u w:val="single"/>
        </w:rPr>
      </w:pPr>
      <w:r w:rsidRPr="00FF430B">
        <w:rPr>
          <w:b/>
          <w:caps/>
          <w:sz w:val="28"/>
          <w:szCs w:val="28"/>
        </w:rPr>
        <w:t>Contract</w:t>
      </w:r>
      <w:r w:rsidRPr="00FF430B">
        <w:rPr>
          <w:b/>
          <w:sz w:val="28"/>
          <w:szCs w:val="28"/>
        </w:rPr>
        <w:t xml:space="preserve"> DE ANTREPRIZĂ Nr.</w:t>
      </w:r>
    </w:p>
    <w:p w14:paraId="354E1125" w14:textId="2C8ABC92" w:rsidR="00F46440" w:rsidRPr="00F46440" w:rsidRDefault="00F46440" w:rsidP="00F46440">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0EF4901C" w14:textId="77777777" w:rsidR="00F46440" w:rsidRPr="00FF430B" w:rsidRDefault="00F46440" w:rsidP="00F46440">
      <w:pPr>
        <w:jc w:val="both"/>
        <w:rPr>
          <w:b/>
          <w:i/>
        </w:rPr>
      </w:pPr>
    </w:p>
    <w:p w14:paraId="57494994" w14:textId="77777777" w:rsidR="00F46440" w:rsidRPr="00FF430B" w:rsidRDefault="00F46440" w:rsidP="00F46440">
      <w:pPr>
        <w:tabs>
          <w:tab w:val="center" w:pos="-6663"/>
          <w:tab w:val="left" w:pos="567"/>
          <w:tab w:val="right" w:pos="10206"/>
        </w:tabs>
      </w:pPr>
      <w:r>
        <w:t>„___”_________2024</w:t>
      </w:r>
      <w:r w:rsidRPr="00FF430B">
        <w:t xml:space="preserve">                                                                                  _________________</w:t>
      </w:r>
    </w:p>
    <w:p w14:paraId="29A24DC8" w14:textId="58BA7D76" w:rsidR="00F46440" w:rsidRPr="00FF430B" w:rsidRDefault="00F46440" w:rsidP="00CA38A1">
      <w:pPr>
        <w:jc w:val="center"/>
      </w:pPr>
      <w:r w:rsidRPr="00FF430B">
        <w:rPr>
          <w:sz w:val="20"/>
          <w:szCs w:val="20"/>
        </w:rPr>
        <w:t xml:space="preserve">                                                                                                                                    (municipiu, oraş)</w:t>
      </w:r>
    </w:p>
    <w:p w14:paraId="528EAD60" w14:textId="77777777" w:rsidR="00F46440" w:rsidRPr="00FF430B" w:rsidRDefault="00F46440" w:rsidP="00F46440">
      <w:pPr>
        <w:pStyle w:val="ListParagraph"/>
        <w:numPr>
          <w:ilvl w:val="3"/>
          <w:numId w:val="3"/>
        </w:numPr>
        <w:rPr>
          <w:b/>
          <w:kern w:val="28"/>
        </w:rPr>
      </w:pPr>
      <w:r w:rsidRPr="00FF430B">
        <w:rPr>
          <w:b/>
          <w:kern w:val="28"/>
        </w:rPr>
        <w:t>PARTEA GENERALĂ</w:t>
      </w:r>
    </w:p>
    <w:p w14:paraId="469E0CCC" w14:textId="77777777" w:rsidR="00F46440" w:rsidRPr="00FF430B" w:rsidRDefault="00F46440" w:rsidP="00F46440">
      <w:pPr>
        <w:pStyle w:val="ListParagraph"/>
        <w:numPr>
          <w:ilvl w:val="0"/>
          <w:numId w:val="0"/>
        </w:numPr>
        <w:ind w:left="3240"/>
        <w:rPr>
          <w:kern w:val="28"/>
          <w:sz w:val="20"/>
          <w:szCs w:val="20"/>
        </w:rPr>
      </w:pPr>
      <w:r w:rsidRPr="00FF430B">
        <w:rPr>
          <w:kern w:val="28"/>
          <w:sz w:val="20"/>
          <w:szCs w:val="20"/>
        </w:rPr>
        <w:t xml:space="preserve"> (OBLIGATORIU)</w:t>
      </w:r>
    </w:p>
    <w:p w14:paraId="385DCE8B" w14:textId="77777777" w:rsidR="00F46440" w:rsidRPr="00FF430B" w:rsidRDefault="00F46440" w:rsidP="00F46440">
      <w:pPr>
        <w:rPr>
          <w:b/>
          <w:kern w:val="28"/>
        </w:rPr>
      </w:pPr>
    </w:p>
    <w:p w14:paraId="01C97B93" w14:textId="77777777" w:rsidR="00F46440" w:rsidRPr="00FF430B" w:rsidRDefault="00F46440" w:rsidP="00CA38A1">
      <w:pPr>
        <w:jc w:val="center"/>
        <w:rPr>
          <w:b/>
          <w:kern w:val="28"/>
        </w:rPr>
      </w:pPr>
      <w:r w:rsidRPr="00FF430B">
        <w:rPr>
          <w:b/>
          <w:kern w:val="28"/>
        </w:rPr>
        <w:t>PĂRŢILE CONTRACTANTE</w:t>
      </w:r>
    </w:p>
    <w:tbl>
      <w:tblPr>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32"/>
        <w:gridCol w:w="3256"/>
        <w:gridCol w:w="3090"/>
      </w:tblGrid>
      <w:tr w:rsidR="00F46440" w:rsidRPr="00090782" w14:paraId="0D0B5670" w14:textId="77777777" w:rsidTr="00070C83">
        <w:trPr>
          <w:trHeight w:val="4082"/>
        </w:trPr>
        <w:tc>
          <w:tcPr>
            <w:tcW w:w="1755" w:type="pct"/>
            <w:tcBorders>
              <w:top w:val="single" w:sz="4" w:space="0" w:color="auto"/>
              <w:left w:val="single" w:sz="4" w:space="0" w:color="auto"/>
              <w:right w:val="single" w:sz="4" w:space="0" w:color="auto"/>
            </w:tcBorders>
          </w:tcPr>
          <w:p w14:paraId="2996580C" w14:textId="77777777" w:rsidR="00F46440" w:rsidRDefault="00F46440" w:rsidP="00F46440">
            <w:pPr>
              <w:jc w:val="center"/>
              <w:rPr>
                <w:rFonts w:eastAsia="PMingLiU"/>
                <w:b/>
                <w:lang w:eastAsia="zh-CN"/>
              </w:rPr>
            </w:pPr>
            <w:r>
              <w:rPr>
                <w:rFonts w:eastAsia="PMingLiU"/>
                <w:b/>
                <w:lang w:eastAsia="zh-CN"/>
              </w:rPr>
              <w:t>Beneficiar</w:t>
            </w:r>
          </w:p>
          <w:p w14:paraId="07BC8D32" w14:textId="2EAA35FA" w:rsidR="00F46440" w:rsidRPr="00070C83" w:rsidRDefault="00070C83" w:rsidP="00F46440">
            <w:pPr>
              <w:rPr>
                <w:rFonts w:eastAsia="PMingLiU"/>
                <w:u w:val="single"/>
                <w:lang w:eastAsia="zh-CN"/>
              </w:rPr>
            </w:pPr>
            <w:r w:rsidRPr="00070C83">
              <w:rPr>
                <w:rFonts w:eastAsia="PMingLiU"/>
                <w:u w:val="single"/>
                <w:lang w:eastAsia="zh-CN"/>
              </w:rPr>
              <w:t>IPLT „Principesa Natalia Dadiani”</w:t>
            </w:r>
            <w:r w:rsidR="00F46440" w:rsidRPr="00070C83">
              <w:rPr>
                <w:rFonts w:eastAsia="PMingLiU"/>
                <w:u w:val="single"/>
                <w:lang w:eastAsia="zh-CN"/>
              </w:rPr>
              <w:t>,</w:t>
            </w:r>
          </w:p>
          <w:p w14:paraId="6781708F" w14:textId="77777777" w:rsidR="00F46440" w:rsidRPr="00090782" w:rsidRDefault="00F46440" w:rsidP="00F46440">
            <w:pPr>
              <w:jc w:val="center"/>
              <w:rPr>
                <w:rFonts w:eastAsia="PMingLiU"/>
                <w:i/>
                <w:sz w:val="16"/>
                <w:szCs w:val="16"/>
                <w:lang w:eastAsia="zh-CN"/>
              </w:rPr>
            </w:pPr>
            <w:r w:rsidRPr="00090782">
              <w:rPr>
                <w:rFonts w:eastAsia="PMingLiU"/>
                <w:i/>
                <w:sz w:val="16"/>
                <w:szCs w:val="16"/>
                <w:lang w:eastAsia="zh-CN"/>
              </w:rPr>
              <w:t>(denumirea completă a întreprinderii, asociaţiei, organizaţiei)</w:t>
            </w:r>
          </w:p>
          <w:p w14:paraId="6BC7FD08" w14:textId="317747C5" w:rsidR="00F46440" w:rsidRPr="00090782" w:rsidRDefault="00F46440" w:rsidP="00F46440">
            <w:pPr>
              <w:rPr>
                <w:rFonts w:eastAsia="PMingLiU"/>
                <w:u w:val="single"/>
                <w:lang w:eastAsia="zh-CN"/>
              </w:rPr>
            </w:pPr>
            <w:r w:rsidRPr="00090782">
              <w:rPr>
                <w:rFonts w:eastAsia="PMingLiU"/>
                <w:lang w:eastAsia="zh-CN"/>
              </w:rPr>
              <w:t xml:space="preserve">reprezentată prin </w:t>
            </w:r>
            <w:r w:rsidR="00070C83" w:rsidRPr="00070C83">
              <w:rPr>
                <w:rFonts w:eastAsia="PMingLiU"/>
                <w:u w:val="single"/>
                <w:lang w:eastAsia="zh-CN"/>
              </w:rPr>
              <w:t>Directoare, Valentina ȚÎPU</w:t>
            </w:r>
            <w:r w:rsidRPr="00070C83">
              <w:rPr>
                <w:rFonts w:eastAsia="PMingLiU"/>
                <w:u w:val="single"/>
                <w:lang w:eastAsia="zh-CN"/>
              </w:rPr>
              <w:t>,</w:t>
            </w:r>
          </w:p>
          <w:p w14:paraId="72430900" w14:textId="77777777" w:rsidR="00F46440" w:rsidRPr="00090782" w:rsidRDefault="00F46440" w:rsidP="00F46440">
            <w:pPr>
              <w:jc w:val="center"/>
              <w:rPr>
                <w:rFonts w:eastAsia="PMingLiU"/>
                <w:i/>
                <w:sz w:val="16"/>
                <w:szCs w:val="16"/>
                <w:lang w:eastAsia="zh-CN"/>
              </w:rPr>
            </w:pPr>
            <w:r w:rsidRPr="00090782">
              <w:rPr>
                <w:rFonts w:eastAsia="PMingLiU"/>
                <w:i/>
                <w:sz w:val="16"/>
                <w:szCs w:val="16"/>
                <w:lang w:eastAsia="zh-CN"/>
              </w:rPr>
              <w:t>(funcţia, numele, prenumele)</w:t>
            </w:r>
          </w:p>
          <w:p w14:paraId="10BD30D3" w14:textId="55C9AE26" w:rsidR="00F46440" w:rsidRPr="00090782" w:rsidRDefault="00F46440" w:rsidP="00F46440">
            <w:pPr>
              <w:rPr>
                <w:rFonts w:eastAsia="PMingLiU"/>
                <w:u w:val="single"/>
                <w:lang w:eastAsia="zh-CN"/>
              </w:rPr>
            </w:pPr>
            <w:r w:rsidRPr="00090782">
              <w:rPr>
                <w:rFonts w:eastAsia="PMingLiU"/>
                <w:lang w:eastAsia="zh-CN"/>
              </w:rPr>
              <w:t>care acţionează în baza</w:t>
            </w:r>
            <w:r w:rsidR="00070C83">
              <w:rPr>
                <w:rFonts w:eastAsia="PMingLiU"/>
                <w:lang w:eastAsia="zh-CN"/>
              </w:rPr>
              <w:t xml:space="preserve"> </w:t>
            </w:r>
            <w:r w:rsidR="00070C83" w:rsidRPr="00070C83">
              <w:rPr>
                <w:rFonts w:eastAsia="PMingLiU"/>
                <w:u w:val="single"/>
                <w:lang w:eastAsia="zh-CN"/>
              </w:rPr>
              <w:t>regulamentului intern</w:t>
            </w:r>
            <w:r w:rsidRPr="00070C83">
              <w:rPr>
                <w:rFonts w:eastAsia="PMingLiU"/>
                <w:u w:val="single"/>
                <w:lang w:eastAsia="zh-CN"/>
              </w:rPr>
              <w:t>,</w:t>
            </w:r>
          </w:p>
          <w:p w14:paraId="4506D0D0" w14:textId="6FF3B518" w:rsidR="00F46440" w:rsidRDefault="00F46440" w:rsidP="00F46440">
            <w:pPr>
              <w:jc w:val="center"/>
              <w:rPr>
                <w:rFonts w:eastAsia="PMingLiU"/>
                <w:i/>
                <w:sz w:val="16"/>
                <w:szCs w:val="16"/>
                <w:lang w:eastAsia="zh-CN"/>
              </w:rPr>
            </w:pPr>
            <w:r w:rsidRPr="00090782">
              <w:rPr>
                <w:rFonts w:eastAsia="PMingLiU"/>
                <w:i/>
                <w:sz w:val="16"/>
                <w:szCs w:val="16"/>
                <w:lang w:eastAsia="zh-CN"/>
              </w:rPr>
              <w:t>(statut, regulament, hotărîre etc.)</w:t>
            </w:r>
          </w:p>
          <w:p w14:paraId="7377446A" w14:textId="72B4D9FD" w:rsidR="00070C83" w:rsidRDefault="00070C83" w:rsidP="00F46440">
            <w:pPr>
              <w:jc w:val="center"/>
              <w:rPr>
                <w:rFonts w:eastAsia="PMingLiU"/>
                <w:i/>
                <w:sz w:val="16"/>
                <w:szCs w:val="16"/>
                <w:lang w:eastAsia="zh-CN"/>
              </w:rPr>
            </w:pPr>
          </w:p>
          <w:p w14:paraId="3185A450" w14:textId="0F8E8855" w:rsidR="00F46440" w:rsidRPr="00070C83" w:rsidRDefault="00070C83" w:rsidP="00070C83">
            <w:pPr>
              <w:rPr>
                <w:noProof w:val="0"/>
                <w:u w:val="single"/>
                <w:lang w:val="en-US"/>
              </w:rPr>
            </w:pPr>
            <w:r w:rsidRPr="00070C83">
              <w:rPr>
                <w:rFonts w:eastAsia="PMingLiU"/>
                <w:u w:val="single"/>
                <w:lang w:eastAsia="zh-CN"/>
              </w:rPr>
              <w:t>cod fiscal</w:t>
            </w:r>
            <w:r w:rsidRPr="00070C83">
              <w:rPr>
                <w:u w:val="single"/>
                <w:shd w:val="clear" w:color="auto" w:fill="FFFFFF"/>
              </w:rPr>
              <w:t> </w:t>
            </w:r>
            <w:hyperlink r:id="rId16" w:history="1">
              <w:r w:rsidRPr="00070C83">
                <w:rPr>
                  <w:rStyle w:val="Hyperlink"/>
                  <w:rFonts w:eastAsiaTheme="majorEastAsia"/>
                  <w:color w:val="auto"/>
                  <w:bdr w:val="none" w:sz="0" w:space="0" w:color="auto" w:frame="1"/>
                </w:rPr>
                <w:t>1015620000128</w:t>
              </w:r>
            </w:hyperlink>
            <w:r w:rsidRPr="00070C83">
              <w:rPr>
                <w:u w:val="single"/>
              </w:rPr>
              <w:t>,</w:t>
            </w:r>
            <w:r w:rsidRPr="00070C83">
              <w:rPr>
                <w:rFonts w:eastAsia="PMingLiU"/>
                <w:u w:val="single"/>
                <w:lang w:eastAsia="zh-CN"/>
              </w:rPr>
              <w:t xml:space="preserve"> </w:t>
            </w:r>
          </w:p>
          <w:p w14:paraId="6EFD685A" w14:textId="0AE53B6B" w:rsidR="00F46440" w:rsidRPr="00090782" w:rsidRDefault="00F46440" w:rsidP="00F46440">
            <w:pPr>
              <w:rPr>
                <w:rFonts w:eastAsia="PMingLiU"/>
                <w:u w:val="single"/>
                <w:lang w:eastAsia="zh-CN"/>
              </w:rPr>
            </w:pPr>
            <w:r w:rsidRPr="00D85709">
              <w:rPr>
                <w:rFonts w:eastAsia="PMingLiU"/>
                <w:lang w:eastAsia="zh-CN"/>
              </w:rPr>
              <w:t xml:space="preserve">denumit(ă) în continuare </w:t>
            </w:r>
            <w:r>
              <w:rPr>
                <w:rFonts w:eastAsia="PMingLiU"/>
                <w:i/>
                <w:lang w:eastAsia="zh-CN"/>
              </w:rPr>
              <w:t>Beneficiar</w:t>
            </w:r>
            <w:r w:rsidRPr="00D85709">
              <w:rPr>
                <w:rFonts w:eastAsia="PMingLiU"/>
                <w:i/>
                <w:lang w:eastAsia="zh-CN"/>
              </w:rPr>
              <w:t>,</w:t>
            </w:r>
            <w:r w:rsidRPr="00D85709">
              <w:rPr>
                <w:rFonts w:eastAsia="PMingLiU"/>
                <w:lang w:eastAsia="zh-CN"/>
              </w:rPr>
              <w:t xml:space="preserve"> </w:t>
            </w:r>
            <w:r w:rsidRPr="00090782">
              <w:rPr>
                <w:rFonts w:eastAsia="PMingLiU"/>
                <w:lang w:eastAsia="zh-CN"/>
              </w:rPr>
              <w:t>____________</w:t>
            </w:r>
            <w:r w:rsidR="00070C83">
              <w:rPr>
                <w:rFonts w:eastAsia="PMingLiU"/>
                <w:lang w:eastAsia="zh-CN"/>
              </w:rPr>
              <w:t>___</w:t>
            </w:r>
            <w:r w:rsidRPr="00090782">
              <w:rPr>
                <w:rFonts w:eastAsia="PMingLiU"/>
                <w:lang w:eastAsia="zh-CN"/>
              </w:rPr>
              <w:t>,</w:t>
            </w:r>
          </w:p>
          <w:p w14:paraId="0A9935FE" w14:textId="77777777" w:rsidR="00F46440" w:rsidRDefault="00F46440" w:rsidP="00F46440">
            <w:pPr>
              <w:jc w:val="center"/>
              <w:rPr>
                <w:rFonts w:eastAsia="PMingLiU"/>
                <w:i/>
                <w:sz w:val="16"/>
                <w:szCs w:val="16"/>
                <w:lang w:eastAsia="zh-CN"/>
              </w:rPr>
            </w:pPr>
            <w:r>
              <w:rPr>
                <w:rFonts w:eastAsia="PMingLiU"/>
                <w:i/>
                <w:sz w:val="16"/>
                <w:szCs w:val="16"/>
                <w:lang w:eastAsia="zh-CN"/>
              </w:rPr>
              <w:t xml:space="preserve">       </w:t>
            </w:r>
            <w:r w:rsidRPr="00090782">
              <w:rPr>
                <w:rFonts w:eastAsia="PMingLiU"/>
                <w:i/>
                <w:sz w:val="16"/>
                <w:szCs w:val="16"/>
                <w:lang w:eastAsia="zh-CN"/>
              </w:rPr>
              <w:t xml:space="preserve">(se indică numărul şi data </w:t>
            </w:r>
          </w:p>
          <w:p w14:paraId="4A3EEBBE" w14:textId="28D9468C" w:rsidR="00F46440" w:rsidRPr="00070C83" w:rsidRDefault="00F46440" w:rsidP="00070C83">
            <w:pPr>
              <w:jc w:val="center"/>
              <w:rPr>
                <w:rFonts w:eastAsia="PMingLiU"/>
                <w:i/>
                <w:sz w:val="16"/>
                <w:szCs w:val="16"/>
                <w:lang w:eastAsia="zh-CN"/>
              </w:rPr>
            </w:pPr>
            <w:r>
              <w:rPr>
                <w:rFonts w:eastAsia="PMingLiU"/>
                <w:i/>
                <w:sz w:val="16"/>
                <w:szCs w:val="16"/>
                <w:lang w:eastAsia="zh-CN"/>
              </w:rPr>
              <w:t xml:space="preserve">        </w:t>
            </w:r>
            <w:r w:rsidRPr="00090782">
              <w:rPr>
                <w:rFonts w:eastAsia="PMingLiU"/>
                <w:i/>
                <w:sz w:val="16"/>
                <w:szCs w:val="16"/>
                <w:lang w:eastAsia="zh-CN"/>
              </w:rPr>
              <w:t>de înr</w:t>
            </w:r>
            <w:r w:rsidR="00070C83">
              <w:rPr>
                <w:rFonts w:eastAsia="PMingLiU"/>
                <w:i/>
                <w:sz w:val="16"/>
                <w:szCs w:val="16"/>
                <w:lang w:eastAsia="zh-CN"/>
              </w:rPr>
              <w:t>egistrare în Registrul de stat)</w:t>
            </w:r>
          </w:p>
        </w:tc>
        <w:tc>
          <w:tcPr>
            <w:tcW w:w="1665" w:type="pct"/>
            <w:tcBorders>
              <w:top w:val="single" w:sz="4" w:space="0" w:color="auto"/>
              <w:left w:val="single" w:sz="4" w:space="0" w:color="auto"/>
              <w:right w:val="single" w:sz="4" w:space="0" w:color="auto"/>
            </w:tcBorders>
          </w:tcPr>
          <w:p w14:paraId="6AE6AE1D" w14:textId="77777777" w:rsidR="00F46440" w:rsidRDefault="00F46440" w:rsidP="00F46440">
            <w:pPr>
              <w:jc w:val="center"/>
              <w:rPr>
                <w:rFonts w:eastAsia="PMingLiU"/>
                <w:b/>
                <w:lang w:eastAsia="zh-CN"/>
              </w:rPr>
            </w:pPr>
            <w:r>
              <w:rPr>
                <w:rFonts w:eastAsia="PMingLiU"/>
                <w:b/>
                <w:lang w:eastAsia="zh-CN"/>
              </w:rPr>
              <w:t>Antreprenor</w:t>
            </w:r>
          </w:p>
          <w:p w14:paraId="2EB2836D" w14:textId="77777777" w:rsidR="00F46440" w:rsidRPr="00090782" w:rsidRDefault="00F46440" w:rsidP="00F46440">
            <w:pPr>
              <w:rPr>
                <w:rFonts w:eastAsia="PMingLiU"/>
                <w:i/>
                <w:lang w:eastAsia="zh-CN"/>
              </w:rPr>
            </w:pPr>
            <w:r w:rsidRPr="00090782">
              <w:rPr>
                <w:rFonts w:eastAsia="PMingLiU"/>
                <w:i/>
                <w:lang w:eastAsia="zh-CN"/>
              </w:rPr>
              <w:t>_______________________________________________,</w:t>
            </w:r>
          </w:p>
          <w:p w14:paraId="1168ADDD" w14:textId="77777777" w:rsidR="00F46440" w:rsidRPr="00090782" w:rsidRDefault="00F46440" w:rsidP="00F46440">
            <w:pPr>
              <w:jc w:val="center"/>
              <w:rPr>
                <w:rFonts w:eastAsia="PMingLiU"/>
                <w:i/>
                <w:sz w:val="16"/>
                <w:szCs w:val="16"/>
                <w:lang w:eastAsia="zh-CN"/>
              </w:rPr>
            </w:pPr>
            <w:r w:rsidRPr="00090782">
              <w:rPr>
                <w:rFonts w:eastAsia="PMingLiU"/>
                <w:i/>
                <w:sz w:val="16"/>
                <w:szCs w:val="16"/>
                <w:lang w:eastAsia="zh-CN"/>
              </w:rPr>
              <w:t>(denumirea completă a întreprinderii, asociaţiei, organizaţiei)</w:t>
            </w:r>
          </w:p>
          <w:p w14:paraId="77E2B2C6" w14:textId="77777777" w:rsidR="00F46440" w:rsidRPr="00090782" w:rsidRDefault="00F46440" w:rsidP="00F46440">
            <w:pPr>
              <w:rPr>
                <w:rFonts w:eastAsia="PMingLiU"/>
                <w:u w:val="single"/>
                <w:lang w:eastAsia="zh-CN"/>
              </w:rPr>
            </w:pPr>
            <w:r w:rsidRPr="00090782">
              <w:rPr>
                <w:rFonts w:eastAsia="PMingLiU"/>
                <w:lang w:eastAsia="zh-CN"/>
              </w:rPr>
              <w:t>reprezentată prin ______________________,</w:t>
            </w:r>
          </w:p>
          <w:p w14:paraId="4EF15EAC" w14:textId="77777777" w:rsidR="00F46440" w:rsidRPr="00090782" w:rsidRDefault="00F46440" w:rsidP="00F46440">
            <w:pPr>
              <w:jc w:val="center"/>
              <w:rPr>
                <w:rFonts w:eastAsia="PMingLiU"/>
                <w:i/>
                <w:sz w:val="16"/>
                <w:szCs w:val="16"/>
                <w:lang w:eastAsia="zh-CN"/>
              </w:rPr>
            </w:pPr>
            <w:r w:rsidRPr="00090782">
              <w:rPr>
                <w:rFonts w:eastAsia="PMingLiU"/>
                <w:i/>
                <w:sz w:val="16"/>
                <w:szCs w:val="16"/>
                <w:lang w:eastAsia="zh-CN"/>
              </w:rPr>
              <w:t>(funcţia, numele, prenumele)</w:t>
            </w:r>
          </w:p>
          <w:p w14:paraId="1CC9D95C" w14:textId="77777777" w:rsidR="00F46440" w:rsidRPr="00090782" w:rsidRDefault="00F46440" w:rsidP="00F46440">
            <w:pPr>
              <w:rPr>
                <w:rFonts w:eastAsia="PMingLiU"/>
                <w:u w:val="single"/>
                <w:lang w:eastAsia="zh-CN"/>
              </w:rPr>
            </w:pPr>
            <w:r w:rsidRPr="00090782">
              <w:rPr>
                <w:rFonts w:eastAsia="PMingLiU"/>
                <w:lang w:eastAsia="zh-CN"/>
              </w:rPr>
              <w:t>care acţionează în baza_________________,</w:t>
            </w:r>
          </w:p>
          <w:p w14:paraId="06A44EFB" w14:textId="77777777" w:rsidR="00F46440" w:rsidRDefault="00F46440" w:rsidP="00F46440">
            <w:pPr>
              <w:jc w:val="center"/>
              <w:rPr>
                <w:rFonts w:eastAsia="PMingLiU"/>
                <w:i/>
                <w:sz w:val="16"/>
                <w:szCs w:val="16"/>
                <w:lang w:eastAsia="zh-CN"/>
              </w:rPr>
            </w:pPr>
            <w:r w:rsidRPr="00090782">
              <w:rPr>
                <w:rFonts w:eastAsia="PMingLiU"/>
                <w:i/>
                <w:sz w:val="16"/>
                <w:szCs w:val="16"/>
                <w:lang w:eastAsia="zh-CN"/>
              </w:rPr>
              <w:t>(statut, regulament, hotărîre etc.)</w:t>
            </w:r>
          </w:p>
          <w:p w14:paraId="68769B45" w14:textId="77777777" w:rsidR="00F46440" w:rsidRPr="00090782" w:rsidRDefault="00F46440" w:rsidP="00F46440">
            <w:pPr>
              <w:jc w:val="center"/>
              <w:rPr>
                <w:rFonts w:eastAsia="PMingLiU"/>
                <w:i/>
                <w:sz w:val="16"/>
                <w:szCs w:val="16"/>
                <w:lang w:eastAsia="zh-CN"/>
              </w:rPr>
            </w:pPr>
          </w:p>
          <w:p w14:paraId="292F86BA" w14:textId="77777777" w:rsidR="00F46440" w:rsidRPr="00090782" w:rsidRDefault="00F46440" w:rsidP="00F46440">
            <w:pPr>
              <w:rPr>
                <w:rFonts w:eastAsia="PMingLiU"/>
                <w:u w:val="single"/>
                <w:lang w:eastAsia="zh-CN"/>
              </w:rPr>
            </w:pPr>
            <w:r w:rsidRPr="00D85709">
              <w:rPr>
                <w:rFonts w:eastAsia="PMingLiU"/>
                <w:lang w:eastAsia="zh-CN"/>
              </w:rPr>
              <w:t xml:space="preserve">denumit(ă) în continuare </w:t>
            </w:r>
            <w:r>
              <w:rPr>
                <w:rFonts w:eastAsia="PMingLiU"/>
                <w:i/>
                <w:lang w:eastAsia="zh-CN"/>
              </w:rPr>
              <w:t>Antrepreno</w:t>
            </w:r>
            <w:r w:rsidRPr="00D85709">
              <w:rPr>
                <w:rFonts w:eastAsia="PMingLiU"/>
                <w:i/>
                <w:lang w:eastAsia="zh-CN"/>
              </w:rPr>
              <w:t>r,</w:t>
            </w:r>
            <w:r w:rsidRPr="00D85709">
              <w:rPr>
                <w:rFonts w:eastAsia="PMingLiU"/>
                <w:lang w:eastAsia="zh-CN"/>
              </w:rPr>
              <w:t xml:space="preserve"> </w:t>
            </w:r>
            <w:r w:rsidRPr="00090782">
              <w:rPr>
                <w:rFonts w:eastAsia="PMingLiU"/>
                <w:lang w:eastAsia="zh-CN"/>
              </w:rPr>
              <w:t>________________,</w:t>
            </w:r>
          </w:p>
          <w:p w14:paraId="1F504D30" w14:textId="77777777" w:rsidR="00F46440" w:rsidRDefault="00F46440" w:rsidP="00F46440">
            <w:pPr>
              <w:jc w:val="center"/>
              <w:rPr>
                <w:rFonts w:eastAsia="PMingLiU"/>
                <w:i/>
                <w:sz w:val="16"/>
                <w:szCs w:val="16"/>
                <w:lang w:eastAsia="zh-CN"/>
              </w:rPr>
            </w:pPr>
            <w:r>
              <w:rPr>
                <w:rFonts w:eastAsia="PMingLiU"/>
                <w:i/>
                <w:sz w:val="16"/>
                <w:szCs w:val="16"/>
                <w:lang w:eastAsia="zh-CN"/>
              </w:rPr>
              <w:t xml:space="preserve">       </w:t>
            </w:r>
            <w:r w:rsidRPr="00090782">
              <w:rPr>
                <w:rFonts w:eastAsia="PMingLiU"/>
                <w:i/>
                <w:sz w:val="16"/>
                <w:szCs w:val="16"/>
                <w:lang w:eastAsia="zh-CN"/>
              </w:rPr>
              <w:t xml:space="preserve">(se indică numărul şi data </w:t>
            </w:r>
          </w:p>
          <w:p w14:paraId="68BEA1AE" w14:textId="797E2792" w:rsidR="00F46440" w:rsidRPr="00070C83" w:rsidRDefault="00F46440" w:rsidP="00070C83">
            <w:pPr>
              <w:jc w:val="center"/>
              <w:rPr>
                <w:rFonts w:eastAsia="PMingLiU"/>
                <w:i/>
                <w:sz w:val="16"/>
                <w:szCs w:val="16"/>
                <w:lang w:eastAsia="zh-CN"/>
              </w:rPr>
            </w:pPr>
            <w:r>
              <w:rPr>
                <w:rFonts w:eastAsia="PMingLiU"/>
                <w:i/>
                <w:sz w:val="16"/>
                <w:szCs w:val="16"/>
                <w:lang w:eastAsia="zh-CN"/>
              </w:rPr>
              <w:t xml:space="preserve">        </w:t>
            </w:r>
            <w:r w:rsidRPr="00090782">
              <w:rPr>
                <w:rFonts w:eastAsia="PMingLiU"/>
                <w:i/>
                <w:sz w:val="16"/>
                <w:szCs w:val="16"/>
                <w:lang w:eastAsia="zh-CN"/>
              </w:rPr>
              <w:t>de înregistrare în Registrul de stat)</w:t>
            </w:r>
          </w:p>
        </w:tc>
        <w:tc>
          <w:tcPr>
            <w:tcW w:w="1580" w:type="pct"/>
            <w:tcBorders>
              <w:top w:val="single" w:sz="4" w:space="0" w:color="auto"/>
              <w:left w:val="single" w:sz="4" w:space="0" w:color="auto"/>
              <w:right w:val="single" w:sz="4" w:space="0" w:color="auto"/>
            </w:tcBorders>
          </w:tcPr>
          <w:p w14:paraId="744D8745" w14:textId="77777777" w:rsidR="00F46440" w:rsidRDefault="00F46440" w:rsidP="00F46440">
            <w:pPr>
              <w:jc w:val="center"/>
              <w:rPr>
                <w:rFonts w:eastAsia="PMingLiU"/>
                <w:b/>
                <w:color w:val="000000"/>
                <w:lang w:eastAsia="zh-CN"/>
              </w:rPr>
            </w:pPr>
            <w:r>
              <w:rPr>
                <w:rFonts w:eastAsia="PMingLiU"/>
                <w:b/>
                <w:color w:val="000000"/>
                <w:lang w:eastAsia="zh-CN"/>
              </w:rPr>
              <w:t>Finanțator</w:t>
            </w:r>
          </w:p>
          <w:p w14:paraId="5D4B53F5" w14:textId="77777777" w:rsidR="00F46440" w:rsidRDefault="00F46440" w:rsidP="00F46440">
            <w:pPr>
              <w:jc w:val="center"/>
              <w:rPr>
                <w:rFonts w:eastAsia="PMingLiU"/>
                <w:b/>
                <w:color w:val="000000"/>
                <w:lang w:eastAsia="zh-CN"/>
              </w:rPr>
            </w:pPr>
          </w:p>
          <w:p w14:paraId="2DE0BB71" w14:textId="77777777" w:rsidR="00F46440" w:rsidRDefault="00F46440" w:rsidP="00F46440">
            <w:pPr>
              <w:rPr>
                <w:rFonts w:eastAsia="PMingLiU"/>
                <w:color w:val="000000"/>
                <w:lang w:eastAsia="zh-CN"/>
              </w:rPr>
            </w:pPr>
            <w:r w:rsidRPr="00522D8F">
              <w:rPr>
                <w:u w:val="single"/>
              </w:rPr>
              <w:t>IP Oficiul Național de Dezvoltare Regională și Locală</w:t>
            </w:r>
            <w:r>
              <w:t>, cu sediul mun. Chișinău, bd. Ștefan Cel Mare și Sfînt, nr. 124</w:t>
            </w:r>
            <w:r>
              <w:rPr>
                <w:rFonts w:eastAsia="PMingLiU"/>
                <w:color w:val="000000"/>
                <w:lang w:eastAsia="zh-CN"/>
              </w:rPr>
              <w:t xml:space="preserve">, </w:t>
            </w:r>
            <w:r w:rsidRPr="004B0A80">
              <w:rPr>
                <w:rFonts w:eastAsia="PMingLiU"/>
                <w:color w:val="000000"/>
                <w:lang w:eastAsia="zh-CN"/>
              </w:rPr>
              <w:t>reprezentat</w:t>
            </w:r>
            <w:r>
              <w:rPr>
                <w:rFonts w:eastAsia="PMingLiU"/>
                <w:color w:val="000000"/>
                <w:lang w:eastAsia="zh-CN"/>
              </w:rPr>
              <w:t>ă</w:t>
            </w:r>
            <w:r w:rsidRPr="004B0A80">
              <w:rPr>
                <w:rFonts w:eastAsia="PMingLiU"/>
                <w:color w:val="000000"/>
                <w:lang w:eastAsia="zh-CN"/>
              </w:rPr>
              <w:t xml:space="preserve"> prin director,</w:t>
            </w:r>
            <w:r>
              <w:rPr>
                <w:rFonts w:eastAsia="PMingLiU"/>
                <w:color w:val="000000"/>
                <w:lang w:eastAsia="zh-CN"/>
              </w:rPr>
              <w:t xml:space="preserve"> </w:t>
            </w:r>
          </w:p>
          <w:p w14:paraId="2183A4EF" w14:textId="77777777" w:rsidR="00F46440" w:rsidRPr="00871FAE" w:rsidRDefault="00F46440" w:rsidP="00F46440">
            <w:pPr>
              <w:rPr>
                <w:rFonts w:eastAsia="PMingLiU"/>
                <w:color w:val="000000"/>
                <w:u w:val="single"/>
                <w:lang w:eastAsia="zh-CN"/>
              </w:rPr>
            </w:pPr>
            <w:r>
              <w:t>Mihail CROITORU</w:t>
            </w:r>
            <w:r w:rsidRPr="004B0A80">
              <w:rPr>
                <w:rFonts w:eastAsia="PMingLiU"/>
                <w:b/>
                <w:color w:val="000000"/>
                <w:u w:val="single"/>
                <w:lang w:eastAsia="zh-CN"/>
              </w:rPr>
              <w:t xml:space="preserve">                              </w:t>
            </w:r>
            <w:r w:rsidRPr="004B0A80">
              <w:rPr>
                <w:rFonts w:eastAsia="PMingLiU"/>
                <w:color w:val="000000"/>
                <w:lang w:eastAsia="zh-CN"/>
              </w:rPr>
              <w:t xml:space="preserve"> </w:t>
            </w:r>
          </w:p>
          <w:p w14:paraId="525B3838" w14:textId="77777777" w:rsidR="00F46440" w:rsidRDefault="00F46440" w:rsidP="00F46440">
            <w:pPr>
              <w:rPr>
                <w:rFonts w:eastAsia="PMingLiU"/>
                <w:color w:val="000000"/>
                <w:lang w:eastAsia="zh-CN"/>
              </w:rPr>
            </w:pPr>
            <w:r w:rsidRPr="004B0A80">
              <w:rPr>
                <w:rFonts w:eastAsia="PMingLiU"/>
                <w:color w:val="000000"/>
                <w:lang w:eastAsia="zh-CN"/>
              </w:rPr>
              <w:t xml:space="preserve">care acţionează în baza </w:t>
            </w:r>
            <w:r w:rsidRPr="00A01023">
              <w:rPr>
                <w:rFonts w:eastAsia="PMingLiU"/>
                <w:color w:val="000000"/>
                <w:lang w:eastAsia="zh-CN"/>
              </w:rPr>
              <w:t xml:space="preserve">Regulamentului de organizare şi funcţionare, </w:t>
            </w:r>
          </w:p>
          <w:p w14:paraId="10889C8E" w14:textId="77777777" w:rsidR="00F46440" w:rsidRPr="00A01023" w:rsidRDefault="00F46440" w:rsidP="00F46440">
            <w:pPr>
              <w:rPr>
                <w:rFonts w:eastAsia="PMingLiU"/>
                <w:color w:val="000000"/>
                <w:lang w:eastAsia="zh-CN"/>
              </w:rPr>
            </w:pPr>
            <w:r w:rsidRPr="00A01023">
              <w:rPr>
                <w:rFonts w:eastAsia="PMingLiU"/>
                <w:color w:val="000000"/>
                <w:lang w:eastAsia="zh-CN"/>
              </w:rPr>
              <w:t>IDNO</w:t>
            </w:r>
            <w:r>
              <w:rPr>
                <w:rFonts w:eastAsia="PMingLiU"/>
                <w:color w:val="000000"/>
                <w:lang w:eastAsia="zh-CN"/>
              </w:rPr>
              <w:t>:</w:t>
            </w:r>
            <w:r w:rsidRPr="00A01023">
              <w:rPr>
                <w:rFonts w:eastAsia="PMingLiU"/>
                <w:color w:val="000000"/>
                <w:lang w:eastAsia="zh-CN"/>
              </w:rPr>
              <w:t xml:space="preserve"> 1008601001382,</w:t>
            </w:r>
          </w:p>
          <w:p w14:paraId="734083C0" w14:textId="2408C870" w:rsidR="00F46440" w:rsidRPr="00070C83" w:rsidRDefault="00F46440" w:rsidP="00070C83">
            <w:pPr>
              <w:rPr>
                <w:rFonts w:eastAsia="PMingLiU"/>
                <w:color w:val="000000"/>
                <w:lang w:eastAsia="zh-CN"/>
              </w:rPr>
            </w:pPr>
            <w:r w:rsidRPr="004B0A80">
              <w:rPr>
                <w:rFonts w:eastAsia="PMingLiU"/>
                <w:color w:val="000000"/>
                <w:lang w:eastAsia="zh-CN"/>
              </w:rPr>
              <w:t xml:space="preserve">denumit în continuare </w:t>
            </w:r>
            <w:r>
              <w:rPr>
                <w:rFonts w:eastAsia="PMingLiU"/>
                <w:i/>
                <w:color w:val="000000"/>
                <w:lang w:eastAsia="zh-CN"/>
              </w:rPr>
              <w:t>Finanțator</w:t>
            </w:r>
            <w:r w:rsidRPr="004B0A80">
              <w:rPr>
                <w:rFonts w:eastAsia="PMingLiU"/>
                <w:i/>
                <w:color w:val="000000"/>
                <w:lang w:eastAsia="zh-CN"/>
              </w:rPr>
              <w:t>,</w:t>
            </w:r>
            <w:r w:rsidR="00070C83">
              <w:rPr>
                <w:rFonts w:eastAsia="PMingLiU"/>
                <w:color w:val="000000"/>
                <w:lang w:eastAsia="zh-CN"/>
              </w:rPr>
              <w:t xml:space="preserve"> </w:t>
            </w:r>
          </w:p>
        </w:tc>
      </w:tr>
    </w:tbl>
    <w:p w14:paraId="06FFB991" w14:textId="77777777" w:rsidR="00F46440" w:rsidRDefault="00F46440" w:rsidP="00F46440">
      <w:pPr>
        <w:ind w:firstLine="709"/>
        <w:rPr>
          <w:rFonts w:eastAsia="PMingLiU"/>
          <w:color w:val="000000"/>
          <w:lang w:eastAsia="zh-CN"/>
        </w:rPr>
      </w:pPr>
    </w:p>
    <w:p w14:paraId="1B7EAFF8" w14:textId="77777777" w:rsidR="00F46440" w:rsidRPr="00825695" w:rsidRDefault="00F46440" w:rsidP="00F46440">
      <w:pPr>
        <w:ind w:firstLine="709"/>
        <w:rPr>
          <w:rFonts w:eastAsia="PMingLiU"/>
          <w:color w:val="000000"/>
          <w:lang w:eastAsia="zh-CN"/>
        </w:rPr>
      </w:pPr>
      <w:r w:rsidRPr="00825695">
        <w:rPr>
          <w:rFonts w:eastAsia="PMingLiU"/>
          <w:color w:val="000000"/>
          <w:lang w:eastAsia="zh-CN"/>
        </w:rPr>
        <w:t xml:space="preserve">denumite în continuare </w:t>
      </w:r>
      <w:r w:rsidRPr="00825695">
        <w:rPr>
          <w:rFonts w:eastAsia="PMingLiU"/>
          <w:i/>
          <w:color w:val="000000"/>
          <w:lang w:eastAsia="zh-CN"/>
        </w:rPr>
        <w:t>Părţi</w:t>
      </w:r>
      <w:r w:rsidRPr="00825695">
        <w:rPr>
          <w:rFonts w:eastAsia="PMingLiU"/>
          <w:color w:val="000000"/>
          <w:lang w:eastAsia="zh-CN"/>
        </w:rPr>
        <w:t>, au încheiat prezentul Contract</w:t>
      </w:r>
      <w:r>
        <w:rPr>
          <w:rFonts w:eastAsia="PMingLiU"/>
          <w:color w:val="000000"/>
          <w:lang w:eastAsia="zh-CN"/>
        </w:rPr>
        <w:t>,</w:t>
      </w:r>
      <w:r w:rsidRPr="00825695">
        <w:rPr>
          <w:rFonts w:eastAsia="PMingLiU"/>
          <w:color w:val="000000"/>
          <w:lang w:eastAsia="zh-CN"/>
        </w:rPr>
        <w:t xml:space="preserve"> </w:t>
      </w:r>
      <w:r w:rsidRPr="00825695">
        <w:rPr>
          <w:lang w:val="en-US"/>
        </w:rPr>
        <w:t xml:space="preserve">în urma procedurii de achiziție nr. ________________ din data___________________, </w:t>
      </w:r>
      <w:r w:rsidRPr="00825695">
        <w:rPr>
          <w:rFonts w:eastAsia="PMingLiU"/>
          <w:color w:val="000000"/>
          <w:lang w:eastAsia="zh-CN"/>
        </w:rPr>
        <w:t>cu privire la următoarele:</w:t>
      </w:r>
    </w:p>
    <w:p w14:paraId="3A71E288" w14:textId="77777777" w:rsidR="00F46440" w:rsidRDefault="00F46440" w:rsidP="00F46440">
      <w:pPr>
        <w:tabs>
          <w:tab w:val="left" w:pos="3705"/>
        </w:tabs>
        <w:spacing w:after="200"/>
        <w:contextualSpacing/>
        <w:rPr>
          <w:b/>
        </w:rPr>
      </w:pPr>
    </w:p>
    <w:p w14:paraId="503B7609" w14:textId="439EB426" w:rsidR="00F46440" w:rsidRPr="00FF430B" w:rsidRDefault="00F46440" w:rsidP="00F46440">
      <w:pPr>
        <w:tabs>
          <w:tab w:val="left" w:pos="3705"/>
        </w:tabs>
        <w:spacing w:after="200"/>
        <w:contextualSpacing/>
      </w:pPr>
      <w:r w:rsidRPr="00FF430B">
        <w:rPr>
          <w:b/>
        </w:rPr>
        <w:t>1. OBIECTUL CONTRACTULUI</w:t>
      </w:r>
    </w:p>
    <w:p w14:paraId="142C0EA4" w14:textId="1C6DE527" w:rsidR="00F46440" w:rsidRPr="00FF430B" w:rsidRDefault="00F46440" w:rsidP="00F46440">
      <w:pPr>
        <w:contextualSpacing/>
        <w:jc w:val="both"/>
      </w:pPr>
      <w:r w:rsidRPr="00FF430B">
        <w:t xml:space="preserve">1.1. Antreprenorul se obligă să execute </w:t>
      </w:r>
      <w:r w:rsidRPr="00070C83">
        <w:rPr>
          <w:b/>
          <w:i/>
        </w:rPr>
        <w:t>lucrările</w:t>
      </w:r>
      <w:r w:rsidR="00070C83" w:rsidRPr="00070C83">
        <w:rPr>
          <w:b/>
          <w:i/>
        </w:rPr>
        <w:t xml:space="preserve"> </w:t>
      </w:r>
      <w:r w:rsidR="00070C83" w:rsidRPr="00070C83">
        <w:rPr>
          <w:rFonts w:eastAsiaTheme="minorHAnsi"/>
          <w:b/>
          <w:i/>
          <w:lang w:val="ro-MD"/>
        </w:rPr>
        <w:t>de reparație a blocurilor sanitare pentru copii în cadrul IPLT „Principesa Natalia Dadiani”, mun. Chișinău, str. Calea Ieșilor, 21</w:t>
      </w:r>
      <w:r w:rsidR="00070C83" w:rsidRPr="00070C83">
        <w:rPr>
          <w:b/>
          <w:i/>
          <w:lang w:val="ro-MD" w:eastAsia="ru-RU"/>
        </w:rPr>
        <w:t>”</w:t>
      </w:r>
      <w:r w:rsidR="00070C83" w:rsidRPr="00070C83">
        <w:rPr>
          <w:b/>
          <w:i/>
          <w:lang w:val="ro-MD" w:eastAsia="ru-RU"/>
        </w:rPr>
        <w:t xml:space="preserve"> </w:t>
      </w:r>
      <w:r w:rsidRPr="00070C83">
        <w:t>în</w:t>
      </w:r>
      <w:r w:rsidRPr="00FF430B">
        <w:t xml:space="preserve"> conformitate cu prevederile proiectului tehnic, cu detaliile de execuţie, precum şi cu normativele, standardele şi prescripţiile tehnice.</w:t>
      </w:r>
    </w:p>
    <w:p w14:paraId="793A551C" w14:textId="77777777" w:rsidR="00F46440" w:rsidRPr="00FF430B" w:rsidRDefault="00F46440" w:rsidP="00F46440">
      <w:pPr>
        <w:jc w:val="both"/>
      </w:pPr>
    </w:p>
    <w:p w14:paraId="4DE00177" w14:textId="77777777" w:rsidR="00F46440" w:rsidRPr="00FF430B" w:rsidRDefault="00F46440" w:rsidP="00F46440">
      <w:pPr>
        <w:tabs>
          <w:tab w:val="left" w:pos="3585"/>
        </w:tabs>
        <w:contextualSpacing/>
      </w:pPr>
      <w:r w:rsidRPr="00FF430B">
        <w:rPr>
          <w:b/>
        </w:rPr>
        <w:t>2. PERIOADA DE EXECUŢIE</w:t>
      </w:r>
    </w:p>
    <w:p w14:paraId="25A51A75" w14:textId="09768C46" w:rsidR="00F46440" w:rsidRPr="003D1DBE" w:rsidRDefault="00F46440" w:rsidP="00F46440">
      <w:pPr>
        <w:pStyle w:val="NormalWeb"/>
        <w:tabs>
          <w:tab w:val="left" w:pos="567"/>
        </w:tabs>
        <w:ind w:firstLine="0"/>
        <w:rPr>
          <w:lang w:val="en-US"/>
        </w:rPr>
      </w:pPr>
      <w:r w:rsidRPr="003D1DBE">
        <w:rPr>
          <w:lang w:val="en-US"/>
        </w:rPr>
        <w:t xml:space="preserve">2.1. Durata de execuţie a lucrărilor contractate este </w:t>
      </w:r>
      <w:r w:rsidRPr="00070C83">
        <w:rPr>
          <w:b/>
          <w:i/>
          <w:lang w:val="en-US"/>
        </w:rPr>
        <w:t xml:space="preserve">de </w:t>
      </w:r>
      <w:r w:rsidR="00070C83" w:rsidRPr="00070C83">
        <w:rPr>
          <w:b/>
          <w:i/>
          <w:lang w:val="en-US"/>
        </w:rPr>
        <w:t>80 de zile</w:t>
      </w:r>
      <w:r w:rsidR="00070C83">
        <w:rPr>
          <w:lang w:val="en-US"/>
        </w:rPr>
        <w:t xml:space="preserve"> </w:t>
      </w:r>
      <w:r w:rsidRPr="003D1DBE">
        <w:rPr>
          <w:lang w:val="en-US"/>
        </w:rPr>
        <w:t>după primirea ordinului de începere a execuţiei şi asigurării lucrului ritmic de către beneficiar-ordonatorul de credite.</w:t>
      </w:r>
    </w:p>
    <w:p w14:paraId="49F4C761" w14:textId="77777777" w:rsidR="00F46440" w:rsidRPr="003D1DBE" w:rsidRDefault="00F46440" w:rsidP="00F46440">
      <w:pPr>
        <w:pStyle w:val="NormalWeb"/>
        <w:tabs>
          <w:tab w:val="left" w:pos="567"/>
        </w:tabs>
        <w:ind w:firstLine="0"/>
        <w:rPr>
          <w:lang w:val="en-US"/>
        </w:rPr>
      </w:pPr>
      <w:r w:rsidRPr="003D1DBE">
        <w:rPr>
          <w:lang w:val="en-US"/>
        </w:rPr>
        <w:t xml:space="preserve">2.2. Graficul de execuţie a lucrărilor se va efectua conform specificaţiei din anexa la prezentul contract. </w:t>
      </w:r>
    </w:p>
    <w:p w14:paraId="4E91BC03" w14:textId="77777777" w:rsidR="00F46440" w:rsidRPr="003D1DBE" w:rsidRDefault="00F46440" w:rsidP="00F46440">
      <w:pPr>
        <w:pStyle w:val="NormalWeb"/>
        <w:tabs>
          <w:tab w:val="left" w:pos="567"/>
        </w:tabs>
        <w:ind w:firstLine="0"/>
        <w:rPr>
          <w:lang w:val="en-US"/>
        </w:rPr>
      </w:pPr>
      <w:r w:rsidRPr="003D1DBE">
        <w:rPr>
          <w:lang w:val="en-US"/>
        </w:rPr>
        <w:t>2.3. Perioada de execuţie poate fi prelungită sau suspendată dacă constrângerea activităţii se datorează următoarelor cauze:</w:t>
      </w:r>
    </w:p>
    <w:p w14:paraId="47E6AEE2" w14:textId="77777777" w:rsidR="00F46440" w:rsidRPr="00FF430B" w:rsidRDefault="00F46440" w:rsidP="00CA38A1">
      <w:pPr>
        <w:numPr>
          <w:ilvl w:val="0"/>
          <w:numId w:val="9"/>
        </w:numPr>
        <w:tabs>
          <w:tab w:val="left" w:pos="284"/>
          <w:tab w:val="left" w:pos="1276"/>
        </w:tabs>
        <w:ind w:left="0" w:firstLine="0"/>
        <w:jc w:val="both"/>
      </w:pPr>
      <w:r w:rsidRPr="00FF430B">
        <w:t>generate de Beneficiar;</w:t>
      </w:r>
    </w:p>
    <w:p w14:paraId="77CFEE3D" w14:textId="77777777" w:rsidR="00F46440" w:rsidRPr="00FF430B" w:rsidRDefault="00F46440" w:rsidP="00CA38A1">
      <w:pPr>
        <w:numPr>
          <w:ilvl w:val="0"/>
          <w:numId w:val="9"/>
        </w:numPr>
        <w:tabs>
          <w:tab w:val="left" w:pos="284"/>
          <w:tab w:val="left" w:pos="1276"/>
        </w:tabs>
        <w:ind w:left="0" w:firstLine="0"/>
        <w:jc w:val="both"/>
      </w:pPr>
      <w:r w:rsidRPr="00FF430B">
        <w:t>datorită impedimentului care justifică neexecutarea obligației sau altei situaţii extreme neimputabile şi imprevizibile pentru Antreprenor;</w:t>
      </w:r>
    </w:p>
    <w:p w14:paraId="7EF387B4" w14:textId="77777777" w:rsidR="00F46440" w:rsidRPr="00FF430B" w:rsidRDefault="00F46440" w:rsidP="00CA38A1">
      <w:pPr>
        <w:numPr>
          <w:ilvl w:val="0"/>
          <w:numId w:val="9"/>
        </w:numPr>
        <w:tabs>
          <w:tab w:val="left" w:pos="284"/>
          <w:tab w:val="left" w:pos="1276"/>
        </w:tabs>
        <w:ind w:left="0" w:firstLine="0"/>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5FA9F3CF" w14:textId="77777777" w:rsidR="00F46440" w:rsidRPr="00FF430B" w:rsidRDefault="00F46440" w:rsidP="00CA38A1">
      <w:pPr>
        <w:numPr>
          <w:ilvl w:val="0"/>
          <w:numId w:val="9"/>
        </w:numPr>
        <w:tabs>
          <w:tab w:val="left" w:pos="284"/>
          <w:tab w:val="left" w:pos="1276"/>
        </w:tabs>
        <w:ind w:left="0" w:firstLine="0"/>
        <w:jc w:val="both"/>
      </w:pPr>
      <w:r w:rsidRPr="00FF430B">
        <w:t>calamităţilor naturale recunoscute de autoritatea legală.</w:t>
      </w:r>
    </w:p>
    <w:p w14:paraId="15FB29F0" w14:textId="77777777" w:rsidR="00F46440" w:rsidRPr="003D1DBE" w:rsidRDefault="00F46440" w:rsidP="00F46440">
      <w:pPr>
        <w:pStyle w:val="NormalWeb"/>
        <w:tabs>
          <w:tab w:val="left" w:pos="567"/>
        </w:tabs>
        <w:ind w:firstLine="0"/>
        <w:rPr>
          <w:lang w:val="en-US"/>
        </w:rPr>
      </w:pPr>
      <w:r w:rsidRPr="003D1DBE">
        <w:rPr>
          <w:lang w:val="en-US"/>
        </w:rPr>
        <w:lastRenderedPageBreak/>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849894" w14:textId="77777777" w:rsidR="00F46440" w:rsidRPr="003D1DBE" w:rsidRDefault="00F46440" w:rsidP="00F46440">
      <w:pPr>
        <w:pStyle w:val="NormalWeb"/>
        <w:tabs>
          <w:tab w:val="left" w:pos="567"/>
        </w:tabs>
        <w:ind w:firstLine="0"/>
        <w:rPr>
          <w:lang w:val="en-US"/>
        </w:rPr>
      </w:pPr>
      <w:r w:rsidRPr="003D1DBE">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CDE4F09" w14:textId="77777777" w:rsidR="00F46440" w:rsidRPr="00FF430B" w:rsidRDefault="00F46440" w:rsidP="00F46440">
      <w:pPr>
        <w:spacing w:after="200"/>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78B1456" w14:textId="7FC5197F" w:rsidR="00F46440" w:rsidRPr="00FF430B" w:rsidRDefault="00F46440" w:rsidP="00F46440">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00070C83">
        <w:rPr>
          <w:b/>
          <w:noProof w:val="0"/>
          <w:lang w:eastAsia="ru-RU"/>
        </w:rPr>
        <w:t xml:space="preserve"> minim 5 ani</w:t>
      </w:r>
      <w:r w:rsidRPr="00FF430B">
        <w:rPr>
          <w:b/>
          <w:noProof w:val="0"/>
          <w:lang w:eastAsia="ru-RU"/>
        </w:rPr>
        <w:t>.</w:t>
      </w:r>
    </w:p>
    <w:p w14:paraId="2D98220D" w14:textId="77777777" w:rsidR="00F46440" w:rsidRPr="00FF430B" w:rsidRDefault="00F46440" w:rsidP="00F46440">
      <w:pPr>
        <w:pStyle w:val="ListParagraph"/>
        <w:numPr>
          <w:ilvl w:val="0"/>
          <w:numId w:val="0"/>
        </w:numPr>
      </w:pPr>
    </w:p>
    <w:p w14:paraId="405F1B79" w14:textId="77777777" w:rsidR="00F46440" w:rsidRPr="00FF430B" w:rsidRDefault="00F46440" w:rsidP="00F46440">
      <w:pPr>
        <w:tabs>
          <w:tab w:val="left" w:pos="3645"/>
        </w:tabs>
        <w:contextualSpacing/>
      </w:pPr>
      <w:r w:rsidRPr="00FF430B">
        <w:rPr>
          <w:b/>
        </w:rPr>
        <w:t>3. VALOAREA LUCRĂRILOR ŞI MODALITĂŢILE DE PLATĂ</w:t>
      </w:r>
    </w:p>
    <w:p w14:paraId="1BADC721" w14:textId="77777777" w:rsidR="00F46440" w:rsidRPr="00FF430B" w:rsidRDefault="00F46440" w:rsidP="00F46440">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74BCEC1E" w14:textId="77777777" w:rsidR="00F46440" w:rsidRPr="003D1DBE" w:rsidRDefault="00F46440" w:rsidP="00F46440">
      <w:pPr>
        <w:pStyle w:val="NormalWeb"/>
        <w:tabs>
          <w:tab w:val="left" w:pos="321"/>
        </w:tabs>
        <w:ind w:firstLine="0"/>
        <w:rPr>
          <w:lang w:val="en-US"/>
        </w:rPr>
      </w:pPr>
      <w:r w:rsidRPr="003D1DBE">
        <w:rPr>
          <w:lang w:val="en-US"/>
        </w:rPr>
        <w:t>3.2.</w:t>
      </w:r>
      <w:r w:rsidRPr="001F1A2B">
        <w:rPr>
          <w:color w:val="000000" w:themeColor="text1"/>
          <w:lang w:val="en-US"/>
        </w:rPr>
        <w:t>Debursarea plăților se va asigura de către Oficiul Național de Dezvoltare Regională și Locală, în limitele alocațiilor aprobate din bugetul de stat, în baza livrabilelor documentate și înaintate de către operatorii economici contractați și recepționate de către beneficiarii proiectelor, prin acte confirmative: facturi fiscale, procese verbale de îndeplinire a lucrărilor, devize de cheltuieli</w:t>
      </w:r>
      <w:r>
        <w:rPr>
          <w:color w:val="000000" w:themeColor="text1"/>
          <w:lang w:val="en-US"/>
        </w:rPr>
        <w:t xml:space="preserve"> etc.</w:t>
      </w:r>
    </w:p>
    <w:p w14:paraId="0EBB1E68" w14:textId="6A28E25B" w:rsidR="00F46440" w:rsidRPr="003D1DBE" w:rsidRDefault="00F46440" w:rsidP="00F46440">
      <w:pPr>
        <w:pStyle w:val="NormalWeb"/>
        <w:tabs>
          <w:tab w:val="left" w:pos="37"/>
        </w:tabs>
        <w:ind w:firstLine="0"/>
        <w:rPr>
          <w:lang w:val="en-US"/>
        </w:rPr>
      </w:pPr>
      <w:r w:rsidRPr="003D1DBE">
        <w:rPr>
          <w:lang w:val="en-US"/>
        </w:rPr>
        <w:t xml:space="preserve">3.3. Beneficiarul va verifica procesele-verbale de recepție a lucrărilor executate în termen de </w:t>
      </w:r>
      <w:r w:rsidR="00070C83" w:rsidRPr="00070C83">
        <w:rPr>
          <w:b/>
          <w:i/>
          <w:lang w:val="en-US"/>
        </w:rPr>
        <w:t>15</w:t>
      </w:r>
      <w:r w:rsidRPr="00070C83">
        <w:rPr>
          <w:b/>
          <w:i/>
          <w:lang w:val="en-US"/>
        </w:rPr>
        <w:t xml:space="preserve"> zile</w:t>
      </w:r>
      <w:r w:rsidRPr="003D1DBE">
        <w:rPr>
          <w:lang w:val="en-US"/>
        </w:rPr>
        <w:t xml:space="preserve"> calendaristice de la primirea acestora de la Antreprenor.</w:t>
      </w:r>
    </w:p>
    <w:p w14:paraId="3B8A37A6" w14:textId="582D4DA2" w:rsidR="00F46440" w:rsidRPr="003D1DBE" w:rsidRDefault="00F46440" w:rsidP="00F46440">
      <w:pPr>
        <w:pStyle w:val="NormalWeb"/>
        <w:tabs>
          <w:tab w:val="left" w:pos="37"/>
        </w:tabs>
        <w:ind w:firstLine="0"/>
        <w:rPr>
          <w:lang w:val="en-US"/>
        </w:rPr>
      </w:pPr>
      <w:r>
        <w:rPr>
          <w:lang w:val="en-US"/>
        </w:rPr>
        <w:t>3.4</w:t>
      </w:r>
      <w:r w:rsidRPr="003D1DBE">
        <w:rPr>
          <w:lang w:val="en-US"/>
        </w:rPr>
        <w:t>.</w:t>
      </w:r>
      <w:r w:rsidR="00070C83">
        <w:rPr>
          <w:lang w:val="en-US"/>
        </w:rPr>
        <w:t xml:space="preserve"> </w:t>
      </w:r>
      <w:r w:rsidRPr="003D1DBE">
        <w:rPr>
          <w:lang w:val="en-US"/>
        </w:rPr>
        <w:t>Lucrările nu vor fi considerate finalizate până când procesul-verbal de recepţie la terminarea lucrărilor  nu va fi semnat de comisia de recepţie, care confirmă că lucrările au fost executate conform contractului.</w:t>
      </w:r>
    </w:p>
    <w:p w14:paraId="4085BA2A" w14:textId="77777777" w:rsidR="00F46440" w:rsidRPr="003D1DBE" w:rsidRDefault="00F46440" w:rsidP="00F46440">
      <w:pPr>
        <w:pStyle w:val="NormalWeb"/>
        <w:tabs>
          <w:tab w:val="left" w:pos="37"/>
        </w:tabs>
        <w:ind w:firstLine="0"/>
        <w:rPr>
          <w:lang w:val="en-US"/>
        </w:rPr>
      </w:pPr>
      <w:r>
        <w:rPr>
          <w:lang w:val="en-US"/>
        </w:rPr>
        <w:t>3.5</w:t>
      </w:r>
      <w:r w:rsidRPr="003D1DBE">
        <w:rPr>
          <w:lang w:val="en-US"/>
        </w:rPr>
        <w:t xml:space="preserve">.Garanţia de bună execuţie se va restitui Antreprenorului în baza notificării Beneficiarului către agentul bancar. Notificarea se va face după semnarea procesului-verbal de recepţie la terminarea lucrărilor în cel mult </w:t>
      </w:r>
      <w:r w:rsidRPr="00070C83">
        <w:rPr>
          <w:b/>
          <w:i/>
          <w:lang w:val="en-US"/>
        </w:rPr>
        <w:t>15 zile.</w:t>
      </w:r>
      <w:r w:rsidRPr="003D1DBE">
        <w:rPr>
          <w:lang w:val="en-US"/>
        </w:rPr>
        <w:t xml:space="preserve"> În cazul recepţiei cu obiecţii, garanţia se va restitui în cel mult </w:t>
      </w:r>
      <w:r w:rsidRPr="00070C83">
        <w:rPr>
          <w:b/>
          <w:i/>
          <w:lang w:val="en-US"/>
        </w:rPr>
        <w:t>15 zile</w:t>
      </w:r>
      <w:r w:rsidRPr="003D1DBE">
        <w:rPr>
          <w:lang w:val="en-US"/>
        </w:rPr>
        <w:t xml:space="preserve"> după înlăturarea acestora.</w:t>
      </w:r>
    </w:p>
    <w:p w14:paraId="6543B572" w14:textId="77777777" w:rsidR="00F46440" w:rsidRPr="003D1DBE" w:rsidRDefault="00F46440" w:rsidP="00F46440">
      <w:pPr>
        <w:pStyle w:val="NormalWeb"/>
        <w:tabs>
          <w:tab w:val="left" w:pos="37"/>
        </w:tabs>
        <w:ind w:firstLine="0"/>
        <w:rPr>
          <w:lang w:val="en-US"/>
        </w:rPr>
      </w:pPr>
    </w:p>
    <w:p w14:paraId="7194CE99" w14:textId="77777777" w:rsidR="00F46440" w:rsidRPr="00FF430B" w:rsidRDefault="00F46440" w:rsidP="00F46440">
      <w:pPr>
        <w:tabs>
          <w:tab w:val="left" w:pos="2625"/>
        </w:tabs>
        <w:spacing w:after="200"/>
        <w:contextualSpacing/>
        <w:rPr>
          <w:b/>
        </w:rPr>
      </w:pPr>
      <w:r w:rsidRPr="00FF430B">
        <w:rPr>
          <w:b/>
        </w:rPr>
        <w:t>4. DREPTURILE ŞI OBLIGAŢIUNILE ANTREPRENORULUI ŞI ALE BENEFICIARULUI</w:t>
      </w:r>
    </w:p>
    <w:p w14:paraId="74C6AAE8" w14:textId="77777777" w:rsidR="00F46440" w:rsidRPr="00FF430B" w:rsidRDefault="00F46440" w:rsidP="00F46440">
      <w:pPr>
        <w:tabs>
          <w:tab w:val="left" w:pos="2625"/>
        </w:tabs>
        <w:spacing w:after="200"/>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49772B5" w14:textId="77777777" w:rsidR="00F46440" w:rsidRPr="00FF430B" w:rsidRDefault="00F46440" w:rsidP="00F46440">
      <w:pPr>
        <w:tabs>
          <w:tab w:val="left" w:pos="2625"/>
        </w:tabs>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411836F0" w14:textId="77777777" w:rsidR="00F46440" w:rsidRPr="003D1DBE" w:rsidRDefault="00F46440" w:rsidP="00F46440">
      <w:pPr>
        <w:pStyle w:val="NormalWeb"/>
        <w:tabs>
          <w:tab w:val="left" w:pos="567"/>
        </w:tabs>
        <w:ind w:firstLine="0"/>
        <w:rPr>
          <w:lang w:val="en-US"/>
        </w:rPr>
      </w:pPr>
      <w:r w:rsidRPr="003D1DBE">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9005CF8" w14:textId="77777777" w:rsidR="00F46440" w:rsidRPr="003D1DBE" w:rsidRDefault="00F46440" w:rsidP="00F46440">
      <w:pPr>
        <w:pStyle w:val="NormalWeb"/>
        <w:tabs>
          <w:tab w:val="left" w:pos="567"/>
        </w:tabs>
        <w:ind w:firstLine="0"/>
        <w:rPr>
          <w:lang w:val="en-US"/>
        </w:rPr>
      </w:pPr>
      <w:r w:rsidRPr="003D1DBE">
        <w:rPr>
          <w:lang w:val="en-US"/>
        </w:rPr>
        <w:t xml:space="preserve">4.4. Documentaţia pusă la dispoziţia Antreprenorului se repartizează astfel: </w:t>
      </w:r>
    </w:p>
    <w:p w14:paraId="7DFB7061" w14:textId="77777777" w:rsidR="00F46440" w:rsidRPr="00FF430B" w:rsidRDefault="00F46440" w:rsidP="00F46440">
      <w:pPr>
        <w:numPr>
          <w:ilvl w:val="0"/>
          <w:numId w:val="10"/>
        </w:numPr>
        <w:tabs>
          <w:tab w:val="left" w:pos="284"/>
        </w:tabs>
        <w:ind w:left="0" w:firstLine="0"/>
        <w:jc w:val="both"/>
      </w:pPr>
      <w:r w:rsidRPr="00FF430B">
        <w:lastRenderedPageBreak/>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21334B9" w14:textId="77777777" w:rsidR="00F46440" w:rsidRPr="003D1DBE" w:rsidRDefault="00F46440" w:rsidP="00F46440">
      <w:pPr>
        <w:pStyle w:val="NormalWeb"/>
        <w:tabs>
          <w:tab w:val="left" w:pos="567"/>
        </w:tabs>
        <w:ind w:firstLine="0"/>
        <w:rPr>
          <w:lang w:val="en-US"/>
        </w:rPr>
      </w:pPr>
      <w:r w:rsidRPr="003D1DBE">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5DA5DDF" w14:textId="77777777" w:rsidR="00F46440" w:rsidRPr="003D1DBE" w:rsidRDefault="00F46440" w:rsidP="00F46440">
      <w:pPr>
        <w:pStyle w:val="NormalWeb"/>
        <w:tabs>
          <w:tab w:val="left" w:pos="567"/>
        </w:tabs>
        <w:ind w:firstLine="0"/>
        <w:rPr>
          <w:lang w:val="en-US"/>
        </w:rPr>
      </w:pPr>
      <w:r w:rsidRPr="003D1DBE">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550047C" w14:textId="77777777" w:rsidR="00F46440" w:rsidRPr="003D1DBE" w:rsidRDefault="00F46440" w:rsidP="00F46440">
      <w:pPr>
        <w:pStyle w:val="NormalWeb"/>
        <w:tabs>
          <w:tab w:val="left" w:pos="567"/>
        </w:tabs>
        <w:ind w:firstLine="0"/>
        <w:rPr>
          <w:lang w:val="en-US"/>
        </w:rPr>
      </w:pPr>
      <w:r w:rsidRPr="003D1DBE">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9C8E609" w14:textId="77777777" w:rsidR="00F46440" w:rsidRPr="003D1DBE" w:rsidRDefault="00F46440" w:rsidP="00F46440">
      <w:pPr>
        <w:pStyle w:val="NormalWeb"/>
        <w:tabs>
          <w:tab w:val="left" w:pos="567"/>
        </w:tabs>
        <w:ind w:firstLine="0"/>
        <w:rPr>
          <w:lang w:val="en-US"/>
        </w:rPr>
      </w:pPr>
      <w:r w:rsidRPr="003D1DBE">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B2DAAB5" w14:textId="77777777" w:rsidR="00F46440" w:rsidRPr="003D1DBE" w:rsidRDefault="00F46440" w:rsidP="00F46440">
      <w:pPr>
        <w:pStyle w:val="NormalWeb"/>
        <w:tabs>
          <w:tab w:val="left" w:pos="567"/>
        </w:tabs>
        <w:ind w:firstLine="0"/>
        <w:rPr>
          <w:lang w:val="en-US"/>
        </w:rPr>
      </w:pPr>
      <w:r w:rsidRPr="003D1DBE">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1FAA783" w14:textId="04DC0102" w:rsidR="00F46440" w:rsidRPr="003D1DBE" w:rsidRDefault="00F46440" w:rsidP="00F46440">
      <w:pPr>
        <w:pStyle w:val="NormalWeb"/>
        <w:tabs>
          <w:tab w:val="left" w:pos="567"/>
        </w:tabs>
        <w:ind w:firstLine="0"/>
        <w:rPr>
          <w:lang w:val="en-US"/>
        </w:rPr>
      </w:pPr>
      <w:r w:rsidRPr="003D1DBE">
        <w:rPr>
          <w:lang w:val="en-US"/>
        </w:rPr>
        <w:t xml:space="preserve">4.10. Antreprenorul, prin atribuirea ofertei în favoarea sa, se angajează să prezinte garanţia de bună execuţie a contractului, în cuantum de </w:t>
      </w:r>
      <w:r w:rsidR="00070C83" w:rsidRPr="00070C83">
        <w:rPr>
          <w:b/>
          <w:i/>
          <w:lang w:val="en-US"/>
        </w:rPr>
        <w:t>5</w:t>
      </w:r>
      <w:r w:rsidRPr="00070C83">
        <w:rPr>
          <w:b/>
          <w:i/>
          <w:lang w:val="en-US"/>
        </w:rPr>
        <w:t>%</w:t>
      </w:r>
      <w:r w:rsidRPr="003D1DBE">
        <w:rPr>
          <w:lang w:val="en-US"/>
        </w:rPr>
        <w:t xml:space="preserve"> din valoarea contractului atribuit.</w:t>
      </w:r>
    </w:p>
    <w:p w14:paraId="47F92A8D" w14:textId="77777777" w:rsidR="00F46440" w:rsidRPr="003D1DBE" w:rsidRDefault="00F46440" w:rsidP="00F46440">
      <w:pPr>
        <w:pStyle w:val="NormalWeb"/>
        <w:tabs>
          <w:tab w:val="left" w:pos="567"/>
        </w:tabs>
        <w:ind w:firstLine="0"/>
        <w:rPr>
          <w:lang w:val="en-US"/>
        </w:rPr>
      </w:pPr>
      <w:r w:rsidRPr="003D1DBE">
        <w:rPr>
          <w:lang w:val="en-US"/>
        </w:rPr>
        <w:t xml:space="preserve">4.11. Autoritatea contractantă eliberează/restituie garanţia de bună execuţie Antreprenorului după semnarea procesului-verbal de recepţie finală/ procesului-verbal la terminarea lucrărilor în cel mult </w:t>
      </w:r>
      <w:r w:rsidRPr="00070C83">
        <w:rPr>
          <w:b/>
          <w:i/>
          <w:lang w:val="en-US"/>
        </w:rPr>
        <w:t>15 zile.</w:t>
      </w:r>
      <w:r w:rsidRPr="003D1DBE">
        <w:rPr>
          <w:lang w:val="en-US"/>
        </w:rPr>
        <w:t xml:space="preserve"> În cazul recepţiei cu obiecţii, garanţia se va restitui în cel mult 15 zile după înlăturarea acestora.</w:t>
      </w:r>
    </w:p>
    <w:p w14:paraId="3CE23485" w14:textId="77777777" w:rsidR="00F46440" w:rsidRPr="003D1DBE" w:rsidRDefault="00F46440" w:rsidP="00F46440">
      <w:pPr>
        <w:pStyle w:val="NormalWeb"/>
        <w:tabs>
          <w:tab w:val="left" w:pos="567"/>
        </w:tabs>
        <w:ind w:firstLine="0"/>
        <w:rPr>
          <w:lang w:val="en-US"/>
        </w:rPr>
      </w:pPr>
      <w:r w:rsidRPr="003D1DBE">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D05AF3A" w14:textId="77777777" w:rsidR="00F46440" w:rsidRPr="003D1DBE" w:rsidRDefault="00F46440" w:rsidP="00F46440">
      <w:pPr>
        <w:pStyle w:val="NormalWeb"/>
        <w:tabs>
          <w:tab w:val="left" w:pos="567"/>
        </w:tabs>
        <w:ind w:firstLine="0"/>
        <w:rPr>
          <w:lang w:val="en-US"/>
        </w:rPr>
      </w:pPr>
      <w:r w:rsidRPr="003D1DBE">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E2026E6" w14:textId="77777777" w:rsidR="00F46440" w:rsidRPr="003D1DBE" w:rsidRDefault="00F46440" w:rsidP="00F46440">
      <w:pPr>
        <w:pStyle w:val="NormalWeb"/>
        <w:tabs>
          <w:tab w:val="left" w:pos="567"/>
        </w:tabs>
        <w:ind w:firstLine="0"/>
        <w:rPr>
          <w:lang w:val="en-US"/>
        </w:rPr>
      </w:pPr>
      <w:r w:rsidRPr="003D1DBE">
        <w:rPr>
          <w:lang w:val="en-US"/>
        </w:rPr>
        <w:t xml:space="preserve">4.14. La lucrările la care se fac încercări, se consideră calitatea probei îndeplinită atâta timp cât rezultatele se înscriu în limitele admise prin reglementările tehnice. </w:t>
      </w:r>
    </w:p>
    <w:p w14:paraId="628135CC" w14:textId="77777777" w:rsidR="00F46440" w:rsidRPr="003D1DBE" w:rsidRDefault="00F46440" w:rsidP="00F46440">
      <w:pPr>
        <w:pStyle w:val="NormalWeb"/>
        <w:tabs>
          <w:tab w:val="left" w:pos="567"/>
        </w:tabs>
        <w:ind w:firstLine="0"/>
        <w:rPr>
          <w:lang w:val="en-US"/>
        </w:rPr>
      </w:pPr>
      <w:r w:rsidRPr="003D1DBE">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1F9B0D9" w14:textId="77777777" w:rsidR="00F46440" w:rsidRPr="003D1DBE" w:rsidRDefault="00F46440" w:rsidP="00F46440">
      <w:pPr>
        <w:pStyle w:val="NormalWeb"/>
        <w:tabs>
          <w:tab w:val="left" w:pos="567"/>
        </w:tabs>
        <w:ind w:firstLine="0"/>
        <w:rPr>
          <w:lang w:val="en-US"/>
        </w:rPr>
      </w:pPr>
      <w:r w:rsidRPr="003D1DBE">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3302313A" w14:textId="77777777" w:rsidR="00F46440" w:rsidRPr="003D1DBE" w:rsidRDefault="00F46440" w:rsidP="00F46440">
      <w:pPr>
        <w:pStyle w:val="NormalWeb"/>
        <w:tabs>
          <w:tab w:val="left" w:pos="567"/>
        </w:tabs>
        <w:ind w:firstLine="0"/>
        <w:rPr>
          <w:lang w:val="en-US"/>
        </w:rPr>
      </w:pPr>
      <w:r w:rsidRPr="003D1DBE">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62740FA" w14:textId="77777777" w:rsidR="00F46440" w:rsidRPr="003D1DBE" w:rsidRDefault="00F46440" w:rsidP="00F46440">
      <w:pPr>
        <w:pStyle w:val="NormalWeb"/>
        <w:tabs>
          <w:tab w:val="left" w:pos="567"/>
        </w:tabs>
        <w:ind w:firstLine="0"/>
        <w:rPr>
          <w:lang w:val="en-US"/>
        </w:rPr>
      </w:pPr>
      <w:r w:rsidRPr="003D1DBE">
        <w:rPr>
          <w:lang w:val="en-US"/>
        </w:rPr>
        <w:lastRenderedPageBreak/>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F4BEE4" w14:textId="77777777" w:rsidR="00F46440" w:rsidRPr="003D1DBE" w:rsidRDefault="00F46440" w:rsidP="00F46440">
      <w:pPr>
        <w:pStyle w:val="NormalWeb"/>
        <w:tabs>
          <w:tab w:val="left" w:pos="567"/>
        </w:tabs>
        <w:ind w:firstLine="0"/>
        <w:rPr>
          <w:lang w:val="en-US"/>
        </w:rPr>
      </w:pPr>
      <w:r w:rsidRPr="003D1DBE">
        <w:rPr>
          <w:lang w:val="en-US"/>
        </w:rPr>
        <w:t xml:space="preserve">4.19. Pentru verificarea trasării de către Beneficiar sau proiectant, Antreprenorul este obligat să protejeze şi să păstreze toate reperele, bornele sau alte obiecte folosite la trasarea lucrărilor. </w:t>
      </w:r>
    </w:p>
    <w:p w14:paraId="7A4C0545" w14:textId="77777777" w:rsidR="00F46440" w:rsidRPr="003D1DBE" w:rsidRDefault="00F46440" w:rsidP="00F46440">
      <w:pPr>
        <w:pStyle w:val="NormalWeb"/>
        <w:tabs>
          <w:tab w:val="left" w:pos="567"/>
        </w:tabs>
        <w:ind w:firstLine="0"/>
        <w:rPr>
          <w:lang w:val="en-US"/>
        </w:rPr>
      </w:pPr>
      <w:r w:rsidRPr="003D1DBE">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1731D1B" w14:textId="77777777" w:rsidR="00F46440" w:rsidRPr="003D1DBE" w:rsidRDefault="00F46440" w:rsidP="00F46440">
      <w:pPr>
        <w:pStyle w:val="NormalWeb"/>
        <w:tabs>
          <w:tab w:val="left" w:pos="567"/>
        </w:tabs>
        <w:ind w:firstLine="0"/>
        <w:rPr>
          <w:lang w:val="en-US"/>
        </w:rPr>
      </w:pPr>
      <w:r w:rsidRPr="003D1DBE">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8306428" w14:textId="77777777" w:rsidR="00F46440" w:rsidRPr="003D1DBE" w:rsidRDefault="00F46440" w:rsidP="00F46440">
      <w:pPr>
        <w:pStyle w:val="NormalWeb"/>
        <w:tabs>
          <w:tab w:val="left" w:pos="567"/>
        </w:tabs>
        <w:ind w:firstLine="0"/>
        <w:rPr>
          <w:lang w:val="en-US"/>
        </w:rPr>
      </w:pPr>
      <w:r w:rsidRPr="003D1DBE">
        <w:rPr>
          <w:lang w:val="en-US"/>
        </w:rPr>
        <w:t xml:space="preserve">4.22. Pe parcursul executării lucrărilor, Beneficiarul are dreptul să dispună în scris: </w:t>
      </w:r>
    </w:p>
    <w:p w14:paraId="037F3A16" w14:textId="77777777" w:rsidR="00F46440" w:rsidRPr="00FF430B" w:rsidRDefault="00F46440" w:rsidP="00F46440">
      <w:pPr>
        <w:numPr>
          <w:ilvl w:val="0"/>
          <w:numId w:val="11"/>
        </w:numPr>
        <w:tabs>
          <w:tab w:val="left" w:pos="314"/>
        </w:tabs>
        <w:ind w:left="0" w:firstLine="0"/>
        <w:jc w:val="both"/>
      </w:pPr>
      <w:r w:rsidRPr="00FF430B">
        <w:t xml:space="preserve">îndepărtarea de pe şantier a oricăror materiale care sunt calitativ necorespunzătoare; </w:t>
      </w:r>
    </w:p>
    <w:p w14:paraId="42E41284" w14:textId="77777777" w:rsidR="00F46440" w:rsidRPr="00FF430B" w:rsidRDefault="00F46440" w:rsidP="00F46440">
      <w:pPr>
        <w:numPr>
          <w:ilvl w:val="0"/>
          <w:numId w:val="11"/>
        </w:numPr>
        <w:tabs>
          <w:tab w:val="left" w:pos="314"/>
        </w:tabs>
        <w:ind w:left="0" w:firstLine="0"/>
        <w:jc w:val="both"/>
      </w:pPr>
      <w:r w:rsidRPr="00FF430B">
        <w:t xml:space="preserve">înlocuirea materialelor necorespunzătoare calitativ cu altele corespunzătoare; </w:t>
      </w:r>
    </w:p>
    <w:p w14:paraId="42A73875" w14:textId="5DAB1880" w:rsidR="00F46440" w:rsidRPr="00FF430B" w:rsidRDefault="00F46440" w:rsidP="00F46440">
      <w:pPr>
        <w:numPr>
          <w:ilvl w:val="0"/>
          <w:numId w:val="11"/>
        </w:numPr>
        <w:tabs>
          <w:tab w:val="left" w:pos="314"/>
        </w:tabs>
        <w:ind w:left="0" w:firstLine="0"/>
        <w:jc w:val="both"/>
      </w:pPr>
      <w:r w:rsidRPr="00FF430B">
        <w:t>îndepărtarea sau refacerea oricărei lucrări sau părţi de lucrar</w:t>
      </w:r>
      <w:r w:rsidR="00070C83">
        <w:t>e necorespunzătoare din punct</w:t>
      </w:r>
      <w:r w:rsidRPr="00FF430B">
        <w:t xml:space="preserve"> de vedere calitativ. </w:t>
      </w:r>
    </w:p>
    <w:p w14:paraId="242DA690" w14:textId="77777777" w:rsidR="00F46440" w:rsidRPr="00CE4DCB" w:rsidRDefault="00F46440" w:rsidP="00F46440">
      <w:pPr>
        <w:pStyle w:val="NormalWeb"/>
        <w:tabs>
          <w:tab w:val="left" w:pos="567"/>
        </w:tabs>
        <w:ind w:firstLine="0"/>
        <w:rPr>
          <w:lang w:val="en-US"/>
        </w:rPr>
      </w:pPr>
      <w:r w:rsidRPr="00CE4DCB">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65BB5C9" w14:textId="77777777" w:rsidR="00F46440" w:rsidRPr="00CE4DCB" w:rsidRDefault="00F46440" w:rsidP="00F46440">
      <w:pPr>
        <w:pStyle w:val="NormalWeb"/>
        <w:tabs>
          <w:tab w:val="left" w:pos="567"/>
        </w:tabs>
        <w:ind w:firstLine="0"/>
        <w:rPr>
          <w:lang w:val="en-US"/>
        </w:rPr>
      </w:pPr>
      <w:r w:rsidRPr="00CE4DCB">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759A0D6" w14:textId="77777777" w:rsidR="00F46440" w:rsidRPr="003D1DBE" w:rsidRDefault="00F46440" w:rsidP="00F46440">
      <w:pPr>
        <w:pStyle w:val="NormalWeb"/>
        <w:tabs>
          <w:tab w:val="left" w:pos="567"/>
        </w:tabs>
        <w:ind w:firstLine="0"/>
        <w:rPr>
          <w:lang w:val="en-US"/>
        </w:rPr>
      </w:pPr>
      <w:r w:rsidRPr="003D1DBE">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47BE9CB" w14:textId="77777777" w:rsidR="00F46440" w:rsidRPr="003D1DBE" w:rsidRDefault="00F46440" w:rsidP="00F46440">
      <w:pPr>
        <w:pStyle w:val="NormalWeb"/>
        <w:tabs>
          <w:tab w:val="left" w:pos="426"/>
          <w:tab w:val="left" w:pos="3645"/>
        </w:tabs>
        <w:ind w:firstLine="0"/>
        <w:rPr>
          <w:lang w:val="en-US"/>
        </w:rPr>
      </w:pPr>
      <w:r w:rsidRPr="003D1DBE">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0C4BF20" w14:textId="77777777" w:rsidR="00F46440" w:rsidRPr="003D1DBE" w:rsidRDefault="00F46440" w:rsidP="00F46440">
      <w:pPr>
        <w:pStyle w:val="NormalWeb"/>
        <w:tabs>
          <w:tab w:val="left" w:pos="426"/>
          <w:tab w:val="left" w:pos="3645"/>
        </w:tabs>
        <w:ind w:firstLine="0"/>
        <w:rPr>
          <w:lang w:val="en-US"/>
        </w:rPr>
      </w:pPr>
    </w:p>
    <w:p w14:paraId="46E5192C" w14:textId="77777777" w:rsidR="00F46440" w:rsidRPr="00FF430B" w:rsidRDefault="00F46440" w:rsidP="00F46440">
      <w:pPr>
        <w:tabs>
          <w:tab w:val="left" w:pos="3225"/>
        </w:tabs>
        <w:spacing w:after="200"/>
        <w:contextualSpacing/>
      </w:pPr>
      <w:r w:rsidRPr="00FF430B">
        <w:rPr>
          <w:b/>
        </w:rPr>
        <w:t>5. AJUSTAREA VALORII CONTRACTULUI</w:t>
      </w:r>
    </w:p>
    <w:p w14:paraId="4A0D0AAB" w14:textId="1E2EC34C" w:rsidR="00F46440" w:rsidRDefault="00F46440" w:rsidP="00F46440">
      <w:pPr>
        <w:tabs>
          <w:tab w:val="left" w:pos="3225"/>
        </w:tabs>
        <w:spacing w:after="200"/>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306EA1E" w14:textId="77777777" w:rsidR="00F46440" w:rsidRPr="00FF430B" w:rsidRDefault="00F46440" w:rsidP="00F46440">
      <w:pPr>
        <w:tabs>
          <w:tab w:val="left" w:pos="3225"/>
        </w:tabs>
        <w:spacing w:after="200"/>
        <w:contextualSpacing/>
        <w:jc w:val="both"/>
      </w:pPr>
    </w:p>
    <w:p w14:paraId="715F0EEB" w14:textId="77777777" w:rsidR="00F46440" w:rsidRPr="00FF430B" w:rsidRDefault="00F46440" w:rsidP="00F46440">
      <w:pPr>
        <w:tabs>
          <w:tab w:val="left" w:pos="4365"/>
        </w:tabs>
        <w:contextualSpacing/>
      </w:pPr>
      <w:r w:rsidRPr="00FF430B">
        <w:rPr>
          <w:b/>
        </w:rPr>
        <w:t xml:space="preserve">6. ANTREPRENORUL ŞI SUBANTREPRENORII </w:t>
      </w:r>
    </w:p>
    <w:p w14:paraId="66CC548A" w14:textId="7937B2A0" w:rsidR="00F46440" w:rsidRPr="003D1DBE" w:rsidRDefault="00F46440" w:rsidP="00F46440">
      <w:pPr>
        <w:pStyle w:val="NormalWeb"/>
        <w:tabs>
          <w:tab w:val="left" w:pos="567"/>
        </w:tabs>
        <w:ind w:firstLine="0"/>
        <w:rPr>
          <w:lang w:val="en-US"/>
        </w:rPr>
      </w:pPr>
      <w:r w:rsidRPr="003D1DBE">
        <w:rPr>
          <w:lang w:val="en-US"/>
        </w:rPr>
        <w:t>6.1. Antreprenorul este obligat să execute toate lucrările, prevăzute în contract, în termenele stabilite prin graficul general de realizare a lucrărilor şi graficul de execuţie şi de o calitate corespunzătoare pr</w:t>
      </w:r>
      <w:r w:rsidR="00070C83">
        <w:rPr>
          <w:lang w:val="en-US"/>
        </w:rPr>
        <w:t>evederilor actelor normative şi</w:t>
      </w:r>
      <w:r w:rsidRPr="003D1DBE">
        <w:rPr>
          <w:lang w:val="en-US"/>
        </w:rPr>
        <w:t xml:space="preserve"> prezentului contract.</w:t>
      </w:r>
    </w:p>
    <w:p w14:paraId="47D4260C" w14:textId="77777777" w:rsidR="00F46440" w:rsidRPr="003D1DBE" w:rsidRDefault="00F46440" w:rsidP="00F46440">
      <w:pPr>
        <w:pStyle w:val="NormalWeb"/>
        <w:tabs>
          <w:tab w:val="left" w:pos="567"/>
        </w:tabs>
        <w:ind w:firstLine="0"/>
        <w:rPr>
          <w:lang w:val="en-US"/>
        </w:rPr>
      </w:pPr>
      <w:r w:rsidRPr="003D1DBE">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30C47420" w14:textId="77777777" w:rsidR="00F46440" w:rsidRPr="003D1DBE" w:rsidRDefault="00F46440" w:rsidP="00F46440">
      <w:pPr>
        <w:pStyle w:val="NormalWeb"/>
        <w:tabs>
          <w:tab w:val="left" w:pos="567"/>
        </w:tabs>
        <w:ind w:firstLine="0"/>
        <w:rPr>
          <w:lang w:val="en-US"/>
        </w:rPr>
      </w:pPr>
      <w:r w:rsidRPr="003D1DBE">
        <w:rPr>
          <w:lang w:val="en-US"/>
        </w:rPr>
        <w:t xml:space="preserve">6.3. Pe parcursul execuţiei lucrărilor, Antreprenorul este obligat să comunice, la cererea Beneficiarului, datele de identificare ale subantreprenorilor. </w:t>
      </w:r>
    </w:p>
    <w:p w14:paraId="7BA7BA53" w14:textId="77777777" w:rsidR="00F46440" w:rsidRPr="003D1DBE" w:rsidRDefault="00F46440" w:rsidP="00F46440">
      <w:pPr>
        <w:pStyle w:val="NormalWeb"/>
        <w:tabs>
          <w:tab w:val="left" w:pos="142"/>
          <w:tab w:val="left" w:pos="284"/>
        </w:tabs>
        <w:ind w:firstLine="0"/>
        <w:rPr>
          <w:lang w:val="en-US"/>
        </w:rPr>
      </w:pPr>
      <w:r w:rsidRPr="003D1DBE">
        <w:rPr>
          <w:lang w:val="en-US"/>
        </w:rPr>
        <w:t>6.4. Angajarea forţei de muncă pe bază de acord nu este considerată obiectul unei subcontractări.</w:t>
      </w:r>
    </w:p>
    <w:p w14:paraId="6CA40606" w14:textId="77777777" w:rsidR="00F46440" w:rsidRPr="003D1DBE" w:rsidRDefault="00F46440" w:rsidP="00F46440">
      <w:pPr>
        <w:pStyle w:val="NormalWeb"/>
        <w:tabs>
          <w:tab w:val="left" w:pos="142"/>
          <w:tab w:val="left" w:pos="284"/>
        </w:tabs>
        <w:ind w:firstLine="0"/>
        <w:rPr>
          <w:lang w:val="en-US"/>
        </w:rPr>
      </w:pPr>
    </w:p>
    <w:p w14:paraId="6B880864" w14:textId="77777777" w:rsidR="00F46440" w:rsidRPr="00FF430B" w:rsidRDefault="00F46440" w:rsidP="00F46440">
      <w:pPr>
        <w:tabs>
          <w:tab w:val="left" w:pos="3645"/>
        </w:tabs>
        <w:spacing w:after="200"/>
        <w:contextualSpacing/>
      </w:pPr>
      <w:r w:rsidRPr="00FF430B">
        <w:rPr>
          <w:b/>
        </w:rPr>
        <w:t>7. FORŢA DE MUNCĂ</w:t>
      </w:r>
    </w:p>
    <w:p w14:paraId="5CB6DA0A" w14:textId="77777777" w:rsidR="00F46440" w:rsidRPr="00FF430B" w:rsidRDefault="00F46440" w:rsidP="00F46440">
      <w:pPr>
        <w:tabs>
          <w:tab w:val="left" w:pos="3645"/>
        </w:tabs>
        <w:spacing w:after="200"/>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6DD79942" w14:textId="77777777" w:rsidR="00F46440" w:rsidRPr="00FF430B" w:rsidRDefault="00F46440" w:rsidP="00F46440">
      <w:pPr>
        <w:tabs>
          <w:tab w:val="left" w:pos="2385"/>
        </w:tabs>
        <w:jc w:val="both"/>
      </w:pPr>
    </w:p>
    <w:p w14:paraId="031F5AD6" w14:textId="77777777" w:rsidR="00F46440" w:rsidRPr="00FF430B" w:rsidRDefault="00F46440" w:rsidP="00F46440">
      <w:pPr>
        <w:tabs>
          <w:tab w:val="left" w:pos="4275"/>
        </w:tabs>
        <w:contextualSpacing/>
      </w:pPr>
      <w:r w:rsidRPr="00FF430B">
        <w:rPr>
          <w:b/>
        </w:rPr>
        <w:t>8. MATERIALELE ŞI EXECUŢIA LUCRĂRILOR PROPRIU-ZISE</w:t>
      </w:r>
    </w:p>
    <w:p w14:paraId="64EC7FE8" w14:textId="77777777" w:rsidR="00F46440" w:rsidRPr="003D1DBE" w:rsidRDefault="00F46440" w:rsidP="00F46440">
      <w:pPr>
        <w:pStyle w:val="NormalWeb"/>
        <w:tabs>
          <w:tab w:val="left" w:pos="0"/>
        </w:tabs>
        <w:ind w:firstLine="0"/>
        <w:rPr>
          <w:lang w:val="en-US"/>
        </w:rPr>
      </w:pPr>
      <w:r w:rsidRPr="003D1DBE">
        <w:rPr>
          <w:lang w:val="en-US"/>
        </w:rPr>
        <w:t xml:space="preserve">8.1. Materialele vor fi de calitatea prevăzută în documentaţia de executare, urmând a fi supuse periodic la diverse testări de către proiectantul sau Beneficiarul ce le va solicita. Antreprenorul va asigura, la </w:t>
      </w:r>
      <w:r w:rsidRPr="003D1DBE">
        <w:rPr>
          <w:lang w:val="en-US"/>
        </w:rPr>
        <w:lastRenderedPageBreak/>
        <w:t xml:space="preserve">cerere, forţa de muncă, instrumentele, utilajul şi materialele necesare pentru examinarea, măsurarea şi testarea lucrărilor. </w:t>
      </w:r>
    </w:p>
    <w:p w14:paraId="5FF3E204" w14:textId="58052BFB" w:rsidR="00F46440" w:rsidRPr="003D1DBE" w:rsidRDefault="00070C83" w:rsidP="00F46440">
      <w:pPr>
        <w:pStyle w:val="NormalWeb"/>
        <w:tabs>
          <w:tab w:val="left" w:pos="284"/>
        </w:tabs>
        <w:ind w:firstLine="0"/>
        <w:rPr>
          <w:lang w:val="en-US"/>
        </w:rPr>
      </w:pPr>
      <w:r>
        <w:rPr>
          <w:lang w:val="en-US"/>
        </w:rPr>
        <w:t xml:space="preserve">8.2.Costul </w:t>
      </w:r>
      <w:r w:rsidR="00F46440" w:rsidRPr="003D1DBE">
        <w:rPr>
          <w:lang w:val="en-US"/>
        </w:rPr>
        <w:t xml:space="preserve">probelor şi încercărilor va fi suportat de Antreprenor, dacă acesta este prevăzut îndocumentaţie, în caz contrar cheltuielile vor fi suportate de Beneficiar. </w:t>
      </w:r>
    </w:p>
    <w:p w14:paraId="2A32922A" w14:textId="77777777" w:rsidR="00F46440" w:rsidRPr="006651D1" w:rsidRDefault="00F46440" w:rsidP="00F46440">
      <w:pPr>
        <w:pStyle w:val="NormalWeb"/>
        <w:tabs>
          <w:tab w:val="left" w:pos="284"/>
        </w:tabs>
        <w:ind w:firstLine="0"/>
        <w:rPr>
          <w:lang w:val="en-US"/>
        </w:rPr>
      </w:pPr>
      <w:r w:rsidRPr="003D1DBE">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6651D1">
        <w:rPr>
          <w:lang w:val="en-US"/>
        </w:rPr>
        <w:t xml:space="preserve">În caz contrar, Beneficiarul va suporta aceste cheltuieli. </w:t>
      </w:r>
    </w:p>
    <w:p w14:paraId="711E1F82" w14:textId="77777777" w:rsidR="00F46440" w:rsidRPr="003D1DBE" w:rsidRDefault="00F46440" w:rsidP="00F46440">
      <w:pPr>
        <w:pStyle w:val="NormalWeb"/>
        <w:tabs>
          <w:tab w:val="left" w:pos="284"/>
        </w:tabs>
        <w:ind w:firstLine="0"/>
        <w:rPr>
          <w:lang w:val="en-US"/>
        </w:rPr>
      </w:pPr>
      <w:r w:rsidRPr="003D1DBE">
        <w:rPr>
          <w:lang w:val="en-US"/>
        </w:rPr>
        <w:t xml:space="preserve">8.4. Beneficiarul, proiectantul sau orice altă persoană autorizată de aceştia au acces tot timpul la lucrări pe şantier şi în locurile unde se pregăteşte lucrarea, în depozite de materiale prefabricate etc. </w:t>
      </w:r>
    </w:p>
    <w:p w14:paraId="2BABBEA8" w14:textId="77777777" w:rsidR="00F46440" w:rsidRPr="003D1DBE" w:rsidRDefault="00F46440" w:rsidP="00F46440">
      <w:pPr>
        <w:pStyle w:val="NormalWeb"/>
        <w:tabs>
          <w:tab w:val="left" w:pos="284"/>
        </w:tabs>
        <w:ind w:left="37" w:firstLine="0"/>
        <w:rPr>
          <w:lang w:val="en-US"/>
        </w:rPr>
      </w:pPr>
      <w:r w:rsidRPr="003D1DBE">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6BDF364" w14:textId="77777777" w:rsidR="00F46440" w:rsidRPr="003D1DBE" w:rsidRDefault="00F46440" w:rsidP="00F46440">
      <w:pPr>
        <w:pStyle w:val="NormalWeb"/>
        <w:tabs>
          <w:tab w:val="left" w:pos="284"/>
        </w:tabs>
        <w:ind w:left="37" w:firstLine="0"/>
        <w:rPr>
          <w:lang w:val="en-US"/>
        </w:rPr>
      </w:pPr>
      <w:r w:rsidRPr="003D1DBE">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02F44A7" w14:textId="77777777" w:rsidR="00F46440" w:rsidRPr="003D1DBE" w:rsidRDefault="00F46440" w:rsidP="00F46440">
      <w:pPr>
        <w:pStyle w:val="NormalWeb"/>
        <w:tabs>
          <w:tab w:val="left" w:pos="284"/>
        </w:tabs>
        <w:ind w:left="37" w:firstLine="0"/>
        <w:rPr>
          <w:lang w:val="en-US"/>
        </w:rPr>
      </w:pPr>
      <w:r w:rsidRPr="003D1DBE">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6069A849" w14:textId="77777777" w:rsidR="00F46440" w:rsidRPr="003D1DBE" w:rsidRDefault="00F46440" w:rsidP="00F46440">
      <w:pPr>
        <w:pStyle w:val="NormalWeb"/>
        <w:tabs>
          <w:tab w:val="left" w:pos="284"/>
        </w:tabs>
        <w:ind w:left="37" w:firstLine="0"/>
        <w:rPr>
          <w:lang w:val="en-US"/>
        </w:rPr>
      </w:pPr>
      <w:r w:rsidRPr="003D1DBE">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069EED5" w14:textId="4FDA069C" w:rsidR="00F46440" w:rsidRPr="003D1DBE" w:rsidRDefault="00F46440" w:rsidP="00F46440">
      <w:pPr>
        <w:pStyle w:val="NormalWeb"/>
        <w:tabs>
          <w:tab w:val="left" w:pos="284"/>
          <w:tab w:val="left" w:pos="426"/>
        </w:tabs>
        <w:ind w:left="37" w:firstLine="0"/>
        <w:rPr>
          <w:lang w:val="en-US"/>
        </w:rPr>
      </w:pPr>
      <w:r w:rsidRPr="003D1DBE">
        <w:rPr>
          <w:lang w:val="en-US"/>
        </w:rPr>
        <w:t xml:space="preserve">8.9. Lucrările încep după </w:t>
      </w:r>
      <w:r w:rsidR="00070C83" w:rsidRPr="00070C83">
        <w:rPr>
          <w:b/>
          <w:i/>
          <w:lang w:val="en-US"/>
        </w:rPr>
        <w:t>5</w:t>
      </w:r>
      <w:r w:rsidRPr="00070C83">
        <w:rPr>
          <w:b/>
          <w:i/>
          <w:lang w:val="en-US"/>
        </w:rPr>
        <w:t xml:space="preserve"> zile </w:t>
      </w:r>
      <w:r w:rsidRPr="003D1DBE">
        <w:rPr>
          <w:lang w:val="en-US"/>
        </w:rPr>
        <w:t>de la semnarea şi înregistrarea contractului în modul corespunzător şi primirea ordinului de execuţie.</w:t>
      </w:r>
    </w:p>
    <w:p w14:paraId="0AFC33F4" w14:textId="77777777" w:rsidR="00F46440" w:rsidRPr="003D1DBE" w:rsidRDefault="00F46440" w:rsidP="00F46440">
      <w:pPr>
        <w:pStyle w:val="NormalWeb"/>
        <w:tabs>
          <w:tab w:val="left" w:pos="284"/>
          <w:tab w:val="left" w:pos="426"/>
        </w:tabs>
        <w:ind w:firstLine="0"/>
        <w:rPr>
          <w:lang w:val="en-US"/>
        </w:rPr>
      </w:pPr>
    </w:p>
    <w:p w14:paraId="0861D190" w14:textId="77777777" w:rsidR="00F46440" w:rsidRPr="00FF430B" w:rsidRDefault="00F46440" w:rsidP="00F46440">
      <w:pPr>
        <w:tabs>
          <w:tab w:val="left" w:pos="3255"/>
        </w:tabs>
        <w:contextualSpacing/>
      </w:pPr>
      <w:r w:rsidRPr="006651D1">
        <w:rPr>
          <w:b/>
        </w:rPr>
        <w:t>9. PERIOADA DE GARANŢIE ŞI REMEDIERI ÎN PERIOADA DE GARANŢIE</w:t>
      </w:r>
    </w:p>
    <w:p w14:paraId="2BB14473" w14:textId="7B4C5974" w:rsidR="00F46440" w:rsidRPr="003D1DBE" w:rsidRDefault="00F46440" w:rsidP="00F46440">
      <w:pPr>
        <w:pStyle w:val="NormalWeb"/>
        <w:tabs>
          <w:tab w:val="left" w:pos="567"/>
        </w:tabs>
        <w:ind w:left="37" w:firstLine="0"/>
        <w:rPr>
          <w:lang w:val="en-US"/>
        </w:rPr>
      </w:pPr>
      <w:r w:rsidRPr="003D1DBE">
        <w:rPr>
          <w:lang w:val="en-US"/>
        </w:rPr>
        <w:t>9.1. Perioada de garanţie pentru lucrărie</w:t>
      </w:r>
      <w:r w:rsidR="00070C83">
        <w:rPr>
          <w:lang w:val="en-US"/>
        </w:rPr>
        <w:t xml:space="preserve"> ste de</w:t>
      </w:r>
      <w:r w:rsidRPr="003D1DBE">
        <w:rPr>
          <w:lang w:val="en-US"/>
        </w:rPr>
        <w:t xml:space="preserve"> </w:t>
      </w:r>
      <w:r w:rsidR="00070C83" w:rsidRPr="00070C83">
        <w:rPr>
          <w:b/>
          <w:i/>
          <w:lang w:val="en-US"/>
        </w:rPr>
        <w:t>5</w:t>
      </w:r>
      <w:r w:rsidRPr="00070C83">
        <w:rPr>
          <w:b/>
          <w:i/>
          <w:lang w:val="en-US"/>
        </w:rPr>
        <w:t xml:space="preserve"> ani.</w:t>
      </w:r>
      <w:r w:rsidRPr="003D1DBE">
        <w:rPr>
          <w:lang w:val="en-US"/>
        </w:rPr>
        <w:t xml:space="preserve"> </w:t>
      </w:r>
    </w:p>
    <w:p w14:paraId="4A9BC006" w14:textId="77777777" w:rsidR="00F46440" w:rsidRPr="003D1DBE" w:rsidRDefault="00F46440" w:rsidP="00F46440">
      <w:pPr>
        <w:pStyle w:val="NormalWeb"/>
        <w:tabs>
          <w:tab w:val="left" w:pos="567"/>
        </w:tabs>
        <w:ind w:left="37" w:firstLine="0"/>
        <w:rPr>
          <w:lang w:val="en-US"/>
        </w:rPr>
      </w:pPr>
      <w:r w:rsidRPr="003D1DBE">
        <w:rPr>
          <w:lang w:val="en-US"/>
        </w:rPr>
        <w:t xml:space="preserve">9.2. Perioada de garanţie începe de la data recepţiei la terminarea lucrărilor şipână la expirarea termenului prevăzut la punctul 9.1 din prezentul capitol. </w:t>
      </w:r>
    </w:p>
    <w:p w14:paraId="542294A0" w14:textId="77777777" w:rsidR="00F46440" w:rsidRPr="003D1DBE" w:rsidRDefault="00F46440" w:rsidP="00F46440">
      <w:pPr>
        <w:pStyle w:val="NormalWeb"/>
        <w:tabs>
          <w:tab w:val="left" w:pos="567"/>
        </w:tabs>
        <w:ind w:left="37" w:firstLine="0"/>
        <w:rPr>
          <w:lang w:val="en-US"/>
        </w:rPr>
      </w:pPr>
      <w:r w:rsidRPr="003D1DBE">
        <w:rPr>
          <w:lang w:val="en-US"/>
        </w:rPr>
        <w:t xml:space="preserve">9.3. Antreprenorul are obligaţia ca în perioada de garanţie să înlăture toate defecţiunile ce ţin de nerespectarea clauzelor contractului din cont propriu, în urma unei notificări transmise de către Beneficiar. </w:t>
      </w:r>
    </w:p>
    <w:p w14:paraId="4DAC8DEC" w14:textId="77777777" w:rsidR="00F46440" w:rsidRPr="003D1DBE" w:rsidRDefault="00F46440" w:rsidP="00F46440">
      <w:pPr>
        <w:pStyle w:val="NormalWeb"/>
        <w:tabs>
          <w:tab w:val="left" w:pos="567"/>
        </w:tabs>
        <w:ind w:firstLine="0"/>
        <w:rPr>
          <w:lang w:val="en-US"/>
        </w:rPr>
      </w:pPr>
    </w:p>
    <w:p w14:paraId="6FCD81BB" w14:textId="77777777" w:rsidR="00F46440" w:rsidRPr="00FF430B" w:rsidRDefault="00F46440" w:rsidP="00F46440">
      <w:pPr>
        <w:tabs>
          <w:tab w:val="left" w:pos="3480"/>
        </w:tabs>
        <w:contextualSpacing/>
      </w:pPr>
      <w:r w:rsidRPr="006651D1">
        <w:rPr>
          <w:b/>
        </w:rPr>
        <w:t>10. RĂSPUNDEREA PĂRŢILOR</w:t>
      </w:r>
    </w:p>
    <w:p w14:paraId="39F6CB76" w14:textId="1E0A8CC5" w:rsidR="00F46440" w:rsidRPr="003D1DBE" w:rsidRDefault="00070C83" w:rsidP="00F46440">
      <w:pPr>
        <w:pStyle w:val="NormalWeb"/>
        <w:tabs>
          <w:tab w:val="left" w:pos="567"/>
        </w:tabs>
        <w:ind w:left="37" w:firstLine="0"/>
        <w:rPr>
          <w:lang w:val="en-US"/>
        </w:rPr>
      </w:pPr>
      <w:r>
        <w:rPr>
          <w:lang w:val="en-US"/>
        </w:rPr>
        <w:t xml:space="preserve">10.1. Părţile </w:t>
      </w:r>
      <w:r w:rsidR="00F46440" w:rsidRPr="003D1DBE">
        <w:rPr>
          <w:lang w:val="en-US"/>
        </w:rPr>
        <w:t>poartă răspundere pentru neexecutarea sau executarea necorespunzătoare a obligaţiilor  prevăzute de prezentul contract în conformitate cu legislaţia  Republicii Moldova.</w:t>
      </w:r>
    </w:p>
    <w:p w14:paraId="4BE83054" w14:textId="77777777" w:rsidR="00F46440" w:rsidRPr="003D1DBE" w:rsidRDefault="00F46440" w:rsidP="00F46440">
      <w:pPr>
        <w:pStyle w:val="NormalWeb"/>
        <w:tabs>
          <w:tab w:val="left" w:pos="567"/>
        </w:tabs>
        <w:ind w:left="37" w:firstLine="0"/>
        <w:rPr>
          <w:lang w:val="en-US"/>
        </w:rPr>
      </w:pPr>
      <w:r w:rsidRPr="003D1DBE">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592E4C7" w14:textId="77777777" w:rsidR="00F46440" w:rsidRPr="003D1DBE" w:rsidRDefault="00F46440" w:rsidP="00F46440">
      <w:pPr>
        <w:pStyle w:val="NormalWeb"/>
        <w:tabs>
          <w:tab w:val="left" w:pos="567"/>
        </w:tabs>
        <w:ind w:left="37" w:firstLine="0"/>
        <w:rPr>
          <w:lang w:val="en-US"/>
        </w:rPr>
      </w:pPr>
      <w:r w:rsidRPr="003D1DBE">
        <w:rPr>
          <w:lang w:val="en-US"/>
        </w:rPr>
        <w:t>10.3. Membrii asocierii își păstrează individualitatea ca subiecți de drept, însă sunt obligați să răspundă solidar față de autoritatea contractantă pentru modul de îndeplinire a obligațiilor contractuale.</w:t>
      </w:r>
    </w:p>
    <w:p w14:paraId="0F5F6D1A" w14:textId="77777777" w:rsidR="00F46440" w:rsidRPr="003D1DBE" w:rsidRDefault="00F46440" w:rsidP="00F46440">
      <w:pPr>
        <w:pStyle w:val="NormalWeb"/>
        <w:tabs>
          <w:tab w:val="left" w:pos="567"/>
        </w:tabs>
        <w:ind w:left="37" w:firstLine="0"/>
        <w:rPr>
          <w:lang w:val="en-US"/>
        </w:rPr>
      </w:pPr>
      <w:r w:rsidRPr="003D1DBE">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AE94ADF" w14:textId="77777777" w:rsidR="00F46440" w:rsidRPr="003D1DBE" w:rsidRDefault="00F46440" w:rsidP="00F46440">
      <w:pPr>
        <w:pStyle w:val="NormalWeb"/>
        <w:tabs>
          <w:tab w:val="left" w:pos="567"/>
        </w:tabs>
        <w:ind w:left="37" w:firstLine="0"/>
        <w:rPr>
          <w:lang w:val="en-US"/>
        </w:rPr>
      </w:pPr>
      <w:r w:rsidRPr="003D1DBE">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2EA3157" w14:textId="77777777" w:rsidR="00F46440" w:rsidRPr="003D1DBE" w:rsidRDefault="00F46440" w:rsidP="00F46440">
      <w:pPr>
        <w:pStyle w:val="NormalWeb"/>
        <w:tabs>
          <w:tab w:val="left" w:pos="567"/>
        </w:tabs>
        <w:ind w:left="37" w:firstLine="0"/>
        <w:rPr>
          <w:lang w:val="en-US"/>
        </w:rPr>
      </w:pPr>
      <w:r w:rsidRPr="003D1DBE">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D73B8C3" w14:textId="77777777" w:rsidR="00F46440" w:rsidRPr="003D1DBE" w:rsidRDefault="00F46440" w:rsidP="00F46440">
      <w:pPr>
        <w:pStyle w:val="NormalWeb"/>
        <w:tabs>
          <w:tab w:val="left" w:pos="567"/>
        </w:tabs>
        <w:ind w:left="37" w:firstLine="0"/>
        <w:rPr>
          <w:lang w:val="en-US"/>
        </w:rPr>
      </w:pPr>
      <w:r w:rsidRPr="003D1DBE">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B83E8BB" w14:textId="77777777" w:rsidR="00F46440" w:rsidRPr="003D1DBE" w:rsidRDefault="00F46440" w:rsidP="00F46440">
      <w:pPr>
        <w:pStyle w:val="NormalWeb"/>
        <w:tabs>
          <w:tab w:val="left" w:pos="567"/>
        </w:tabs>
        <w:ind w:left="37" w:firstLine="0"/>
        <w:rPr>
          <w:lang w:val="en-US"/>
        </w:rPr>
      </w:pPr>
      <w:r w:rsidRPr="003D1DBE">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1E842A3F" w14:textId="77777777" w:rsidR="00F46440" w:rsidRPr="003D1DBE" w:rsidRDefault="00F46440" w:rsidP="00F46440">
      <w:pPr>
        <w:pStyle w:val="NormalWeb"/>
        <w:tabs>
          <w:tab w:val="left" w:pos="567"/>
        </w:tabs>
        <w:ind w:left="37" w:firstLine="0"/>
        <w:rPr>
          <w:lang w:val="en-US"/>
        </w:rPr>
      </w:pPr>
      <w:r w:rsidRPr="003D1DBE">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4F558455" w14:textId="77777777" w:rsidR="00F46440" w:rsidRPr="003D1DBE" w:rsidRDefault="00F46440" w:rsidP="00F46440">
      <w:pPr>
        <w:pStyle w:val="NormalWeb"/>
        <w:tabs>
          <w:tab w:val="left" w:pos="567"/>
          <w:tab w:val="left" w:pos="1890"/>
        </w:tabs>
        <w:ind w:left="37" w:firstLine="0"/>
        <w:rPr>
          <w:lang w:val="en-US"/>
        </w:rPr>
      </w:pPr>
      <w:r w:rsidRPr="003D1DBE">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EC29BBB" w14:textId="77777777" w:rsidR="00F46440" w:rsidRPr="003D1DBE" w:rsidRDefault="00F46440" w:rsidP="00F46440">
      <w:pPr>
        <w:pStyle w:val="NormalWeb"/>
        <w:tabs>
          <w:tab w:val="left" w:pos="567"/>
          <w:tab w:val="left" w:pos="1890"/>
        </w:tabs>
        <w:ind w:left="37" w:firstLine="0"/>
        <w:rPr>
          <w:lang w:val="en-US"/>
        </w:rPr>
      </w:pPr>
      <w:r w:rsidRPr="003D1DBE">
        <w:rPr>
          <w:lang w:val="en-US"/>
        </w:rPr>
        <w:t>10.11. Antreprenorul şi subantreprenorii răspund solidar pentru neexecutarea obligațiilor contractuale.</w:t>
      </w:r>
    </w:p>
    <w:p w14:paraId="2ADD0929" w14:textId="77777777" w:rsidR="00F46440" w:rsidRPr="003D1DBE" w:rsidRDefault="00F46440" w:rsidP="00F46440">
      <w:pPr>
        <w:pStyle w:val="NormalWeb"/>
        <w:tabs>
          <w:tab w:val="left" w:pos="567"/>
          <w:tab w:val="left" w:pos="1890"/>
        </w:tabs>
        <w:ind w:firstLine="0"/>
        <w:rPr>
          <w:lang w:val="en-US"/>
        </w:rPr>
      </w:pPr>
    </w:p>
    <w:p w14:paraId="7CB53485" w14:textId="77777777" w:rsidR="00F46440" w:rsidRPr="00FF430B" w:rsidRDefault="00F46440" w:rsidP="00F46440">
      <w:pPr>
        <w:tabs>
          <w:tab w:val="left" w:pos="3465"/>
        </w:tabs>
        <w:contextualSpacing/>
      </w:pPr>
      <w:r w:rsidRPr="006651D1">
        <w:rPr>
          <w:b/>
        </w:rPr>
        <w:t>11. SOLUŢIONAREA LITIGIILOR</w:t>
      </w:r>
    </w:p>
    <w:p w14:paraId="4EACCF39" w14:textId="77777777" w:rsidR="00F46440" w:rsidRPr="00FF430B" w:rsidRDefault="00F46440" w:rsidP="00F46440">
      <w:pPr>
        <w:tabs>
          <w:tab w:val="left" w:pos="567"/>
        </w:tabs>
        <w:ind w:left="37"/>
        <w:contextualSpacing/>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6968FC1" w14:textId="77777777" w:rsidR="00F46440" w:rsidRPr="00FF430B" w:rsidRDefault="00F46440" w:rsidP="00F46440">
      <w:pPr>
        <w:tabs>
          <w:tab w:val="left" w:pos="567"/>
        </w:tabs>
        <w:jc w:val="both"/>
      </w:pPr>
    </w:p>
    <w:p w14:paraId="6915B4FB" w14:textId="77777777" w:rsidR="00F46440" w:rsidRPr="00FF430B" w:rsidRDefault="00F46440" w:rsidP="00F46440">
      <w:pPr>
        <w:tabs>
          <w:tab w:val="left" w:pos="3825"/>
        </w:tabs>
        <w:contextualSpacing/>
      </w:pPr>
      <w:r w:rsidRPr="006651D1">
        <w:rPr>
          <w:b/>
        </w:rPr>
        <w:t>12. REZOLUȚIUNEACONTRACTULUI</w:t>
      </w:r>
    </w:p>
    <w:p w14:paraId="00CCE12C" w14:textId="77777777" w:rsidR="00F46440" w:rsidRPr="003D1DBE" w:rsidRDefault="00F46440" w:rsidP="00F46440">
      <w:pPr>
        <w:pStyle w:val="NormalWeb"/>
        <w:tabs>
          <w:tab w:val="left" w:pos="567"/>
        </w:tabs>
        <w:ind w:firstLine="0"/>
        <w:rPr>
          <w:lang w:val="en-US"/>
        </w:rPr>
      </w:pPr>
      <w:r w:rsidRPr="003D1DBE">
        <w:rPr>
          <w:lang w:val="en-US"/>
        </w:rPr>
        <w:t xml:space="preserve">12.1. Antreprenorul poate cere rezoluțiunea contractului, dacă: </w:t>
      </w:r>
    </w:p>
    <w:p w14:paraId="4EE6FC3F" w14:textId="77777777" w:rsidR="00F46440" w:rsidRPr="00FF430B" w:rsidRDefault="00F46440" w:rsidP="00CA38A1">
      <w:pPr>
        <w:tabs>
          <w:tab w:val="left" w:pos="1276"/>
        </w:tabs>
        <w:ind w:left="142"/>
        <w:jc w:val="both"/>
      </w:pPr>
      <w:r w:rsidRPr="00FF430B">
        <w:t xml:space="preserve">a) Beneficiarul nu-şi îndeplineşte o obligaţie care este în sarcina sa şi prin aceasta pune Antreprenorul în situaţia de a nu putea executa lucrarea; </w:t>
      </w:r>
    </w:p>
    <w:p w14:paraId="0E67DDA0" w14:textId="77777777" w:rsidR="00F46440" w:rsidRPr="00FF430B" w:rsidRDefault="00F46440" w:rsidP="00CA38A1">
      <w:pPr>
        <w:tabs>
          <w:tab w:val="left" w:pos="1276"/>
        </w:tabs>
        <w:ind w:left="142"/>
        <w:jc w:val="both"/>
      </w:pPr>
      <w:r w:rsidRPr="00FF430B">
        <w:t xml:space="preserve">b) Beneficiarul nu onorează o plată scadentă mai mult de 3 luni; </w:t>
      </w:r>
    </w:p>
    <w:p w14:paraId="41ADEECF" w14:textId="77777777" w:rsidR="00F46440" w:rsidRPr="00FF430B" w:rsidRDefault="00F46440" w:rsidP="00CA38A1">
      <w:pPr>
        <w:tabs>
          <w:tab w:val="left" w:pos="1276"/>
        </w:tabs>
        <w:ind w:left="142"/>
        <w:jc w:val="both"/>
      </w:pPr>
      <w:r w:rsidRPr="00FF430B">
        <w:t xml:space="preserve">c) Beneficiarul notifică antreprenorul că din motive neprevăzute şi datorită unor conjuncturi economice este în imposibilitate de a continua îndeplinirea obligaţiunilor contractuale. </w:t>
      </w:r>
    </w:p>
    <w:p w14:paraId="48AF5111" w14:textId="77777777" w:rsidR="00F46440" w:rsidRPr="003D1DBE" w:rsidRDefault="00F46440" w:rsidP="00F46440">
      <w:pPr>
        <w:pStyle w:val="NormalWeb"/>
        <w:tabs>
          <w:tab w:val="left" w:pos="567"/>
        </w:tabs>
        <w:ind w:left="37" w:firstLine="0"/>
        <w:rPr>
          <w:lang w:val="en-US"/>
        </w:rPr>
      </w:pPr>
      <w:r w:rsidRPr="003D1DBE">
        <w:rPr>
          <w:lang w:val="en-US"/>
        </w:rPr>
        <w:t xml:space="preserve">12.2. Beneficiarul poate cere rezoluțiunea contractului, dacă: </w:t>
      </w:r>
    </w:p>
    <w:p w14:paraId="08C5D92A" w14:textId="77777777" w:rsidR="00F46440" w:rsidRPr="00FF430B" w:rsidRDefault="00F46440" w:rsidP="00CA38A1">
      <w:pPr>
        <w:ind w:left="142"/>
        <w:contextualSpacing/>
      </w:pPr>
      <w:r w:rsidRPr="00FF430B">
        <w:t>a) Antreprenorul se află în incapacitate de plată, lichidare sau bunurile acestuia sunt subsechestru;</w:t>
      </w:r>
    </w:p>
    <w:p w14:paraId="2928C786" w14:textId="77777777" w:rsidR="00F46440" w:rsidRPr="00FF430B" w:rsidRDefault="00F46440" w:rsidP="00CA38A1">
      <w:pPr>
        <w:ind w:left="142"/>
        <w:contextualSpacing/>
      </w:pPr>
      <w:r w:rsidRPr="00FF430B">
        <w:t xml:space="preserve">b) Antreprenorul nu începe lucrările fără să aibă un motiv justificat sau nu reia lucrările suspendate, în termen rezonabil de la primirea dispoziţiei scrise de reîncepere a lucrărilor; </w:t>
      </w:r>
    </w:p>
    <w:p w14:paraId="1C7B1A0D" w14:textId="77777777" w:rsidR="00F46440" w:rsidRPr="00FF430B" w:rsidRDefault="00F46440" w:rsidP="00CA38A1">
      <w:pPr>
        <w:ind w:left="142"/>
        <w:contextualSpacing/>
      </w:pPr>
      <w:r w:rsidRPr="00FF430B">
        <w:t>c) Antreprenorul nu a îndepărtat materialele necorespunzătoare de pe şantier sau nu a refăcut o lucrare în termenul stabilit de către beneficiar;</w:t>
      </w:r>
    </w:p>
    <w:p w14:paraId="39A32B4E" w14:textId="77777777" w:rsidR="00F46440" w:rsidRPr="00FF430B" w:rsidRDefault="00F46440" w:rsidP="00CA38A1">
      <w:pPr>
        <w:ind w:left="142"/>
        <w:contextualSpacing/>
      </w:pPr>
      <w:r w:rsidRPr="00FF430B">
        <w:t xml:space="preserve">d) Beneficiarul notifică antreprenorul că din motive neprevăzute şi datorită unor conjuncturi economice este în imposibilitate de a continua îndeplinirea obligaţiunilor contractuale. </w:t>
      </w:r>
    </w:p>
    <w:p w14:paraId="43C12D39" w14:textId="77777777" w:rsidR="00F46440" w:rsidRPr="003D1DBE" w:rsidRDefault="00F46440" w:rsidP="00F46440">
      <w:pPr>
        <w:pStyle w:val="NormalWeb"/>
        <w:tabs>
          <w:tab w:val="left" w:pos="567"/>
        </w:tabs>
        <w:ind w:left="37" w:firstLine="0"/>
        <w:rPr>
          <w:lang w:val="en-US"/>
        </w:rPr>
      </w:pPr>
      <w:r w:rsidRPr="003D1DBE">
        <w:rPr>
          <w:lang w:val="en-US"/>
        </w:rPr>
        <w:t xml:space="preserve">12.3. Contractul se consideră rezolvit, dacă partea contractantă va comunica în scris celeilalte părţi contractante în termen de 15 zile motivele indicate la punctele 12.1 şi 12.2 din prezentul contract.  </w:t>
      </w:r>
    </w:p>
    <w:p w14:paraId="64F0AE09" w14:textId="77777777" w:rsidR="00F46440" w:rsidRPr="003D1DBE" w:rsidRDefault="00F46440" w:rsidP="00F46440">
      <w:pPr>
        <w:pStyle w:val="NormalWeb"/>
        <w:tabs>
          <w:tab w:val="left" w:pos="567"/>
        </w:tabs>
        <w:ind w:left="37" w:firstLine="0"/>
        <w:rPr>
          <w:lang w:val="en-US"/>
        </w:rPr>
      </w:pPr>
      <w:r w:rsidRPr="003D1DBE">
        <w:rPr>
          <w:lang w:val="en-US"/>
        </w:rPr>
        <w:t>12.4. Beneficiarul, în caz de rezoluțiunea contractului, va convoca comisia de recepţie care va efectua recepţia cantitativă şi calitativă a lucrărilor executate, în maximum 15 zile de la data rezoluțiunii contractului.</w:t>
      </w:r>
    </w:p>
    <w:p w14:paraId="0051704E" w14:textId="77777777" w:rsidR="00F46440" w:rsidRPr="00CE4DCB" w:rsidRDefault="00F46440" w:rsidP="00F46440">
      <w:pPr>
        <w:pStyle w:val="NormalWeb"/>
        <w:tabs>
          <w:tab w:val="left" w:pos="567"/>
        </w:tabs>
        <w:ind w:left="37" w:firstLine="0"/>
        <w:rPr>
          <w:lang w:val="en-US"/>
        </w:rPr>
      </w:pPr>
      <w:r w:rsidRPr="00CE4DCB">
        <w:rPr>
          <w:lang w:val="en-US"/>
        </w:rPr>
        <w:t xml:space="preserve">12.5. În cazul rezoluțiunii contractului, Beneficiarul va întocmi situaţia lucrărilor efectiv executate, inventarul materialelor, utilajelor şi lucrărilor provizorii, după care se vor stabili sumele care urmează </w:t>
      </w:r>
      <w:r w:rsidRPr="00CE4DCB">
        <w:rPr>
          <w:lang w:val="en-US"/>
        </w:rPr>
        <w:lastRenderedPageBreak/>
        <w:t xml:space="preserve">să le plătească în conformitate cu prevederile contractului, precum şi daunele pe care trebuie să le suporte Antreprenorul din vina căruia s-a rezolvit contractul. </w:t>
      </w:r>
    </w:p>
    <w:p w14:paraId="4F4E1C6E" w14:textId="77777777" w:rsidR="00F46440" w:rsidRPr="003D1DBE" w:rsidRDefault="00F46440" w:rsidP="00F46440">
      <w:pPr>
        <w:pStyle w:val="NormalWeb"/>
        <w:tabs>
          <w:tab w:val="left" w:pos="567"/>
        </w:tabs>
        <w:ind w:left="37" w:firstLine="0"/>
        <w:rPr>
          <w:lang w:val="en-US"/>
        </w:rPr>
      </w:pPr>
      <w:r w:rsidRPr="003D1DBE">
        <w:rPr>
          <w:lang w:val="en-US"/>
        </w:rPr>
        <w:t xml:space="preserve">12.6. După rezoluțiunea contractului, Beneficiarul poate continua execuţia lucrărilor cu respectarea prevederilor legale. </w:t>
      </w:r>
    </w:p>
    <w:p w14:paraId="02A5755E" w14:textId="77777777" w:rsidR="00F46440" w:rsidRPr="003D1DBE" w:rsidRDefault="00F46440" w:rsidP="00F46440">
      <w:pPr>
        <w:pStyle w:val="NormalWeb"/>
        <w:tabs>
          <w:tab w:val="left" w:pos="567"/>
          <w:tab w:val="left" w:pos="2070"/>
        </w:tabs>
        <w:ind w:firstLine="0"/>
        <w:rPr>
          <w:lang w:val="en-US"/>
        </w:rPr>
      </w:pPr>
      <w:r w:rsidRPr="003D1DBE">
        <w:rPr>
          <w:lang w:val="en-US"/>
        </w:rPr>
        <w:t>12.7. Cazuri specifice de încetare a contractului de achiziţii publice:</w:t>
      </w:r>
    </w:p>
    <w:p w14:paraId="20944B00" w14:textId="77777777" w:rsidR="00F46440" w:rsidRPr="003D1DBE" w:rsidRDefault="00F46440" w:rsidP="00F46440">
      <w:pPr>
        <w:pStyle w:val="NormalWeb"/>
        <w:tabs>
          <w:tab w:val="left" w:pos="567"/>
          <w:tab w:val="left" w:pos="2070"/>
        </w:tabs>
        <w:ind w:firstLine="284"/>
        <w:rPr>
          <w:lang w:val="en-US"/>
        </w:rPr>
      </w:pPr>
      <w:r w:rsidRPr="003D1DBE">
        <w:rPr>
          <w:lang w:val="en-US"/>
        </w:rPr>
        <w:t xml:space="preserve">     Beneficiarul are dreptul de a rezolvi unilateral un contract de achiziţii publice în perioada de valabilitate a acestuia în una dintre următoarele situaţii:</w:t>
      </w:r>
    </w:p>
    <w:p w14:paraId="740E0D26" w14:textId="77777777" w:rsidR="00F46440" w:rsidRPr="003D1DBE" w:rsidRDefault="00F46440" w:rsidP="00070C83">
      <w:pPr>
        <w:pStyle w:val="NormalWeb"/>
        <w:tabs>
          <w:tab w:val="left" w:pos="567"/>
          <w:tab w:val="left" w:pos="2070"/>
        </w:tabs>
        <w:ind w:hanging="142"/>
        <w:rPr>
          <w:lang w:val="en-US"/>
        </w:rPr>
      </w:pPr>
      <w:r w:rsidRPr="003D1DBE">
        <w:rPr>
          <w:lang w:val="en-US"/>
        </w:rPr>
        <w:t xml:space="preserve">    a) contractantul se afla, la momentul atribuirii lui, în una dintre situaţiile care ar fi determinat excluderea sa din procedura de atribuire potrivit art. 19 al Legii nr. 131/2015 privind achizițiile publice;</w:t>
      </w:r>
    </w:p>
    <w:p w14:paraId="5A1B6CF4" w14:textId="77777777" w:rsidR="00F46440" w:rsidRPr="003D1DBE" w:rsidRDefault="00F46440" w:rsidP="00070C83">
      <w:pPr>
        <w:pStyle w:val="NormalWeb"/>
        <w:tabs>
          <w:tab w:val="left" w:pos="567"/>
          <w:tab w:val="left" w:pos="2070"/>
        </w:tabs>
        <w:ind w:hanging="142"/>
        <w:rPr>
          <w:lang w:val="en-US"/>
        </w:rPr>
      </w:pPr>
      <w:r w:rsidRPr="003D1DBE">
        <w:rPr>
          <w:lang w:val="en-US"/>
        </w:rPr>
        <w:t xml:space="preserve">    b) contractul a făcut obiectul unei modificări substanțiale care necesita o nouă procedură de achiziție publică în conformitate cu art. 76 al Legii nr. 131/2015 privind achizițiile publice;</w:t>
      </w:r>
    </w:p>
    <w:p w14:paraId="692FBA1C" w14:textId="77777777" w:rsidR="00F46440" w:rsidRPr="003D1DBE" w:rsidRDefault="00F46440" w:rsidP="00070C83">
      <w:pPr>
        <w:pStyle w:val="NormalWeb"/>
        <w:tabs>
          <w:tab w:val="left" w:pos="567"/>
          <w:tab w:val="left" w:pos="2070"/>
        </w:tabs>
        <w:ind w:hanging="142"/>
        <w:rPr>
          <w:lang w:val="en-US"/>
        </w:rPr>
      </w:pPr>
      <w:r w:rsidRPr="003D1DBE">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703AC78" w14:textId="77777777" w:rsidR="00F46440" w:rsidRPr="003D1DBE" w:rsidRDefault="00F46440" w:rsidP="00F46440">
      <w:pPr>
        <w:pStyle w:val="NormalWeb"/>
        <w:tabs>
          <w:tab w:val="left" w:pos="567"/>
          <w:tab w:val="left" w:pos="2070"/>
        </w:tabs>
        <w:ind w:firstLine="0"/>
        <w:rPr>
          <w:lang w:val="en-US"/>
        </w:rPr>
      </w:pPr>
    </w:p>
    <w:p w14:paraId="12FC71CE" w14:textId="77777777" w:rsidR="00F46440" w:rsidRPr="00FF430B" w:rsidRDefault="00F46440" w:rsidP="00F46440">
      <w:pPr>
        <w:tabs>
          <w:tab w:val="left" w:pos="3705"/>
        </w:tabs>
        <w:contextualSpacing/>
      </w:pPr>
      <w:r w:rsidRPr="006651D1">
        <w:rPr>
          <w:b/>
        </w:rPr>
        <w:t>13. DISPOZIŢII FINALE</w:t>
      </w:r>
    </w:p>
    <w:p w14:paraId="79A6A920" w14:textId="77777777" w:rsidR="00F46440" w:rsidRPr="003D1DBE" w:rsidRDefault="00F46440" w:rsidP="00F46440">
      <w:pPr>
        <w:pStyle w:val="NormalWeb"/>
        <w:tabs>
          <w:tab w:val="left" w:pos="567"/>
        </w:tabs>
        <w:ind w:left="37" w:firstLine="0"/>
        <w:rPr>
          <w:lang w:val="en-US"/>
        </w:rPr>
      </w:pPr>
      <w:r w:rsidRPr="003D1DBE">
        <w:rPr>
          <w:lang w:val="en-US"/>
        </w:rPr>
        <w:t xml:space="preserve">13.1. Următoarele documente vor fi citite şi vor fi interpretate ca fiind parte integrantă a prezentului contract: </w:t>
      </w:r>
    </w:p>
    <w:p w14:paraId="09B320CC" w14:textId="77777777" w:rsidR="00F46440" w:rsidRPr="00FF430B" w:rsidRDefault="00F46440" w:rsidP="00F46440">
      <w:pPr>
        <w:tabs>
          <w:tab w:val="left" w:pos="1276"/>
        </w:tabs>
        <w:ind w:left="360"/>
        <w:jc w:val="both"/>
      </w:pPr>
      <w:r w:rsidRPr="00FF430B">
        <w:t>a) Caietul de sarcini;</w:t>
      </w:r>
    </w:p>
    <w:p w14:paraId="37FDE270" w14:textId="77777777" w:rsidR="00F46440" w:rsidRPr="00FF430B" w:rsidRDefault="00F46440" w:rsidP="00F46440">
      <w:pPr>
        <w:tabs>
          <w:tab w:val="left" w:pos="1276"/>
        </w:tabs>
        <w:ind w:left="360"/>
        <w:jc w:val="both"/>
      </w:pPr>
      <w:r w:rsidRPr="00FF430B">
        <w:t>b) Propunerea tehnică;</w:t>
      </w:r>
    </w:p>
    <w:p w14:paraId="21E4C299" w14:textId="77777777" w:rsidR="00F46440" w:rsidRPr="00FF430B" w:rsidRDefault="00F46440" w:rsidP="00F46440">
      <w:pPr>
        <w:tabs>
          <w:tab w:val="left" w:pos="1276"/>
        </w:tabs>
        <w:ind w:left="360"/>
        <w:jc w:val="both"/>
      </w:pPr>
      <w:r w:rsidRPr="00FF430B">
        <w:t>c) Propunerea financiară;</w:t>
      </w:r>
    </w:p>
    <w:p w14:paraId="600A2E3D" w14:textId="77777777" w:rsidR="00F46440" w:rsidRPr="00FF430B" w:rsidRDefault="00F46440" w:rsidP="00F46440">
      <w:pPr>
        <w:tabs>
          <w:tab w:val="left" w:pos="1276"/>
        </w:tabs>
        <w:ind w:left="360"/>
        <w:jc w:val="both"/>
      </w:pPr>
      <w:r w:rsidRPr="00FF430B">
        <w:t xml:space="preserve">d) Graficul de executare a lucrărilor ; </w:t>
      </w:r>
    </w:p>
    <w:p w14:paraId="019CBF05" w14:textId="77777777" w:rsidR="00F46440" w:rsidRPr="00FF430B" w:rsidRDefault="00F46440" w:rsidP="00F46440">
      <w:pPr>
        <w:tabs>
          <w:tab w:val="left" w:pos="1276"/>
        </w:tabs>
        <w:ind w:left="360"/>
        <w:jc w:val="both"/>
      </w:pPr>
      <w:r w:rsidRPr="00FF430B">
        <w:t>e) Garanția de bună execuție.</w:t>
      </w:r>
    </w:p>
    <w:p w14:paraId="7558C2A8" w14:textId="77777777" w:rsidR="00F46440" w:rsidRPr="003D1DBE" w:rsidRDefault="00F46440" w:rsidP="00F46440">
      <w:pPr>
        <w:pStyle w:val="NormalWeb"/>
        <w:tabs>
          <w:tab w:val="left" w:pos="567"/>
        </w:tabs>
        <w:ind w:left="37" w:firstLine="0"/>
        <w:rPr>
          <w:lang w:val="en-US"/>
        </w:rPr>
      </w:pPr>
      <w:r w:rsidRPr="003D1DBE">
        <w:rPr>
          <w:lang w:val="en-US"/>
        </w:rPr>
        <w:t>13.2. Documentele contractului vor fi întocmite în limba română.</w:t>
      </w:r>
    </w:p>
    <w:p w14:paraId="6930AECD" w14:textId="77777777" w:rsidR="00F46440" w:rsidRPr="003D1DBE" w:rsidRDefault="00F46440" w:rsidP="00F46440">
      <w:pPr>
        <w:pStyle w:val="NormalWeb"/>
        <w:tabs>
          <w:tab w:val="left" w:pos="567"/>
        </w:tabs>
        <w:ind w:left="37" w:firstLine="0"/>
        <w:rPr>
          <w:lang w:val="en-US"/>
        </w:rPr>
      </w:pPr>
      <w:r w:rsidRPr="003D1DBE">
        <w:rPr>
          <w:lang w:val="en-US"/>
        </w:rPr>
        <w:t>13.3. Prezentul Contract reprezintă acordul de voinţă al părţilor şi se consideră semnat la data aplicării ultimei semnături de către una dintre părți.</w:t>
      </w:r>
    </w:p>
    <w:p w14:paraId="0BAED8F3" w14:textId="77777777" w:rsidR="00F46440" w:rsidRPr="003D1DBE" w:rsidRDefault="00F46440" w:rsidP="00F46440">
      <w:pPr>
        <w:pStyle w:val="NormalWeb"/>
        <w:tabs>
          <w:tab w:val="left" w:pos="567"/>
          <w:tab w:val="left" w:pos="4005"/>
        </w:tabs>
        <w:ind w:left="37" w:firstLine="0"/>
        <w:contextualSpacing/>
        <w:rPr>
          <w:lang w:val="en-US"/>
        </w:rPr>
      </w:pPr>
      <w:r w:rsidRPr="003D1DBE">
        <w:rPr>
          <w:lang w:val="en-US"/>
        </w:rPr>
        <w:t>13.4. Pentru confirmarea celor menţionate, părţile au semnat prezentul Contract în conformitate cu legislaţia Republicii Moldova, la data şi anul ind</w:t>
      </w:r>
      <w:r>
        <w:rPr>
          <w:lang w:val="en-US"/>
        </w:rPr>
        <w:t xml:space="preserve">icate, fiind valabil până la </w:t>
      </w:r>
      <w:r w:rsidRPr="00070C83">
        <w:rPr>
          <w:b/>
          <w:lang w:val="en-US"/>
        </w:rPr>
        <w:t>30.11.2024.</w:t>
      </w:r>
    </w:p>
    <w:p w14:paraId="30B2B76A" w14:textId="3B1F969F" w:rsidR="00F46440" w:rsidRPr="00FF430B" w:rsidRDefault="00F46440" w:rsidP="00F46440">
      <w:pPr>
        <w:tabs>
          <w:tab w:val="left" w:pos="2295"/>
        </w:tabs>
        <w:jc w:val="both"/>
      </w:pPr>
    </w:p>
    <w:p w14:paraId="5333322D" w14:textId="77777777" w:rsidR="00F46440" w:rsidRPr="00FF430B" w:rsidRDefault="00F46440" w:rsidP="00F46440">
      <w:pPr>
        <w:pStyle w:val="ListParagraph"/>
        <w:numPr>
          <w:ilvl w:val="3"/>
          <w:numId w:val="3"/>
        </w:numPr>
        <w:tabs>
          <w:tab w:val="left" w:pos="2295"/>
        </w:tabs>
      </w:pPr>
      <w:r w:rsidRPr="00FF430B">
        <w:rPr>
          <w:b/>
        </w:rPr>
        <w:t xml:space="preserve">PARTEA CE ȚINE DE CONDIȚIILE </w:t>
      </w:r>
    </w:p>
    <w:p w14:paraId="6E18CBED" w14:textId="77777777" w:rsidR="00F46440" w:rsidRPr="00FF430B" w:rsidRDefault="00F46440" w:rsidP="00F46440">
      <w:pPr>
        <w:pStyle w:val="ListParagraph"/>
        <w:numPr>
          <w:ilvl w:val="0"/>
          <w:numId w:val="0"/>
        </w:numPr>
        <w:tabs>
          <w:tab w:val="left" w:pos="2295"/>
        </w:tabs>
        <w:ind w:left="3240"/>
      </w:pPr>
      <w:r w:rsidRPr="00FF430B">
        <w:rPr>
          <w:b/>
        </w:rPr>
        <w:t>SPECIALE A CONTRACTULUI</w:t>
      </w:r>
    </w:p>
    <w:p w14:paraId="4EAF40E6" w14:textId="366DB883" w:rsidR="00F46440" w:rsidRPr="00FF430B" w:rsidRDefault="00F46440" w:rsidP="00CA38A1">
      <w:pPr>
        <w:jc w:val="center"/>
      </w:pPr>
      <w:r w:rsidRPr="00FF430B">
        <w:t xml:space="preserve">             (</w:t>
      </w:r>
      <w:r w:rsidRPr="00FF430B">
        <w:rPr>
          <w:sz w:val="20"/>
          <w:szCs w:val="20"/>
        </w:rPr>
        <w:t>LA NECESITATE)</w:t>
      </w:r>
    </w:p>
    <w:tbl>
      <w:tblPr>
        <w:tblW w:w="540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57"/>
        <w:gridCol w:w="1843"/>
        <w:gridCol w:w="4829"/>
      </w:tblGrid>
      <w:tr w:rsidR="00F46440" w14:paraId="6970F547" w14:textId="77777777" w:rsidTr="00F46440">
        <w:tc>
          <w:tcPr>
            <w:tcW w:w="5000" w:type="pct"/>
            <w:gridSpan w:val="3"/>
            <w:tcBorders>
              <w:top w:val="single" w:sz="4" w:space="0" w:color="auto"/>
              <w:left w:val="single" w:sz="4" w:space="0" w:color="auto"/>
              <w:bottom w:val="single" w:sz="4" w:space="0" w:color="auto"/>
              <w:right w:val="single" w:sz="4" w:space="0" w:color="auto"/>
            </w:tcBorders>
            <w:shd w:val="clear" w:color="auto" w:fill="F2F2F2"/>
            <w:hideMark/>
          </w:tcPr>
          <w:p w14:paraId="345985DB" w14:textId="77777777" w:rsidR="00F46440" w:rsidRPr="009523D9" w:rsidRDefault="00F46440" w:rsidP="00F46440">
            <w:pPr>
              <w:tabs>
                <w:tab w:val="left" w:pos="4680"/>
                <w:tab w:val="left" w:pos="7020"/>
              </w:tabs>
              <w:suppressAutoHyphens/>
              <w:ind w:firstLine="709"/>
              <w:jc w:val="center"/>
              <w:rPr>
                <w:rFonts w:eastAsia="PMingLiU"/>
                <w:color w:val="000000"/>
                <w:sz w:val="28"/>
                <w:szCs w:val="28"/>
                <w:lang w:eastAsia="zh-CN"/>
              </w:rPr>
            </w:pPr>
            <w:r>
              <w:rPr>
                <w:b/>
              </w:rPr>
              <w:t xml:space="preserve">DATELE </w:t>
            </w:r>
            <w:r w:rsidRPr="004F5883">
              <w:rPr>
                <w:b/>
              </w:rPr>
              <w:t>JURIDICE, POŞTALE ŞI DE PLĂŢI ALE PĂRŢILOR</w:t>
            </w:r>
            <w:r w:rsidRPr="009523D9">
              <w:rPr>
                <w:rFonts w:eastAsia="PMingLiU"/>
                <w:b/>
                <w:color w:val="000000"/>
                <w:sz w:val="28"/>
                <w:szCs w:val="28"/>
                <w:lang w:eastAsia="zh-CN"/>
              </w:rPr>
              <w:t>:</w:t>
            </w:r>
          </w:p>
        </w:tc>
      </w:tr>
      <w:tr w:rsidR="00F46440" w14:paraId="0F938049" w14:textId="77777777" w:rsidTr="00CA38A1">
        <w:trPr>
          <w:trHeight w:val="469"/>
        </w:trPr>
        <w:tc>
          <w:tcPr>
            <w:tcW w:w="1832" w:type="pct"/>
            <w:tcBorders>
              <w:top w:val="single" w:sz="4" w:space="0" w:color="auto"/>
              <w:left w:val="single" w:sz="4" w:space="0" w:color="auto"/>
              <w:bottom w:val="single" w:sz="4" w:space="0" w:color="auto"/>
              <w:right w:val="single" w:sz="4" w:space="0" w:color="auto"/>
            </w:tcBorders>
            <w:shd w:val="clear" w:color="auto" w:fill="F2F2F2"/>
          </w:tcPr>
          <w:p w14:paraId="2D7E9304" w14:textId="5B551B8E" w:rsidR="00F46440" w:rsidRPr="00CA38A1" w:rsidRDefault="00F46440" w:rsidP="00F46440">
            <w:pPr>
              <w:tabs>
                <w:tab w:val="left" w:pos="4680"/>
                <w:tab w:val="left" w:pos="7020"/>
              </w:tabs>
              <w:suppressAutoHyphens/>
              <w:jc w:val="center"/>
              <w:rPr>
                <w:b/>
                <w:bCs/>
                <w:color w:val="000000"/>
                <w:sz w:val="20"/>
                <w:szCs w:val="20"/>
              </w:rPr>
            </w:pPr>
            <w:r w:rsidRPr="00CA38A1">
              <w:rPr>
                <w:b/>
                <w:bCs/>
                <w:color w:val="000000"/>
                <w:sz w:val="20"/>
                <w:szCs w:val="20"/>
              </w:rPr>
              <w:t>Beneficiar</w:t>
            </w:r>
          </w:p>
          <w:p w14:paraId="6BDABB58" w14:textId="0AC5544D" w:rsidR="00F46440" w:rsidRPr="00CA38A1" w:rsidRDefault="00070C83" w:rsidP="00CA38A1">
            <w:pPr>
              <w:tabs>
                <w:tab w:val="left" w:pos="4680"/>
                <w:tab w:val="left" w:pos="7020"/>
              </w:tabs>
              <w:suppressAutoHyphens/>
              <w:rPr>
                <w:b/>
                <w:bCs/>
                <w:color w:val="000000"/>
                <w:sz w:val="20"/>
                <w:szCs w:val="20"/>
              </w:rPr>
            </w:pPr>
            <w:r w:rsidRPr="00CA38A1">
              <w:rPr>
                <w:b/>
                <w:bCs/>
                <w:color w:val="000000"/>
                <w:sz w:val="20"/>
                <w:szCs w:val="20"/>
              </w:rPr>
              <w:t>IPLT „Principesa Natalia Dadiani”</w:t>
            </w:r>
          </w:p>
        </w:tc>
        <w:tc>
          <w:tcPr>
            <w:tcW w:w="875" w:type="pct"/>
            <w:tcBorders>
              <w:top w:val="single" w:sz="4" w:space="0" w:color="auto"/>
              <w:left w:val="single" w:sz="4" w:space="0" w:color="auto"/>
              <w:bottom w:val="single" w:sz="4" w:space="0" w:color="auto"/>
              <w:right w:val="single" w:sz="4" w:space="0" w:color="auto"/>
            </w:tcBorders>
            <w:shd w:val="clear" w:color="auto" w:fill="F2F2F2"/>
          </w:tcPr>
          <w:p w14:paraId="41521654" w14:textId="77777777" w:rsidR="00F46440" w:rsidRPr="00CA38A1" w:rsidRDefault="00F46440" w:rsidP="00F46440">
            <w:pPr>
              <w:tabs>
                <w:tab w:val="left" w:pos="4680"/>
                <w:tab w:val="left" w:pos="7020"/>
              </w:tabs>
              <w:suppressAutoHyphens/>
              <w:ind w:left="-99"/>
              <w:jc w:val="center"/>
              <w:rPr>
                <w:rFonts w:eastAsia="PMingLiU"/>
                <w:b/>
                <w:color w:val="000000"/>
                <w:sz w:val="20"/>
                <w:szCs w:val="20"/>
                <w:lang w:eastAsia="zh-CN"/>
              </w:rPr>
            </w:pPr>
            <w:r w:rsidRPr="00CA38A1">
              <w:rPr>
                <w:rFonts w:eastAsia="PMingLiU"/>
                <w:b/>
                <w:color w:val="000000"/>
                <w:sz w:val="20"/>
                <w:szCs w:val="20"/>
                <w:lang w:eastAsia="zh-CN"/>
              </w:rPr>
              <w:t>Antreprenor</w:t>
            </w:r>
          </w:p>
          <w:p w14:paraId="052F7BFF" w14:textId="77777777" w:rsidR="00F46440" w:rsidRPr="00CA38A1" w:rsidRDefault="00F46440" w:rsidP="00CA38A1">
            <w:pPr>
              <w:tabs>
                <w:tab w:val="left" w:pos="4680"/>
                <w:tab w:val="left" w:pos="7020"/>
              </w:tabs>
              <w:suppressAutoHyphens/>
              <w:rPr>
                <w:rFonts w:eastAsia="PMingLiU"/>
                <w:b/>
                <w:color w:val="000000"/>
                <w:sz w:val="20"/>
                <w:szCs w:val="20"/>
                <w:lang w:eastAsia="zh-CN"/>
              </w:rPr>
            </w:pPr>
          </w:p>
        </w:tc>
        <w:tc>
          <w:tcPr>
            <w:tcW w:w="2293" w:type="pct"/>
            <w:tcBorders>
              <w:top w:val="single" w:sz="4" w:space="0" w:color="auto"/>
              <w:left w:val="single" w:sz="4" w:space="0" w:color="auto"/>
              <w:bottom w:val="single" w:sz="4" w:space="0" w:color="auto"/>
              <w:right w:val="single" w:sz="4" w:space="0" w:color="auto"/>
            </w:tcBorders>
            <w:shd w:val="clear" w:color="auto" w:fill="F2F2F2"/>
          </w:tcPr>
          <w:p w14:paraId="09B49332" w14:textId="77777777" w:rsidR="00F46440" w:rsidRPr="00CA38A1" w:rsidRDefault="00F46440" w:rsidP="00F46440">
            <w:pPr>
              <w:tabs>
                <w:tab w:val="left" w:pos="4680"/>
                <w:tab w:val="left" w:pos="7020"/>
              </w:tabs>
              <w:suppressAutoHyphens/>
              <w:jc w:val="center"/>
              <w:rPr>
                <w:b/>
                <w:bCs/>
                <w:color w:val="000000"/>
                <w:sz w:val="20"/>
                <w:szCs w:val="20"/>
              </w:rPr>
            </w:pPr>
            <w:r w:rsidRPr="00CA38A1">
              <w:rPr>
                <w:b/>
                <w:bCs/>
                <w:color w:val="000000"/>
                <w:sz w:val="20"/>
                <w:szCs w:val="20"/>
              </w:rPr>
              <w:t>Finanțator</w:t>
            </w:r>
          </w:p>
          <w:p w14:paraId="6F7FA96C" w14:textId="77777777" w:rsidR="00F46440" w:rsidRPr="00CA38A1" w:rsidRDefault="00F46440" w:rsidP="00F46440">
            <w:pPr>
              <w:tabs>
                <w:tab w:val="left" w:pos="4680"/>
                <w:tab w:val="left" w:pos="7020"/>
              </w:tabs>
              <w:suppressAutoHyphens/>
              <w:jc w:val="center"/>
              <w:rPr>
                <w:rFonts w:eastAsia="PMingLiU"/>
                <w:b/>
                <w:color w:val="000000"/>
                <w:sz w:val="20"/>
                <w:szCs w:val="20"/>
                <w:lang w:eastAsia="zh-CN"/>
              </w:rPr>
            </w:pPr>
            <w:r w:rsidRPr="00CA38A1">
              <w:rPr>
                <w:b/>
                <w:sz w:val="20"/>
                <w:szCs w:val="20"/>
              </w:rPr>
              <w:t>IP Oficiul Național de Dezvoltare Regională și Locală</w:t>
            </w:r>
          </w:p>
        </w:tc>
      </w:tr>
      <w:tr w:rsidR="00F46440" w14:paraId="6A8AB6BC" w14:textId="77777777" w:rsidTr="00CA38A1">
        <w:trPr>
          <w:trHeight w:val="423"/>
        </w:trPr>
        <w:tc>
          <w:tcPr>
            <w:tcW w:w="1832" w:type="pct"/>
            <w:tcBorders>
              <w:top w:val="single" w:sz="4" w:space="0" w:color="auto"/>
              <w:left w:val="single" w:sz="4" w:space="0" w:color="auto"/>
              <w:bottom w:val="single" w:sz="4" w:space="0" w:color="auto"/>
              <w:right w:val="single" w:sz="4" w:space="0" w:color="auto"/>
            </w:tcBorders>
          </w:tcPr>
          <w:p w14:paraId="14E343F8" w14:textId="0187FCEC" w:rsidR="00F46440" w:rsidRPr="00CA38A1" w:rsidRDefault="00F46440" w:rsidP="00CA38A1">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Adresa poştală:</w:t>
            </w:r>
            <w:r w:rsidR="00070C83" w:rsidRPr="00CA38A1">
              <w:rPr>
                <w:rFonts w:eastAsia="PMingLiU"/>
                <w:color w:val="000000"/>
                <w:sz w:val="20"/>
                <w:szCs w:val="20"/>
                <w:lang w:eastAsia="zh-CN"/>
              </w:rPr>
              <w:t xml:space="preserve"> mun. Chișinău, str. Calea Ieșilor 21</w:t>
            </w:r>
          </w:p>
        </w:tc>
        <w:tc>
          <w:tcPr>
            <w:tcW w:w="875" w:type="pct"/>
            <w:tcBorders>
              <w:top w:val="single" w:sz="4" w:space="0" w:color="auto"/>
              <w:left w:val="single" w:sz="4" w:space="0" w:color="auto"/>
              <w:bottom w:val="single" w:sz="4" w:space="0" w:color="auto"/>
              <w:right w:val="single" w:sz="4" w:space="0" w:color="auto"/>
            </w:tcBorders>
          </w:tcPr>
          <w:p w14:paraId="6DB32F06" w14:textId="77777777" w:rsidR="00F46440" w:rsidRPr="00CA38A1" w:rsidRDefault="00F46440" w:rsidP="00CA38A1">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Adresa poştală:</w:t>
            </w:r>
          </w:p>
          <w:p w14:paraId="0E1FE049" w14:textId="77777777" w:rsidR="00F46440" w:rsidRPr="00CA38A1" w:rsidRDefault="00F46440" w:rsidP="00CA38A1">
            <w:pPr>
              <w:rPr>
                <w:rFonts w:eastAsia="Calibri"/>
                <w:b/>
                <w:color w:val="000000"/>
                <w:sz w:val="20"/>
                <w:szCs w:val="20"/>
              </w:rPr>
            </w:pPr>
          </w:p>
        </w:tc>
        <w:tc>
          <w:tcPr>
            <w:tcW w:w="2293" w:type="pct"/>
            <w:tcBorders>
              <w:top w:val="single" w:sz="4" w:space="0" w:color="auto"/>
              <w:left w:val="single" w:sz="4" w:space="0" w:color="auto"/>
              <w:bottom w:val="single" w:sz="4" w:space="0" w:color="auto"/>
              <w:right w:val="single" w:sz="4" w:space="0" w:color="auto"/>
            </w:tcBorders>
          </w:tcPr>
          <w:p w14:paraId="77EC0198" w14:textId="77777777" w:rsidR="00F46440" w:rsidRPr="00CA38A1" w:rsidRDefault="00F46440" w:rsidP="00CA38A1">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Adresa poştală:</w:t>
            </w:r>
          </w:p>
          <w:p w14:paraId="34062373" w14:textId="77777777" w:rsidR="00F46440" w:rsidRPr="00CA38A1" w:rsidRDefault="00F46440" w:rsidP="00CA38A1">
            <w:pPr>
              <w:tabs>
                <w:tab w:val="left" w:pos="4680"/>
                <w:tab w:val="left" w:pos="7020"/>
              </w:tabs>
              <w:suppressAutoHyphens/>
              <w:rPr>
                <w:rFonts w:eastAsia="PMingLiU"/>
                <w:color w:val="000000"/>
                <w:sz w:val="20"/>
                <w:szCs w:val="20"/>
                <w:lang w:eastAsia="zh-CN"/>
              </w:rPr>
            </w:pPr>
            <w:r w:rsidRPr="00CA38A1">
              <w:rPr>
                <w:sz w:val="20"/>
                <w:szCs w:val="20"/>
              </w:rPr>
              <w:t>mun. Chișinău, bd. Ștefan cel Mare și Sfînt, 124, et.3</w:t>
            </w:r>
          </w:p>
        </w:tc>
      </w:tr>
      <w:tr w:rsidR="00F46440" w14:paraId="174345F2" w14:textId="77777777" w:rsidTr="00CA38A1">
        <w:tc>
          <w:tcPr>
            <w:tcW w:w="1832" w:type="pct"/>
            <w:tcBorders>
              <w:top w:val="single" w:sz="4" w:space="0" w:color="auto"/>
              <w:left w:val="single" w:sz="4" w:space="0" w:color="auto"/>
              <w:bottom w:val="single" w:sz="4" w:space="0" w:color="auto"/>
              <w:right w:val="single" w:sz="4" w:space="0" w:color="auto"/>
            </w:tcBorders>
            <w:hideMark/>
          </w:tcPr>
          <w:p w14:paraId="669140D5" w14:textId="33E6161B" w:rsidR="00F46440" w:rsidRPr="00CA38A1" w:rsidRDefault="00F46440" w:rsidP="00070C83">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 xml:space="preserve">Telefon: </w:t>
            </w:r>
            <w:r w:rsidR="00070C83" w:rsidRPr="00CA38A1">
              <w:rPr>
                <w:rFonts w:eastAsia="PMingLiU"/>
                <w:color w:val="000000"/>
                <w:sz w:val="20"/>
                <w:szCs w:val="20"/>
                <w:lang w:eastAsia="zh-CN"/>
              </w:rPr>
              <w:t>022742918</w:t>
            </w:r>
          </w:p>
        </w:tc>
        <w:tc>
          <w:tcPr>
            <w:tcW w:w="875" w:type="pct"/>
            <w:tcBorders>
              <w:top w:val="single" w:sz="4" w:space="0" w:color="auto"/>
              <w:left w:val="single" w:sz="4" w:space="0" w:color="auto"/>
              <w:bottom w:val="single" w:sz="4" w:space="0" w:color="auto"/>
              <w:right w:val="single" w:sz="4" w:space="0" w:color="auto"/>
            </w:tcBorders>
          </w:tcPr>
          <w:p w14:paraId="6D7112DA" w14:textId="77777777" w:rsidR="00F46440" w:rsidRPr="00CA38A1" w:rsidRDefault="00F46440" w:rsidP="00CA38A1">
            <w:pPr>
              <w:rPr>
                <w:b/>
                <w:color w:val="000000"/>
                <w:sz w:val="20"/>
                <w:szCs w:val="20"/>
              </w:rPr>
            </w:pPr>
            <w:r w:rsidRPr="00CA38A1">
              <w:rPr>
                <w:rFonts w:eastAsia="PMingLiU"/>
                <w:color w:val="000000"/>
                <w:sz w:val="20"/>
                <w:szCs w:val="20"/>
                <w:lang w:eastAsia="zh-CN"/>
              </w:rPr>
              <w:t>Telefon:</w:t>
            </w:r>
          </w:p>
        </w:tc>
        <w:tc>
          <w:tcPr>
            <w:tcW w:w="2293" w:type="pct"/>
            <w:tcBorders>
              <w:top w:val="single" w:sz="4" w:space="0" w:color="auto"/>
              <w:left w:val="single" w:sz="4" w:space="0" w:color="auto"/>
              <w:bottom w:val="single" w:sz="4" w:space="0" w:color="auto"/>
              <w:right w:val="single" w:sz="4" w:space="0" w:color="auto"/>
            </w:tcBorders>
          </w:tcPr>
          <w:p w14:paraId="25ED2F7B" w14:textId="77777777" w:rsidR="00F46440" w:rsidRPr="00CA38A1" w:rsidRDefault="00F46440" w:rsidP="00CA38A1">
            <w:pPr>
              <w:autoSpaceDE w:val="0"/>
              <w:autoSpaceDN w:val="0"/>
              <w:adjustRightInd w:val="0"/>
              <w:rPr>
                <w:rFonts w:eastAsia="PMingLiU"/>
                <w:color w:val="000000"/>
                <w:sz w:val="20"/>
                <w:szCs w:val="20"/>
                <w:lang w:eastAsia="zh-CN"/>
              </w:rPr>
            </w:pPr>
            <w:r w:rsidRPr="00CA38A1">
              <w:rPr>
                <w:rFonts w:eastAsia="PMingLiU"/>
                <w:color w:val="000000"/>
                <w:sz w:val="20"/>
                <w:szCs w:val="20"/>
                <w:lang w:eastAsia="zh-CN"/>
              </w:rPr>
              <w:t>Telefon:</w:t>
            </w:r>
            <w:r w:rsidRPr="00CA38A1">
              <w:rPr>
                <w:color w:val="000000"/>
                <w:sz w:val="20"/>
                <w:szCs w:val="20"/>
              </w:rPr>
              <w:t xml:space="preserve"> </w:t>
            </w:r>
            <w:r w:rsidRPr="00CA38A1">
              <w:rPr>
                <w:sz w:val="20"/>
                <w:szCs w:val="20"/>
              </w:rPr>
              <w:t>022279120</w:t>
            </w:r>
          </w:p>
        </w:tc>
      </w:tr>
      <w:tr w:rsidR="00F46440" w14:paraId="4158E96F" w14:textId="77777777" w:rsidTr="00CA38A1">
        <w:tc>
          <w:tcPr>
            <w:tcW w:w="1832" w:type="pct"/>
            <w:tcBorders>
              <w:top w:val="single" w:sz="4" w:space="0" w:color="auto"/>
              <w:left w:val="single" w:sz="4" w:space="0" w:color="auto"/>
              <w:bottom w:val="single" w:sz="4" w:space="0" w:color="auto"/>
              <w:right w:val="single" w:sz="4" w:space="0" w:color="auto"/>
            </w:tcBorders>
          </w:tcPr>
          <w:p w14:paraId="2C0C3693" w14:textId="1101F7AB" w:rsidR="00F46440" w:rsidRPr="00CA38A1" w:rsidRDefault="00F46440" w:rsidP="00070C83">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IBAN:</w:t>
            </w:r>
            <w:r w:rsidR="00070C83" w:rsidRPr="00CA38A1">
              <w:rPr>
                <w:rFonts w:eastAsia="PMingLiU"/>
                <w:color w:val="000000"/>
                <w:sz w:val="20"/>
                <w:szCs w:val="20"/>
                <w:lang w:eastAsia="zh-CN"/>
              </w:rPr>
              <w:t xml:space="preserve"> MD30TRPDAK222500A14241AC</w:t>
            </w:r>
          </w:p>
        </w:tc>
        <w:tc>
          <w:tcPr>
            <w:tcW w:w="875" w:type="pct"/>
            <w:tcBorders>
              <w:top w:val="single" w:sz="4" w:space="0" w:color="auto"/>
              <w:left w:val="single" w:sz="4" w:space="0" w:color="auto"/>
              <w:bottom w:val="single" w:sz="4" w:space="0" w:color="auto"/>
              <w:right w:val="single" w:sz="4" w:space="0" w:color="auto"/>
            </w:tcBorders>
          </w:tcPr>
          <w:p w14:paraId="6B967AD1" w14:textId="77777777" w:rsidR="00F46440" w:rsidRPr="00CA38A1" w:rsidRDefault="00F46440" w:rsidP="00CA38A1">
            <w:pPr>
              <w:shd w:val="clear" w:color="auto" w:fill="FFFFFF"/>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 xml:space="preserve">IBAN: </w:t>
            </w:r>
          </w:p>
        </w:tc>
        <w:tc>
          <w:tcPr>
            <w:tcW w:w="2293" w:type="pct"/>
            <w:tcBorders>
              <w:top w:val="single" w:sz="4" w:space="0" w:color="auto"/>
              <w:left w:val="single" w:sz="4" w:space="0" w:color="auto"/>
              <w:bottom w:val="single" w:sz="4" w:space="0" w:color="auto"/>
              <w:right w:val="single" w:sz="4" w:space="0" w:color="auto"/>
            </w:tcBorders>
          </w:tcPr>
          <w:p w14:paraId="090C8BB9" w14:textId="66C80D86" w:rsidR="00F46440" w:rsidRPr="00CA38A1" w:rsidRDefault="00F46440" w:rsidP="00CA38A1">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IBAN:</w:t>
            </w:r>
          </w:p>
        </w:tc>
      </w:tr>
      <w:tr w:rsidR="00F46440" w14:paraId="467CB7B4" w14:textId="77777777" w:rsidTr="00CA38A1">
        <w:tc>
          <w:tcPr>
            <w:tcW w:w="1832" w:type="pct"/>
            <w:tcBorders>
              <w:top w:val="single" w:sz="4" w:space="0" w:color="auto"/>
              <w:left w:val="single" w:sz="4" w:space="0" w:color="auto"/>
              <w:bottom w:val="single" w:sz="4" w:space="0" w:color="auto"/>
              <w:right w:val="single" w:sz="4" w:space="0" w:color="auto"/>
            </w:tcBorders>
            <w:hideMark/>
          </w:tcPr>
          <w:p w14:paraId="0B002E21" w14:textId="1E3FA0F5" w:rsidR="00F46440" w:rsidRPr="00CA38A1" w:rsidRDefault="00F46440" w:rsidP="00070C83">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 xml:space="preserve">Banca: </w:t>
            </w:r>
            <w:r w:rsidR="00070C83" w:rsidRPr="00CA38A1">
              <w:rPr>
                <w:rFonts w:eastAsia="PMingLiU"/>
                <w:color w:val="000000"/>
                <w:sz w:val="20"/>
                <w:szCs w:val="20"/>
                <w:lang w:eastAsia="zh-CN"/>
              </w:rPr>
              <w:t>Trezorăria de Stat</w:t>
            </w:r>
          </w:p>
        </w:tc>
        <w:tc>
          <w:tcPr>
            <w:tcW w:w="875" w:type="pct"/>
            <w:tcBorders>
              <w:top w:val="single" w:sz="4" w:space="0" w:color="auto"/>
              <w:left w:val="single" w:sz="4" w:space="0" w:color="auto"/>
              <w:bottom w:val="single" w:sz="4" w:space="0" w:color="auto"/>
              <w:right w:val="single" w:sz="4" w:space="0" w:color="auto"/>
            </w:tcBorders>
          </w:tcPr>
          <w:p w14:paraId="20F6638F" w14:textId="77777777" w:rsidR="00F46440" w:rsidRPr="00CA38A1" w:rsidRDefault="00F46440" w:rsidP="00CA38A1">
            <w:pPr>
              <w:shd w:val="clear" w:color="auto" w:fill="FFFFFF"/>
              <w:tabs>
                <w:tab w:val="left" w:pos="4680"/>
                <w:tab w:val="left" w:pos="7020"/>
              </w:tabs>
              <w:suppressAutoHyphens/>
              <w:ind w:left="12"/>
              <w:rPr>
                <w:color w:val="000000"/>
                <w:sz w:val="20"/>
                <w:szCs w:val="20"/>
              </w:rPr>
            </w:pPr>
            <w:r w:rsidRPr="00CA38A1">
              <w:rPr>
                <w:rFonts w:eastAsia="PMingLiU"/>
                <w:color w:val="000000"/>
                <w:sz w:val="20"/>
                <w:szCs w:val="20"/>
                <w:lang w:eastAsia="zh-CN"/>
              </w:rPr>
              <w:t>Banca:</w:t>
            </w:r>
          </w:p>
          <w:p w14:paraId="275627F0" w14:textId="77777777" w:rsidR="00F46440" w:rsidRPr="00CA38A1" w:rsidRDefault="00F46440" w:rsidP="00CA38A1">
            <w:pPr>
              <w:rPr>
                <w:color w:val="000000"/>
                <w:sz w:val="20"/>
                <w:szCs w:val="20"/>
              </w:rPr>
            </w:pPr>
          </w:p>
        </w:tc>
        <w:tc>
          <w:tcPr>
            <w:tcW w:w="2293" w:type="pct"/>
            <w:tcBorders>
              <w:top w:val="single" w:sz="4" w:space="0" w:color="auto"/>
              <w:left w:val="single" w:sz="4" w:space="0" w:color="auto"/>
              <w:bottom w:val="single" w:sz="4" w:space="0" w:color="auto"/>
              <w:right w:val="single" w:sz="4" w:space="0" w:color="auto"/>
            </w:tcBorders>
          </w:tcPr>
          <w:p w14:paraId="2F46E480" w14:textId="77777777" w:rsidR="00F46440" w:rsidRPr="00CA38A1" w:rsidRDefault="00F46440" w:rsidP="00CA38A1">
            <w:pPr>
              <w:tabs>
                <w:tab w:val="left" w:pos="4680"/>
                <w:tab w:val="left" w:pos="7020"/>
              </w:tabs>
              <w:suppressAutoHyphens/>
              <w:rPr>
                <w:color w:val="000000"/>
                <w:sz w:val="20"/>
                <w:szCs w:val="20"/>
              </w:rPr>
            </w:pPr>
            <w:r w:rsidRPr="00CA38A1">
              <w:rPr>
                <w:rFonts w:eastAsia="PMingLiU"/>
                <w:color w:val="000000"/>
                <w:sz w:val="20"/>
                <w:szCs w:val="20"/>
                <w:lang w:eastAsia="zh-CN"/>
              </w:rPr>
              <w:t>Banca:</w:t>
            </w:r>
          </w:p>
          <w:p w14:paraId="4DB8D2D3" w14:textId="77777777" w:rsidR="00F46440" w:rsidRPr="00CA38A1" w:rsidRDefault="00F46440" w:rsidP="00CA38A1">
            <w:pPr>
              <w:tabs>
                <w:tab w:val="left" w:pos="4680"/>
                <w:tab w:val="left" w:pos="7020"/>
              </w:tabs>
              <w:suppressAutoHyphens/>
              <w:rPr>
                <w:rFonts w:eastAsia="PMingLiU"/>
                <w:color w:val="000000"/>
                <w:sz w:val="20"/>
                <w:szCs w:val="20"/>
                <w:lang w:eastAsia="zh-CN"/>
              </w:rPr>
            </w:pPr>
            <w:r w:rsidRPr="00CA38A1">
              <w:rPr>
                <w:color w:val="000000"/>
                <w:sz w:val="20"/>
                <w:szCs w:val="20"/>
              </w:rPr>
              <w:t>MF-Trezoreria de Stat</w:t>
            </w:r>
          </w:p>
        </w:tc>
      </w:tr>
      <w:tr w:rsidR="00F46440" w14:paraId="565FD5D1" w14:textId="77777777" w:rsidTr="00CA38A1">
        <w:tc>
          <w:tcPr>
            <w:tcW w:w="1832" w:type="pct"/>
            <w:tcBorders>
              <w:top w:val="single" w:sz="4" w:space="0" w:color="auto"/>
              <w:left w:val="single" w:sz="4" w:space="0" w:color="auto"/>
              <w:bottom w:val="single" w:sz="4" w:space="0" w:color="auto"/>
              <w:right w:val="single" w:sz="4" w:space="0" w:color="auto"/>
            </w:tcBorders>
          </w:tcPr>
          <w:p w14:paraId="39A04012" w14:textId="77777777" w:rsidR="00F46440" w:rsidRPr="00CA38A1" w:rsidRDefault="00F46440" w:rsidP="00070C83">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Adresa poştală a băncii:</w:t>
            </w:r>
          </w:p>
          <w:p w14:paraId="53C6B78C" w14:textId="3CE01043" w:rsidR="00F46440" w:rsidRPr="00CA38A1" w:rsidRDefault="00CA38A1" w:rsidP="00CA38A1">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Mun. Chișinău, str. Pușkin 42</w:t>
            </w:r>
          </w:p>
        </w:tc>
        <w:tc>
          <w:tcPr>
            <w:tcW w:w="875" w:type="pct"/>
            <w:tcBorders>
              <w:top w:val="single" w:sz="4" w:space="0" w:color="auto"/>
              <w:left w:val="single" w:sz="4" w:space="0" w:color="auto"/>
              <w:bottom w:val="single" w:sz="4" w:space="0" w:color="auto"/>
              <w:right w:val="single" w:sz="4" w:space="0" w:color="auto"/>
            </w:tcBorders>
          </w:tcPr>
          <w:p w14:paraId="097C5ADE" w14:textId="77777777" w:rsidR="00F46440" w:rsidRPr="00CA38A1" w:rsidRDefault="00F46440" w:rsidP="00CA38A1">
            <w:pPr>
              <w:shd w:val="clear" w:color="auto" w:fill="FFFFFF"/>
              <w:tabs>
                <w:tab w:val="left" w:pos="4680"/>
                <w:tab w:val="left" w:pos="7020"/>
              </w:tabs>
              <w:suppressAutoHyphens/>
              <w:rPr>
                <w:color w:val="000000"/>
                <w:sz w:val="20"/>
                <w:szCs w:val="20"/>
              </w:rPr>
            </w:pPr>
            <w:r w:rsidRPr="00CA38A1">
              <w:rPr>
                <w:rFonts w:eastAsia="PMingLiU"/>
                <w:color w:val="000000"/>
                <w:sz w:val="20"/>
                <w:szCs w:val="20"/>
                <w:lang w:eastAsia="zh-CN"/>
              </w:rPr>
              <w:t>Adresa poştală a băncii:</w:t>
            </w:r>
          </w:p>
        </w:tc>
        <w:tc>
          <w:tcPr>
            <w:tcW w:w="2293" w:type="pct"/>
            <w:tcBorders>
              <w:top w:val="single" w:sz="4" w:space="0" w:color="auto"/>
              <w:left w:val="single" w:sz="4" w:space="0" w:color="auto"/>
              <w:bottom w:val="single" w:sz="4" w:space="0" w:color="auto"/>
              <w:right w:val="single" w:sz="4" w:space="0" w:color="auto"/>
            </w:tcBorders>
          </w:tcPr>
          <w:p w14:paraId="02B6A46F" w14:textId="77777777" w:rsidR="00F46440" w:rsidRPr="00CA38A1" w:rsidRDefault="00F46440" w:rsidP="00CA38A1">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Adresa poştală a băncii:</w:t>
            </w:r>
          </w:p>
          <w:p w14:paraId="23D25050" w14:textId="1BED9C80" w:rsidR="00F46440" w:rsidRPr="00CA38A1" w:rsidRDefault="00CA38A1" w:rsidP="00CA38A1">
            <w:pPr>
              <w:tabs>
                <w:tab w:val="left" w:pos="4680"/>
                <w:tab w:val="left" w:pos="7020"/>
              </w:tabs>
              <w:suppressAutoHyphens/>
              <w:rPr>
                <w:rFonts w:eastAsia="PMingLiU"/>
                <w:color w:val="000000"/>
                <w:sz w:val="20"/>
                <w:szCs w:val="20"/>
                <w:lang w:eastAsia="zh-CN"/>
              </w:rPr>
            </w:pPr>
            <w:r>
              <w:rPr>
                <w:rFonts w:eastAsia="PMingLiU"/>
                <w:color w:val="000000"/>
                <w:sz w:val="20"/>
                <w:szCs w:val="20"/>
                <w:lang w:eastAsia="zh-CN"/>
              </w:rPr>
              <w:t xml:space="preserve">mun. Chișinău, </w:t>
            </w:r>
            <w:r w:rsidR="00F46440" w:rsidRPr="00CA38A1">
              <w:rPr>
                <w:rFonts w:eastAsia="PMingLiU"/>
                <w:color w:val="000000"/>
                <w:sz w:val="20"/>
                <w:szCs w:val="20"/>
                <w:lang w:eastAsia="zh-CN"/>
              </w:rPr>
              <w:t>str. Constantin Tănase, 7</w:t>
            </w:r>
          </w:p>
        </w:tc>
      </w:tr>
      <w:tr w:rsidR="00F46440" w14:paraId="5EA4C631" w14:textId="77777777" w:rsidTr="00CA38A1">
        <w:tc>
          <w:tcPr>
            <w:tcW w:w="1832" w:type="pct"/>
            <w:tcBorders>
              <w:top w:val="single" w:sz="4" w:space="0" w:color="auto"/>
              <w:left w:val="single" w:sz="4" w:space="0" w:color="auto"/>
              <w:bottom w:val="single" w:sz="4" w:space="0" w:color="auto"/>
              <w:right w:val="single" w:sz="4" w:space="0" w:color="auto"/>
            </w:tcBorders>
            <w:hideMark/>
          </w:tcPr>
          <w:p w14:paraId="359A9B14" w14:textId="1469D2C7" w:rsidR="00F46440" w:rsidRPr="00CA38A1" w:rsidRDefault="00F46440" w:rsidP="00070C83">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Cod:</w:t>
            </w:r>
            <w:r w:rsidR="00CA38A1" w:rsidRPr="00CA38A1">
              <w:rPr>
                <w:rFonts w:eastAsia="PMingLiU"/>
                <w:color w:val="000000"/>
                <w:sz w:val="20"/>
                <w:szCs w:val="20"/>
                <w:lang w:eastAsia="zh-CN"/>
              </w:rPr>
              <w:t xml:space="preserve"> TREZMD2X</w:t>
            </w:r>
          </w:p>
        </w:tc>
        <w:tc>
          <w:tcPr>
            <w:tcW w:w="875" w:type="pct"/>
            <w:tcBorders>
              <w:top w:val="single" w:sz="4" w:space="0" w:color="auto"/>
              <w:left w:val="single" w:sz="4" w:space="0" w:color="auto"/>
              <w:bottom w:val="single" w:sz="4" w:space="0" w:color="auto"/>
              <w:right w:val="single" w:sz="4" w:space="0" w:color="auto"/>
            </w:tcBorders>
          </w:tcPr>
          <w:p w14:paraId="073C142D" w14:textId="77777777" w:rsidR="00F46440" w:rsidRPr="00CA38A1" w:rsidRDefault="00F46440" w:rsidP="00CA38A1">
            <w:pPr>
              <w:rPr>
                <w:color w:val="000000"/>
                <w:sz w:val="20"/>
                <w:szCs w:val="20"/>
              </w:rPr>
            </w:pPr>
            <w:r w:rsidRPr="00CA38A1">
              <w:rPr>
                <w:color w:val="000000"/>
                <w:sz w:val="20"/>
                <w:szCs w:val="20"/>
              </w:rPr>
              <w:t xml:space="preserve">Cod fiscal: </w:t>
            </w:r>
          </w:p>
        </w:tc>
        <w:tc>
          <w:tcPr>
            <w:tcW w:w="2293" w:type="pct"/>
            <w:tcBorders>
              <w:top w:val="single" w:sz="4" w:space="0" w:color="auto"/>
              <w:left w:val="single" w:sz="4" w:space="0" w:color="auto"/>
              <w:bottom w:val="single" w:sz="4" w:space="0" w:color="auto"/>
              <w:right w:val="single" w:sz="4" w:space="0" w:color="auto"/>
            </w:tcBorders>
          </w:tcPr>
          <w:p w14:paraId="4BA6F228" w14:textId="0E6E2DBC" w:rsidR="00F46440" w:rsidRPr="00CA38A1" w:rsidRDefault="00F46440" w:rsidP="00CA38A1">
            <w:pPr>
              <w:tabs>
                <w:tab w:val="left" w:pos="4680"/>
                <w:tab w:val="left" w:pos="7020"/>
              </w:tabs>
              <w:suppressAutoHyphens/>
              <w:rPr>
                <w:color w:val="000000"/>
                <w:sz w:val="20"/>
                <w:szCs w:val="20"/>
              </w:rPr>
            </w:pPr>
            <w:r w:rsidRPr="00CA38A1">
              <w:rPr>
                <w:rFonts w:eastAsia="PMingLiU"/>
                <w:color w:val="000000"/>
                <w:sz w:val="20"/>
                <w:szCs w:val="20"/>
                <w:lang w:eastAsia="zh-CN"/>
              </w:rPr>
              <w:t>Cod fiscal:</w:t>
            </w:r>
            <w:r w:rsidRPr="00CA38A1">
              <w:rPr>
                <w:sz w:val="20"/>
                <w:szCs w:val="20"/>
              </w:rPr>
              <w:t xml:space="preserve"> 1008601001382</w:t>
            </w:r>
          </w:p>
        </w:tc>
      </w:tr>
      <w:tr w:rsidR="00F46440" w14:paraId="2292FF2F" w14:textId="77777777" w:rsidTr="00CA38A1">
        <w:tc>
          <w:tcPr>
            <w:tcW w:w="1832" w:type="pct"/>
            <w:tcBorders>
              <w:top w:val="single" w:sz="4" w:space="0" w:color="auto"/>
              <w:left w:val="single" w:sz="4" w:space="0" w:color="auto"/>
              <w:bottom w:val="single" w:sz="4" w:space="0" w:color="auto"/>
              <w:right w:val="single" w:sz="4" w:space="0" w:color="auto"/>
            </w:tcBorders>
            <w:hideMark/>
          </w:tcPr>
          <w:p w14:paraId="72542196" w14:textId="55680CF2" w:rsidR="00F46440" w:rsidRPr="00CA38A1" w:rsidRDefault="00F46440" w:rsidP="00CA38A1">
            <w:pPr>
              <w:rPr>
                <w:noProof w:val="0"/>
                <w:sz w:val="20"/>
                <w:szCs w:val="20"/>
                <w:lang w:val="en-US"/>
              </w:rPr>
            </w:pPr>
            <w:r w:rsidRPr="00CA38A1">
              <w:rPr>
                <w:rFonts w:eastAsia="PMingLiU"/>
                <w:color w:val="000000"/>
                <w:sz w:val="20"/>
                <w:szCs w:val="20"/>
                <w:lang w:eastAsia="zh-CN"/>
              </w:rPr>
              <w:t>Cod fiscal:</w:t>
            </w:r>
            <w:r w:rsidR="00CA38A1" w:rsidRPr="00CA38A1">
              <w:rPr>
                <w:rFonts w:eastAsia="PMingLiU"/>
                <w:sz w:val="20"/>
                <w:szCs w:val="20"/>
                <w:lang w:eastAsia="zh-CN"/>
              </w:rPr>
              <w:t xml:space="preserve"> </w:t>
            </w:r>
            <w:r w:rsidR="00CA38A1" w:rsidRPr="00CA38A1">
              <w:rPr>
                <w:sz w:val="20"/>
                <w:szCs w:val="20"/>
                <w:shd w:val="clear" w:color="auto" w:fill="FFFFFF"/>
              </w:rPr>
              <w:t> </w:t>
            </w:r>
            <w:hyperlink r:id="rId17" w:history="1">
              <w:r w:rsidR="00CA38A1" w:rsidRPr="00CA38A1">
                <w:rPr>
                  <w:rStyle w:val="Hyperlink"/>
                  <w:rFonts w:eastAsiaTheme="majorEastAsia"/>
                  <w:color w:val="auto"/>
                  <w:sz w:val="20"/>
                  <w:szCs w:val="20"/>
                  <w:u w:val="none"/>
                  <w:bdr w:val="none" w:sz="0" w:space="0" w:color="auto" w:frame="1"/>
                </w:rPr>
                <w:t>1015620000128</w:t>
              </w:r>
            </w:hyperlink>
          </w:p>
        </w:tc>
        <w:tc>
          <w:tcPr>
            <w:tcW w:w="875" w:type="pct"/>
            <w:tcBorders>
              <w:top w:val="single" w:sz="4" w:space="0" w:color="auto"/>
              <w:left w:val="single" w:sz="4" w:space="0" w:color="auto"/>
              <w:bottom w:val="single" w:sz="4" w:space="0" w:color="auto"/>
              <w:right w:val="single" w:sz="4" w:space="0" w:color="auto"/>
            </w:tcBorders>
          </w:tcPr>
          <w:p w14:paraId="209964E4" w14:textId="77777777" w:rsidR="00F46440" w:rsidRPr="00CA38A1" w:rsidRDefault="00F46440" w:rsidP="00CA38A1">
            <w:pPr>
              <w:rPr>
                <w:color w:val="000000"/>
                <w:sz w:val="20"/>
                <w:szCs w:val="20"/>
              </w:rPr>
            </w:pPr>
            <w:r w:rsidRPr="00CA38A1">
              <w:rPr>
                <w:color w:val="000000"/>
                <w:sz w:val="20"/>
                <w:szCs w:val="20"/>
              </w:rPr>
              <w:t xml:space="preserve">Codul bancii: </w:t>
            </w:r>
          </w:p>
        </w:tc>
        <w:tc>
          <w:tcPr>
            <w:tcW w:w="2293" w:type="pct"/>
            <w:tcBorders>
              <w:top w:val="single" w:sz="4" w:space="0" w:color="auto"/>
              <w:left w:val="single" w:sz="4" w:space="0" w:color="auto"/>
              <w:bottom w:val="single" w:sz="4" w:space="0" w:color="auto"/>
              <w:right w:val="single" w:sz="4" w:space="0" w:color="auto"/>
            </w:tcBorders>
          </w:tcPr>
          <w:p w14:paraId="64761F13" w14:textId="570E9DFC" w:rsidR="00F46440" w:rsidRPr="00CA38A1" w:rsidRDefault="00F46440" w:rsidP="00CA38A1">
            <w:pPr>
              <w:tabs>
                <w:tab w:val="left" w:pos="4680"/>
                <w:tab w:val="left" w:pos="7020"/>
              </w:tabs>
              <w:suppressAutoHyphens/>
              <w:rPr>
                <w:rFonts w:eastAsia="PMingLiU"/>
                <w:color w:val="000000"/>
                <w:sz w:val="20"/>
                <w:szCs w:val="20"/>
                <w:lang w:eastAsia="zh-CN"/>
              </w:rPr>
            </w:pPr>
            <w:r w:rsidRPr="00CA38A1">
              <w:rPr>
                <w:rFonts w:eastAsia="PMingLiU"/>
                <w:color w:val="000000"/>
                <w:sz w:val="20"/>
                <w:szCs w:val="20"/>
                <w:lang w:eastAsia="zh-CN"/>
              </w:rPr>
              <w:t>Codul bancii:</w:t>
            </w:r>
            <w:r w:rsidRPr="00CA38A1">
              <w:rPr>
                <w:sz w:val="20"/>
                <w:szCs w:val="20"/>
              </w:rPr>
              <w:t xml:space="preserve"> TREZMD2X</w:t>
            </w:r>
          </w:p>
        </w:tc>
      </w:tr>
      <w:tr w:rsidR="00F46440" w14:paraId="500EE347" w14:textId="77777777" w:rsidTr="00F46440">
        <w:tc>
          <w:tcPr>
            <w:tcW w:w="5000" w:type="pct"/>
            <w:gridSpan w:val="3"/>
            <w:tcBorders>
              <w:top w:val="single" w:sz="4" w:space="0" w:color="auto"/>
              <w:left w:val="single" w:sz="4" w:space="0" w:color="auto"/>
              <w:bottom w:val="single" w:sz="4" w:space="0" w:color="auto"/>
              <w:right w:val="single" w:sz="4" w:space="0" w:color="auto"/>
            </w:tcBorders>
            <w:shd w:val="clear" w:color="auto" w:fill="F2F2F2"/>
            <w:hideMark/>
          </w:tcPr>
          <w:p w14:paraId="7C547B66" w14:textId="77777777" w:rsidR="00F46440" w:rsidRPr="00CA38A1" w:rsidRDefault="00F46440" w:rsidP="00F46440">
            <w:pPr>
              <w:tabs>
                <w:tab w:val="left" w:pos="4680"/>
                <w:tab w:val="left" w:pos="7020"/>
              </w:tabs>
              <w:suppressAutoHyphens/>
              <w:jc w:val="center"/>
              <w:rPr>
                <w:rFonts w:eastAsia="PMingLiU"/>
                <w:color w:val="000000"/>
                <w:sz w:val="20"/>
                <w:szCs w:val="20"/>
                <w:lang w:eastAsia="zh-CN"/>
              </w:rPr>
            </w:pPr>
            <w:r w:rsidRPr="00CA38A1">
              <w:rPr>
                <w:rFonts w:eastAsia="PMingLiU"/>
                <w:b/>
                <w:color w:val="000000"/>
                <w:sz w:val="20"/>
                <w:szCs w:val="20"/>
                <w:lang w:eastAsia="zh-CN"/>
              </w:rPr>
              <w:t>Semnăturile Părţilor</w:t>
            </w:r>
          </w:p>
        </w:tc>
      </w:tr>
      <w:tr w:rsidR="00F46440" w14:paraId="1F104B78" w14:textId="77777777" w:rsidTr="00CA38A1">
        <w:tc>
          <w:tcPr>
            <w:tcW w:w="1832" w:type="pct"/>
            <w:tcBorders>
              <w:top w:val="single" w:sz="4" w:space="0" w:color="auto"/>
              <w:left w:val="single" w:sz="4" w:space="0" w:color="auto"/>
              <w:bottom w:val="single" w:sz="4" w:space="0" w:color="auto"/>
              <w:right w:val="single" w:sz="4" w:space="0" w:color="auto"/>
            </w:tcBorders>
            <w:shd w:val="clear" w:color="auto" w:fill="F2F2F2"/>
            <w:hideMark/>
          </w:tcPr>
          <w:p w14:paraId="6631F1EF" w14:textId="77777777" w:rsidR="00F46440" w:rsidRPr="00CA38A1" w:rsidRDefault="00F46440" w:rsidP="00F46440">
            <w:pPr>
              <w:tabs>
                <w:tab w:val="left" w:pos="4680"/>
                <w:tab w:val="left" w:pos="7020"/>
              </w:tabs>
              <w:suppressAutoHyphens/>
              <w:jc w:val="center"/>
              <w:rPr>
                <w:rFonts w:eastAsia="PMingLiU"/>
                <w:color w:val="000000"/>
                <w:sz w:val="20"/>
                <w:szCs w:val="20"/>
                <w:lang w:eastAsia="zh-CN"/>
              </w:rPr>
            </w:pPr>
            <w:r w:rsidRPr="00CA38A1">
              <w:rPr>
                <w:rFonts w:eastAsia="PMingLiU"/>
                <w:color w:val="000000"/>
                <w:sz w:val="20"/>
                <w:szCs w:val="20"/>
                <w:lang w:eastAsia="zh-CN"/>
              </w:rPr>
              <w:t>Semnătura autorizată:</w:t>
            </w:r>
          </w:p>
        </w:tc>
        <w:tc>
          <w:tcPr>
            <w:tcW w:w="875" w:type="pct"/>
            <w:tcBorders>
              <w:top w:val="single" w:sz="4" w:space="0" w:color="auto"/>
              <w:left w:val="single" w:sz="4" w:space="0" w:color="auto"/>
              <w:bottom w:val="single" w:sz="4" w:space="0" w:color="auto"/>
              <w:right w:val="single" w:sz="4" w:space="0" w:color="auto"/>
            </w:tcBorders>
            <w:shd w:val="clear" w:color="auto" w:fill="F2F2F2"/>
            <w:hideMark/>
          </w:tcPr>
          <w:p w14:paraId="251B412E" w14:textId="77777777" w:rsidR="00F46440" w:rsidRPr="00CA38A1" w:rsidRDefault="00F46440" w:rsidP="00F46440">
            <w:pPr>
              <w:tabs>
                <w:tab w:val="left" w:pos="4680"/>
                <w:tab w:val="left" w:pos="7020"/>
              </w:tabs>
              <w:suppressAutoHyphens/>
              <w:jc w:val="center"/>
              <w:rPr>
                <w:rFonts w:eastAsia="PMingLiU"/>
                <w:color w:val="000000"/>
                <w:sz w:val="20"/>
                <w:szCs w:val="20"/>
                <w:lang w:eastAsia="zh-CN"/>
              </w:rPr>
            </w:pPr>
            <w:r w:rsidRPr="00CA38A1">
              <w:rPr>
                <w:rFonts w:eastAsia="PMingLiU"/>
                <w:color w:val="000000"/>
                <w:sz w:val="20"/>
                <w:szCs w:val="20"/>
                <w:lang w:eastAsia="zh-CN"/>
              </w:rPr>
              <w:t>Semnătura autorizată:</w:t>
            </w:r>
          </w:p>
        </w:tc>
        <w:tc>
          <w:tcPr>
            <w:tcW w:w="2293" w:type="pct"/>
            <w:tcBorders>
              <w:top w:val="single" w:sz="4" w:space="0" w:color="auto"/>
              <w:left w:val="single" w:sz="4" w:space="0" w:color="auto"/>
              <w:bottom w:val="single" w:sz="4" w:space="0" w:color="auto"/>
              <w:right w:val="single" w:sz="4" w:space="0" w:color="auto"/>
            </w:tcBorders>
            <w:shd w:val="clear" w:color="auto" w:fill="F2F2F2"/>
            <w:hideMark/>
          </w:tcPr>
          <w:p w14:paraId="21A05602" w14:textId="77777777" w:rsidR="00F46440" w:rsidRPr="00CA38A1" w:rsidRDefault="00F46440" w:rsidP="00F46440">
            <w:pPr>
              <w:tabs>
                <w:tab w:val="left" w:pos="4680"/>
                <w:tab w:val="left" w:pos="7020"/>
              </w:tabs>
              <w:suppressAutoHyphens/>
              <w:jc w:val="center"/>
              <w:rPr>
                <w:rFonts w:eastAsia="PMingLiU"/>
                <w:color w:val="000000"/>
                <w:sz w:val="20"/>
                <w:szCs w:val="20"/>
                <w:lang w:eastAsia="zh-CN"/>
              </w:rPr>
            </w:pPr>
            <w:r w:rsidRPr="00CA38A1">
              <w:rPr>
                <w:rFonts w:eastAsia="PMingLiU"/>
                <w:color w:val="000000"/>
                <w:sz w:val="20"/>
                <w:szCs w:val="20"/>
                <w:lang w:eastAsia="zh-CN"/>
              </w:rPr>
              <w:t>Semnătura autorizată</w:t>
            </w:r>
          </w:p>
        </w:tc>
      </w:tr>
      <w:tr w:rsidR="00F46440" w14:paraId="5B52EB76" w14:textId="77777777" w:rsidTr="00CA38A1">
        <w:trPr>
          <w:trHeight w:val="698"/>
        </w:trPr>
        <w:tc>
          <w:tcPr>
            <w:tcW w:w="1832" w:type="pct"/>
            <w:tcBorders>
              <w:top w:val="single" w:sz="4" w:space="0" w:color="auto"/>
              <w:left w:val="single" w:sz="4" w:space="0" w:color="auto"/>
              <w:bottom w:val="single" w:sz="4" w:space="0" w:color="auto"/>
              <w:right w:val="single" w:sz="4" w:space="0" w:color="auto"/>
            </w:tcBorders>
          </w:tcPr>
          <w:p w14:paraId="58FE0F5C" w14:textId="77777777" w:rsidR="00CA38A1" w:rsidRPr="00CA38A1" w:rsidRDefault="00CA38A1" w:rsidP="00F46440">
            <w:pPr>
              <w:tabs>
                <w:tab w:val="left" w:pos="4680"/>
                <w:tab w:val="left" w:pos="7020"/>
              </w:tabs>
              <w:suppressAutoHyphens/>
              <w:jc w:val="center"/>
              <w:rPr>
                <w:rFonts w:eastAsia="PMingLiU"/>
                <w:color w:val="000000"/>
                <w:sz w:val="20"/>
                <w:szCs w:val="20"/>
                <w:lang w:eastAsia="zh-CN"/>
              </w:rPr>
            </w:pPr>
            <w:r w:rsidRPr="00CA38A1">
              <w:rPr>
                <w:rFonts w:eastAsia="PMingLiU"/>
                <w:color w:val="000000"/>
                <w:sz w:val="20"/>
                <w:szCs w:val="20"/>
                <w:lang w:eastAsia="zh-CN"/>
              </w:rPr>
              <w:t xml:space="preserve">Directoare, </w:t>
            </w:r>
          </w:p>
          <w:p w14:paraId="4F2BEBAC" w14:textId="342A61FE" w:rsidR="00F46440" w:rsidRPr="00CA38A1" w:rsidRDefault="00CA38A1" w:rsidP="00F46440">
            <w:pPr>
              <w:tabs>
                <w:tab w:val="left" w:pos="4680"/>
                <w:tab w:val="left" w:pos="7020"/>
              </w:tabs>
              <w:suppressAutoHyphens/>
              <w:jc w:val="center"/>
              <w:rPr>
                <w:rFonts w:eastAsia="PMingLiU"/>
                <w:color w:val="000000"/>
                <w:sz w:val="20"/>
                <w:szCs w:val="20"/>
                <w:lang w:eastAsia="zh-CN"/>
              </w:rPr>
            </w:pPr>
            <w:r w:rsidRPr="00CA38A1">
              <w:rPr>
                <w:rFonts w:eastAsia="PMingLiU"/>
                <w:color w:val="000000"/>
                <w:sz w:val="20"/>
                <w:szCs w:val="20"/>
                <w:lang w:eastAsia="zh-CN"/>
              </w:rPr>
              <w:t>Valenina ȚÎPU</w:t>
            </w:r>
          </w:p>
        </w:tc>
        <w:tc>
          <w:tcPr>
            <w:tcW w:w="875" w:type="pct"/>
            <w:tcBorders>
              <w:top w:val="single" w:sz="4" w:space="0" w:color="auto"/>
              <w:left w:val="single" w:sz="4" w:space="0" w:color="auto"/>
              <w:bottom w:val="single" w:sz="4" w:space="0" w:color="auto"/>
              <w:right w:val="single" w:sz="4" w:space="0" w:color="auto"/>
            </w:tcBorders>
          </w:tcPr>
          <w:p w14:paraId="62FCFE59" w14:textId="77777777" w:rsidR="00F46440" w:rsidRPr="00CA38A1" w:rsidRDefault="00F46440" w:rsidP="00F46440">
            <w:pPr>
              <w:tabs>
                <w:tab w:val="left" w:pos="4680"/>
                <w:tab w:val="left" w:pos="7020"/>
              </w:tabs>
              <w:suppressAutoHyphens/>
              <w:jc w:val="center"/>
              <w:rPr>
                <w:rFonts w:eastAsia="PMingLiU"/>
                <w:color w:val="000000"/>
                <w:sz w:val="20"/>
                <w:szCs w:val="20"/>
                <w:lang w:eastAsia="zh-CN"/>
              </w:rPr>
            </w:pPr>
          </w:p>
        </w:tc>
        <w:tc>
          <w:tcPr>
            <w:tcW w:w="2293" w:type="pct"/>
            <w:tcBorders>
              <w:top w:val="single" w:sz="4" w:space="0" w:color="auto"/>
              <w:left w:val="single" w:sz="4" w:space="0" w:color="auto"/>
              <w:bottom w:val="single" w:sz="4" w:space="0" w:color="auto"/>
              <w:right w:val="single" w:sz="4" w:space="0" w:color="auto"/>
            </w:tcBorders>
          </w:tcPr>
          <w:p w14:paraId="1EB68682" w14:textId="77777777" w:rsidR="00F46440" w:rsidRPr="00CA38A1" w:rsidRDefault="00F46440" w:rsidP="00F46440">
            <w:pPr>
              <w:tabs>
                <w:tab w:val="left" w:pos="4680"/>
                <w:tab w:val="left" w:pos="7020"/>
              </w:tabs>
              <w:suppressAutoHyphens/>
              <w:rPr>
                <w:rFonts w:eastAsia="PMingLiU"/>
                <w:color w:val="000000"/>
                <w:sz w:val="20"/>
                <w:szCs w:val="20"/>
                <w:lang w:eastAsia="zh-CN"/>
              </w:rPr>
            </w:pPr>
          </w:p>
        </w:tc>
      </w:tr>
      <w:tr w:rsidR="00F46440" w14:paraId="700CA557" w14:textId="77777777" w:rsidTr="00CA38A1">
        <w:trPr>
          <w:trHeight w:val="557"/>
        </w:trPr>
        <w:tc>
          <w:tcPr>
            <w:tcW w:w="1832" w:type="pct"/>
            <w:tcBorders>
              <w:top w:val="single" w:sz="4" w:space="0" w:color="auto"/>
              <w:left w:val="single" w:sz="4" w:space="0" w:color="auto"/>
              <w:bottom w:val="single" w:sz="4" w:space="0" w:color="auto"/>
              <w:right w:val="single" w:sz="4" w:space="0" w:color="auto"/>
            </w:tcBorders>
            <w:hideMark/>
          </w:tcPr>
          <w:p w14:paraId="171FFD97" w14:textId="77777777" w:rsidR="00F46440" w:rsidRPr="00CA38A1" w:rsidRDefault="00F46440" w:rsidP="00F46440">
            <w:pPr>
              <w:tabs>
                <w:tab w:val="left" w:pos="4680"/>
                <w:tab w:val="left" w:pos="7020"/>
              </w:tabs>
              <w:suppressAutoHyphens/>
              <w:ind w:firstLine="709"/>
              <w:jc w:val="center"/>
              <w:rPr>
                <w:rFonts w:eastAsia="PMingLiU"/>
                <w:color w:val="000000"/>
                <w:sz w:val="20"/>
                <w:szCs w:val="20"/>
                <w:lang w:eastAsia="zh-CN"/>
              </w:rPr>
            </w:pPr>
            <w:r w:rsidRPr="00CA38A1">
              <w:rPr>
                <w:rFonts w:eastAsia="PMingLiU"/>
                <w:color w:val="000000"/>
                <w:sz w:val="20"/>
                <w:szCs w:val="20"/>
                <w:lang w:eastAsia="zh-CN"/>
              </w:rPr>
              <w:t>L.Ş.</w:t>
            </w:r>
          </w:p>
        </w:tc>
        <w:tc>
          <w:tcPr>
            <w:tcW w:w="875" w:type="pct"/>
            <w:tcBorders>
              <w:top w:val="single" w:sz="4" w:space="0" w:color="auto"/>
              <w:left w:val="single" w:sz="4" w:space="0" w:color="auto"/>
              <w:bottom w:val="single" w:sz="4" w:space="0" w:color="auto"/>
              <w:right w:val="single" w:sz="4" w:space="0" w:color="auto"/>
            </w:tcBorders>
            <w:hideMark/>
          </w:tcPr>
          <w:p w14:paraId="415036AA" w14:textId="77777777" w:rsidR="00F46440" w:rsidRPr="00CA38A1" w:rsidRDefault="00F46440" w:rsidP="00F46440">
            <w:pPr>
              <w:tabs>
                <w:tab w:val="left" w:pos="4680"/>
                <w:tab w:val="left" w:pos="7020"/>
              </w:tabs>
              <w:suppressAutoHyphens/>
              <w:jc w:val="center"/>
              <w:rPr>
                <w:rFonts w:eastAsia="PMingLiU"/>
                <w:color w:val="000000"/>
                <w:sz w:val="20"/>
                <w:szCs w:val="20"/>
                <w:lang w:eastAsia="zh-CN"/>
              </w:rPr>
            </w:pPr>
            <w:r w:rsidRPr="00CA38A1">
              <w:rPr>
                <w:rFonts w:eastAsia="PMingLiU"/>
                <w:color w:val="000000"/>
                <w:sz w:val="20"/>
                <w:szCs w:val="20"/>
                <w:lang w:eastAsia="zh-CN"/>
              </w:rPr>
              <w:t>L.Ş.</w:t>
            </w:r>
          </w:p>
        </w:tc>
        <w:tc>
          <w:tcPr>
            <w:tcW w:w="2293" w:type="pct"/>
            <w:tcBorders>
              <w:top w:val="single" w:sz="4" w:space="0" w:color="auto"/>
              <w:left w:val="single" w:sz="4" w:space="0" w:color="auto"/>
              <w:bottom w:val="single" w:sz="4" w:space="0" w:color="auto"/>
              <w:right w:val="single" w:sz="4" w:space="0" w:color="auto"/>
            </w:tcBorders>
            <w:hideMark/>
          </w:tcPr>
          <w:p w14:paraId="3D4DE310" w14:textId="77777777" w:rsidR="00F46440" w:rsidRPr="00CA38A1" w:rsidRDefault="00F46440" w:rsidP="00F46440">
            <w:pPr>
              <w:tabs>
                <w:tab w:val="left" w:pos="4680"/>
                <w:tab w:val="left" w:pos="7020"/>
              </w:tabs>
              <w:suppressAutoHyphens/>
              <w:jc w:val="center"/>
              <w:rPr>
                <w:rFonts w:eastAsia="PMingLiU"/>
                <w:color w:val="000000"/>
                <w:sz w:val="20"/>
                <w:szCs w:val="20"/>
                <w:lang w:eastAsia="zh-CN"/>
              </w:rPr>
            </w:pPr>
            <w:r w:rsidRPr="00CA38A1">
              <w:rPr>
                <w:rFonts w:eastAsia="PMingLiU"/>
                <w:color w:val="000000"/>
                <w:sz w:val="20"/>
                <w:szCs w:val="20"/>
                <w:lang w:eastAsia="zh-CN"/>
              </w:rPr>
              <w:t>L.Ş.</w:t>
            </w:r>
          </w:p>
        </w:tc>
      </w:tr>
    </w:tbl>
    <w:p w14:paraId="3AB8B454" w14:textId="06E317E6" w:rsidR="00F46440" w:rsidRDefault="00F46440" w:rsidP="00CA38A1">
      <w:pPr>
        <w:tabs>
          <w:tab w:val="left" w:pos="2295"/>
        </w:tabs>
      </w:pPr>
    </w:p>
    <w:p w14:paraId="5AEAC5E4" w14:textId="6294093D" w:rsidR="00F46440" w:rsidRPr="00FF430B" w:rsidRDefault="003950B0" w:rsidP="00F46440">
      <w:pPr>
        <w:tabs>
          <w:tab w:val="left" w:pos="2295"/>
        </w:tabs>
        <w:jc w:val="right"/>
      </w:pPr>
      <w:r>
        <w:lastRenderedPageBreak/>
        <w:t>Anexa nr. 1</w:t>
      </w:r>
    </w:p>
    <w:p w14:paraId="7BB6B1B0" w14:textId="77777777" w:rsidR="00F46440" w:rsidRPr="00FF430B" w:rsidRDefault="00F46440" w:rsidP="00F46440">
      <w:pPr>
        <w:tabs>
          <w:tab w:val="left" w:pos="2295"/>
        </w:tabs>
        <w:jc w:val="right"/>
      </w:pPr>
      <w:r w:rsidRPr="00FF430B">
        <w:t>la Contractul nr. ___________</w:t>
      </w:r>
    </w:p>
    <w:p w14:paraId="2ACBA26D" w14:textId="77777777" w:rsidR="00F46440" w:rsidRPr="00FF430B" w:rsidRDefault="00F46440" w:rsidP="00F46440">
      <w:pPr>
        <w:tabs>
          <w:tab w:val="left" w:pos="2295"/>
        </w:tabs>
        <w:jc w:val="right"/>
      </w:pPr>
      <w:r w:rsidRPr="00FF430B">
        <w:t>Din „____”  _____ 20_______</w:t>
      </w:r>
    </w:p>
    <w:p w14:paraId="6123023E" w14:textId="77777777" w:rsidR="00F46440" w:rsidRPr="00FF430B" w:rsidRDefault="00F46440" w:rsidP="00F46440">
      <w:pPr>
        <w:tabs>
          <w:tab w:val="left" w:pos="2295"/>
        </w:tabs>
        <w:jc w:val="both"/>
      </w:pPr>
    </w:p>
    <w:p w14:paraId="1719EBC7" w14:textId="77777777" w:rsidR="00F46440" w:rsidRPr="00FF430B" w:rsidRDefault="00F46440" w:rsidP="00F46440">
      <w:pPr>
        <w:tabs>
          <w:tab w:val="left" w:pos="2295"/>
        </w:tabs>
        <w:jc w:val="both"/>
      </w:pPr>
    </w:p>
    <w:p w14:paraId="5876F04E" w14:textId="77777777" w:rsidR="00F46440" w:rsidRPr="00FF430B" w:rsidRDefault="00F46440" w:rsidP="00F46440">
      <w:pPr>
        <w:tabs>
          <w:tab w:val="left" w:pos="2295"/>
        </w:tabs>
        <w:jc w:val="both"/>
      </w:pPr>
    </w:p>
    <w:p w14:paraId="65EDD752" w14:textId="77777777" w:rsidR="00F46440" w:rsidRPr="00FF430B" w:rsidRDefault="00F46440" w:rsidP="00F46440">
      <w:pPr>
        <w:tabs>
          <w:tab w:val="left" w:pos="2295"/>
        </w:tabs>
        <w:jc w:val="both"/>
      </w:pPr>
    </w:p>
    <w:p w14:paraId="706A4FB6" w14:textId="77777777" w:rsidR="00F46440" w:rsidRPr="00FF430B" w:rsidRDefault="00F46440" w:rsidP="00F46440">
      <w:pPr>
        <w:tabs>
          <w:tab w:val="left" w:pos="2295"/>
        </w:tabs>
        <w:jc w:val="both"/>
        <w:rPr>
          <w:b/>
        </w:rPr>
      </w:pPr>
      <w:r w:rsidRPr="00FF430B">
        <w:rPr>
          <w:b/>
        </w:rPr>
        <w:t xml:space="preserve">       SPECIFICAŢII TEHNICE</w:t>
      </w:r>
    </w:p>
    <w:p w14:paraId="3980DAAD" w14:textId="77777777" w:rsidR="00F46440" w:rsidRPr="00FF430B" w:rsidRDefault="00F46440" w:rsidP="00F46440">
      <w:pPr>
        <w:tabs>
          <w:tab w:val="left" w:pos="2295"/>
        </w:tabs>
        <w:jc w:val="both"/>
      </w:pPr>
    </w:p>
    <w:tbl>
      <w:tblPr>
        <w:tblW w:w="968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465"/>
      </w:tblGrid>
      <w:tr w:rsidR="00F46440" w:rsidRPr="00EC30C2" w14:paraId="33296951" w14:textId="77777777" w:rsidTr="00F4644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51E582" w14:textId="77777777" w:rsidR="00F46440" w:rsidRPr="00FF430B" w:rsidRDefault="00F46440" w:rsidP="00F46440">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DE6AB8" w14:textId="77777777" w:rsidR="00F46440" w:rsidRPr="00FF430B" w:rsidRDefault="00F46440" w:rsidP="00F46440">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B0DB0E" w14:textId="77777777" w:rsidR="00F46440" w:rsidRPr="00FF430B" w:rsidRDefault="00F46440" w:rsidP="00F46440">
            <w:pPr>
              <w:jc w:val="both"/>
              <w:rPr>
                <w:b/>
                <w:bCs/>
                <w:noProof w:val="0"/>
              </w:rPr>
            </w:pPr>
            <w:r w:rsidRPr="00FF430B">
              <w:rPr>
                <w:b/>
                <w:bCs/>
                <w:noProof w:val="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9D06321" w14:textId="77777777" w:rsidR="00F46440" w:rsidRPr="00FF430B" w:rsidRDefault="00F46440" w:rsidP="00F46440">
            <w:pPr>
              <w:jc w:val="center"/>
              <w:rPr>
                <w:b/>
              </w:rPr>
            </w:pPr>
            <w:r w:rsidRPr="00FF430B">
              <w:rPr>
                <w:b/>
              </w:rPr>
              <w:t>Specificarea tehnică deplină solicitată de către autoritatea contractantă</w:t>
            </w:r>
          </w:p>
          <w:p w14:paraId="7A77C7EB" w14:textId="77777777" w:rsidR="00F46440" w:rsidRPr="00FF430B" w:rsidRDefault="00F46440" w:rsidP="00F46440">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3D87E4" w14:textId="77777777" w:rsidR="00F46440" w:rsidRPr="00FF430B" w:rsidRDefault="00F46440" w:rsidP="00F46440">
            <w:pPr>
              <w:jc w:val="center"/>
              <w:rPr>
                <w:b/>
              </w:rPr>
            </w:pPr>
            <w:r w:rsidRPr="00FF430B">
              <w:rPr>
                <w:b/>
                <w:bCs/>
                <w:noProof w:val="0"/>
              </w:rPr>
              <w:t xml:space="preserve">Specificarea tehnică </w:t>
            </w:r>
            <w:r w:rsidRPr="00FF430B">
              <w:rPr>
                <w:b/>
              </w:rPr>
              <w:t>deplină propusă de către ofertant</w:t>
            </w:r>
          </w:p>
          <w:p w14:paraId="33932A0B" w14:textId="77777777" w:rsidR="00F46440" w:rsidRPr="00FF430B" w:rsidRDefault="00F46440" w:rsidP="00F46440">
            <w:pPr>
              <w:jc w:val="both"/>
              <w:rPr>
                <w:b/>
                <w:bCs/>
                <w:noProof w:val="0"/>
              </w:rPr>
            </w:pPr>
          </w:p>
        </w:tc>
        <w:tc>
          <w:tcPr>
            <w:tcW w:w="246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C0B746" w14:textId="77777777" w:rsidR="00F46440" w:rsidRPr="00FF430B" w:rsidRDefault="00F46440" w:rsidP="00F46440">
            <w:pPr>
              <w:ind w:right="943"/>
              <w:jc w:val="center"/>
              <w:rPr>
                <w:b/>
                <w:bCs/>
                <w:noProof w:val="0"/>
              </w:rPr>
            </w:pPr>
            <w:r w:rsidRPr="00FF430B">
              <w:rPr>
                <w:b/>
                <w:bCs/>
                <w:noProof w:val="0"/>
              </w:rPr>
              <w:t>Standarde de</w:t>
            </w:r>
          </w:p>
          <w:p w14:paraId="0F43B2A7" w14:textId="77777777" w:rsidR="00F46440" w:rsidRPr="00FF430B" w:rsidRDefault="00F46440" w:rsidP="00F46440">
            <w:pPr>
              <w:ind w:right="943"/>
              <w:jc w:val="center"/>
              <w:rPr>
                <w:b/>
                <w:bCs/>
                <w:noProof w:val="0"/>
              </w:rPr>
            </w:pPr>
            <w:r w:rsidRPr="00FF430B">
              <w:rPr>
                <w:b/>
                <w:bCs/>
                <w:noProof w:val="0"/>
              </w:rPr>
              <w:t>referinţă</w:t>
            </w:r>
          </w:p>
        </w:tc>
      </w:tr>
      <w:tr w:rsidR="00F46440" w:rsidRPr="00EC30C2" w14:paraId="0CF66B23" w14:textId="77777777" w:rsidTr="00F4644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BA0830" w14:textId="77777777" w:rsidR="00F46440" w:rsidRPr="00FF430B" w:rsidRDefault="00F46440" w:rsidP="00F46440">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D90962" w14:textId="77777777" w:rsidR="00F46440" w:rsidRPr="00FF430B" w:rsidRDefault="00F46440" w:rsidP="00F46440">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49B650" w14:textId="77777777" w:rsidR="00F46440" w:rsidRPr="00FF430B" w:rsidRDefault="00F46440" w:rsidP="00F46440">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E4005D" w14:textId="77777777" w:rsidR="00F46440" w:rsidRPr="00FF430B" w:rsidRDefault="00F46440" w:rsidP="00F46440">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EDFCE" w14:textId="77777777" w:rsidR="00F46440" w:rsidRPr="00FF430B" w:rsidRDefault="00F46440" w:rsidP="00F46440">
            <w:pPr>
              <w:jc w:val="both"/>
              <w:rPr>
                <w:noProof w:val="0"/>
              </w:rPr>
            </w:pPr>
          </w:p>
        </w:tc>
        <w:tc>
          <w:tcPr>
            <w:tcW w:w="24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CAA83" w14:textId="77777777" w:rsidR="00F46440" w:rsidRPr="00FF430B" w:rsidRDefault="00F46440" w:rsidP="00F46440">
            <w:pPr>
              <w:jc w:val="both"/>
              <w:rPr>
                <w:noProof w:val="0"/>
              </w:rPr>
            </w:pPr>
          </w:p>
        </w:tc>
      </w:tr>
      <w:tr w:rsidR="00F46440" w:rsidRPr="00EC30C2" w14:paraId="1286F4AE" w14:textId="77777777" w:rsidTr="00F4644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8E7D1" w14:textId="77777777" w:rsidR="00F46440" w:rsidRPr="00FF430B" w:rsidRDefault="00F46440" w:rsidP="00F46440">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622F6B" w14:textId="77777777" w:rsidR="00F46440" w:rsidRPr="00FF430B" w:rsidRDefault="00F46440" w:rsidP="00F46440">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C1E455" w14:textId="77777777" w:rsidR="00F46440" w:rsidRPr="00FF430B" w:rsidRDefault="00F46440" w:rsidP="00F46440">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6136CB" w14:textId="77777777" w:rsidR="00F46440" w:rsidRPr="00FF430B" w:rsidRDefault="00F46440" w:rsidP="00F46440">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FE023" w14:textId="77777777" w:rsidR="00F46440" w:rsidRPr="00FF430B" w:rsidRDefault="00F46440" w:rsidP="00F46440">
            <w:pPr>
              <w:jc w:val="both"/>
              <w:rPr>
                <w:noProof w:val="0"/>
              </w:rPr>
            </w:pPr>
          </w:p>
        </w:tc>
        <w:tc>
          <w:tcPr>
            <w:tcW w:w="24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C6891D" w14:textId="77777777" w:rsidR="00F46440" w:rsidRPr="00FF430B" w:rsidRDefault="00F46440" w:rsidP="00F46440">
            <w:pPr>
              <w:jc w:val="both"/>
              <w:rPr>
                <w:noProof w:val="0"/>
              </w:rPr>
            </w:pPr>
          </w:p>
        </w:tc>
      </w:tr>
      <w:tr w:rsidR="00F46440" w:rsidRPr="00EC30C2" w14:paraId="7A1B1C2B" w14:textId="77777777" w:rsidTr="00F46440">
        <w:tc>
          <w:tcPr>
            <w:tcW w:w="2261" w:type="dxa"/>
            <w:gridSpan w:val="2"/>
            <w:tcBorders>
              <w:top w:val="single" w:sz="6" w:space="0" w:color="000000"/>
              <w:left w:val="nil"/>
              <w:bottom w:val="nil"/>
              <w:right w:val="nil"/>
            </w:tcBorders>
          </w:tcPr>
          <w:p w14:paraId="5E657433" w14:textId="77777777" w:rsidR="00F46440" w:rsidRPr="00FF430B" w:rsidRDefault="00F46440" w:rsidP="00F46440">
            <w:pPr>
              <w:jc w:val="both"/>
              <w:rPr>
                <w:noProof w:val="0"/>
              </w:rPr>
            </w:pPr>
          </w:p>
          <w:p w14:paraId="7527C32F" w14:textId="77777777" w:rsidR="00F46440" w:rsidRPr="00FF430B" w:rsidRDefault="00F46440" w:rsidP="00F46440">
            <w:pPr>
              <w:jc w:val="both"/>
              <w:rPr>
                <w:noProof w:val="0"/>
              </w:rPr>
            </w:pPr>
          </w:p>
          <w:p w14:paraId="1177C92E" w14:textId="77777777" w:rsidR="00F46440" w:rsidRPr="00FF430B" w:rsidRDefault="00F46440" w:rsidP="00F46440">
            <w:pPr>
              <w:jc w:val="both"/>
              <w:rPr>
                <w:noProof w:val="0"/>
              </w:rPr>
            </w:pPr>
          </w:p>
          <w:p w14:paraId="3B6D9ACA" w14:textId="77777777" w:rsidR="00F46440" w:rsidRPr="00FF430B" w:rsidRDefault="00F46440" w:rsidP="00F46440">
            <w:pPr>
              <w:jc w:val="both"/>
              <w:rPr>
                <w:noProof w:val="0"/>
              </w:rPr>
            </w:pPr>
          </w:p>
          <w:p w14:paraId="76D8103F" w14:textId="77777777" w:rsidR="00F46440" w:rsidRPr="00FF430B" w:rsidRDefault="00F46440" w:rsidP="00F46440">
            <w:pPr>
              <w:jc w:val="both"/>
              <w:rPr>
                <w:noProof w:val="0"/>
              </w:rPr>
            </w:pPr>
          </w:p>
        </w:tc>
        <w:tc>
          <w:tcPr>
            <w:tcW w:w="7426"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59F42B0F" w14:textId="77777777" w:rsidR="00F46440" w:rsidRPr="00FF430B" w:rsidRDefault="00F46440" w:rsidP="00F46440">
            <w:pPr>
              <w:jc w:val="both"/>
              <w:rPr>
                <w:noProof w:val="0"/>
              </w:rPr>
            </w:pPr>
            <w:r w:rsidRPr="00FF430B">
              <w:rPr>
                <w:noProof w:val="0"/>
              </w:rPr>
              <w:t> </w:t>
            </w:r>
          </w:p>
          <w:p w14:paraId="0724C721" w14:textId="77777777" w:rsidR="00F46440" w:rsidRPr="00FF430B" w:rsidRDefault="00F46440" w:rsidP="00F46440">
            <w:pPr>
              <w:jc w:val="center"/>
              <w:rPr>
                <w:b/>
                <w:bCs/>
                <w:noProof w:val="0"/>
              </w:rPr>
            </w:pPr>
          </w:p>
          <w:p w14:paraId="28F7E6F3" w14:textId="77777777" w:rsidR="00F46440" w:rsidRPr="00FF430B" w:rsidRDefault="00F46440" w:rsidP="00F46440">
            <w:pPr>
              <w:jc w:val="center"/>
              <w:rPr>
                <w:b/>
                <w:bCs/>
                <w:noProof w:val="0"/>
              </w:rPr>
            </w:pPr>
          </w:p>
          <w:p w14:paraId="4963C754" w14:textId="77777777" w:rsidR="00F46440" w:rsidRPr="00FF430B" w:rsidRDefault="00F46440" w:rsidP="00F46440">
            <w:pPr>
              <w:rPr>
                <w:b/>
                <w:bCs/>
                <w:noProof w:val="0"/>
              </w:rPr>
            </w:pPr>
            <w:r w:rsidRPr="00FF430B">
              <w:rPr>
                <w:b/>
                <w:bCs/>
                <w:noProof w:val="0"/>
              </w:rPr>
              <w:t xml:space="preserve">                 SEMNĂTURILE PĂRŢILOR</w:t>
            </w:r>
          </w:p>
          <w:p w14:paraId="13E2AD32" w14:textId="77777777" w:rsidR="00F46440" w:rsidRPr="00FF430B" w:rsidRDefault="00F46440" w:rsidP="00F46440">
            <w:pPr>
              <w:rPr>
                <w:noProof w:val="0"/>
              </w:rPr>
            </w:pPr>
          </w:p>
        </w:tc>
      </w:tr>
    </w:tbl>
    <w:p w14:paraId="7D14A8FC" w14:textId="77777777" w:rsidR="00F46440" w:rsidRPr="00C25705" w:rsidRDefault="00F46440" w:rsidP="00F46440">
      <w:pPr>
        <w:spacing w:after="120" w:line="276" w:lineRule="auto"/>
        <w:ind w:right="186"/>
        <w:jc w:val="center"/>
        <w:rPr>
          <w:rFonts w:eastAsia="PMingLiU"/>
          <w:color w:val="000000"/>
          <w:lang w:eastAsia="zh-CN"/>
        </w:rPr>
      </w:pPr>
    </w:p>
    <w:p w14:paraId="1CA3C60F" w14:textId="77777777" w:rsidR="00F46440" w:rsidRPr="00A20D37" w:rsidRDefault="00F46440" w:rsidP="00F46440">
      <w:pPr>
        <w:spacing w:after="200" w:line="276" w:lineRule="auto"/>
        <w:ind w:right="186"/>
        <w:contextualSpacing/>
        <w:rPr>
          <w:rFonts w:eastAsia="PMingLiU"/>
          <w:b/>
          <w:color w:val="000000"/>
          <w:lang w:eastAsia="zh-CN"/>
        </w:rPr>
      </w:pPr>
      <w:r>
        <w:rPr>
          <w:rFonts w:eastAsia="Calibri"/>
          <w:b/>
          <w:color w:val="000000"/>
        </w:rPr>
        <w:t>Beneficiar:</w:t>
      </w:r>
      <w:r>
        <w:rPr>
          <w:rFonts w:eastAsia="Calibri"/>
          <w:b/>
          <w:color w:val="000000"/>
        </w:rPr>
        <w:tab/>
      </w:r>
      <w:r>
        <w:rPr>
          <w:rFonts w:eastAsia="Calibri"/>
          <w:b/>
          <w:color w:val="000000"/>
        </w:rPr>
        <w:tab/>
      </w:r>
      <w:r>
        <w:rPr>
          <w:rFonts w:eastAsia="Calibri"/>
          <w:b/>
          <w:color w:val="000000"/>
        </w:rPr>
        <w:tab/>
        <w:t xml:space="preserve">            </w:t>
      </w:r>
      <w:r>
        <w:rPr>
          <w:rFonts w:eastAsia="PMingLiU"/>
          <w:b/>
          <w:color w:val="000000"/>
          <w:lang w:eastAsia="zh-CN"/>
        </w:rPr>
        <w:t>Antreprenor</w:t>
      </w:r>
      <w:r w:rsidRPr="00C25705">
        <w:rPr>
          <w:rFonts w:eastAsia="PMingLiU"/>
          <w:b/>
          <w:color w:val="000000"/>
          <w:lang w:eastAsia="zh-CN"/>
        </w:rPr>
        <w:t>:</w:t>
      </w:r>
      <w:r>
        <w:rPr>
          <w:rFonts w:eastAsia="Calibri"/>
          <w:b/>
          <w:color w:val="000000"/>
        </w:rPr>
        <w:tab/>
      </w:r>
      <w:r>
        <w:rPr>
          <w:rFonts w:eastAsia="Calibri"/>
          <w:b/>
          <w:color w:val="000000"/>
        </w:rPr>
        <w:tab/>
      </w:r>
      <w:r>
        <w:rPr>
          <w:rFonts w:eastAsia="Calibri"/>
          <w:b/>
          <w:color w:val="000000"/>
        </w:rPr>
        <w:tab/>
        <w:t xml:space="preserve">           Finanțator:</w:t>
      </w:r>
      <w:r>
        <w:rPr>
          <w:rFonts w:eastAsia="Calibri"/>
          <w:b/>
          <w:color w:val="000000"/>
        </w:rPr>
        <w:tab/>
      </w:r>
      <w:r>
        <w:rPr>
          <w:rFonts w:eastAsia="Calibri"/>
          <w:b/>
          <w:color w:val="000000"/>
        </w:rPr>
        <w:tab/>
      </w:r>
      <w:r>
        <w:rPr>
          <w:rFonts w:eastAsia="Calibri"/>
          <w:b/>
          <w:color w:val="000000"/>
        </w:rPr>
        <w:tab/>
      </w:r>
      <w:r>
        <w:rPr>
          <w:rFonts w:eastAsia="Calibri"/>
          <w:b/>
          <w:color w:val="000000"/>
        </w:rPr>
        <w:tab/>
      </w:r>
    </w:p>
    <w:p w14:paraId="51F1E053" w14:textId="77777777" w:rsidR="00F46440" w:rsidRPr="00C25705" w:rsidRDefault="00F46440" w:rsidP="00F46440">
      <w:pPr>
        <w:rPr>
          <w:b/>
          <w:i/>
          <w:color w:val="000000"/>
        </w:rPr>
      </w:pPr>
      <w:r>
        <w:rPr>
          <w:b/>
          <w:color w:val="000000"/>
        </w:rPr>
        <w:t xml:space="preserve">L.Ș. </w:t>
      </w:r>
      <w:r>
        <w:rPr>
          <w:b/>
          <w:color w:val="000000"/>
        </w:rPr>
        <w:tab/>
      </w:r>
      <w:r>
        <w:rPr>
          <w:b/>
          <w:color w:val="000000"/>
        </w:rPr>
        <w:tab/>
      </w:r>
      <w:r>
        <w:rPr>
          <w:b/>
          <w:color w:val="000000"/>
        </w:rPr>
        <w:tab/>
      </w:r>
      <w:r>
        <w:rPr>
          <w:b/>
          <w:color w:val="000000"/>
        </w:rPr>
        <w:tab/>
      </w:r>
      <w:r>
        <w:rPr>
          <w:b/>
          <w:color w:val="000000"/>
        </w:rPr>
        <w:tab/>
        <w:t xml:space="preserve">L.Ș. </w:t>
      </w:r>
      <w:r>
        <w:rPr>
          <w:b/>
          <w:color w:val="000000"/>
        </w:rPr>
        <w:tab/>
      </w:r>
      <w:r>
        <w:rPr>
          <w:b/>
          <w:color w:val="000000"/>
        </w:rPr>
        <w:tab/>
      </w:r>
      <w:r>
        <w:rPr>
          <w:b/>
          <w:color w:val="000000"/>
        </w:rPr>
        <w:tab/>
      </w:r>
      <w:r>
        <w:rPr>
          <w:b/>
          <w:color w:val="000000"/>
        </w:rPr>
        <w:tab/>
      </w:r>
      <w:r>
        <w:rPr>
          <w:b/>
          <w:color w:val="000000"/>
        </w:rPr>
        <w:tab/>
      </w:r>
      <w:r w:rsidRPr="00C25705">
        <w:rPr>
          <w:b/>
          <w:color w:val="000000"/>
        </w:rPr>
        <w:t>L.Ș.</w:t>
      </w:r>
    </w:p>
    <w:p w14:paraId="4737B6CE" w14:textId="77777777" w:rsidR="00F46440" w:rsidRPr="00C25705" w:rsidRDefault="00F46440" w:rsidP="00F46440">
      <w:pPr>
        <w:rPr>
          <w:rFonts w:ascii="Verdana" w:hAnsi="Verdana"/>
          <w:i/>
          <w:color w:val="000000"/>
          <w:sz w:val="18"/>
          <w:szCs w:val="18"/>
        </w:rPr>
      </w:pPr>
    </w:p>
    <w:p w14:paraId="3F6CD0D5" w14:textId="77777777" w:rsidR="00F46440" w:rsidRDefault="00F46440" w:rsidP="00F46440">
      <w:pPr>
        <w:rPr>
          <w:rFonts w:ascii="Verdana" w:hAnsi="Verdana"/>
          <w:i/>
          <w:color w:val="000000"/>
          <w:sz w:val="18"/>
          <w:szCs w:val="18"/>
        </w:rPr>
      </w:pPr>
    </w:p>
    <w:p w14:paraId="4C94469B" w14:textId="77777777" w:rsidR="00F46440" w:rsidRDefault="00F46440" w:rsidP="00F46440">
      <w:pPr>
        <w:rPr>
          <w:rFonts w:ascii="Verdana" w:hAnsi="Verdana"/>
          <w:i/>
          <w:color w:val="000000"/>
          <w:sz w:val="18"/>
          <w:szCs w:val="18"/>
        </w:rPr>
      </w:pPr>
    </w:p>
    <w:p w14:paraId="6F65903B" w14:textId="77777777" w:rsidR="00F46440" w:rsidRDefault="00F46440" w:rsidP="00F46440">
      <w:pPr>
        <w:rPr>
          <w:rFonts w:ascii="Verdana" w:hAnsi="Verdana"/>
          <w:i/>
          <w:color w:val="000000"/>
          <w:sz w:val="18"/>
          <w:szCs w:val="18"/>
        </w:rPr>
      </w:pPr>
    </w:p>
    <w:p w14:paraId="265B252A" w14:textId="77777777" w:rsidR="00F46440" w:rsidRDefault="00F46440" w:rsidP="00F46440">
      <w:pPr>
        <w:rPr>
          <w:rFonts w:ascii="Verdana" w:hAnsi="Verdana"/>
          <w:i/>
          <w:color w:val="000000"/>
          <w:sz w:val="18"/>
          <w:szCs w:val="18"/>
        </w:rPr>
      </w:pPr>
    </w:p>
    <w:p w14:paraId="11AD8E4F" w14:textId="77777777" w:rsidR="00F46440" w:rsidRDefault="00F46440" w:rsidP="00F46440">
      <w:pPr>
        <w:rPr>
          <w:rFonts w:ascii="Verdana" w:hAnsi="Verdana"/>
          <w:i/>
          <w:color w:val="000000"/>
          <w:sz w:val="18"/>
          <w:szCs w:val="18"/>
        </w:rPr>
      </w:pPr>
    </w:p>
    <w:p w14:paraId="44579094" w14:textId="2CB0E47E" w:rsidR="00F46440" w:rsidRDefault="00F46440" w:rsidP="00F46440">
      <w:pPr>
        <w:jc w:val="right"/>
        <w:rPr>
          <w:noProof w:val="0"/>
        </w:rPr>
      </w:pPr>
    </w:p>
    <w:p w14:paraId="193A6F65" w14:textId="5B5DF810" w:rsidR="00CA38A1" w:rsidRDefault="00CA38A1" w:rsidP="00F46440">
      <w:pPr>
        <w:jc w:val="right"/>
        <w:rPr>
          <w:noProof w:val="0"/>
        </w:rPr>
      </w:pPr>
    </w:p>
    <w:p w14:paraId="3F026584" w14:textId="27F9A11B" w:rsidR="00CA38A1" w:rsidRDefault="00CA38A1" w:rsidP="00F46440">
      <w:pPr>
        <w:jc w:val="right"/>
        <w:rPr>
          <w:noProof w:val="0"/>
        </w:rPr>
      </w:pPr>
    </w:p>
    <w:p w14:paraId="2EA64B6C" w14:textId="0367745B" w:rsidR="00CA38A1" w:rsidRDefault="00CA38A1" w:rsidP="00F46440">
      <w:pPr>
        <w:jc w:val="right"/>
        <w:rPr>
          <w:noProof w:val="0"/>
        </w:rPr>
      </w:pPr>
    </w:p>
    <w:p w14:paraId="32E78B05" w14:textId="74CE4A84" w:rsidR="00CA38A1" w:rsidRDefault="00CA38A1" w:rsidP="00F46440">
      <w:pPr>
        <w:jc w:val="right"/>
        <w:rPr>
          <w:noProof w:val="0"/>
        </w:rPr>
      </w:pPr>
    </w:p>
    <w:p w14:paraId="290D99AC" w14:textId="627E49B4" w:rsidR="00CA38A1" w:rsidRDefault="00CA38A1" w:rsidP="00F46440">
      <w:pPr>
        <w:jc w:val="right"/>
        <w:rPr>
          <w:noProof w:val="0"/>
        </w:rPr>
      </w:pPr>
    </w:p>
    <w:p w14:paraId="21DE6B7D" w14:textId="3D12840B" w:rsidR="00CA38A1" w:rsidRDefault="00CA38A1" w:rsidP="00F46440">
      <w:pPr>
        <w:jc w:val="right"/>
        <w:rPr>
          <w:noProof w:val="0"/>
        </w:rPr>
      </w:pPr>
    </w:p>
    <w:p w14:paraId="0A607BB5" w14:textId="39D6D216" w:rsidR="00CA38A1" w:rsidRDefault="00CA38A1" w:rsidP="00F46440">
      <w:pPr>
        <w:jc w:val="right"/>
        <w:rPr>
          <w:noProof w:val="0"/>
        </w:rPr>
      </w:pPr>
    </w:p>
    <w:p w14:paraId="01467142" w14:textId="087CE830" w:rsidR="00CA38A1" w:rsidRDefault="00CA38A1" w:rsidP="00F46440">
      <w:pPr>
        <w:jc w:val="right"/>
        <w:rPr>
          <w:noProof w:val="0"/>
        </w:rPr>
      </w:pPr>
    </w:p>
    <w:p w14:paraId="3AE422B9" w14:textId="0D3023BE" w:rsidR="00CA38A1" w:rsidRDefault="00CA38A1" w:rsidP="00F46440">
      <w:pPr>
        <w:jc w:val="right"/>
        <w:rPr>
          <w:noProof w:val="0"/>
        </w:rPr>
      </w:pPr>
    </w:p>
    <w:p w14:paraId="0AD7F689" w14:textId="29D5022C" w:rsidR="00CA38A1" w:rsidRDefault="00CA38A1" w:rsidP="00F46440">
      <w:pPr>
        <w:jc w:val="right"/>
        <w:rPr>
          <w:noProof w:val="0"/>
        </w:rPr>
      </w:pPr>
    </w:p>
    <w:p w14:paraId="6BC116B1" w14:textId="29CFAA88" w:rsidR="00CA38A1" w:rsidRDefault="00CA38A1" w:rsidP="00F46440">
      <w:pPr>
        <w:jc w:val="right"/>
        <w:rPr>
          <w:noProof w:val="0"/>
        </w:rPr>
      </w:pPr>
    </w:p>
    <w:p w14:paraId="1ECDEFE9" w14:textId="5E77A1DA" w:rsidR="00CA38A1" w:rsidRDefault="00CA38A1" w:rsidP="00F46440">
      <w:pPr>
        <w:jc w:val="right"/>
        <w:rPr>
          <w:noProof w:val="0"/>
        </w:rPr>
      </w:pPr>
    </w:p>
    <w:p w14:paraId="2E892387" w14:textId="43EBC868" w:rsidR="00CA38A1" w:rsidRDefault="00CA38A1" w:rsidP="00F46440">
      <w:pPr>
        <w:jc w:val="right"/>
        <w:rPr>
          <w:noProof w:val="0"/>
        </w:rPr>
      </w:pPr>
    </w:p>
    <w:p w14:paraId="4774112D" w14:textId="397EB31C" w:rsidR="00CA38A1" w:rsidRDefault="00CA38A1" w:rsidP="00F46440">
      <w:pPr>
        <w:jc w:val="right"/>
        <w:rPr>
          <w:noProof w:val="0"/>
        </w:rPr>
      </w:pPr>
    </w:p>
    <w:p w14:paraId="4CAA13D6" w14:textId="7C7C0090" w:rsidR="00CA38A1" w:rsidRDefault="00CA38A1" w:rsidP="00F46440">
      <w:pPr>
        <w:jc w:val="right"/>
        <w:rPr>
          <w:noProof w:val="0"/>
        </w:rPr>
      </w:pPr>
    </w:p>
    <w:p w14:paraId="3C2E9F88" w14:textId="29AA4E7B" w:rsidR="00CA38A1" w:rsidRDefault="00CA38A1" w:rsidP="00F46440">
      <w:pPr>
        <w:jc w:val="right"/>
        <w:rPr>
          <w:noProof w:val="0"/>
        </w:rPr>
      </w:pPr>
    </w:p>
    <w:p w14:paraId="05919FBA" w14:textId="4A08E434" w:rsidR="00CA38A1" w:rsidRDefault="00CA38A1" w:rsidP="00F46440">
      <w:pPr>
        <w:jc w:val="right"/>
        <w:rPr>
          <w:noProof w:val="0"/>
        </w:rPr>
      </w:pPr>
    </w:p>
    <w:p w14:paraId="52276CAA" w14:textId="7030E4AB" w:rsidR="00CA38A1" w:rsidRDefault="00CA38A1" w:rsidP="00F46440">
      <w:pPr>
        <w:jc w:val="right"/>
        <w:rPr>
          <w:noProof w:val="0"/>
        </w:rPr>
      </w:pPr>
    </w:p>
    <w:p w14:paraId="50F0DD0B" w14:textId="077E7D20" w:rsidR="00CA38A1" w:rsidRDefault="00CA38A1" w:rsidP="00F46440">
      <w:pPr>
        <w:jc w:val="right"/>
        <w:rPr>
          <w:noProof w:val="0"/>
        </w:rPr>
      </w:pPr>
    </w:p>
    <w:p w14:paraId="6E525701" w14:textId="3F939840" w:rsidR="00F46440" w:rsidRPr="00FF430B" w:rsidRDefault="00F46440" w:rsidP="00F46440">
      <w:pPr>
        <w:jc w:val="right"/>
        <w:rPr>
          <w:noProof w:val="0"/>
        </w:rPr>
      </w:pPr>
      <w:r w:rsidRPr="00FF430B">
        <w:rPr>
          <w:noProof w:val="0"/>
        </w:rPr>
        <w:lastRenderedPageBreak/>
        <w:t>Anexa nr.</w:t>
      </w:r>
      <w:r>
        <w:rPr>
          <w:noProof w:val="0"/>
        </w:rPr>
        <w:t xml:space="preserve"> </w:t>
      </w:r>
      <w:r w:rsidRPr="00FF430B">
        <w:rPr>
          <w:noProof w:val="0"/>
        </w:rPr>
        <w:t>2</w:t>
      </w:r>
      <w:bookmarkStart w:id="61" w:name="_GoBack"/>
      <w:bookmarkEnd w:id="61"/>
    </w:p>
    <w:p w14:paraId="67E0A803" w14:textId="77777777" w:rsidR="00F46440" w:rsidRPr="00FF430B" w:rsidRDefault="00F46440" w:rsidP="00F46440">
      <w:pPr>
        <w:jc w:val="right"/>
        <w:rPr>
          <w:noProof w:val="0"/>
        </w:rPr>
      </w:pPr>
      <w:r w:rsidRPr="00FF430B">
        <w:rPr>
          <w:noProof w:val="0"/>
        </w:rPr>
        <w:t>la Contractul nr.__________</w:t>
      </w:r>
    </w:p>
    <w:p w14:paraId="309A7599" w14:textId="77777777" w:rsidR="00F46440" w:rsidRPr="00FF430B" w:rsidRDefault="00F46440" w:rsidP="00F46440">
      <w:pPr>
        <w:jc w:val="right"/>
        <w:rPr>
          <w:noProof w:val="0"/>
        </w:rPr>
      </w:pPr>
      <w:r w:rsidRPr="00FF430B">
        <w:rPr>
          <w:noProof w:val="0"/>
        </w:rPr>
        <w:t>din “____” ________ 20___</w:t>
      </w:r>
    </w:p>
    <w:p w14:paraId="309E47BF" w14:textId="77777777" w:rsidR="00F46440" w:rsidRDefault="00F46440" w:rsidP="00F46440">
      <w:pPr>
        <w:keepNext/>
        <w:keepLines/>
        <w:spacing w:before="200"/>
        <w:jc w:val="both"/>
        <w:outlineLvl w:val="2"/>
        <w:rPr>
          <w:noProof w:val="0"/>
        </w:rPr>
      </w:pPr>
    </w:p>
    <w:p w14:paraId="43334A12" w14:textId="77777777" w:rsidR="00F46440" w:rsidRPr="00FF430B" w:rsidRDefault="00F46440" w:rsidP="00F46440">
      <w:pPr>
        <w:keepNext/>
        <w:keepLines/>
        <w:spacing w:before="200"/>
        <w:jc w:val="both"/>
        <w:outlineLvl w:val="2"/>
        <w:rPr>
          <w:noProof w:val="0"/>
        </w:rPr>
      </w:pPr>
    </w:p>
    <w:p w14:paraId="21AD6CA8" w14:textId="77777777" w:rsidR="00F46440" w:rsidRPr="00FF430B" w:rsidRDefault="00F46440" w:rsidP="00F46440">
      <w:pPr>
        <w:ind w:firstLine="567"/>
        <w:jc w:val="both"/>
        <w:rPr>
          <w:b/>
          <w:noProof w:val="0"/>
        </w:rPr>
      </w:pPr>
      <w:r w:rsidRPr="00FF430B">
        <w:rPr>
          <w:b/>
          <w:noProof w:val="0"/>
        </w:rPr>
        <w:t>SPECIFICAŢII DE PREŢ</w:t>
      </w:r>
    </w:p>
    <w:p w14:paraId="152E33E3" w14:textId="77777777" w:rsidR="00F46440" w:rsidRPr="00FF430B" w:rsidRDefault="00F46440" w:rsidP="00F46440">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46440" w:rsidRPr="00EC30C2" w14:paraId="4A23A3E8" w14:textId="77777777" w:rsidTr="00F4644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89508D" w14:textId="77777777" w:rsidR="00F46440" w:rsidRPr="00FF430B" w:rsidRDefault="00F46440" w:rsidP="00F46440">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E3F6D5" w14:textId="77777777" w:rsidR="00F46440" w:rsidRPr="00FF430B" w:rsidRDefault="00F46440" w:rsidP="00F46440">
            <w:pPr>
              <w:tabs>
                <w:tab w:val="left" w:pos="235"/>
                <w:tab w:val="left" w:pos="378"/>
              </w:tabs>
              <w:ind w:left="-923"/>
              <w:jc w:val="center"/>
              <w:rPr>
                <w:b/>
                <w:bCs/>
                <w:noProof w:val="0"/>
              </w:rPr>
            </w:pPr>
            <w:r w:rsidRPr="00FF430B">
              <w:rPr>
                <w:b/>
                <w:bCs/>
                <w:noProof w:val="0"/>
              </w:rPr>
              <w:t xml:space="preserve">          Denumirea</w:t>
            </w:r>
          </w:p>
          <w:p w14:paraId="62811967" w14:textId="77777777" w:rsidR="00F46440" w:rsidRPr="00FF430B" w:rsidRDefault="00F46440" w:rsidP="00F46440">
            <w:pPr>
              <w:tabs>
                <w:tab w:val="left" w:pos="235"/>
                <w:tab w:val="left" w:pos="378"/>
              </w:tabs>
              <w:ind w:left="-923"/>
              <w:jc w:val="center"/>
              <w:rPr>
                <w:b/>
                <w:bCs/>
                <w:noProof w:val="0"/>
              </w:rPr>
            </w:pPr>
            <w:r w:rsidRPr="00FF430B">
              <w:rPr>
                <w:b/>
                <w:bCs/>
                <w:noProof w:val="0"/>
              </w:rPr>
              <w:t xml:space="preserve">          lucrărilor</w:t>
            </w:r>
          </w:p>
          <w:p w14:paraId="0DB85DF6" w14:textId="77777777" w:rsidR="00F46440" w:rsidRPr="00FF430B" w:rsidRDefault="00F46440" w:rsidP="00F46440">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F95C2A" w14:textId="77777777" w:rsidR="00F46440" w:rsidRPr="00FF430B" w:rsidRDefault="00F46440" w:rsidP="00F46440">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51A122" w14:textId="77777777" w:rsidR="00F46440" w:rsidRPr="00FF430B" w:rsidRDefault="00F46440" w:rsidP="00F46440">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9F6227" w14:textId="77777777" w:rsidR="00F46440" w:rsidRPr="00FF430B" w:rsidRDefault="00F46440" w:rsidP="00F46440">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8552FB" w14:textId="77777777" w:rsidR="00F46440" w:rsidRPr="00FF430B" w:rsidRDefault="00F46440" w:rsidP="00F46440">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CD0E60" w14:textId="77777777" w:rsidR="00F46440" w:rsidRPr="00FF430B" w:rsidRDefault="00F46440" w:rsidP="00F46440">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AD2C46" w14:textId="77777777" w:rsidR="00F46440" w:rsidRPr="00FF430B" w:rsidRDefault="00F46440" w:rsidP="00F46440">
            <w:pPr>
              <w:jc w:val="center"/>
              <w:rPr>
                <w:b/>
                <w:bCs/>
                <w:noProof w:val="0"/>
              </w:rPr>
            </w:pPr>
            <w:r w:rsidRPr="00FF430B">
              <w:rPr>
                <w:b/>
                <w:bCs/>
                <w:noProof w:val="0"/>
              </w:rPr>
              <w:t>Termenii de executare</w:t>
            </w:r>
          </w:p>
          <w:p w14:paraId="6C8875FF" w14:textId="77777777" w:rsidR="00F46440" w:rsidRPr="00FF430B" w:rsidRDefault="00F46440" w:rsidP="00F46440">
            <w:pPr>
              <w:tabs>
                <w:tab w:val="left" w:pos="1134"/>
              </w:tabs>
              <w:ind w:left="720"/>
              <w:outlineLvl w:val="0"/>
              <w:rPr>
                <w:b/>
                <w:bCs/>
                <w:noProof w:val="0"/>
              </w:rPr>
            </w:pPr>
          </w:p>
        </w:tc>
      </w:tr>
      <w:tr w:rsidR="00F46440" w:rsidRPr="00EC30C2" w14:paraId="132E2FFF" w14:textId="77777777" w:rsidTr="00F4644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53E741" w14:textId="77777777" w:rsidR="00F46440" w:rsidRPr="00FF430B" w:rsidRDefault="00F46440" w:rsidP="00F46440">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DB78A3" w14:textId="77777777" w:rsidR="00F46440" w:rsidRPr="00FF430B" w:rsidRDefault="00F46440" w:rsidP="00F46440">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AFDEC1" w14:textId="77777777" w:rsidR="00F46440" w:rsidRPr="00FF430B" w:rsidRDefault="00F46440" w:rsidP="00F46440">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016E47" w14:textId="77777777" w:rsidR="00F46440" w:rsidRPr="00FF430B" w:rsidRDefault="00F46440" w:rsidP="00F4644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F05D4E" w14:textId="77777777" w:rsidR="00F46440" w:rsidRPr="00FF430B" w:rsidRDefault="00F46440" w:rsidP="00F4644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384610" w14:textId="77777777" w:rsidR="00F46440" w:rsidRPr="00FF430B" w:rsidRDefault="00F46440" w:rsidP="00F4644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4ADA7" w14:textId="77777777" w:rsidR="00F46440" w:rsidRPr="00FF430B" w:rsidRDefault="00F46440" w:rsidP="00F4644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6B158" w14:textId="77777777" w:rsidR="00F46440" w:rsidRPr="00FF430B" w:rsidRDefault="00F46440" w:rsidP="00F46440">
            <w:pPr>
              <w:keepNext/>
              <w:keepLines/>
              <w:spacing w:before="200"/>
              <w:jc w:val="both"/>
              <w:outlineLvl w:val="2"/>
              <w:rPr>
                <w:noProof w:val="0"/>
              </w:rPr>
            </w:pPr>
          </w:p>
        </w:tc>
      </w:tr>
      <w:tr w:rsidR="00F46440" w:rsidRPr="00EC30C2" w14:paraId="76055060" w14:textId="77777777" w:rsidTr="00F4644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F417DC" w14:textId="77777777" w:rsidR="00F46440" w:rsidRPr="00FF430B" w:rsidRDefault="00F46440" w:rsidP="00F46440">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44450A" w14:textId="77777777" w:rsidR="00F46440" w:rsidRPr="00FF430B" w:rsidRDefault="00F46440" w:rsidP="00F46440">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195CAE" w14:textId="77777777" w:rsidR="00F46440" w:rsidRPr="00FF430B" w:rsidRDefault="00F46440" w:rsidP="00F46440">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58D6D" w14:textId="77777777" w:rsidR="00F46440" w:rsidRPr="00FF430B" w:rsidRDefault="00F46440" w:rsidP="00F4644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F5F26" w14:textId="77777777" w:rsidR="00F46440" w:rsidRPr="00FF430B" w:rsidRDefault="00F46440" w:rsidP="00F4644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C1F266" w14:textId="77777777" w:rsidR="00F46440" w:rsidRPr="00FF430B" w:rsidRDefault="00F46440" w:rsidP="00F4644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7CF25E" w14:textId="77777777" w:rsidR="00F46440" w:rsidRPr="00FF430B" w:rsidRDefault="00F46440" w:rsidP="00F4644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6AECA5" w14:textId="77777777" w:rsidR="00F46440" w:rsidRPr="00FF430B" w:rsidRDefault="00F46440" w:rsidP="00F46440">
            <w:pPr>
              <w:keepNext/>
              <w:keepLines/>
              <w:spacing w:before="200"/>
              <w:jc w:val="both"/>
              <w:outlineLvl w:val="2"/>
              <w:rPr>
                <w:noProof w:val="0"/>
              </w:rPr>
            </w:pPr>
          </w:p>
        </w:tc>
      </w:tr>
      <w:tr w:rsidR="00F46440" w:rsidRPr="00EC30C2" w14:paraId="01485E04" w14:textId="77777777" w:rsidTr="00F4644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4E97C4B" w14:textId="77777777" w:rsidR="00F46440" w:rsidRPr="00FF430B" w:rsidRDefault="00F46440" w:rsidP="00F46440">
            <w:pPr>
              <w:jc w:val="both"/>
              <w:rPr>
                <w:noProof w:val="0"/>
              </w:rPr>
            </w:pPr>
            <w:r w:rsidRPr="00FF430B">
              <w:rPr>
                <w:noProof w:val="0"/>
              </w:rPr>
              <w:t> </w:t>
            </w:r>
          </w:p>
          <w:p w14:paraId="4C52282E" w14:textId="77777777" w:rsidR="00F46440" w:rsidRPr="00FF430B" w:rsidRDefault="00F46440" w:rsidP="00F46440">
            <w:pPr>
              <w:keepNext/>
              <w:keepLines/>
              <w:spacing w:before="200"/>
              <w:jc w:val="both"/>
              <w:outlineLvl w:val="2"/>
              <w:rPr>
                <w:noProof w:val="0"/>
              </w:rPr>
            </w:pPr>
          </w:p>
          <w:p w14:paraId="06DC4BE0" w14:textId="77777777" w:rsidR="00F46440" w:rsidRPr="00FF430B" w:rsidRDefault="00F46440" w:rsidP="00F46440">
            <w:pPr>
              <w:keepNext/>
              <w:keepLines/>
              <w:spacing w:before="200"/>
              <w:jc w:val="both"/>
              <w:outlineLvl w:val="2"/>
              <w:rPr>
                <w:noProof w:val="0"/>
              </w:rPr>
            </w:pPr>
          </w:p>
          <w:p w14:paraId="4C5777B6" w14:textId="77777777" w:rsidR="00F46440" w:rsidRPr="00FF430B" w:rsidRDefault="00F46440" w:rsidP="00F46440">
            <w:pPr>
              <w:keepNext/>
              <w:keepLines/>
              <w:spacing w:before="200"/>
              <w:jc w:val="both"/>
              <w:outlineLvl w:val="2"/>
              <w:rPr>
                <w:noProof w:val="0"/>
              </w:rPr>
            </w:pPr>
          </w:p>
          <w:p w14:paraId="529868D1" w14:textId="77777777" w:rsidR="00F46440" w:rsidRDefault="00F46440" w:rsidP="00F46440">
            <w:pPr>
              <w:jc w:val="center"/>
              <w:rPr>
                <w:b/>
                <w:bCs/>
                <w:noProof w:val="0"/>
              </w:rPr>
            </w:pPr>
            <w:r w:rsidRPr="00FF430B">
              <w:rPr>
                <w:b/>
                <w:bCs/>
                <w:noProof w:val="0"/>
              </w:rPr>
              <w:t>SEMNĂTURILE PĂRŢILOR</w:t>
            </w:r>
          </w:p>
          <w:p w14:paraId="3BFA02C0" w14:textId="77777777" w:rsidR="00F46440" w:rsidRPr="00FF430B" w:rsidRDefault="00F46440" w:rsidP="00F46440">
            <w:pPr>
              <w:jc w:val="center"/>
              <w:rPr>
                <w:noProof w:val="0"/>
              </w:rPr>
            </w:pPr>
          </w:p>
        </w:tc>
      </w:tr>
    </w:tbl>
    <w:p w14:paraId="504B5FE5" w14:textId="77777777" w:rsidR="00F46440" w:rsidRPr="00A20D37" w:rsidRDefault="00F46440" w:rsidP="00F46440">
      <w:pPr>
        <w:spacing w:after="200" w:line="276" w:lineRule="auto"/>
        <w:ind w:right="186"/>
        <w:contextualSpacing/>
        <w:rPr>
          <w:rFonts w:eastAsia="PMingLiU"/>
          <w:b/>
          <w:color w:val="000000"/>
          <w:lang w:eastAsia="zh-CN"/>
        </w:rPr>
      </w:pPr>
      <w:r>
        <w:rPr>
          <w:rFonts w:eastAsia="Calibri"/>
          <w:b/>
          <w:color w:val="000000"/>
        </w:rPr>
        <w:t>Beneficiar:</w:t>
      </w:r>
      <w:r>
        <w:rPr>
          <w:rFonts w:eastAsia="Calibri"/>
          <w:b/>
          <w:color w:val="000000"/>
        </w:rPr>
        <w:tab/>
      </w:r>
      <w:r>
        <w:rPr>
          <w:rFonts w:eastAsia="Calibri"/>
          <w:b/>
          <w:color w:val="000000"/>
        </w:rPr>
        <w:tab/>
      </w:r>
      <w:r>
        <w:rPr>
          <w:rFonts w:eastAsia="Calibri"/>
          <w:b/>
          <w:color w:val="000000"/>
        </w:rPr>
        <w:tab/>
        <w:t xml:space="preserve">            </w:t>
      </w:r>
      <w:r>
        <w:rPr>
          <w:rFonts w:eastAsia="PMingLiU"/>
          <w:b/>
          <w:color w:val="000000"/>
          <w:lang w:eastAsia="zh-CN"/>
        </w:rPr>
        <w:t>Antreprenor</w:t>
      </w:r>
      <w:r w:rsidRPr="00C25705">
        <w:rPr>
          <w:rFonts w:eastAsia="PMingLiU"/>
          <w:b/>
          <w:color w:val="000000"/>
          <w:lang w:eastAsia="zh-CN"/>
        </w:rPr>
        <w:t>:</w:t>
      </w:r>
      <w:r>
        <w:rPr>
          <w:rFonts w:eastAsia="Calibri"/>
          <w:b/>
          <w:color w:val="000000"/>
        </w:rPr>
        <w:tab/>
      </w:r>
      <w:r>
        <w:rPr>
          <w:rFonts w:eastAsia="Calibri"/>
          <w:b/>
          <w:color w:val="000000"/>
        </w:rPr>
        <w:tab/>
      </w:r>
      <w:r>
        <w:rPr>
          <w:rFonts w:eastAsia="Calibri"/>
          <w:b/>
          <w:color w:val="000000"/>
        </w:rPr>
        <w:tab/>
        <w:t xml:space="preserve">           Finanțator:</w:t>
      </w:r>
      <w:r>
        <w:rPr>
          <w:rFonts w:eastAsia="Calibri"/>
          <w:b/>
          <w:color w:val="000000"/>
        </w:rPr>
        <w:tab/>
      </w:r>
      <w:r>
        <w:rPr>
          <w:rFonts w:eastAsia="Calibri"/>
          <w:b/>
          <w:color w:val="000000"/>
        </w:rPr>
        <w:tab/>
      </w:r>
      <w:r>
        <w:rPr>
          <w:rFonts w:eastAsia="Calibri"/>
          <w:b/>
          <w:color w:val="000000"/>
        </w:rPr>
        <w:tab/>
      </w:r>
      <w:r>
        <w:rPr>
          <w:rFonts w:eastAsia="Calibri"/>
          <w:b/>
          <w:color w:val="000000"/>
        </w:rPr>
        <w:tab/>
      </w:r>
    </w:p>
    <w:p w14:paraId="76AAC6FB" w14:textId="77777777" w:rsidR="00F46440" w:rsidRPr="00C25705" w:rsidRDefault="00F46440" w:rsidP="00F46440">
      <w:pPr>
        <w:rPr>
          <w:b/>
          <w:i/>
          <w:color w:val="000000"/>
        </w:rPr>
      </w:pPr>
      <w:r>
        <w:rPr>
          <w:b/>
          <w:color w:val="000000"/>
        </w:rPr>
        <w:t xml:space="preserve">L.Ș. </w:t>
      </w:r>
      <w:r>
        <w:rPr>
          <w:b/>
          <w:color w:val="000000"/>
        </w:rPr>
        <w:tab/>
      </w:r>
      <w:r>
        <w:rPr>
          <w:b/>
          <w:color w:val="000000"/>
        </w:rPr>
        <w:tab/>
      </w:r>
      <w:r>
        <w:rPr>
          <w:b/>
          <w:color w:val="000000"/>
        </w:rPr>
        <w:tab/>
      </w:r>
      <w:r>
        <w:rPr>
          <w:b/>
          <w:color w:val="000000"/>
        </w:rPr>
        <w:tab/>
      </w:r>
      <w:r>
        <w:rPr>
          <w:b/>
          <w:color w:val="000000"/>
        </w:rPr>
        <w:tab/>
        <w:t xml:space="preserve">L.Ș. </w:t>
      </w:r>
      <w:r>
        <w:rPr>
          <w:b/>
          <w:color w:val="000000"/>
        </w:rPr>
        <w:tab/>
      </w:r>
      <w:r>
        <w:rPr>
          <w:b/>
          <w:color w:val="000000"/>
        </w:rPr>
        <w:tab/>
      </w:r>
      <w:r>
        <w:rPr>
          <w:b/>
          <w:color w:val="000000"/>
        </w:rPr>
        <w:tab/>
      </w:r>
      <w:r>
        <w:rPr>
          <w:b/>
          <w:color w:val="000000"/>
        </w:rPr>
        <w:tab/>
      </w:r>
      <w:r>
        <w:rPr>
          <w:b/>
          <w:color w:val="000000"/>
        </w:rPr>
        <w:tab/>
      </w:r>
      <w:r w:rsidRPr="00C25705">
        <w:rPr>
          <w:b/>
          <w:color w:val="000000"/>
        </w:rPr>
        <w:t>L.Ș.</w:t>
      </w:r>
    </w:p>
    <w:p w14:paraId="10A07AFB" w14:textId="77777777" w:rsidR="00F46440" w:rsidRPr="00C25705" w:rsidRDefault="00F46440" w:rsidP="00F46440">
      <w:pPr>
        <w:rPr>
          <w:rFonts w:ascii="Verdana" w:hAnsi="Verdana"/>
          <w:i/>
          <w:color w:val="000000"/>
          <w:sz w:val="18"/>
          <w:szCs w:val="18"/>
        </w:rPr>
      </w:pPr>
    </w:p>
    <w:p w14:paraId="779AA2F5" w14:textId="77777777" w:rsidR="00F46440" w:rsidRDefault="00F46440" w:rsidP="00F46440">
      <w:pPr>
        <w:rPr>
          <w:rFonts w:ascii="Verdana" w:hAnsi="Verdana"/>
          <w:i/>
          <w:color w:val="000000"/>
          <w:sz w:val="18"/>
          <w:szCs w:val="18"/>
        </w:rPr>
      </w:pPr>
    </w:p>
    <w:p w14:paraId="026A7E8E" w14:textId="77777777" w:rsidR="00F46440" w:rsidRDefault="00F46440" w:rsidP="00F46440"/>
    <w:p w14:paraId="2EEEE36F" w14:textId="77777777" w:rsidR="00F46440" w:rsidRPr="00FF430B" w:rsidRDefault="00F46440" w:rsidP="007B392A">
      <w:pPr>
        <w:jc w:val="center"/>
        <w:rPr>
          <w:b/>
          <w:noProof w:val="0"/>
          <w:lang w:val="ro-MD"/>
        </w:rPr>
      </w:pPr>
    </w:p>
    <w:p w14:paraId="61A5092B" w14:textId="79442F93" w:rsidR="00806E2B" w:rsidRDefault="00806E2B" w:rsidP="00196AB4">
      <w:pPr>
        <w:pStyle w:val="ListParagraph"/>
        <w:numPr>
          <w:ilvl w:val="0"/>
          <w:numId w:val="0"/>
        </w:numPr>
        <w:ind w:right="-1"/>
        <w:rPr>
          <w:lang w:val="ro-MD"/>
        </w:rPr>
      </w:pPr>
    </w:p>
    <w:p w14:paraId="47E2009B" w14:textId="40A64397" w:rsidR="00CA38A1" w:rsidRDefault="00CA38A1" w:rsidP="00196AB4">
      <w:pPr>
        <w:pStyle w:val="ListParagraph"/>
        <w:numPr>
          <w:ilvl w:val="0"/>
          <w:numId w:val="0"/>
        </w:numPr>
        <w:ind w:right="-1"/>
        <w:rPr>
          <w:lang w:val="ro-MD"/>
        </w:rPr>
      </w:pPr>
    </w:p>
    <w:p w14:paraId="457BC4F5" w14:textId="7045175F" w:rsidR="00CA38A1" w:rsidRDefault="00CA38A1" w:rsidP="00196AB4">
      <w:pPr>
        <w:pStyle w:val="ListParagraph"/>
        <w:numPr>
          <w:ilvl w:val="0"/>
          <w:numId w:val="0"/>
        </w:numPr>
        <w:ind w:right="-1"/>
        <w:rPr>
          <w:lang w:val="ro-MD"/>
        </w:rPr>
      </w:pPr>
    </w:p>
    <w:p w14:paraId="259E7E77" w14:textId="5FDDE407" w:rsidR="00CA38A1" w:rsidRDefault="00CA38A1" w:rsidP="00196AB4">
      <w:pPr>
        <w:pStyle w:val="ListParagraph"/>
        <w:numPr>
          <w:ilvl w:val="0"/>
          <w:numId w:val="0"/>
        </w:numPr>
        <w:ind w:right="-1"/>
        <w:rPr>
          <w:lang w:val="ro-MD"/>
        </w:rPr>
      </w:pPr>
    </w:p>
    <w:p w14:paraId="5E81D5CE" w14:textId="7B6B6B7B" w:rsidR="00CA38A1" w:rsidRDefault="00CA38A1" w:rsidP="00196AB4">
      <w:pPr>
        <w:pStyle w:val="ListParagraph"/>
        <w:numPr>
          <w:ilvl w:val="0"/>
          <w:numId w:val="0"/>
        </w:numPr>
        <w:ind w:right="-1"/>
        <w:rPr>
          <w:lang w:val="ro-MD"/>
        </w:rPr>
      </w:pPr>
    </w:p>
    <w:p w14:paraId="63073DA0" w14:textId="2E151124" w:rsidR="00CA38A1" w:rsidRDefault="00CA38A1" w:rsidP="00196AB4">
      <w:pPr>
        <w:pStyle w:val="ListParagraph"/>
        <w:numPr>
          <w:ilvl w:val="0"/>
          <w:numId w:val="0"/>
        </w:numPr>
        <w:ind w:right="-1"/>
        <w:rPr>
          <w:lang w:val="ro-MD"/>
        </w:rPr>
      </w:pPr>
    </w:p>
    <w:p w14:paraId="793F500A" w14:textId="72447353" w:rsidR="00CA38A1" w:rsidRDefault="00CA38A1" w:rsidP="00196AB4">
      <w:pPr>
        <w:pStyle w:val="ListParagraph"/>
        <w:numPr>
          <w:ilvl w:val="0"/>
          <w:numId w:val="0"/>
        </w:numPr>
        <w:ind w:right="-1"/>
        <w:rPr>
          <w:lang w:val="ro-MD"/>
        </w:rPr>
      </w:pPr>
    </w:p>
    <w:p w14:paraId="470937CE" w14:textId="2B773A65" w:rsidR="00CA38A1" w:rsidRDefault="00CA38A1" w:rsidP="00196AB4">
      <w:pPr>
        <w:pStyle w:val="ListParagraph"/>
        <w:numPr>
          <w:ilvl w:val="0"/>
          <w:numId w:val="0"/>
        </w:numPr>
        <w:ind w:right="-1"/>
        <w:rPr>
          <w:lang w:val="ro-MD"/>
        </w:rPr>
      </w:pPr>
    </w:p>
    <w:p w14:paraId="18080A43" w14:textId="0C5945ED" w:rsidR="00CA38A1" w:rsidRDefault="00CA38A1" w:rsidP="00196AB4">
      <w:pPr>
        <w:pStyle w:val="ListParagraph"/>
        <w:numPr>
          <w:ilvl w:val="0"/>
          <w:numId w:val="0"/>
        </w:numPr>
        <w:ind w:right="-1"/>
        <w:rPr>
          <w:lang w:val="ro-MD"/>
        </w:rPr>
      </w:pPr>
    </w:p>
    <w:p w14:paraId="57DC4906" w14:textId="7F2592A5" w:rsidR="00CA38A1" w:rsidRDefault="00CA38A1" w:rsidP="00196AB4">
      <w:pPr>
        <w:pStyle w:val="ListParagraph"/>
        <w:numPr>
          <w:ilvl w:val="0"/>
          <w:numId w:val="0"/>
        </w:numPr>
        <w:ind w:right="-1"/>
        <w:rPr>
          <w:lang w:val="ro-MD"/>
        </w:rPr>
      </w:pPr>
    </w:p>
    <w:p w14:paraId="5F77BBC0" w14:textId="19E5D380" w:rsidR="00CA38A1" w:rsidRDefault="00CA38A1" w:rsidP="00196AB4">
      <w:pPr>
        <w:pStyle w:val="ListParagraph"/>
        <w:numPr>
          <w:ilvl w:val="0"/>
          <w:numId w:val="0"/>
        </w:numPr>
        <w:ind w:right="-1"/>
        <w:rPr>
          <w:lang w:val="ro-MD"/>
        </w:rPr>
      </w:pPr>
    </w:p>
    <w:p w14:paraId="20EF902C" w14:textId="538B560B" w:rsidR="00CA38A1" w:rsidRDefault="00CA38A1" w:rsidP="00196AB4">
      <w:pPr>
        <w:pStyle w:val="ListParagraph"/>
        <w:numPr>
          <w:ilvl w:val="0"/>
          <w:numId w:val="0"/>
        </w:numPr>
        <w:ind w:right="-1"/>
        <w:rPr>
          <w:lang w:val="ro-MD"/>
        </w:rPr>
      </w:pPr>
    </w:p>
    <w:p w14:paraId="2370B85E" w14:textId="5BC47E3D" w:rsidR="00CA38A1" w:rsidRDefault="00CA38A1" w:rsidP="00196AB4">
      <w:pPr>
        <w:pStyle w:val="ListParagraph"/>
        <w:numPr>
          <w:ilvl w:val="0"/>
          <w:numId w:val="0"/>
        </w:numPr>
        <w:ind w:right="-1"/>
        <w:rPr>
          <w:lang w:val="ro-MD"/>
        </w:rPr>
      </w:pPr>
    </w:p>
    <w:p w14:paraId="1C2BCA55" w14:textId="4325548F" w:rsidR="00CA38A1" w:rsidRDefault="00CA38A1" w:rsidP="00196AB4">
      <w:pPr>
        <w:pStyle w:val="ListParagraph"/>
        <w:numPr>
          <w:ilvl w:val="0"/>
          <w:numId w:val="0"/>
        </w:numPr>
        <w:ind w:right="-1"/>
        <w:rPr>
          <w:lang w:val="ro-MD"/>
        </w:rPr>
      </w:pPr>
    </w:p>
    <w:p w14:paraId="0A29C2E0" w14:textId="465FD3DB" w:rsidR="00CA38A1" w:rsidRDefault="00CA38A1" w:rsidP="00196AB4">
      <w:pPr>
        <w:pStyle w:val="ListParagraph"/>
        <w:numPr>
          <w:ilvl w:val="0"/>
          <w:numId w:val="0"/>
        </w:numPr>
        <w:ind w:right="-1"/>
        <w:rPr>
          <w:lang w:val="ro-MD"/>
        </w:rPr>
      </w:pPr>
    </w:p>
    <w:p w14:paraId="654F5937" w14:textId="68D3B5DA" w:rsidR="00CA38A1" w:rsidRDefault="00CA38A1" w:rsidP="00196AB4">
      <w:pPr>
        <w:pStyle w:val="ListParagraph"/>
        <w:numPr>
          <w:ilvl w:val="0"/>
          <w:numId w:val="0"/>
        </w:numPr>
        <w:ind w:right="-1"/>
        <w:rPr>
          <w:lang w:val="ro-MD"/>
        </w:rPr>
      </w:pPr>
    </w:p>
    <w:p w14:paraId="1CF44F54" w14:textId="09F89379" w:rsidR="00CA38A1" w:rsidRDefault="00CA38A1" w:rsidP="00196AB4">
      <w:pPr>
        <w:pStyle w:val="ListParagraph"/>
        <w:numPr>
          <w:ilvl w:val="0"/>
          <w:numId w:val="0"/>
        </w:numPr>
        <w:ind w:right="-1"/>
        <w:rPr>
          <w:lang w:val="ro-MD"/>
        </w:rPr>
      </w:pPr>
    </w:p>
    <w:p w14:paraId="203E3385" w14:textId="33533681" w:rsidR="00CA38A1" w:rsidRDefault="00CA38A1" w:rsidP="00196AB4">
      <w:pPr>
        <w:pStyle w:val="ListParagraph"/>
        <w:numPr>
          <w:ilvl w:val="0"/>
          <w:numId w:val="0"/>
        </w:numPr>
        <w:ind w:right="-1"/>
        <w:rPr>
          <w:lang w:val="ro-MD"/>
        </w:rPr>
      </w:pPr>
    </w:p>
    <w:p w14:paraId="1A5ED1F3" w14:textId="77777777" w:rsidR="00CA38A1" w:rsidRPr="00FF430B" w:rsidRDefault="00CA38A1"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6D90D7E5" w14:textId="71C91A8F" w:rsidR="00385C85" w:rsidRPr="00FF430B" w:rsidRDefault="00CA38A1" w:rsidP="00CA38A1">
            <w:pPr>
              <w:jc w:val="right"/>
              <w:rPr>
                <w:noProof w:val="0"/>
                <w:lang w:val="ro-MD"/>
              </w:rPr>
            </w:pPr>
            <w:r>
              <w:rPr>
                <w:noProof w:val="0"/>
                <w:lang w:val="ro-MD"/>
              </w:rPr>
              <w:t>din “____” ________ 20___</w:t>
            </w:r>
          </w:p>
          <w:p w14:paraId="5ED1DB81" w14:textId="094B3FF3"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75018E31" w14:textId="400D05FE"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CA38A1">
            <w:pPr>
              <w:numPr>
                <w:ilvl w:val="0"/>
                <w:numId w:val="35"/>
              </w:numPr>
              <w:tabs>
                <w:tab w:val="clear" w:pos="1065"/>
                <w:tab w:val="left" w:pos="322"/>
                <w:tab w:val="left" w:pos="1080"/>
              </w:tabs>
              <w:suppressAutoHyphens/>
              <w:ind w:left="0" w:firstLine="38"/>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CA38A1">
            <w:pPr>
              <w:numPr>
                <w:ilvl w:val="0"/>
                <w:numId w:val="35"/>
              </w:numPr>
              <w:tabs>
                <w:tab w:val="clear" w:pos="1065"/>
                <w:tab w:val="left" w:pos="322"/>
                <w:tab w:val="left" w:pos="1080"/>
              </w:tabs>
              <w:suppressAutoHyphens/>
              <w:ind w:left="0" w:firstLine="38"/>
              <w:jc w:val="both"/>
              <w:rPr>
                <w:lang w:val="ro-MD"/>
              </w:rPr>
            </w:pPr>
            <w:r w:rsidRPr="00FF430B">
              <w:rPr>
                <w:lang w:val="ro-MD"/>
              </w:rPr>
              <w:t>să presteze Lucrările conform condiţiilor prevăzute de prezentul Contract;</w:t>
            </w:r>
          </w:p>
          <w:p w14:paraId="23A9380B" w14:textId="77777777" w:rsidR="00F8797B" w:rsidRPr="00FF430B" w:rsidRDefault="00F8797B" w:rsidP="00CA38A1">
            <w:pPr>
              <w:numPr>
                <w:ilvl w:val="0"/>
                <w:numId w:val="35"/>
              </w:numPr>
              <w:tabs>
                <w:tab w:val="clear" w:pos="1065"/>
                <w:tab w:val="left" w:pos="322"/>
                <w:tab w:val="left" w:pos="1080"/>
              </w:tabs>
              <w:suppressAutoHyphens/>
              <w:ind w:left="0" w:firstLine="38"/>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CA38A1">
            <w:pPr>
              <w:numPr>
                <w:ilvl w:val="0"/>
                <w:numId w:val="35"/>
              </w:numPr>
              <w:tabs>
                <w:tab w:val="clear" w:pos="1065"/>
                <w:tab w:val="left" w:pos="322"/>
                <w:tab w:val="left" w:pos="1080"/>
              </w:tabs>
              <w:suppressAutoHyphens/>
              <w:ind w:left="0" w:firstLine="38"/>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CA38A1">
            <w:pPr>
              <w:numPr>
                <w:ilvl w:val="0"/>
                <w:numId w:val="35"/>
              </w:numPr>
              <w:tabs>
                <w:tab w:val="clear" w:pos="1065"/>
                <w:tab w:val="left" w:pos="322"/>
                <w:tab w:val="left" w:pos="1080"/>
              </w:tabs>
              <w:suppressAutoHyphens/>
              <w:ind w:left="0" w:firstLine="38"/>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CA38A1">
            <w:pPr>
              <w:numPr>
                <w:ilvl w:val="0"/>
                <w:numId w:val="35"/>
              </w:numPr>
              <w:tabs>
                <w:tab w:val="clear" w:pos="1065"/>
                <w:tab w:val="left" w:pos="322"/>
                <w:tab w:val="left" w:pos="1080"/>
              </w:tabs>
              <w:suppressAutoHyphens/>
              <w:ind w:left="0" w:firstLine="38"/>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CA38A1">
            <w:pPr>
              <w:numPr>
                <w:ilvl w:val="0"/>
                <w:numId w:val="35"/>
              </w:numPr>
              <w:tabs>
                <w:tab w:val="clear" w:pos="1065"/>
                <w:tab w:val="left" w:pos="322"/>
                <w:tab w:val="left" w:pos="1080"/>
              </w:tabs>
              <w:suppressAutoHyphens/>
              <w:ind w:left="0" w:firstLine="38"/>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CA38A1">
            <w:pPr>
              <w:numPr>
                <w:ilvl w:val="0"/>
                <w:numId w:val="35"/>
              </w:numPr>
              <w:tabs>
                <w:tab w:val="clear" w:pos="1065"/>
                <w:tab w:val="left" w:pos="322"/>
                <w:tab w:val="left" w:pos="1080"/>
              </w:tabs>
              <w:suppressAutoHyphens/>
              <w:ind w:left="0" w:firstLine="38"/>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CA38A1">
            <w:pPr>
              <w:tabs>
                <w:tab w:val="left" w:pos="322"/>
              </w:tabs>
              <w:suppressAutoHyphens/>
              <w:ind w:left="720" w:firstLine="38"/>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CA38A1">
            <w:pPr>
              <w:tabs>
                <w:tab w:val="left" w:pos="322"/>
              </w:tabs>
              <w:ind w:firstLine="38"/>
              <w:jc w:val="both"/>
              <w:rPr>
                <w:lang w:val="ro-MD"/>
              </w:rPr>
            </w:pPr>
            <w:r w:rsidRPr="00FF430B">
              <w:rPr>
                <w:lang w:val="ro-MD"/>
              </w:rPr>
              <w:t>6.2.  În baza prezentului Contract, Beneficiarul se obligă:</w:t>
            </w:r>
          </w:p>
          <w:p w14:paraId="4E79097E" w14:textId="77777777" w:rsidR="00AD32DD" w:rsidRPr="00FF430B" w:rsidRDefault="001C3DC4" w:rsidP="00CA38A1">
            <w:pPr>
              <w:numPr>
                <w:ilvl w:val="0"/>
                <w:numId w:val="36"/>
              </w:numPr>
              <w:tabs>
                <w:tab w:val="clear" w:pos="1065"/>
                <w:tab w:val="left" w:pos="322"/>
                <w:tab w:val="left" w:pos="1080"/>
              </w:tabs>
              <w:suppressAutoHyphens/>
              <w:ind w:left="0" w:firstLine="38"/>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CA38A1">
            <w:pPr>
              <w:numPr>
                <w:ilvl w:val="0"/>
                <w:numId w:val="36"/>
              </w:numPr>
              <w:tabs>
                <w:tab w:val="clear" w:pos="1065"/>
                <w:tab w:val="left" w:pos="322"/>
                <w:tab w:val="left" w:pos="1080"/>
              </w:tabs>
              <w:suppressAutoHyphens/>
              <w:ind w:left="0" w:firstLine="38"/>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CA38A1">
            <w:pPr>
              <w:numPr>
                <w:ilvl w:val="0"/>
                <w:numId w:val="36"/>
              </w:numPr>
              <w:tabs>
                <w:tab w:val="clear" w:pos="1065"/>
                <w:tab w:val="left" w:pos="322"/>
                <w:tab w:val="left" w:pos="1080"/>
              </w:tabs>
              <w:suppressAutoHyphens/>
              <w:ind w:left="0" w:firstLine="38"/>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CA38A1">
            <w:pPr>
              <w:numPr>
                <w:ilvl w:val="0"/>
                <w:numId w:val="37"/>
              </w:numPr>
              <w:tabs>
                <w:tab w:val="clear" w:pos="1854"/>
                <w:tab w:val="left" w:pos="180"/>
                <w:tab w:val="num" w:pos="322"/>
              </w:tabs>
              <w:suppressAutoHyphens/>
              <w:ind w:left="0" w:firstLine="38"/>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CA38A1">
            <w:pPr>
              <w:numPr>
                <w:ilvl w:val="0"/>
                <w:numId w:val="37"/>
              </w:numPr>
              <w:tabs>
                <w:tab w:val="clear" w:pos="1854"/>
                <w:tab w:val="left" w:pos="180"/>
                <w:tab w:val="num" w:pos="322"/>
              </w:tabs>
              <w:suppressAutoHyphens/>
              <w:ind w:left="0" w:firstLine="38"/>
              <w:jc w:val="both"/>
              <w:rPr>
                <w:lang w:val="ro-MD"/>
              </w:rPr>
            </w:pPr>
            <w:r w:rsidRPr="00FF430B">
              <w:rPr>
                <w:lang w:val="ro-MD"/>
              </w:rPr>
              <w:t>nerespectare de către Antreprenor a termenelor de executare stabilite;</w:t>
            </w:r>
          </w:p>
          <w:p w14:paraId="5E26E24B" w14:textId="77777777" w:rsidR="00AD32DD" w:rsidRPr="00FF430B" w:rsidRDefault="00A93011" w:rsidP="00CA38A1">
            <w:pPr>
              <w:numPr>
                <w:ilvl w:val="0"/>
                <w:numId w:val="37"/>
              </w:numPr>
              <w:tabs>
                <w:tab w:val="clear" w:pos="1854"/>
                <w:tab w:val="left" w:pos="180"/>
                <w:tab w:val="num" w:pos="322"/>
              </w:tabs>
              <w:suppressAutoHyphens/>
              <w:ind w:left="0" w:firstLine="38"/>
              <w:jc w:val="both"/>
              <w:rPr>
                <w:lang w:val="ro-MD"/>
              </w:rPr>
            </w:pPr>
            <w:r w:rsidRPr="00FF430B">
              <w:rPr>
                <w:lang w:val="ro-MD"/>
              </w:rPr>
              <w:t>nerespectare de către Beneficiar a termenelor de plată a Lucrărilor;</w:t>
            </w:r>
          </w:p>
          <w:p w14:paraId="14C441DF" w14:textId="77777777" w:rsidR="00AD32DD" w:rsidRPr="00FF430B" w:rsidRDefault="00A93011" w:rsidP="00CA38A1">
            <w:pPr>
              <w:numPr>
                <w:ilvl w:val="0"/>
                <w:numId w:val="37"/>
              </w:numPr>
              <w:tabs>
                <w:tab w:val="clear" w:pos="1854"/>
                <w:tab w:val="left" w:pos="180"/>
                <w:tab w:val="num" w:pos="322"/>
              </w:tabs>
              <w:suppressAutoHyphens/>
              <w:ind w:left="0" w:firstLine="38"/>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CA38A1">
            <w:pPr>
              <w:numPr>
                <w:ilvl w:val="0"/>
                <w:numId w:val="37"/>
              </w:numPr>
              <w:tabs>
                <w:tab w:val="clear" w:pos="1854"/>
                <w:tab w:val="left" w:pos="180"/>
                <w:tab w:val="num" w:pos="322"/>
              </w:tabs>
              <w:suppressAutoHyphens/>
              <w:ind w:left="0" w:firstLine="38"/>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CA38A1">
            <w:pPr>
              <w:pStyle w:val="NormalWeb"/>
              <w:numPr>
                <w:ilvl w:val="0"/>
                <w:numId w:val="37"/>
              </w:numPr>
              <w:tabs>
                <w:tab w:val="clear" w:pos="1854"/>
                <w:tab w:val="left" w:pos="0"/>
                <w:tab w:val="left" w:pos="180"/>
                <w:tab w:val="num" w:pos="322"/>
                <w:tab w:val="num" w:pos="1135"/>
                <w:tab w:val="left" w:pos="2070"/>
              </w:tabs>
              <w:ind w:left="0" w:firstLine="38"/>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CA38A1">
            <w:pPr>
              <w:pStyle w:val="NormalWeb"/>
              <w:numPr>
                <w:ilvl w:val="0"/>
                <w:numId w:val="37"/>
              </w:numPr>
              <w:tabs>
                <w:tab w:val="clear" w:pos="1854"/>
                <w:tab w:val="left" w:pos="0"/>
                <w:tab w:val="left" w:pos="180"/>
                <w:tab w:val="num" w:pos="322"/>
                <w:tab w:val="num" w:pos="1135"/>
                <w:tab w:val="left" w:pos="2070"/>
              </w:tabs>
              <w:ind w:left="0" w:firstLine="38"/>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D835D38" w14:textId="0E625E17" w:rsidR="004D7C86" w:rsidRPr="00FF430B" w:rsidRDefault="00DF4A99" w:rsidP="00CA38A1">
            <w:pPr>
              <w:tabs>
                <w:tab w:val="left" w:pos="2295"/>
              </w:tabs>
              <w:jc w:val="both"/>
              <w:rPr>
                <w:lang w:val="ro-MD"/>
              </w:rPr>
            </w:pPr>
            <w:r w:rsidRPr="00FF430B">
              <w:rPr>
                <w:lang w:val="ro-MD"/>
              </w:rPr>
              <w:t xml:space="preserve">11.7. Prezentul Contract reprezintă acordul de voinţă al ambelor părţi şi este semnat astăzi,  “____” </w:t>
            </w: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04EC3AA9" w14:textId="05AEAF80" w:rsidR="004D7C86" w:rsidRPr="00FF430B" w:rsidRDefault="004D7C86" w:rsidP="00CA38A1">
            <w:pPr>
              <w:jc w:val="center"/>
              <w:rPr>
                <w:lang w:val="ro-MD"/>
              </w:rPr>
            </w:pPr>
            <w:r w:rsidRPr="00FF430B">
              <w:rPr>
                <w:lang w:val="ro-MD"/>
              </w:rPr>
              <w:t>(</w:t>
            </w:r>
            <w:r w:rsidRPr="00FF430B">
              <w:rPr>
                <w:sz w:val="20"/>
                <w:szCs w:val="20"/>
                <w:lang w:val="ro-MD"/>
              </w:rPr>
              <w:t>LA NECESITATE)</w:t>
            </w: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lastRenderedPageBreak/>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71CF5BE1" w14:textId="0E6980CD" w:rsidR="00DF4A99" w:rsidRPr="00FF430B" w:rsidRDefault="00DF4A99" w:rsidP="00CA38A1">
                  <w:pPr>
                    <w:tabs>
                      <w:tab w:val="left" w:pos="1134"/>
                      <w:tab w:val="left" w:pos="4680"/>
                      <w:tab w:val="left" w:pos="7020"/>
                    </w:tabs>
                    <w:suppressAutoHyphens/>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44F17A98" w:rsidR="00BE49DD" w:rsidRDefault="00BE49DD" w:rsidP="004D7C86">
            <w:pPr>
              <w:tabs>
                <w:tab w:val="left" w:pos="2295"/>
              </w:tabs>
              <w:jc w:val="right"/>
              <w:rPr>
                <w:lang w:val="ro-MD"/>
              </w:rPr>
            </w:pPr>
          </w:p>
          <w:p w14:paraId="7EF905A3" w14:textId="175E84C9" w:rsidR="00CA38A1" w:rsidRDefault="00CA38A1" w:rsidP="004D7C86">
            <w:pPr>
              <w:tabs>
                <w:tab w:val="left" w:pos="2295"/>
              </w:tabs>
              <w:jc w:val="right"/>
              <w:rPr>
                <w:lang w:val="ro-MD"/>
              </w:rPr>
            </w:pPr>
          </w:p>
          <w:p w14:paraId="2018C885" w14:textId="51D8B125" w:rsidR="00CA38A1" w:rsidRDefault="00CA38A1" w:rsidP="004D7C86">
            <w:pPr>
              <w:tabs>
                <w:tab w:val="left" w:pos="2295"/>
              </w:tabs>
              <w:jc w:val="right"/>
              <w:rPr>
                <w:lang w:val="ro-MD"/>
              </w:rPr>
            </w:pPr>
          </w:p>
          <w:p w14:paraId="0110C41E" w14:textId="7491FC76" w:rsidR="00CA38A1" w:rsidRDefault="00CA38A1" w:rsidP="004D7C86">
            <w:pPr>
              <w:tabs>
                <w:tab w:val="left" w:pos="2295"/>
              </w:tabs>
              <w:jc w:val="right"/>
              <w:rPr>
                <w:lang w:val="ro-MD"/>
              </w:rPr>
            </w:pPr>
          </w:p>
          <w:p w14:paraId="1F8F32FB" w14:textId="167FDE00" w:rsidR="00CA38A1" w:rsidRDefault="00CA38A1" w:rsidP="004D7C86">
            <w:pPr>
              <w:tabs>
                <w:tab w:val="left" w:pos="2295"/>
              </w:tabs>
              <w:jc w:val="right"/>
              <w:rPr>
                <w:lang w:val="ro-MD"/>
              </w:rPr>
            </w:pPr>
          </w:p>
          <w:p w14:paraId="427476B3" w14:textId="3836992D" w:rsidR="00CA38A1" w:rsidRDefault="00CA38A1" w:rsidP="004D7C86">
            <w:pPr>
              <w:tabs>
                <w:tab w:val="left" w:pos="2295"/>
              </w:tabs>
              <w:jc w:val="right"/>
              <w:rPr>
                <w:lang w:val="ro-MD"/>
              </w:rPr>
            </w:pPr>
          </w:p>
          <w:p w14:paraId="219F3355" w14:textId="43569A4D" w:rsidR="00CA38A1" w:rsidRDefault="00CA38A1" w:rsidP="004D7C86">
            <w:pPr>
              <w:tabs>
                <w:tab w:val="left" w:pos="2295"/>
              </w:tabs>
              <w:jc w:val="right"/>
              <w:rPr>
                <w:lang w:val="ro-MD"/>
              </w:rPr>
            </w:pPr>
          </w:p>
          <w:p w14:paraId="6C6A4CAB" w14:textId="368D0723" w:rsidR="00CA38A1" w:rsidRDefault="00CA38A1" w:rsidP="004D7C86">
            <w:pPr>
              <w:tabs>
                <w:tab w:val="left" w:pos="2295"/>
              </w:tabs>
              <w:jc w:val="right"/>
              <w:rPr>
                <w:lang w:val="ro-MD"/>
              </w:rPr>
            </w:pPr>
          </w:p>
          <w:p w14:paraId="5B5798C3" w14:textId="29800E3A" w:rsidR="00CA38A1" w:rsidRDefault="00CA38A1" w:rsidP="004D7C86">
            <w:pPr>
              <w:tabs>
                <w:tab w:val="left" w:pos="2295"/>
              </w:tabs>
              <w:jc w:val="right"/>
              <w:rPr>
                <w:lang w:val="ro-MD"/>
              </w:rPr>
            </w:pPr>
          </w:p>
          <w:p w14:paraId="30AE95D2" w14:textId="7DCC2869" w:rsidR="00CA38A1" w:rsidRDefault="00CA38A1" w:rsidP="004D7C86">
            <w:pPr>
              <w:tabs>
                <w:tab w:val="left" w:pos="2295"/>
              </w:tabs>
              <w:jc w:val="right"/>
              <w:rPr>
                <w:lang w:val="ro-MD"/>
              </w:rPr>
            </w:pPr>
          </w:p>
          <w:p w14:paraId="1C3732F7" w14:textId="60406674" w:rsidR="00CA38A1" w:rsidRDefault="00CA38A1" w:rsidP="004D7C86">
            <w:pPr>
              <w:tabs>
                <w:tab w:val="left" w:pos="2295"/>
              </w:tabs>
              <w:jc w:val="right"/>
              <w:rPr>
                <w:lang w:val="ro-MD"/>
              </w:rPr>
            </w:pPr>
          </w:p>
          <w:p w14:paraId="21A76987" w14:textId="7D3B12C0" w:rsidR="00CA38A1" w:rsidRDefault="00CA38A1" w:rsidP="004D7C86">
            <w:pPr>
              <w:tabs>
                <w:tab w:val="left" w:pos="2295"/>
              </w:tabs>
              <w:jc w:val="right"/>
              <w:rPr>
                <w:lang w:val="ro-MD"/>
              </w:rPr>
            </w:pPr>
          </w:p>
          <w:p w14:paraId="5E4B5C64" w14:textId="782A6918" w:rsidR="00CA38A1" w:rsidRDefault="00CA38A1" w:rsidP="004D7C86">
            <w:pPr>
              <w:tabs>
                <w:tab w:val="left" w:pos="2295"/>
              </w:tabs>
              <w:jc w:val="right"/>
              <w:rPr>
                <w:lang w:val="ro-MD"/>
              </w:rPr>
            </w:pPr>
          </w:p>
          <w:p w14:paraId="0E0EC857" w14:textId="1145919A" w:rsidR="00CA38A1" w:rsidRDefault="00CA38A1" w:rsidP="004D7C86">
            <w:pPr>
              <w:tabs>
                <w:tab w:val="left" w:pos="2295"/>
              </w:tabs>
              <w:jc w:val="right"/>
              <w:rPr>
                <w:lang w:val="ro-MD"/>
              </w:rPr>
            </w:pPr>
          </w:p>
          <w:p w14:paraId="34EF6CDB" w14:textId="663CCA65" w:rsidR="00CA38A1" w:rsidRDefault="00CA38A1" w:rsidP="004D7C86">
            <w:pPr>
              <w:tabs>
                <w:tab w:val="left" w:pos="2295"/>
              </w:tabs>
              <w:jc w:val="right"/>
              <w:rPr>
                <w:lang w:val="ro-MD"/>
              </w:rPr>
            </w:pPr>
          </w:p>
          <w:p w14:paraId="452D8498" w14:textId="727BDAFF" w:rsidR="00CA38A1" w:rsidRDefault="00CA38A1" w:rsidP="004D7C86">
            <w:pPr>
              <w:tabs>
                <w:tab w:val="left" w:pos="2295"/>
              </w:tabs>
              <w:jc w:val="right"/>
              <w:rPr>
                <w:lang w:val="ro-MD"/>
              </w:rPr>
            </w:pPr>
          </w:p>
          <w:p w14:paraId="148D5BA8" w14:textId="76F89156" w:rsidR="00CA38A1" w:rsidRDefault="00CA38A1" w:rsidP="004D7C86">
            <w:pPr>
              <w:tabs>
                <w:tab w:val="left" w:pos="2295"/>
              </w:tabs>
              <w:jc w:val="right"/>
              <w:rPr>
                <w:lang w:val="ro-MD"/>
              </w:rPr>
            </w:pPr>
          </w:p>
          <w:p w14:paraId="38EC9970" w14:textId="4D3174C3" w:rsidR="00CA38A1" w:rsidRDefault="00CA38A1" w:rsidP="004D7C86">
            <w:pPr>
              <w:tabs>
                <w:tab w:val="left" w:pos="2295"/>
              </w:tabs>
              <w:jc w:val="right"/>
              <w:rPr>
                <w:lang w:val="ro-MD"/>
              </w:rPr>
            </w:pPr>
          </w:p>
          <w:p w14:paraId="7D592CDC" w14:textId="15A11968" w:rsidR="00CA38A1" w:rsidRDefault="00CA38A1" w:rsidP="004D7C86">
            <w:pPr>
              <w:tabs>
                <w:tab w:val="left" w:pos="2295"/>
              </w:tabs>
              <w:jc w:val="right"/>
              <w:rPr>
                <w:lang w:val="ro-MD"/>
              </w:rPr>
            </w:pPr>
          </w:p>
          <w:p w14:paraId="60587782" w14:textId="30DC8527" w:rsidR="00CA38A1" w:rsidRDefault="00CA38A1" w:rsidP="004D7C86">
            <w:pPr>
              <w:tabs>
                <w:tab w:val="left" w:pos="2295"/>
              </w:tabs>
              <w:jc w:val="right"/>
              <w:rPr>
                <w:lang w:val="ro-MD"/>
              </w:rPr>
            </w:pPr>
          </w:p>
          <w:p w14:paraId="16ECF932" w14:textId="043327CB" w:rsidR="00CA38A1" w:rsidRDefault="00CA38A1" w:rsidP="004D7C86">
            <w:pPr>
              <w:tabs>
                <w:tab w:val="left" w:pos="2295"/>
              </w:tabs>
              <w:jc w:val="right"/>
              <w:rPr>
                <w:lang w:val="ro-MD"/>
              </w:rPr>
            </w:pPr>
          </w:p>
          <w:p w14:paraId="398A522A" w14:textId="77777777" w:rsidR="00CA38A1" w:rsidRPr="00FF430B" w:rsidRDefault="00CA38A1"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569E6035" w14:textId="31CB9B55" w:rsidR="00F94BAD" w:rsidRDefault="004D2A18" w:rsidP="004D2A18">
            <w:pPr>
              <w:jc w:val="right"/>
              <w:rPr>
                <w:noProof w:val="0"/>
                <w:lang w:val="ro-MD"/>
              </w:rPr>
            </w:pPr>
            <w:r>
              <w:rPr>
                <w:noProof w:val="0"/>
                <w:lang w:val="ro-MD"/>
              </w:rPr>
              <w:t>din “____” ________ 20___</w:t>
            </w:r>
          </w:p>
          <w:p w14:paraId="6B12E963" w14:textId="5632F9E1" w:rsidR="004D2A18" w:rsidRDefault="004D2A18" w:rsidP="004D2A18">
            <w:pPr>
              <w:jc w:val="right"/>
              <w:rPr>
                <w:noProof w:val="0"/>
                <w:lang w:val="ro-MD"/>
              </w:rPr>
            </w:pPr>
          </w:p>
          <w:p w14:paraId="7CA919C1" w14:textId="77777777" w:rsidR="004D2A18" w:rsidRPr="004D2A18" w:rsidRDefault="004D2A18" w:rsidP="004D2A18">
            <w:pPr>
              <w:jc w:val="right"/>
              <w:rPr>
                <w:noProof w:val="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11D80712" w:rsidR="003A40C2" w:rsidRDefault="003A40C2" w:rsidP="007D2982">
            <w:pPr>
              <w:autoSpaceDE w:val="0"/>
              <w:autoSpaceDN w:val="0"/>
              <w:adjustRightInd w:val="0"/>
              <w:ind w:right="23"/>
              <w:jc w:val="center"/>
              <w:rPr>
                <w:b/>
                <w:color w:val="000000"/>
                <w:w w:val="90"/>
                <w:lang w:val="ro-MD"/>
              </w:rPr>
            </w:pPr>
          </w:p>
          <w:p w14:paraId="2793FD14" w14:textId="77777777" w:rsidR="004D2A18" w:rsidRPr="00FF430B" w:rsidRDefault="004D2A1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F46440">
      <w:footerReference w:type="default" r:id="rId18"/>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ABE22" w14:textId="77777777" w:rsidR="00175D46" w:rsidRDefault="00175D46" w:rsidP="00A20ACF">
      <w:r>
        <w:separator/>
      </w:r>
    </w:p>
  </w:endnote>
  <w:endnote w:type="continuationSeparator" w:id="0">
    <w:p w14:paraId="2DE7554D" w14:textId="77777777" w:rsidR="00175D46" w:rsidRDefault="00175D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46440" w:rsidRDefault="00F464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17D8B1F6" w:rsidR="00F46440" w:rsidRDefault="00F46440">
        <w:pPr>
          <w:pStyle w:val="Footer"/>
          <w:jc w:val="right"/>
        </w:pPr>
        <w:r>
          <w:fldChar w:fldCharType="begin"/>
        </w:r>
        <w:r>
          <w:instrText xml:space="preserve"> PAGE   \* MERGEFORMAT </w:instrText>
        </w:r>
        <w:r>
          <w:fldChar w:fldCharType="separate"/>
        </w:r>
        <w:r w:rsidR="003950B0">
          <w:t>64</w:t>
        </w:r>
        <w:r>
          <w:fldChar w:fldCharType="end"/>
        </w:r>
      </w:p>
    </w:sdtContent>
  </w:sdt>
  <w:p w14:paraId="075618FA" w14:textId="77777777" w:rsidR="00F46440" w:rsidRDefault="00F46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276FD" w14:textId="77777777" w:rsidR="00175D46" w:rsidRDefault="00175D46" w:rsidP="00A20ACF">
      <w:r>
        <w:separator/>
      </w:r>
    </w:p>
  </w:footnote>
  <w:footnote w:type="continuationSeparator" w:id="0">
    <w:p w14:paraId="401D3FD2" w14:textId="77777777" w:rsidR="00175D46" w:rsidRDefault="00175D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C83"/>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D46"/>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D6C"/>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0B0"/>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A1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4DB3"/>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889"/>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D51"/>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8A1"/>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0A7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440"/>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4E8E"/>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84559695">
      <w:bodyDiv w:val="1"/>
      <w:marLeft w:val="0"/>
      <w:marRight w:val="0"/>
      <w:marTop w:val="0"/>
      <w:marBottom w:val="0"/>
      <w:divBdr>
        <w:top w:val="none" w:sz="0" w:space="0" w:color="auto"/>
        <w:left w:val="none" w:sz="0" w:space="0" w:color="auto"/>
        <w:bottom w:val="none" w:sz="0" w:space="0" w:color="auto"/>
        <w:right w:val="none" w:sz="0" w:space="0" w:color="auto"/>
      </w:divBdr>
      <w:divsChild>
        <w:div w:id="1833376738">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1692026">
      <w:bodyDiv w:val="1"/>
      <w:marLeft w:val="0"/>
      <w:marRight w:val="0"/>
      <w:marTop w:val="0"/>
      <w:marBottom w:val="0"/>
      <w:divBdr>
        <w:top w:val="none" w:sz="0" w:space="0" w:color="auto"/>
        <w:left w:val="none" w:sz="0" w:space="0" w:color="auto"/>
        <w:bottom w:val="none" w:sz="0" w:space="0" w:color="auto"/>
        <w:right w:val="none" w:sz="0" w:space="0" w:color="auto"/>
      </w:divBdr>
      <w:divsChild>
        <w:div w:id="979846429">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achizitii.md/ro/organization/idno/1015620000128" TargetMode="External"/><Relationship Id="rId2" Type="http://schemas.openxmlformats.org/officeDocument/2006/relationships/numbering" Target="numbering.xml"/><Relationship Id="rId16" Type="http://schemas.openxmlformats.org/officeDocument/2006/relationships/hyperlink" Target="https://achizitii.md/ro/organization/idno/101562000012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033B0-9A22-4B4A-9614-E2D17A7E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66</Pages>
  <Words>24144</Words>
  <Characters>137621</Characters>
  <Application>Microsoft Office Word</Application>
  <DocSecurity>0</DocSecurity>
  <Lines>1146</Lines>
  <Paragraphs>322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cp:revision>
  <cp:lastPrinted>2021-06-01T11:52:00Z</cp:lastPrinted>
  <dcterms:created xsi:type="dcterms:W3CDTF">2024-07-18T08:11:00Z</dcterms:created>
  <dcterms:modified xsi:type="dcterms:W3CDTF">2024-07-18T09:51:00Z</dcterms:modified>
</cp:coreProperties>
</file>