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77777777" w:rsidR="00A91216" w:rsidRPr="00FF430B" w:rsidRDefault="00A91216">
      <w:pPr>
        <w:rPr>
          <w:lang w:val="ro-MD"/>
        </w:rPr>
      </w:pPr>
    </w:p>
    <w:p w14:paraId="37F837D0" w14:textId="09B8E52A" w:rsidR="000C5DFB" w:rsidRPr="00FF430B" w:rsidRDefault="000C5DFB" w:rsidP="000C5DFB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5CB2">
        <w:rPr>
          <w:noProof w:val="0"/>
          <w:lang w:val="ro-MD"/>
        </w:rPr>
        <w:t xml:space="preserve"> </w:t>
      </w:r>
      <w:r w:rsidR="00D8130E" w:rsidRPr="00FF430B">
        <w:rPr>
          <w:noProof w:val="0"/>
          <w:lang w:val="ro-MD"/>
        </w:rPr>
        <w:t>23</w:t>
      </w:r>
    </w:p>
    <w:p w14:paraId="4D032E17" w14:textId="77777777" w:rsidR="00CA18C2" w:rsidRDefault="00CA18C2" w:rsidP="00CA18C2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la Documentația standard nr.69</w:t>
      </w:r>
    </w:p>
    <w:p w14:paraId="0E0C0EB6" w14:textId="77777777" w:rsidR="00CA18C2" w:rsidRDefault="00CA18C2" w:rsidP="00CA18C2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din 7 mai 2021</w:t>
      </w:r>
    </w:p>
    <w:p w14:paraId="3033C26F" w14:textId="77777777" w:rsidR="002D6E71" w:rsidRPr="00FF430B" w:rsidRDefault="002D6E71" w:rsidP="006C4C0E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14:paraId="1E5DEE86" w14:textId="77777777" w:rsidR="006F2895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bookmarkStart w:id="0" w:name="_Toc449692118"/>
      <w:bookmarkStart w:id="1" w:name="_Toc390252621"/>
      <w:r w:rsidRPr="00FF430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14:paraId="22EEB0D8" w14:textId="25CF5789" w:rsidR="006C4C0E" w:rsidRPr="00FF430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 xml:space="preserve"> </w:t>
      </w:r>
    </w:p>
    <w:p w14:paraId="3A031953" w14:textId="77777777" w:rsidR="005D708F" w:rsidRPr="00FF430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14:paraId="23EF4A3D" w14:textId="77777777" w:rsidR="006C4C0E" w:rsidRPr="00FF430B" w:rsidRDefault="006C4C0E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i/>
          <w:color w:val="auto"/>
          <w:lang w:val="ro-MD"/>
        </w:rPr>
      </w:pPr>
    </w:p>
    <w:p w14:paraId="23B70912" w14:textId="77777777" w:rsidR="00E71F7B" w:rsidRPr="00FF430B" w:rsidRDefault="00E71F7B" w:rsidP="00196AB4">
      <w:pPr>
        <w:pStyle w:val="a"/>
        <w:numPr>
          <w:ilvl w:val="0"/>
          <w:numId w:val="0"/>
        </w:numPr>
        <w:rPr>
          <w:lang w:val="ro-MD"/>
        </w:rPr>
      </w:pPr>
    </w:p>
    <w:p w14:paraId="5397E2AC" w14:textId="5AD12678" w:rsidR="00733E64" w:rsidRDefault="00733E64" w:rsidP="00196AB4">
      <w:pPr>
        <w:ind w:firstLine="709"/>
        <w:jc w:val="both"/>
        <w:rPr>
          <w:lang w:val="en-US"/>
        </w:rPr>
      </w:pPr>
      <w:r>
        <w:rPr>
          <w:lang w:val="ro-MD"/>
        </w:rPr>
        <w:t>Obiectul</w:t>
      </w:r>
      <w:r>
        <w:rPr>
          <w:lang w:val="en-US"/>
        </w:rPr>
        <w:t xml:space="preserve">: </w:t>
      </w:r>
    </w:p>
    <w:p w14:paraId="174F0039" w14:textId="0C60DD04" w:rsidR="00A01578" w:rsidRDefault="00A01578" w:rsidP="00A01578">
      <w:pPr>
        <w:ind w:firstLine="709"/>
        <w:rPr>
          <w:b/>
          <w:noProof w:val="0"/>
          <w:shd w:val="clear" w:color="auto" w:fill="FFFFFF" w:themeFill="background1"/>
          <w:lang w:val="ro-MD" w:eastAsia="ru-RU"/>
        </w:rPr>
      </w:pPr>
      <w:r w:rsidRPr="001E20EE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LUCRARI </w:t>
      </w:r>
      <w:r w:rsidR="00C6695F" w:rsidRPr="00C6695F">
        <w:rPr>
          <w:b/>
          <w:noProof w:val="0"/>
          <w:u w:val="single"/>
          <w:shd w:val="clear" w:color="auto" w:fill="FFFFFF" w:themeFill="background1"/>
          <w:lang w:val="ro-MD" w:eastAsia="ru-RU"/>
        </w:rPr>
        <w:t>DE RENOVARE INTERIOARA PENTRU OFICIUL MEDICILOR DE FAMILIE POPESTII DE SUS satul POPESTII DE SUS, raionul DROCHIA</w:t>
      </w:r>
    </w:p>
    <w:p w14:paraId="1FED3E8B" w14:textId="0D3076EC" w:rsidR="00233538" w:rsidRPr="00FF430B" w:rsidRDefault="0003591A" w:rsidP="00196AB4">
      <w:pPr>
        <w:ind w:firstLine="709"/>
        <w:jc w:val="center"/>
        <w:rPr>
          <w:lang w:val="ro-MD"/>
        </w:rPr>
      </w:pPr>
      <w:r w:rsidRPr="00FF430B">
        <w:rPr>
          <w:i/>
          <w:lang w:val="ro-MD"/>
        </w:rPr>
        <w:t>(denumirea, adresa)</w:t>
      </w:r>
    </w:p>
    <w:p w14:paraId="6B852C2A" w14:textId="49BB95A6" w:rsidR="00233538" w:rsidRPr="00FF430B" w:rsidRDefault="0003591A" w:rsidP="00196AB4">
      <w:pPr>
        <w:ind w:firstLine="709"/>
        <w:jc w:val="both"/>
        <w:rPr>
          <w:lang w:val="ro-MD"/>
        </w:rPr>
      </w:pPr>
      <w:r w:rsidRPr="00FF430B">
        <w:rPr>
          <w:lang w:val="ro-MD"/>
        </w:rPr>
        <w:t>Autoritatea contractantă__</w:t>
      </w:r>
      <w:r w:rsidR="00733E64" w:rsidRPr="00733E64">
        <w:rPr>
          <w:b/>
          <w:noProof w:val="0"/>
          <w:u w:val="single"/>
          <w:lang w:val="en-US" w:eastAsia="ru-RU"/>
        </w:rPr>
        <w:t xml:space="preserve"> </w:t>
      </w:r>
      <w:r w:rsidR="00733E64" w:rsidRPr="00733E64">
        <w:rPr>
          <w:b/>
          <w:u w:val="single"/>
          <w:lang w:val="en-US"/>
        </w:rPr>
        <w:t>IMSP Centrul de Sănătate Drochia „A.Manziuc”</w:t>
      </w:r>
      <w:r w:rsidR="00733E64" w:rsidRPr="00733E64">
        <w:rPr>
          <w:b/>
          <w:lang w:val="ro-MD"/>
        </w:rPr>
        <w:t>_</w:t>
      </w:r>
      <w:r w:rsidRPr="00FF430B">
        <w:rPr>
          <w:lang w:val="ro-MD"/>
        </w:rPr>
        <w:t>__</w:t>
      </w:r>
    </w:p>
    <w:p w14:paraId="6EFC4702" w14:textId="77777777" w:rsidR="00233538" w:rsidRPr="00FF430B" w:rsidRDefault="0003591A" w:rsidP="00196AB4">
      <w:pPr>
        <w:ind w:firstLine="709"/>
        <w:jc w:val="center"/>
        <w:rPr>
          <w:i/>
          <w:lang w:val="ro-MD"/>
        </w:rPr>
      </w:pPr>
      <w:r w:rsidRPr="00FF430B">
        <w:rPr>
          <w:i/>
          <w:lang w:val="ro-MD"/>
        </w:rPr>
        <w:t>(denumirea, adresa)</w:t>
      </w:r>
    </w:p>
    <w:p w14:paraId="5F3D0C63" w14:textId="08B4B832" w:rsidR="00233538" w:rsidRPr="00FF430B" w:rsidRDefault="0003591A" w:rsidP="00196AB4">
      <w:pPr>
        <w:pStyle w:val="cp"/>
        <w:ind w:firstLine="709"/>
        <w:jc w:val="both"/>
        <w:rPr>
          <w:lang w:val="ro-MD"/>
        </w:rPr>
      </w:pPr>
      <w:r w:rsidRPr="00FF430B">
        <w:rPr>
          <w:lang w:val="ro-MD"/>
        </w:rPr>
        <w:t>1 . Descriere generală</w:t>
      </w:r>
      <w:r w:rsidR="00C6695F">
        <w:rPr>
          <w:lang w:val="ro-MD"/>
        </w:rPr>
        <w:t>:</w:t>
      </w:r>
    </w:p>
    <w:p w14:paraId="4CDF4B12" w14:textId="77777777" w:rsidR="000B457C" w:rsidRDefault="000B457C" w:rsidP="00196AB4">
      <w:pPr>
        <w:ind w:firstLine="709"/>
        <w:jc w:val="both"/>
        <w:rPr>
          <w:bCs/>
          <w:noProof w:val="0"/>
          <w:shd w:val="clear" w:color="auto" w:fill="FFFFFF" w:themeFill="background1"/>
          <w:lang w:val="ro-MD" w:eastAsia="ru-RU"/>
        </w:rPr>
      </w:pPr>
      <w:r w:rsidRPr="000B457C">
        <w:rPr>
          <w:bCs/>
          <w:noProof w:val="0"/>
          <w:shd w:val="clear" w:color="auto" w:fill="FFFFFF" w:themeFill="background1"/>
          <w:lang w:val="ro-MD" w:eastAsia="ru-RU"/>
        </w:rPr>
        <w:t>Adresa</w:t>
      </w:r>
      <w:r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r w:rsidRPr="000B457C">
        <w:rPr>
          <w:bCs/>
          <w:noProof w:val="0"/>
          <w:shd w:val="clear" w:color="auto" w:fill="FFFFFF" w:themeFill="background1"/>
          <w:lang w:val="ro-MD" w:eastAsia="ru-RU"/>
        </w:rPr>
        <w:t>(şantierul) lucrărilor</w:t>
      </w:r>
      <w:r>
        <w:rPr>
          <w:bCs/>
          <w:noProof w:val="0"/>
          <w:shd w:val="clear" w:color="auto" w:fill="FFFFFF" w:themeFill="background1"/>
          <w:lang w:val="ro-MD" w:eastAsia="ru-RU"/>
        </w:rPr>
        <w:t xml:space="preserve">: </w:t>
      </w:r>
    </w:p>
    <w:p w14:paraId="61EFA5E0" w14:textId="77777777" w:rsidR="000B457C" w:rsidRPr="000B457C" w:rsidRDefault="00C6695F" w:rsidP="000B457C">
      <w:pPr>
        <w:pStyle w:val="a"/>
        <w:numPr>
          <w:ilvl w:val="0"/>
          <w:numId w:val="6"/>
        </w:numPr>
        <w:rPr>
          <w:b/>
          <w:u w:val="single"/>
          <w:shd w:val="clear" w:color="auto" w:fill="FFFFFF" w:themeFill="background1"/>
          <w:lang w:val="ro-MD" w:eastAsia="ru-RU"/>
        </w:rPr>
      </w:pPr>
      <w:r w:rsidRPr="000B457C">
        <w:rPr>
          <w:b/>
          <w:u w:val="single"/>
          <w:shd w:val="clear" w:color="auto" w:fill="FFFFFF" w:themeFill="background1"/>
          <w:lang w:val="ro-MD" w:eastAsia="ru-RU"/>
        </w:rPr>
        <w:t xml:space="preserve">satul POPESTII DE SUS, raionul DROCHIA, </w:t>
      </w:r>
    </w:p>
    <w:p w14:paraId="100E03C0" w14:textId="77100266" w:rsidR="000B457C" w:rsidRDefault="000B457C" w:rsidP="00196AB4">
      <w:pPr>
        <w:ind w:firstLine="709"/>
        <w:jc w:val="both"/>
        <w:rPr>
          <w:bCs/>
          <w:noProof w:val="0"/>
          <w:shd w:val="clear" w:color="auto" w:fill="FFFFFF" w:themeFill="background1"/>
          <w:lang w:val="ro-MD" w:eastAsia="ru-RU"/>
        </w:rPr>
      </w:pPr>
      <w:r>
        <w:rPr>
          <w:bCs/>
          <w:noProof w:val="0"/>
          <w:shd w:val="clear" w:color="auto" w:fill="FFFFFF" w:themeFill="background1"/>
          <w:lang w:val="ro-MD" w:eastAsia="ru-RU"/>
        </w:rPr>
        <w:t>D</w:t>
      </w:r>
      <w:r w:rsidRPr="000B457C">
        <w:rPr>
          <w:bCs/>
          <w:noProof w:val="0"/>
          <w:shd w:val="clear" w:color="auto" w:fill="FFFFFF" w:themeFill="background1"/>
          <w:lang w:val="ro-MD" w:eastAsia="ru-RU"/>
        </w:rPr>
        <w:t>escrierea generală a obiectelor lucrării</w:t>
      </w:r>
      <w:r>
        <w:rPr>
          <w:bCs/>
          <w:noProof w:val="0"/>
          <w:shd w:val="clear" w:color="auto" w:fill="FFFFFF" w:themeFill="background1"/>
          <w:lang w:val="ro-MD" w:eastAsia="ru-RU"/>
        </w:rPr>
        <w:t>:</w:t>
      </w:r>
    </w:p>
    <w:p w14:paraId="51D6F4FE" w14:textId="4C6D5526" w:rsidR="001262C6" w:rsidRPr="000B457C" w:rsidRDefault="00C6695F" w:rsidP="000B457C">
      <w:pPr>
        <w:pStyle w:val="a"/>
        <w:numPr>
          <w:ilvl w:val="0"/>
          <w:numId w:val="6"/>
        </w:numPr>
        <w:rPr>
          <w:u w:val="single"/>
          <w:lang w:val="ro-MD"/>
        </w:rPr>
      </w:pPr>
      <w:r w:rsidRPr="000B457C">
        <w:rPr>
          <w:b/>
          <w:u w:val="single"/>
          <w:shd w:val="clear" w:color="auto" w:fill="FFFFFF" w:themeFill="background1"/>
          <w:lang w:val="ro-MD" w:eastAsia="ru-RU"/>
        </w:rPr>
        <w:t xml:space="preserve">OFICIUL MEDICILOR DE FAMILIE POPESTII DE SUS </w:t>
      </w:r>
    </w:p>
    <w:p w14:paraId="47C6622D" w14:textId="22964968" w:rsidR="000B457C" w:rsidRDefault="000B457C" w:rsidP="000B457C">
      <w:pPr>
        <w:rPr>
          <w:lang w:val="ro-MD"/>
        </w:rPr>
      </w:pPr>
      <w:r>
        <w:rPr>
          <w:lang w:val="ro-MD"/>
        </w:rPr>
        <w:t xml:space="preserve">            D</w:t>
      </w:r>
      <w:r w:rsidRPr="00FF430B">
        <w:rPr>
          <w:lang w:val="ro-MD"/>
        </w:rPr>
        <w:t>etalii specifice de amplasare</w:t>
      </w:r>
      <w:r>
        <w:rPr>
          <w:lang w:val="ro-MD"/>
        </w:rPr>
        <w:t>:</w:t>
      </w:r>
    </w:p>
    <w:p w14:paraId="464A0ADB" w14:textId="1509E500" w:rsidR="000B457C" w:rsidRDefault="000B457C" w:rsidP="000B457C">
      <w:pPr>
        <w:rPr>
          <w:lang w:val="ro-MD"/>
        </w:rPr>
      </w:pPr>
      <w:r>
        <w:drawing>
          <wp:inline distT="0" distB="0" distL="0" distR="0" wp14:anchorId="37A2E3E1" wp14:editId="25339406">
            <wp:extent cx="5731510" cy="4004310"/>
            <wp:effectExtent l="0" t="0" r="2540" b="0"/>
            <wp:docPr id="20853578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35783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24000" w14:textId="77777777" w:rsidR="000B457C" w:rsidRDefault="000B457C" w:rsidP="000B457C">
      <w:pPr>
        <w:rPr>
          <w:lang w:val="ro-MD"/>
        </w:rPr>
      </w:pPr>
    </w:p>
    <w:p w14:paraId="17207E22" w14:textId="77777777" w:rsidR="000B457C" w:rsidRDefault="000B457C" w:rsidP="000B457C">
      <w:pPr>
        <w:rPr>
          <w:lang w:val="ro-MD"/>
        </w:rPr>
      </w:pPr>
    </w:p>
    <w:p w14:paraId="3EE645D0" w14:textId="77777777" w:rsidR="000B457C" w:rsidRDefault="000B457C" w:rsidP="000B457C">
      <w:pPr>
        <w:rPr>
          <w:lang w:val="ro-MD"/>
        </w:rPr>
      </w:pPr>
    </w:p>
    <w:p w14:paraId="62951394" w14:textId="4F450ED0" w:rsidR="000B457C" w:rsidRDefault="00293D90" w:rsidP="000B457C">
      <w:pPr>
        <w:rPr>
          <w:lang w:val="ro-MD"/>
        </w:rPr>
      </w:pPr>
      <w:r>
        <w:lastRenderedPageBreak/>
        <w:t xml:space="preserve"> </w:t>
      </w:r>
      <w:r w:rsidR="000B457C">
        <w:drawing>
          <wp:inline distT="0" distB="0" distL="0" distR="0" wp14:anchorId="5E9F7E36" wp14:editId="60A12F09">
            <wp:extent cx="5731510" cy="5356225"/>
            <wp:effectExtent l="0" t="0" r="2540" b="0"/>
            <wp:docPr id="19843031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30315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5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03973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2. Informaţii şi proiectare</w:t>
      </w:r>
    </w:p>
    <w:p w14:paraId="27484A43" w14:textId="77777777" w:rsidR="00C6695F" w:rsidRDefault="00A83933" w:rsidP="00C6695F">
      <w:pPr>
        <w:ind w:firstLine="709"/>
        <w:rPr>
          <w:b/>
          <w:noProof w:val="0"/>
          <w:shd w:val="clear" w:color="auto" w:fill="FFFFFF" w:themeFill="background1"/>
          <w:lang w:val="ro-MD" w:eastAsia="ru-RU"/>
        </w:rPr>
      </w:pPr>
      <w:r w:rsidRPr="00C6695F">
        <w:rPr>
          <w:lang w:val="ro-MD"/>
        </w:rPr>
        <w:t xml:space="preserve">A fost elaborată lista cu cantităţi de lucrări </w:t>
      </w:r>
      <w:r w:rsidR="00CD505E" w:rsidRPr="00C6695F">
        <w:rPr>
          <w:lang w:val="ro-MD"/>
        </w:rPr>
        <w:t xml:space="preserve">şi devizurle </w:t>
      </w:r>
      <w:r w:rsidRPr="00C6695F">
        <w:rPr>
          <w:lang w:val="ro-MD"/>
        </w:rPr>
        <w:t>la Obiectul</w:t>
      </w:r>
      <w:r w:rsidRPr="00C6695F">
        <w:rPr>
          <w:sz w:val="20"/>
          <w:szCs w:val="20"/>
          <w:lang w:val="ro-MD"/>
        </w:rPr>
        <w:t>:</w:t>
      </w:r>
      <w:r w:rsidRPr="00C6695F">
        <w:rPr>
          <w:b/>
          <w:sz w:val="20"/>
          <w:szCs w:val="20"/>
          <w:lang w:val="ro-MD"/>
        </w:rPr>
        <w:t xml:space="preserve"> </w:t>
      </w:r>
      <w:r w:rsidR="00C6695F" w:rsidRPr="001E20EE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LUCRARI </w:t>
      </w:r>
      <w:r w:rsidR="00C6695F" w:rsidRPr="00C6695F">
        <w:rPr>
          <w:b/>
          <w:noProof w:val="0"/>
          <w:u w:val="single"/>
          <w:shd w:val="clear" w:color="auto" w:fill="FFFFFF" w:themeFill="background1"/>
          <w:lang w:val="ro-MD" w:eastAsia="ru-RU"/>
        </w:rPr>
        <w:t>DE RENOVARE INTERIOARA PENTRU OFICIUL MEDICILOR DE FAMILIE POPESTII DE SUS satul POPESTII DE SUS, raionul DROCHIA</w:t>
      </w:r>
    </w:p>
    <w:p w14:paraId="4098CDEA" w14:textId="1B55C429" w:rsidR="00233538" w:rsidRPr="00A83933" w:rsidRDefault="00A83933" w:rsidP="00490420">
      <w:pPr>
        <w:pStyle w:val="a"/>
        <w:numPr>
          <w:ilvl w:val="0"/>
          <w:numId w:val="4"/>
        </w:numPr>
      </w:pPr>
      <w:r w:rsidRPr="00A83933">
        <w:t xml:space="preserve">Se </w:t>
      </w:r>
      <w:proofErr w:type="spellStart"/>
      <w:r w:rsidRPr="00A83933">
        <w:t>solicită</w:t>
      </w:r>
      <w:proofErr w:type="spellEnd"/>
      <w:r w:rsidRPr="00A83933">
        <w:t xml:space="preserve"> ca </w:t>
      </w:r>
      <w:proofErr w:type="spellStart"/>
      <w:r w:rsidRPr="00A83933">
        <w:t>a</w:t>
      </w:r>
      <w:r w:rsidR="00CD505E">
        <w:t>n</w:t>
      </w:r>
      <w:r w:rsidRPr="00A83933">
        <w:t>treprenorul</w:t>
      </w:r>
      <w:proofErr w:type="spellEnd"/>
      <w:r w:rsidRPr="00A83933">
        <w:t xml:space="preserve"> </w:t>
      </w:r>
      <w:proofErr w:type="spellStart"/>
      <w:r w:rsidRPr="00A83933">
        <w:t>să</w:t>
      </w:r>
      <w:proofErr w:type="spellEnd"/>
      <w:r w:rsidRPr="00A83933">
        <w:t xml:space="preserve"> fie </w:t>
      </w:r>
      <w:proofErr w:type="spellStart"/>
      <w:r w:rsidRPr="00A83933">
        <w:t>înregistrat</w:t>
      </w:r>
      <w:proofErr w:type="spellEnd"/>
      <w:r w:rsidRPr="00A83933">
        <w:t xml:space="preserve"> </w:t>
      </w:r>
      <w:proofErr w:type="spellStart"/>
      <w:r w:rsidRPr="00A83933">
        <w:t>în</w:t>
      </w:r>
      <w:proofErr w:type="spellEnd"/>
      <w:r w:rsidRPr="00A83933">
        <w:t xml:space="preserve"> </w:t>
      </w:r>
      <w:proofErr w:type="spellStart"/>
      <w:r w:rsidRPr="00A83933">
        <w:t>conformitate</w:t>
      </w:r>
      <w:proofErr w:type="spellEnd"/>
      <w:r w:rsidRPr="00A83933">
        <w:t xml:space="preserve"> cu </w:t>
      </w:r>
      <w:proofErr w:type="spellStart"/>
      <w:r w:rsidRPr="00A83933">
        <w:t>legislatia</w:t>
      </w:r>
      <w:proofErr w:type="spellEnd"/>
      <w:r w:rsidRPr="00A83933">
        <w:t xml:space="preserve"> din RM. La </w:t>
      </w:r>
      <w:proofErr w:type="spellStart"/>
      <w:r w:rsidRPr="00A83933">
        <w:t>obiect</w:t>
      </w:r>
      <w:proofErr w:type="spellEnd"/>
      <w:r w:rsidRPr="00A83933">
        <w:t xml:space="preserve"> </w:t>
      </w:r>
      <w:proofErr w:type="spellStart"/>
      <w:r w:rsidRPr="00A83933">
        <w:t>zilnic</w:t>
      </w:r>
      <w:proofErr w:type="spellEnd"/>
      <w:r w:rsidRPr="00A83933">
        <w:t xml:space="preserve"> </w:t>
      </w:r>
      <w:proofErr w:type="spellStart"/>
      <w:r w:rsidRPr="00A83933">
        <w:t>să</w:t>
      </w:r>
      <w:proofErr w:type="spellEnd"/>
      <w:r w:rsidRPr="00A83933">
        <w:t xml:space="preserve"> fie </w:t>
      </w:r>
      <w:proofErr w:type="spellStart"/>
      <w:r w:rsidRPr="00A83933">
        <w:t>executate</w:t>
      </w:r>
      <w:proofErr w:type="spellEnd"/>
      <w:r w:rsidRPr="00A83933">
        <w:t xml:space="preserve"> </w:t>
      </w:r>
      <w:proofErr w:type="spellStart"/>
      <w:r w:rsidRPr="00A83933">
        <w:t>lucrările</w:t>
      </w:r>
      <w:proofErr w:type="spellEnd"/>
      <w:r w:rsidRPr="00A83933">
        <w:t xml:space="preserve"> </w:t>
      </w:r>
      <w:proofErr w:type="spellStart"/>
      <w:r w:rsidRPr="00A83933">
        <w:t>calitativ</w:t>
      </w:r>
      <w:proofErr w:type="spellEnd"/>
      <w:r w:rsidRPr="00A83933">
        <w:t xml:space="preserve"> conform </w:t>
      </w:r>
      <w:proofErr w:type="spellStart"/>
      <w:r w:rsidRPr="00A83933">
        <w:t>normativelor</w:t>
      </w:r>
      <w:proofErr w:type="spellEnd"/>
      <w:r w:rsidRPr="00A83933">
        <w:t xml:space="preserve"> </w:t>
      </w:r>
      <w:proofErr w:type="spellStart"/>
      <w:r w:rsidRPr="00A83933">
        <w:t>în</w:t>
      </w:r>
      <w:proofErr w:type="spellEnd"/>
      <w:r w:rsidRPr="00A83933">
        <w:t xml:space="preserve"> </w:t>
      </w:r>
      <w:proofErr w:type="spellStart"/>
      <w:r w:rsidRPr="00A83933">
        <w:t>vigoare</w:t>
      </w:r>
      <w:proofErr w:type="spellEnd"/>
      <w:r w:rsidRPr="00A83933">
        <w:t xml:space="preserve"> </w:t>
      </w:r>
      <w:proofErr w:type="spellStart"/>
      <w:r w:rsidRPr="00A83933">
        <w:t>şi</w:t>
      </w:r>
      <w:proofErr w:type="spellEnd"/>
      <w:r w:rsidRPr="00A83933">
        <w:t xml:space="preserve"> </w:t>
      </w:r>
      <w:proofErr w:type="spellStart"/>
      <w:r w:rsidRPr="00A83933">
        <w:t>prezent</w:t>
      </w:r>
      <w:proofErr w:type="spellEnd"/>
      <w:r w:rsidRPr="00A83933">
        <w:t xml:space="preserve"> </w:t>
      </w:r>
      <w:proofErr w:type="spellStart"/>
      <w:r w:rsidRPr="00A83933">
        <w:t>dirigintele</w:t>
      </w:r>
      <w:proofErr w:type="spellEnd"/>
      <w:r w:rsidRPr="00A83933">
        <w:t xml:space="preserve"> de </w:t>
      </w:r>
      <w:proofErr w:type="spellStart"/>
      <w:r w:rsidRPr="00A83933">
        <w:t>şantier</w:t>
      </w:r>
      <w:proofErr w:type="spellEnd"/>
      <w:r w:rsidRPr="00A83933">
        <w:t xml:space="preserve"> </w:t>
      </w:r>
      <w:proofErr w:type="spellStart"/>
      <w:r w:rsidRPr="00A83933">
        <w:t>și</w:t>
      </w:r>
      <w:proofErr w:type="spellEnd"/>
      <w:r w:rsidRPr="00A83933">
        <w:t xml:space="preserve"> </w:t>
      </w:r>
      <w:proofErr w:type="spellStart"/>
      <w:r w:rsidRPr="00A83933">
        <w:t>responsabil</w:t>
      </w:r>
      <w:proofErr w:type="spellEnd"/>
      <w:r w:rsidRPr="00A83933">
        <w:t xml:space="preserve"> </w:t>
      </w:r>
      <w:proofErr w:type="spellStart"/>
      <w:r w:rsidRPr="00A83933">
        <w:t>tehnic</w:t>
      </w:r>
      <w:proofErr w:type="spellEnd"/>
      <w:r w:rsidRPr="00A83933">
        <w:t xml:space="preserve"> </w:t>
      </w:r>
      <w:proofErr w:type="spellStart"/>
      <w:r w:rsidRPr="00A83933">
        <w:t>atestat</w:t>
      </w:r>
      <w:proofErr w:type="spellEnd"/>
      <w:r w:rsidRPr="00A83933">
        <w:t xml:space="preserve"> </w:t>
      </w:r>
      <w:proofErr w:type="spellStart"/>
      <w:r w:rsidRPr="00A83933">
        <w:t>în</w:t>
      </w:r>
      <w:proofErr w:type="spellEnd"/>
      <w:r w:rsidRPr="00A83933">
        <w:t xml:space="preserve"> </w:t>
      </w:r>
      <w:proofErr w:type="spellStart"/>
      <w:r w:rsidRPr="00A83933">
        <w:t>domeniu</w:t>
      </w:r>
      <w:proofErr w:type="spellEnd"/>
      <w:r w:rsidRPr="00A83933">
        <w:t>.</w:t>
      </w:r>
    </w:p>
    <w:p w14:paraId="41205B61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3. Materiale, compatibilităţi, reglementări tehnice şi standarde utilizate</w:t>
      </w:r>
    </w:p>
    <w:p w14:paraId="115E7C1F" w14:textId="5B298594" w:rsidR="00233538" w:rsidRPr="00A83933" w:rsidRDefault="00A83933" w:rsidP="005B2DD4">
      <w:pPr>
        <w:pStyle w:val="a"/>
        <w:numPr>
          <w:ilvl w:val="0"/>
          <w:numId w:val="5"/>
        </w:numPr>
        <w:tabs>
          <w:tab w:val="clear" w:pos="1134"/>
          <w:tab w:val="left" w:pos="426"/>
        </w:tabs>
        <w:ind w:left="1418" w:hanging="425"/>
        <w:rPr>
          <w:lang w:val="ro-MD"/>
        </w:rPr>
      </w:pPr>
      <w:r w:rsidRPr="00A83933">
        <w:rPr>
          <w:lang w:val="ro-MD"/>
        </w:rPr>
        <w:t xml:space="preserve">Materialele aplicate în operă e necesar să fie însoţite de certificate de provinienţă care corespund normelor </w:t>
      </w:r>
      <w:r w:rsidR="00CD505E">
        <w:rPr>
          <w:lang w:val="ro-MD"/>
        </w:rPr>
        <w:t xml:space="preserve">în vigoare în Republica Moldova, </w:t>
      </w:r>
      <w:r w:rsidRPr="00A83933">
        <w:rPr>
          <w:lang w:val="ro-MD"/>
        </w:rPr>
        <w:t>sa posede agremente tehnice la</w:t>
      </w:r>
      <w:r>
        <w:rPr>
          <w:lang w:val="ro-MD"/>
        </w:rPr>
        <w:t xml:space="preserve"> </w:t>
      </w:r>
      <w:r w:rsidRPr="00A83933">
        <w:rPr>
          <w:lang w:val="ro-MD"/>
        </w:rPr>
        <w:t xml:space="preserve">materialele </w:t>
      </w:r>
      <w:r w:rsidR="00CD505E">
        <w:rPr>
          <w:lang w:val="ro-MD"/>
        </w:rPr>
        <w:t>importate</w:t>
      </w:r>
      <w:r w:rsidR="0003591A" w:rsidRPr="00A83933">
        <w:rPr>
          <w:lang w:val="ro-MD"/>
        </w:rPr>
        <w:t>.</w:t>
      </w:r>
    </w:p>
    <w:p w14:paraId="70CC699B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4. Mostre</w:t>
      </w:r>
    </w:p>
    <w:p w14:paraId="05415168" w14:textId="77777777" w:rsidR="00A83933" w:rsidRPr="00A83933" w:rsidRDefault="00A83933" w:rsidP="005B2DD4">
      <w:pPr>
        <w:pStyle w:val="a"/>
        <w:numPr>
          <w:ilvl w:val="0"/>
          <w:numId w:val="5"/>
        </w:numPr>
        <w:tabs>
          <w:tab w:val="clear" w:pos="1134"/>
        </w:tabs>
        <w:ind w:left="1418" w:hanging="425"/>
        <w:rPr>
          <w:lang w:val="ro-MD"/>
        </w:rPr>
      </w:pPr>
      <w:r w:rsidRPr="00A83933">
        <w:rPr>
          <w:lang w:val="ro-MD"/>
        </w:rPr>
        <w:t>Mostrele materialelor aplicate vor fi prezentate și coordonate cu reprezentanții</w:t>
      </w:r>
    </w:p>
    <w:p w14:paraId="6CFC4FEC" w14:textId="35DCA925" w:rsidR="00233538" w:rsidRPr="00FF430B" w:rsidRDefault="00A83933" w:rsidP="00CD505E">
      <w:pPr>
        <w:ind w:left="1418" w:hanging="425"/>
        <w:jc w:val="both"/>
        <w:rPr>
          <w:lang w:val="ro-MD"/>
        </w:rPr>
      </w:pPr>
      <w:r w:rsidRPr="00A83933">
        <w:rPr>
          <w:lang w:val="ro-MD"/>
        </w:rPr>
        <w:t>beneficiarului și responsabilul tehnic înainte de a începe lucrările</w:t>
      </w:r>
      <w:r w:rsidR="0003591A" w:rsidRPr="00FF430B">
        <w:rPr>
          <w:lang w:val="ro-MD"/>
        </w:rPr>
        <w:t>.</w:t>
      </w:r>
    </w:p>
    <w:p w14:paraId="2693113D" w14:textId="77777777" w:rsidR="00233538" w:rsidRPr="00FF430B" w:rsidRDefault="00316C81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 xml:space="preserve">5. </w:t>
      </w:r>
      <w:r w:rsidR="0003591A" w:rsidRPr="00FF430B">
        <w:rPr>
          <w:b/>
          <w:lang w:val="ro-MD"/>
        </w:rPr>
        <w:t>Furnizarea, păstrarea, protecţia materialelor şi a lucrărilor. Securitatea construcţiilor şi a terenurilor aferente</w:t>
      </w:r>
    </w:p>
    <w:p w14:paraId="7309186A" w14:textId="7A39783A" w:rsidR="00233538" w:rsidRPr="00A83933" w:rsidRDefault="00A83933" w:rsidP="005B2DD4">
      <w:pPr>
        <w:pStyle w:val="a"/>
        <w:numPr>
          <w:ilvl w:val="0"/>
          <w:numId w:val="5"/>
        </w:numPr>
        <w:tabs>
          <w:tab w:val="clear" w:pos="1134"/>
          <w:tab w:val="left" w:pos="1418"/>
        </w:tabs>
        <w:ind w:hanging="436"/>
        <w:rPr>
          <w:lang w:val="ro-MD"/>
        </w:rPr>
      </w:pPr>
      <w:r w:rsidRPr="00A83933">
        <w:rPr>
          <w:lang w:val="ro-MD"/>
        </w:rPr>
        <w:t>Materialele vor fi transportate cu transport special, depozitate și păstrate la obiect pînă</w:t>
      </w:r>
      <w:r>
        <w:rPr>
          <w:lang w:val="ro-MD"/>
        </w:rPr>
        <w:t xml:space="preserve"> </w:t>
      </w:r>
      <w:r w:rsidRPr="00A83933">
        <w:rPr>
          <w:lang w:val="ro-MD"/>
        </w:rPr>
        <w:t>vor fi aplicate în operă. Lucrările vor fi efectuate în condiții climaterice favorabile</w:t>
      </w:r>
      <w:r w:rsidR="0003591A" w:rsidRPr="00A83933">
        <w:rPr>
          <w:lang w:val="ro-MD"/>
        </w:rPr>
        <w:t>.</w:t>
      </w:r>
    </w:p>
    <w:p w14:paraId="3EFA90BF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6. Încercări, instrucţiuni, garanţii ale furnizorilor, desene şi scheme de execuţie</w:t>
      </w:r>
    </w:p>
    <w:p w14:paraId="2D8FBB24" w14:textId="4CF3ACDC" w:rsidR="00233538" w:rsidRPr="0072231D" w:rsidRDefault="0072231D" w:rsidP="005B2DD4">
      <w:pPr>
        <w:pStyle w:val="a"/>
        <w:numPr>
          <w:ilvl w:val="0"/>
          <w:numId w:val="5"/>
        </w:numPr>
        <w:tabs>
          <w:tab w:val="clear" w:pos="1134"/>
          <w:tab w:val="left" w:pos="1560"/>
        </w:tabs>
        <w:ind w:left="1418" w:hanging="425"/>
        <w:rPr>
          <w:lang w:val="ro-MD"/>
        </w:rPr>
      </w:pPr>
      <w:r w:rsidRPr="0072231D">
        <w:rPr>
          <w:lang w:val="ro-MD"/>
        </w:rPr>
        <w:t xml:space="preserve">Toate materialele se vor însoţi cu certificate de provinienţă de la furnizor. Vor fi executate schemele de execuție a lucrărilor, încercările de laborator, procese </w:t>
      </w:r>
      <w:r w:rsidRPr="0072231D">
        <w:rPr>
          <w:lang w:val="ro-MD"/>
        </w:rPr>
        <w:lastRenderedPageBreak/>
        <w:t xml:space="preserve">verbale a </w:t>
      </w:r>
      <w:r>
        <w:rPr>
          <w:lang w:val="ro-MD"/>
        </w:rPr>
        <w:t>lucrărilor ce vor deveni</w:t>
      </w:r>
      <w:r w:rsidRPr="0072231D">
        <w:rPr>
          <w:lang w:val="ro-MD"/>
        </w:rPr>
        <w:t xml:space="preserve"> ascunse conform documentație</w:t>
      </w:r>
      <w:r>
        <w:rPr>
          <w:lang w:val="ro-MD"/>
        </w:rPr>
        <w:t>i de proiect și păstrate în cart</w:t>
      </w:r>
      <w:r w:rsidRPr="0072231D">
        <w:rPr>
          <w:lang w:val="ro-MD"/>
        </w:rPr>
        <w:t>ea</w:t>
      </w:r>
      <w:r>
        <w:rPr>
          <w:lang w:val="ro-MD"/>
        </w:rPr>
        <w:t xml:space="preserve"> </w:t>
      </w:r>
      <w:r w:rsidRPr="0072231D">
        <w:rPr>
          <w:lang w:val="ro-MD"/>
        </w:rPr>
        <w:t>tehnică a obiectului</w:t>
      </w:r>
      <w:r w:rsidR="0003591A" w:rsidRPr="0072231D">
        <w:rPr>
          <w:lang w:val="ro-MD"/>
        </w:rPr>
        <w:t>.</w:t>
      </w:r>
    </w:p>
    <w:p w14:paraId="7E0B200D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7. Remedierea viciilor ascunse şi a defectelor</w:t>
      </w:r>
    </w:p>
    <w:p w14:paraId="0BD999F9" w14:textId="3A51B9F7" w:rsidR="00233538" w:rsidRPr="00B40DA3" w:rsidRDefault="00B40DA3" w:rsidP="005B2DD4">
      <w:pPr>
        <w:pStyle w:val="a"/>
        <w:numPr>
          <w:ilvl w:val="0"/>
          <w:numId w:val="5"/>
        </w:numPr>
        <w:ind w:hanging="578"/>
        <w:rPr>
          <w:lang w:val="ro-MD"/>
        </w:rPr>
      </w:pPr>
      <w:r w:rsidRPr="00B40DA3">
        <w:rPr>
          <w:lang w:val="ro-MD"/>
        </w:rPr>
        <w:t>Antreprenorul va executa lucrările calitativ, în caz de depistare a viciilor ascunse sau defectelor vor fi înlăturare de către antreprenor din sursele proprii. Întocmirea procesel</w:t>
      </w:r>
      <w:r w:rsidR="00F12D94">
        <w:rPr>
          <w:lang w:val="ro-MD"/>
        </w:rPr>
        <w:t>or</w:t>
      </w:r>
      <w:r w:rsidRPr="00B40DA3">
        <w:rPr>
          <w:lang w:val="ro-MD"/>
        </w:rPr>
        <w:t xml:space="preserve"> verbale la lucrările ce devin ascunse de către atreprenor şi</w:t>
      </w:r>
      <w:r>
        <w:rPr>
          <w:lang w:val="ro-MD"/>
        </w:rPr>
        <w:t xml:space="preserve"> </w:t>
      </w:r>
      <w:r w:rsidRPr="00B40DA3">
        <w:rPr>
          <w:lang w:val="ro-MD"/>
        </w:rPr>
        <w:t>semnate de către responsabil tehnic</w:t>
      </w:r>
      <w:r w:rsidR="0003591A" w:rsidRPr="00B40DA3">
        <w:rPr>
          <w:lang w:val="ro-MD"/>
        </w:rPr>
        <w:t>.</w:t>
      </w:r>
    </w:p>
    <w:p w14:paraId="35F493B0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8. Trasarea geodezică a lucrărilor, toleranţe de execuţie</w:t>
      </w:r>
    </w:p>
    <w:p w14:paraId="02D2A38E" w14:textId="21D1FE26" w:rsidR="00233538" w:rsidRPr="00B40DA3" w:rsidRDefault="00B40DA3" w:rsidP="005B2DD4">
      <w:pPr>
        <w:pStyle w:val="a"/>
        <w:numPr>
          <w:ilvl w:val="0"/>
          <w:numId w:val="5"/>
        </w:numPr>
        <w:rPr>
          <w:lang w:val="ro-MD"/>
        </w:rPr>
      </w:pPr>
      <w:r w:rsidRPr="00B40DA3">
        <w:rPr>
          <w:lang w:val="ro-MD"/>
        </w:rPr>
        <w:t>Nu-i necesar.</w:t>
      </w:r>
    </w:p>
    <w:p w14:paraId="65D91F2E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9. Parametrii de calcul ai elementelor constructive</w:t>
      </w:r>
    </w:p>
    <w:p w14:paraId="6B58F53E" w14:textId="40C7DFD1" w:rsidR="00B40DA3" w:rsidRPr="00CD505E" w:rsidRDefault="00B40DA3" w:rsidP="005B2DD4">
      <w:pPr>
        <w:pStyle w:val="a"/>
        <w:numPr>
          <w:ilvl w:val="0"/>
          <w:numId w:val="5"/>
        </w:numPr>
        <w:rPr>
          <w:lang w:val="ro-MD"/>
        </w:rPr>
      </w:pPr>
      <w:r w:rsidRPr="00CD505E">
        <w:rPr>
          <w:lang w:val="ro-MD"/>
        </w:rPr>
        <w:t xml:space="preserve">Executarea </w:t>
      </w:r>
      <w:r w:rsidR="00C6695F" w:rsidRPr="00C6695F">
        <w:rPr>
          <w:lang w:val="ro-MD"/>
        </w:rPr>
        <w:t>LUCRARI</w:t>
      </w:r>
      <w:r w:rsidR="00C6695F">
        <w:rPr>
          <w:lang w:val="ro-MD"/>
        </w:rPr>
        <w:t>LOR</w:t>
      </w:r>
      <w:r w:rsidR="00C6695F" w:rsidRPr="00C6695F">
        <w:rPr>
          <w:lang w:val="ro-MD"/>
        </w:rPr>
        <w:t xml:space="preserve"> DE RENOVARE INTERIOARA PENTRU OFICIUL MEDICILOR DE FAMILIE POPESTII DE SUS satul POPESTII DE SUS, raionul DROCHIA</w:t>
      </w:r>
      <w:r w:rsidR="00C6695F">
        <w:rPr>
          <w:lang w:val="ro-MD"/>
        </w:rPr>
        <w:t xml:space="preserve"> </w:t>
      </w:r>
      <w:r w:rsidRPr="00CD505E">
        <w:rPr>
          <w:lang w:val="ro-MD"/>
        </w:rPr>
        <w:t>să se efectueze conform cerințelor prevăzute de Legea calității în co</w:t>
      </w:r>
      <w:r w:rsidR="00F6015E">
        <w:rPr>
          <w:lang w:val="ro-MD"/>
        </w:rPr>
        <w:t>nstrucții nr.721 din 02.02.1996.</w:t>
      </w:r>
    </w:p>
    <w:p w14:paraId="43F285FE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10. Criterii privind calculul sistemelor de încălzire, ventilare şi condiţionare a aerului</w:t>
      </w:r>
    </w:p>
    <w:p w14:paraId="4A0B3B1D" w14:textId="77C63B85" w:rsidR="00233538" w:rsidRPr="00F848ED" w:rsidRDefault="00F848ED" w:rsidP="005B2DD4">
      <w:pPr>
        <w:pStyle w:val="a"/>
        <w:numPr>
          <w:ilvl w:val="0"/>
          <w:numId w:val="5"/>
        </w:numPr>
        <w:rPr>
          <w:lang w:val="ro-MD"/>
        </w:rPr>
      </w:pPr>
      <w:r w:rsidRPr="00F848ED">
        <w:t xml:space="preserve">Conform </w:t>
      </w:r>
      <w:proofErr w:type="spellStart"/>
      <w:r w:rsidRPr="00F848ED">
        <w:t>normativelor</w:t>
      </w:r>
      <w:proofErr w:type="spellEnd"/>
      <w:r w:rsidRPr="00F848ED">
        <w:t xml:space="preserve"> </w:t>
      </w:r>
      <w:proofErr w:type="spellStart"/>
      <w:r w:rsidRPr="00F848ED">
        <w:t>în</w:t>
      </w:r>
      <w:proofErr w:type="spellEnd"/>
      <w:r w:rsidRPr="00F848ED">
        <w:t xml:space="preserve"> </w:t>
      </w:r>
      <w:proofErr w:type="spellStart"/>
      <w:r w:rsidRPr="00F848ED">
        <w:t>vigoare</w:t>
      </w:r>
      <w:proofErr w:type="spellEnd"/>
      <w:r w:rsidR="0003591A" w:rsidRPr="00F848ED">
        <w:rPr>
          <w:lang w:val="ro-MD"/>
        </w:rPr>
        <w:t>.</w:t>
      </w:r>
    </w:p>
    <w:p w14:paraId="2BE79935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11. Nivelul admis al zgomotului şi al vibraţiilor</w:t>
      </w:r>
    </w:p>
    <w:p w14:paraId="6EED5FA4" w14:textId="670029B6" w:rsidR="00233538" w:rsidRPr="00F848ED" w:rsidRDefault="00F848ED" w:rsidP="005B2DD4">
      <w:pPr>
        <w:pStyle w:val="a"/>
        <w:numPr>
          <w:ilvl w:val="0"/>
          <w:numId w:val="5"/>
        </w:numPr>
        <w:rPr>
          <w:lang w:val="ro-MD"/>
        </w:rPr>
      </w:pPr>
      <w:r w:rsidRPr="00F848ED">
        <w:rPr>
          <w:lang w:val="ro-MD"/>
        </w:rPr>
        <w:t>Conform normativelor în vigoare</w:t>
      </w:r>
      <w:r w:rsidR="0003591A" w:rsidRPr="00F848ED">
        <w:rPr>
          <w:lang w:val="ro-MD"/>
        </w:rPr>
        <w:t>.</w:t>
      </w:r>
    </w:p>
    <w:p w14:paraId="237B0B2B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12. Cerinţe privind montarea utilajelor şi a instalaţiilor</w:t>
      </w:r>
    </w:p>
    <w:p w14:paraId="42683C60" w14:textId="660A9D7B" w:rsidR="00233538" w:rsidRPr="00F848ED" w:rsidRDefault="00F848ED" w:rsidP="005B2DD4">
      <w:pPr>
        <w:pStyle w:val="a"/>
        <w:numPr>
          <w:ilvl w:val="0"/>
          <w:numId w:val="5"/>
        </w:numPr>
        <w:rPr>
          <w:lang w:val="ro-MD"/>
        </w:rPr>
      </w:pPr>
      <w:r w:rsidRPr="00F848ED">
        <w:t xml:space="preserve">Conform </w:t>
      </w:r>
      <w:proofErr w:type="spellStart"/>
      <w:r w:rsidRPr="00F848ED">
        <w:t>normativelor</w:t>
      </w:r>
      <w:proofErr w:type="spellEnd"/>
      <w:r w:rsidRPr="00F848ED">
        <w:t xml:space="preserve"> </w:t>
      </w:r>
      <w:proofErr w:type="spellStart"/>
      <w:r w:rsidRPr="00F848ED">
        <w:t>pentru</w:t>
      </w:r>
      <w:proofErr w:type="spellEnd"/>
      <w:r w:rsidRPr="00F848ED">
        <w:t xml:space="preserve"> </w:t>
      </w:r>
      <w:proofErr w:type="spellStart"/>
      <w:r w:rsidRPr="00F848ED">
        <w:t>asigurarea</w:t>
      </w:r>
      <w:proofErr w:type="spellEnd"/>
      <w:r w:rsidRPr="00F848ED">
        <w:t xml:space="preserve"> </w:t>
      </w:r>
      <w:proofErr w:type="spellStart"/>
      <w:r w:rsidRPr="00F848ED">
        <w:t>securitatii</w:t>
      </w:r>
      <w:proofErr w:type="spellEnd"/>
      <w:r w:rsidR="0003591A" w:rsidRPr="00F848ED">
        <w:rPr>
          <w:lang w:val="ro-MD"/>
        </w:rPr>
        <w:t>.</w:t>
      </w:r>
    </w:p>
    <w:p w14:paraId="33E0FADA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13. Lucrări de construcţii aferente montării instalaţiilor</w:t>
      </w:r>
    </w:p>
    <w:p w14:paraId="59045E14" w14:textId="1AD347B9" w:rsidR="00233538" w:rsidRPr="00F848ED" w:rsidRDefault="00F848ED" w:rsidP="005B2DD4">
      <w:pPr>
        <w:pStyle w:val="a"/>
        <w:numPr>
          <w:ilvl w:val="0"/>
          <w:numId w:val="5"/>
        </w:numPr>
        <w:rPr>
          <w:lang w:val="ro-MD"/>
        </w:rPr>
      </w:pPr>
      <w:r w:rsidRPr="00F848ED">
        <w:t xml:space="preserve">Conform </w:t>
      </w:r>
      <w:proofErr w:type="spellStart"/>
      <w:r w:rsidRPr="00F848ED">
        <w:t>normativelor</w:t>
      </w:r>
      <w:proofErr w:type="spellEnd"/>
      <w:r w:rsidRPr="00F848ED">
        <w:t xml:space="preserve"> </w:t>
      </w:r>
      <w:proofErr w:type="spellStart"/>
      <w:r w:rsidRPr="00F848ED">
        <w:t>pentru</w:t>
      </w:r>
      <w:proofErr w:type="spellEnd"/>
      <w:r w:rsidRPr="00F848ED">
        <w:t xml:space="preserve"> </w:t>
      </w:r>
      <w:proofErr w:type="spellStart"/>
      <w:r w:rsidRPr="00F848ED">
        <w:t>asigurarea</w:t>
      </w:r>
      <w:proofErr w:type="spellEnd"/>
      <w:r w:rsidRPr="00F848ED">
        <w:t xml:space="preserve"> </w:t>
      </w:r>
      <w:proofErr w:type="spellStart"/>
      <w:r w:rsidRPr="00F848ED">
        <w:t>securitatii</w:t>
      </w:r>
      <w:proofErr w:type="spellEnd"/>
      <w:r w:rsidR="0003591A" w:rsidRPr="00F848ED">
        <w:rPr>
          <w:lang w:val="ro-MD"/>
        </w:rPr>
        <w:t>.</w:t>
      </w:r>
    </w:p>
    <w:p w14:paraId="1799F9CA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14. Articole, produse şi piese necesare instalaţiilor</w:t>
      </w:r>
    </w:p>
    <w:p w14:paraId="091069AB" w14:textId="58503B63" w:rsidR="00233538" w:rsidRPr="00F848ED" w:rsidRDefault="00F848ED" w:rsidP="005B2DD4">
      <w:pPr>
        <w:pStyle w:val="a"/>
        <w:numPr>
          <w:ilvl w:val="0"/>
          <w:numId w:val="5"/>
        </w:numPr>
        <w:rPr>
          <w:lang w:val="ro-MD"/>
        </w:rPr>
      </w:pPr>
      <w:r w:rsidRPr="00F848ED">
        <w:t xml:space="preserve">Conform </w:t>
      </w:r>
      <w:proofErr w:type="spellStart"/>
      <w:r w:rsidRPr="00F848ED">
        <w:t>normativelor</w:t>
      </w:r>
      <w:proofErr w:type="spellEnd"/>
      <w:r w:rsidRPr="00F848ED">
        <w:t xml:space="preserve"> </w:t>
      </w:r>
      <w:proofErr w:type="spellStart"/>
      <w:r w:rsidRPr="00F848ED">
        <w:t>pentru</w:t>
      </w:r>
      <w:proofErr w:type="spellEnd"/>
      <w:r w:rsidRPr="00F848ED">
        <w:t xml:space="preserve"> </w:t>
      </w:r>
      <w:proofErr w:type="spellStart"/>
      <w:r w:rsidRPr="00F848ED">
        <w:t>asigurarea</w:t>
      </w:r>
      <w:proofErr w:type="spellEnd"/>
      <w:r w:rsidRPr="00F848ED">
        <w:t xml:space="preserve"> </w:t>
      </w:r>
      <w:proofErr w:type="spellStart"/>
      <w:r w:rsidRPr="00F848ED">
        <w:t>securitatii</w:t>
      </w:r>
      <w:proofErr w:type="spellEnd"/>
      <w:r w:rsidR="0003591A" w:rsidRPr="00F848ED">
        <w:rPr>
          <w:lang w:val="ro-MD"/>
        </w:rPr>
        <w:t>.</w:t>
      </w:r>
    </w:p>
    <w:p w14:paraId="55B269D6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15. Echipamentele, instalaţiile, utilajele, sculele, instrumentele, dispozitivele şi alte obiecte necesare pentru executarea lucrărilor</w:t>
      </w:r>
    </w:p>
    <w:p w14:paraId="389310BB" w14:textId="795481CE" w:rsidR="00233538" w:rsidRPr="00F848ED" w:rsidRDefault="00F848ED" w:rsidP="005B2DD4">
      <w:pPr>
        <w:pStyle w:val="a"/>
        <w:numPr>
          <w:ilvl w:val="0"/>
          <w:numId w:val="5"/>
        </w:numPr>
        <w:rPr>
          <w:lang w:val="ro-MD"/>
        </w:rPr>
      </w:pPr>
      <w:r w:rsidRPr="00F848ED">
        <w:rPr>
          <w:lang w:val="ro-MD"/>
        </w:rPr>
        <w:t xml:space="preserve">Să dispună de toate </w:t>
      </w:r>
      <w:r w:rsidR="0003591A" w:rsidRPr="00F848ED">
        <w:rPr>
          <w:lang w:val="ro-MD"/>
        </w:rPr>
        <w:t>echipamentele, instalaţiile, utilajele, sculele, instrumentele, dispozitivele, mijloacele de transport, eşafodajele şi cofrajele necesare pentru executarea lucrărilor; forţa de muncă; utilităţile pentru organizarea de şantier (apă, electricitate, iluminare, încălzire, racorduri), telecomunicaţii, mijloace antiincendiare etc.; spaţii de lucru şi odihnă pe şantier, mobilier, telefon</w:t>
      </w:r>
      <w:r w:rsidR="0031587C">
        <w:t xml:space="preserve">, </w:t>
      </w:r>
      <w:proofErr w:type="spellStart"/>
      <w:r w:rsidR="00F6015E">
        <w:t>și</w:t>
      </w:r>
      <w:proofErr w:type="spellEnd"/>
      <w:r w:rsidR="00F6015E">
        <w:t xml:space="preserve"> </w:t>
      </w:r>
      <w:r w:rsidRPr="00F848ED">
        <w:rPr>
          <w:lang w:val="ro-MD"/>
        </w:rPr>
        <w:t xml:space="preserve"> asigurarea protecţiei muncitorilor </w:t>
      </w:r>
      <w:r w:rsidR="0003591A" w:rsidRPr="00F848ED">
        <w:rPr>
          <w:lang w:val="ro-MD"/>
        </w:rPr>
        <w:t>.</w:t>
      </w:r>
    </w:p>
    <w:p w14:paraId="7CF5B58A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16. Definiţii</w:t>
      </w:r>
    </w:p>
    <w:p w14:paraId="794266A4" w14:textId="0ABB77A0" w:rsidR="00233538" w:rsidRPr="00667950" w:rsidRDefault="00F848ED" w:rsidP="005B2DD4">
      <w:pPr>
        <w:pStyle w:val="a"/>
        <w:numPr>
          <w:ilvl w:val="0"/>
          <w:numId w:val="5"/>
        </w:numPr>
        <w:rPr>
          <w:color w:val="FF0000"/>
          <w:lang w:val="ro-MD"/>
        </w:rPr>
      </w:pPr>
      <w:r w:rsidRPr="00667950">
        <w:rPr>
          <w:color w:val="FF0000"/>
          <w:lang w:val="ro-MD"/>
        </w:rPr>
        <w:t xml:space="preserve">Termenul executării lucrărilor – </w:t>
      </w:r>
      <w:r w:rsidR="00C27355" w:rsidRPr="00667950">
        <w:rPr>
          <w:color w:val="FF0000"/>
          <w:lang w:val="ro-MD"/>
        </w:rPr>
        <w:t>4</w:t>
      </w:r>
      <w:r w:rsidRPr="00667950">
        <w:rPr>
          <w:color w:val="FF0000"/>
          <w:lang w:val="ro-MD"/>
        </w:rPr>
        <w:t xml:space="preserve"> luni calendaristice din data aprobării contractului și primirii ordonanței de începere a lucrărilor</w:t>
      </w:r>
      <w:r w:rsidR="0003591A" w:rsidRPr="00667950">
        <w:rPr>
          <w:color w:val="FF0000"/>
          <w:lang w:val="ro-MD"/>
        </w:rPr>
        <w:t>.</w:t>
      </w:r>
    </w:p>
    <w:p w14:paraId="34742368" w14:textId="54E8F99C" w:rsidR="004A02E7" w:rsidRPr="00667950" w:rsidRDefault="004A02E7" w:rsidP="004A02E7">
      <w:pPr>
        <w:pStyle w:val="a"/>
        <w:numPr>
          <w:ilvl w:val="0"/>
          <w:numId w:val="5"/>
        </w:numPr>
        <w:rPr>
          <w:color w:val="FF0000"/>
          <w:lang w:val="ro-MD"/>
        </w:rPr>
      </w:pPr>
      <w:r w:rsidRPr="00667950">
        <w:rPr>
          <w:color w:val="FF0000"/>
          <w:lang w:val="ro-MD"/>
        </w:rPr>
        <w:t>Termenul de garan</w:t>
      </w:r>
      <w:r w:rsidRPr="00667950">
        <w:rPr>
          <w:color w:val="FF0000"/>
          <w:lang w:val="ro-RO"/>
        </w:rPr>
        <w:t>ț</w:t>
      </w:r>
      <w:r w:rsidRPr="00667950">
        <w:rPr>
          <w:color w:val="FF0000"/>
          <w:lang w:val="ro-MD"/>
        </w:rPr>
        <w:t xml:space="preserve">ie a lucrărilor nu mai puțin de 2 (doi) ani din data recepției finale a lucrărilor </w:t>
      </w:r>
    </w:p>
    <w:p w14:paraId="036896FF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17. Cerinţe privind calculul costului</w:t>
      </w:r>
    </w:p>
    <w:p w14:paraId="5E755A06" w14:textId="50027259" w:rsidR="00233538" w:rsidRPr="00F848ED" w:rsidRDefault="00F848ED" w:rsidP="005B2DD4">
      <w:pPr>
        <w:pStyle w:val="a"/>
        <w:numPr>
          <w:ilvl w:val="0"/>
          <w:numId w:val="5"/>
        </w:numPr>
        <w:ind w:left="1276" w:hanging="425"/>
        <w:rPr>
          <w:lang w:val="ro-MD"/>
        </w:rPr>
      </w:pPr>
      <w:r w:rsidRPr="00F848ED">
        <w:rPr>
          <w:lang w:val="ro-MD"/>
        </w:rPr>
        <w:t>Oferta necesită a fi alcătuită conform normativelor în vigoare în RM</w:t>
      </w:r>
      <w:r>
        <w:rPr>
          <w:lang w:val="ro-MD"/>
        </w:rPr>
        <w:t xml:space="preserve"> </w:t>
      </w:r>
      <w:r w:rsidRPr="00F848ED">
        <w:rPr>
          <w:lang w:val="ro-MD"/>
        </w:rPr>
        <w:t>cu prezentarea formularelor 3,5,7</w:t>
      </w:r>
      <w:r w:rsidR="0003591A" w:rsidRPr="00F848ED">
        <w:rPr>
          <w:lang w:val="ro-MD"/>
        </w:rPr>
        <w:t xml:space="preserve">. </w:t>
      </w:r>
    </w:p>
    <w:p w14:paraId="570B8A85" w14:textId="77777777" w:rsidR="00F4030F" w:rsidRPr="00FF430B" w:rsidRDefault="00F4030F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18. Documente obligatorii la depunerea ofertei</w:t>
      </w:r>
    </w:p>
    <w:p w14:paraId="70CDF132" w14:textId="48F73CF5" w:rsidR="00F4030F" w:rsidRPr="0031587C" w:rsidRDefault="0031587C" w:rsidP="005B2DD4">
      <w:pPr>
        <w:pStyle w:val="a"/>
        <w:numPr>
          <w:ilvl w:val="0"/>
          <w:numId w:val="5"/>
        </w:numPr>
        <w:ind w:left="1276" w:hanging="425"/>
        <w:rPr>
          <w:lang w:val="ro-MD"/>
        </w:rPr>
      </w:pPr>
      <w:r w:rsidRPr="0031587C">
        <w:rPr>
          <w:lang w:val="ro-MD"/>
        </w:rPr>
        <w:t xml:space="preserve">Descrierea criteriilor privind eligibilitatea operatorilor economici și documentelor ce  sunt obligatorii de a fi prezentate în SIA RSAP la </w:t>
      </w:r>
      <w:r w:rsidR="00A82F58">
        <w:rPr>
          <w:lang w:val="ro-MD"/>
        </w:rPr>
        <w:t>depunerea</w:t>
      </w:r>
      <w:r w:rsidRPr="0031587C">
        <w:rPr>
          <w:lang w:val="ro-MD"/>
        </w:rPr>
        <w:t xml:space="preserve"> ofertei - conform Anunțului de participare publicat în SIA RSAP</w:t>
      </w:r>
      <w:r w:rsidR="009A6B71" w:rsidRPr="0031587C">
        <w:rPr>
          <w:lang w:val="ro-MD"/>
        </w:rPr>
        <w:t>.</w:t>
      </w:r>
    </w:p>
    <w:p w14:paraId="27AB060C" w14:textId="77777777" w:rsidR="00F4030F" w:rsidRPr="00FF430B" w:rsidRDefault="00F4030F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19. Documente obligatorii la evaluarea ofertelor</w:t>
      </w:r>
    </w:p>
    <w:p w14:paraId="6713D000" w14:textId="6C7C2E4F" w:rsidR="009A6B71" w:rsidRPr="00F6015E" w:rsidRDefault="00CD505E" w:rsidP="00F6015E">
      <w:pPr>
        <w:pStyle w:val="a"/>
        <w:numPr>
          <w:ilvl w:val="0"/>
          <w:numId w:val="5"/>
        </w:numPr>
        <w:rPr>
          <w:lang w:val="ro-MD"/>
        </w:rPr>
      </w:pPr>
      <w:r w:rsidRPr="00F6015E">
        <w:rPr>
          <w:lang w:val="ro-MD"/>
        </w:rPr>
        <w:t xml:space="preserve">Descrierea criteriilor privind eligibilitatea operatorilor economici și </w:t>
      </w:r>
      <w:r w:rsidR="00F4030F" w:rsidRPr="00F6015E">
        <w:rPr>
          <w:lang w:val="ro-MD"/>
        </w:rPr>
        <w:t>documente</w:t>
      </w:r>
      <w:r w:rsidRPr="00F6015E">
        <w:rPr>
          <w:lang w:val="ro-MD"/>
        </w:rPr>
        <w:t xml:space="preserve">lor ce </w:t>
      </w:r>
      <w:r w:rsidR="00F4030F" w:rsidRPr="00F6015E">
        <w:rPr>
          <w:lang w:val="ro-MD"/>
        </w:rPr>
        <w:t xml:space="preserve"> sunt obligatorii de a fi prezentate </w:t>
      </w:r>
      <w:r w:rsidR="009A6B71" w:rsidRPr="00F6015E">
        <w:rPr>
          <w:lang w:val="ro-MD"/>
        </w:rPr>
        <w:t xml:space="preserve">în SIA RSAP </w:t>
      </w:r>
      <w:r w:rsidR="00E24175" w:rsidRPr="00F6015E">
        <w:rPr>
          <w:lang w:val="ro-MD"/>
        </w:rPr>
        <w:t>pentru</w:t>
      </w:r>
      <w:r w:rsidR="00F4030F" w:rsidRPr="00F6015E">
        <w:rPr>
          <w:lang w:val="ro-MD"/>
        </w:rPr>
        <w:t xml:space="preserve"> evaluarea ofertei</w:t>
      </w:r>
      <w:r w:rsidRPr="00F6015E">
        <w:rPr>
          <w:lang w:val="ro-MD"/>
        </w:rPr>
        <w:t xml:space="preserve"> - conform Anunțului de participare publicat în SIA RSAP</w:t>
      </w:r>
      <w:r w:rsidR="00F6015E">
        <w:rPr>
          <w:lang w:val="ro-MD"/>
        </w:rPr>
        <w:t xml:space="preserve"> și DUAE</w:t>
      </w:r>
      <w:r w:rsidRPr="00F6015E">
        <w:rPr>
          <w:lang w:val="ro-MD"/>
        </w:rPr>
        <w:t xml:space="preserve"> </w:t>
      </w:r>
      <w:r w:rsidR="009A6B71" w:rsidRPr="00F6015E">
        <w:rPr>
          <w:lang w:val="ro-MD"/>
        </w:rPr>
        <w:t>.</w:t>
      </w:r>
    </w:p>
    <w:p w14:paraId="201EA35A" w14:textId="77777777" w:rsidR="000E4D7D" w:rsidRPr="00FF430B" w:rsidRDefault="000E4D7D" w:rsidP="00196AB4">
      <w:pPr>
        <w:ind w:firstLine="709"/>
        <w:jc w:val="both"/>
        <w:rPr>
          <w:lang w:val="ro-MD"/>
        </w:rPr>
      </w:pPr>
    </w:p>
    <w:p w14:paraId="58EF232F" w14:textId="6E309A77" w:rsidR="00C27355" w:rsidRPr="00C27355" w:rsidRDefault="0003591A" w:rsidP="00196AB4">
      <w:pPr>
        <w:ind w:firstLine="709"/>
        <w:jc w:val="both"/>
        <w:rPr>
          <w:b/>
          <w:lang w:val="ro-MD"/>
        </w:rPr>
      </w:pPr>
      <w:r w:rsidRPr="00C27355">
        <w:rPr>
          <w:b/>
          <w:lang w:val="ro-MD"/>
        </w:rPr>
        <w:t>Autoritatea contractantă</w:t>
      </w:r>
      <w:r w:rsidR="00C27355" w:rsidRPr="00C27355">
        <w:rPr>
          <w:b/>
          <w:lang w:val="ro-MD"/>
        </w:rPr>
        <w:t>:</w:t>
      </w:r>
      <w:r w:rsidR="00C27355" w:rsidRPr="00C27355">
        <w:rPr>
          <w:b/>
        </w:rPr>
        <w:t xml:space="preserve"> </w:t>
      </w:r>
      <w:r w:rsidR="00C27355" w:rsidRPr="00C27355">
        <w:rPr>
          <w:b/>
          <w:lang w:val="ro-MD"/>
        </w:rPr>
        <w:t>IMSP Centrul de Sănătate Drochia „A.Manziuc”</w:t>
      </w:r>
    </w:p>
    <w:p w14:paraId="69B0FD53" w14:textId="6AC084F4" w:rsidR="00C27355" w:rsidRDefault="00C27355" w:rsidP="00196AB4">
      <w:pPr>
        <w:ind w:firstLine="709"/>
        <w:jc w:val="both"/>
        <w:rPr>
          <w:lang w:val="ro-MD"/>
        </w:rPr>
      </w:pPr>
      <w:r w:rsidRPr="00C27355">
        <w:rPr>
          <w:b/>
          <w:lang w:val="ro-MD"/>
        </w:rPr>
        <w:t>Șefă IMSP CS Drochia, Emilia LOPATENCO</w:t>
      </w:r>
      <w:r w:rsidR="0003591A" w:rsidRPr="00FF430B">
        <w:rPr>
          <w:bCs/>
          <w:lang w:val="ro-MD"/>
        </w:rPr>
        <w:t xml:space="preserve"> </w:t>
      </w:r>
      <w:r w:rsidR="0003591A" w:rsidRPr="00FF430B">
        <w:rPr>
          <w:lang w:val="ro-MD"/>
        </w:rPr>
        <w:t>            </w:t>
      </w:r>
    </w:p>
    <w:p w14:paraId="463033C1" w14:textId="76B96FEF" w:rsidR="00E71F7B" w:rsidRPr="00FF430B" w:rsidRDefault="0003591A" w:rsidP="00196AB4">
      <w:pPr>
        <w:ind w:firstLine="709"/>
        <w:jc w:val="both"/>
        <w:rPr>
          <w:lang w:val="ro-MD"/>
        </w:rPr>
      </w:pPr>
      <w:r w:rsidRPr="00FF430B">
        <w:rPr>
          <w:lang w:val="ro-MD"/>
        </w:rPr>
        <w:lastRenderedPageBreak/>
        <w:t> </w:t>
      </w:r>
    </w:p>
    <w:p w14:paraId="089A9836" w14:textId="77777777" w:rsidR="000E4D7D" w:rsidRDefault="000E4D7D" w:rsidP="00196AB4">
      <w:pPr>
        <w:jc w:val="both"/>
        <w:rPr>
          <w:b/>
          <w:lang w:val="ro-MD"/>
        </w:rPr>
      </w:pPr>
    </w:p>
    <w:p w14:paraId="56112218" w14:textId="77777777" w:rsidR="00E71F7B" w:rsidRPr="00FF430B" w:rsidRDefault="0003591A" w:rsidP="002F556B">
      <w:pPr>
        <w:pStyle w:val="3"/>
        <w:keepNext w:val="0"/>
        <w:keepLines w:val="0"/>
        <w:numPr>
          <w:ilvl w:val="2"/>
          <w:numId w:val="3"/>
        </w:numPr>
        <w:tabs>
          <w:tab w:val="left" w:pos="360"/>
          <w:tab w:val="left" w:pos="1134"/>
        </w:tabs>
        <w:spacing w:before="0" w:after="120"/>
        <w:ind w:left="0"/>
        <w:jc w:val="center"/>
        <w:rPr>
          <w:rFonts w:ascii="Times New Roman" w:hAnsi="Times New Roman" w:cs="Times New Roman"/>
          <w:color w:val="auto"/>
          <w:lang w:val="ro-MD"/>
        </w:rPr>
      </w:pPr>
      <w:r w:rsidRPr="00FF430B">
        <w:rPr>
          <w:rFonts w:ascii="Times New Roman" w:hAnsi="Times New Roman" w:cs="Times New Roman"/>
          <w:color w:val="auto"/>
          <w:lang w:val="ro-MD"/>
        </w:rPr>
        <w:t xml:space="preserve">Formularul de deviz nr.1 – </w:t>
      </w:r>
      <w:r w:rsidR="005B24DA" w:rsidRPr="00FF430B">
        <w:rPr>
          <w:rFonts w:ascii="Times New Roman" w:hAnsi="Times New Roman" w:cs="Times New Roman"/>
          <w:color w:val="auto"/>
          <w:lang w:val="ro-MD"/>
        </w:rPr>
        <w:t>L</w:t>
      </w:r>
      <w:r w:rsidRPr="00FF430B">
        <w:rPr>
          <w:rFonts w:ascii="Times New Roman" w:hAnsi="Times New Roman" w:cs="Times New Roman"/>
          <w:color w:val="auto"/>
          <w:lang w:val="ro-MD"/>
        </w:rPr>
        <w:t>ista cu cantitățile de lucrări</w:t>
      </w:r>
    </w:p>
    <w:p w14:paraId="6A55CC41" w14:textId="77777777" w:rsidR="00E71F7B" w:rsidRPr="00FF430B" w:rsidRDefault="00E71F7B" w:rsidP="00196AB4">
      <w:pPr>
        <w:ind w:firstLine="709"/>
        <w:jc w:val="both"/>
        <w:rPr>
          <w:b/>
          <w:lang w:val="ro-MD"/>
        </w:rPr>
      </w:pPr>
    </w:p>
    <w:p w14:paraId="4D710CF6" w14:textId="77777777" w:rsidR="00372F38" w:rsidRDefault="0003591A" w:rsidP="00F43B9B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Obiectul</w:t>
      </w:r>
      <w:r w:rsidR="00F43B9B">
        <w:rPr>
          <w:lang w:val="ro-MD"/>
        </w:rPr>
        <w:t xml:space="preserve">:  </w:t>
      </w:r>
    </w:p>
    <w:p w14:paraId="7889DC23" w14:textId="35CCFCB5" w:rsidR="00E71F7B" w:rsidRPr="00F43B9B" w:rsidRDefault="0054213A" w:rsidP="009E2657">
      <w:pPr>
        <w:tabs>
          <w:tab w:val="left" w:pos="567"/>
        </w:tabs>
        <w:jc w:val="both"/>
        <w:rPr>
          <w:lang w:val="en-US"/>
        </w:rPr>
      </w:pPr>
      <w:r w:rsidRPr="0054213A">
        <w:rPr>
          <w:b/>
          <w:lang w:val="ro-MD"/>
        </w:rPr>
        <w:t>LUCRARI DE RENOVARE INTERIOARA PENTRU OFICIUL MEDICILOR DE FAMILIE POPESTII DE SUS satul POPESTII DE SUS, raionul DROCHIA</w:t>
      </w:r>
    </w:p>
    <w:p w14:paraId="7EEAB1E8" w14:textId="77777777" w:rsidR="0054213A" w:rsidRDefault="0054213A" w:rsidP="009E2657">
      <w:pPr>
        <w:tabs>
          <w:tab w:val="left" w:pos="567"/>
        </w:tabs>
        <w:jc w:val="both"/>
        <w:rPr>
          <w:lang w:val="ro-MD"/>
        </w:rPr>
      </w:pPr>
    </w:p>
    <w:p w14:paraId="3255B1A8" w14:textId="0E73F548" w:rsidR="00E71F7B" w:rsidRDefault="0003591A" w:rsidP="0054213A">
      <w:pPr>
        <w:tabs>
          <w:tab w:val="left" w:pos="567"/>
        </w:tabs>
        <w:jc w:val="both"/>
        <w:rPr>
          <w:i/>
          <w:lang w:val="ro-MD"/>
        </w:rPr>
      </w:pPr>
      <w:r w:rsidRPr="00FF430B">
        <w:rPr>
          <w:lang w:val="ro-MD"/>
        </w:rPr>
        <w:t>Autoritatea contractantă</w:t>
      </w:r>
      <w:r w:rsidR="00F43B9B">
        <w:rPr>
          <w:lang w:val="ro-MD"/>
        </w:rPr>
        <w:t xml:space="preserve"> : </w:t>
      </w:r>
      <w:r w:rsidR="00F43B9B" w:rsidRPr="00F43B9B">
        <w:rPr>
          <w:b/>
          <w:u w:val="single"/>
          <w:lang w:val="en-US"/>
        </w:rPr>
        <w:t>IMSP Centrul de Sănătate Drochia „A.Manziuc”</w:t>
      </w:r>
      <w:r w:rsidR="00F43B9B" w:rsidRPr="00F43B9B">
        <w:rPr>
          <w:u w:val="single"/>
        </w:rPr>
        <w:t xml:space="preserve"> </w:t>
      </w:r>
      <w:r w:rsidR="00F43B9B" w:rsidRPr="00F43B9B">
        <w:rPr>
          <w:b/>
          <w:u w:val="single"/>
          <w:lang w:val="en-US"/>
        </w:rPr>
        <w:t>or. Drochia bd. N.Testemiţanu, 4/1</w:t>
      </w:r>
      <w:r w:rsidR="0054213A">
        <w:rPr>
          <w:b/>
          <w:u w:val="single"/>
          <w:lang w:val="en-US"/>
        </w:rPr>
        <w:t xml:space="preserve">  </w:t>
      </w:r>
      <w:r w:rsidR="0054213A" w:rsidRPr="0054213A">
        <w:rPr>
          <w:b/>
          <w:lang w:val="en-US"/>
        </w:rPr>
        <w:t xml:space="preserve">                                                           </w:t>
      </w:r>
      <w:r w:rsidRPr="00FF430B">
        <w:rPr>
          <w:i/>
          <w:lang w:val="ro-MD"/>
        </w:rPr>
        <w:t>(denumirea, adresa)</w:t>
      </w:r>
    </w:p>
    <w:p w14:paraId="30DB5361" w14:textId="7CE8C04B" w:rsidR="00733E64" w:rsidRDefault="00733E64" w:rsidP="009E2657">
      <w:pPr>
        <w:tabs>
          <w:tab w:val="left" w:pos="567"/>
        </w:tabs>
        <w:jc w:val="center"/>
        <w:rPr>
          <w:i/>
          <w:lang w:val="ro-MD"/>
        </w:rPr>
      </w:pPr>
    </w:p>
    <w:p w14:paraId="6D0602C3" w14:textId="5B0E03CE" w:rsidR="00733E64" w:rsidRDefault="0054213A" w:rsidP="0054213A">
      <w:pPr>
        <w:tabs>
          <w:tab w:val="left" w:pos="567"/>
        </w:tabs>
        <w:jc w:val="center"/>
        <w:rPr>
          <w:b/>
          <w:bCs/>
          <w:lang w:val="ro-MD"/>
        </w:rPr>
      </w:pPr>
      <w:r w:rsidRPr="0054213A">
        <w:rPr>
          <w:b/>
          <w:bCs/>
          <w:lang w:val="ro-MD"/>
        </w:rPr>
        <w:t>LISTA CU CANTITĂȚILE DE LUCRĂRI</w:t>
      </w:r>
      <w:r>
        <w:rPr>
          <w:b/>
          <w:bCs/>
          <w:lang w:val="ro-MD"/>
        </w:rPr>
        <w:t>:</w:t>
      </w:r>
    </w:p>
    <w:p w14:paraId="59A96AAB" w14:textId="2C36908B" w:rsidR="000F70C7" w:rsidRPr="008B78E9" w:rsidRDefault="000F70C7" w:rsidP="008B78E9">
      <w:pPr>
        <w:pStyle w:val="a"/>
        <w:numPr>
          <w:ilvl w:val="0"/>
          <w:numId w:val="6"/>
        </w:numPr>
        <w:tabs>
          <w:tab w:val="left" w:pos="567"/>
        </w:tabs>
        <w:ind w:left="426" w:hanging="284"/>
        <w:rPr>
          <w:b/>
          <w:bCs/>
          <w:color w:val="FF0000"/>
          <w:lang w:val="ro-MD"/>
        </w:rPr>
      </w:pPr>
      <w:r w:rsidRPr="008B78E9">
        <w:rPr>
          <w:b/>
          <w:bCs/>
          <w:color w:val="FF0000"/>
          <w:lang w:val="ro-MD"/>
        </w:rPr>
        <w:t>Cerințele marcate cu rosu și cu asterix *** sunt obligatorii, pentru garantarea calității</w:t>
      </w:r>
    </w:p>
    <w:p w14:paraId="52666298" w14:textId="6A178BB6" w:rsidR="008B78E9" w:rsidRPr="008B78E9" w:rsidRDefault="008B78E9" w:rsidP="008B78E9">
      <w:pPr>
        <w:pStyle w:val="a"/>
        <w:numPr>
          <w:ilvl w:val="0"/>
          <w:numId w:val="6"/>
        </w:numPr>
        <w:tabs>
          <w:tab w:val="left" w:pos="567"/>
        </w:tabs>
        <w:ind w:left="426" w:hanging="284"/>
        <w:rPr>
          <w:b/>
          <w:bCs/>
          <w:color w:val="FF0000"/>
          <w:lang w:val="ro-MD"/>
        </w:rPr>
      </w:pPr>
      <w:r w:rsidRPr="008B78E9">
        <w:rPr>
          <w:b/>
          <w:bCs/>
          <w:color w:val="FF0000"/>
          <w:lang w:val="ro-MD"/>
        </w:rPr>
        <w:t xml:space="preserve">Acestea vor fi incluse în clauzele contractuale obligatorii în contract. </w:t>
      </w:r>
    </w:p>
    <w:p w14:paraId="784EEE9D" w14:textId="5A663D67" w:rsidR="008B78E9" w:rsidRPr="008B78E9" w:rsidRDefault="008B78E9" w:rsidP="008B78E9">
      <w:pPr>
        <w:pStyle w:val="a"/>
        <w:numPr>
          <w:ilvl w:val="0"/>
          <w:numId w:val="6"/>
        </w:numPr>
        <w:tabs>
          <w:tab w:val="left" w:pos="567"/>
        </w:tabs>
        <w:ind w:left="426" w:hanging="284"/>
        <w:rPr>
          <w:b/>
          <w:bCs/>
          <w:color w:val="FF0000"/>
          <w:lang w:val="ro-MD"/>
        </w:rPr>
      </w:pPr>
      <w:r w:rsidRPr="008B78E9">
        <w:rPr>
          <w:b/>
          <w:bCs/>
          <w:color w:val="FF0000"/>
          <w:lang w:val="ro-MD"/>
        </w:rPr>
        <w:t>Nerespectarea acestor cerințe va duce la rezilierea contractului  și pie</w:t>
      </w:r>
      <w:r w:rsidR="00F54F30">
        <w:rPr>
          <w:b/>
          <w:bCs/>
          <w:color w:val="FF0000"/>
          <w:lang w:val="ro-MD"/>
        </w:rPr>
        <w:t>r</w:t>
      </w:r>
      <w:r w:rsidRPr="008B78E9">
        <w:rPr>
          <w:b/>
          <w:bCs/>
          <w:color w:val="FF0000"/>
          <w:lang w:val="ro-MD"/>
        </w:rPr>
        <w:t xml:space="preserve">derea garanției pentru executarea contractului. </w:t>
      </w:r>
    </w:p>
    <w:p w14:paraId="0E36277E" w14:textId="77777777" w:rsidR="0054213A" w:rsidRPr="0054213A" w:rsidRDefault="0054213A" w:rsidP="0054213A">
      <w:pPr>
        <w:tabs>
          <w:tab w:val="left" w:pos="567"/>
        </w:tabs>
        <w:jc w:val="center"/>
        <w:rPr>
          <w:b/>
          <w:bCs/>
          <w:lang w:val="ro-MD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54213A" w14:paraId="17C42512" w14:textId="77777777" w:rsidTr="00013DBC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C122B15" w14:textId="77777777" w:rsidR="0054213A" w:rsidRDefault="0054213A" w:rsidP="00013DB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00BA416" w14:textId="77777777" w:rsidR="0054213A" w:rsidRDefault="0054213A" w:rsidP="00013DB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9A2C992" w14:textId="77777777" w:rsidR="0054213A" w:rsidRDefault="0054213A" w:rsidP="00013DB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51B96F8" w14:textId="77777777" w:rsidR="0054213A" w:rsidRDefault="0054213A" w:rsidP="00013DBC">
            <w:pPr>
              <w:jc w:val="center"/>
              <w:rPr>
                <w:sz w:val="22"/>
                <w:szCs w:val="22"/>
              </w:rPr>
            </w:pPr>
          </w:p>
          <w:p w14:paraId="4E7B7306" w14:textId="77777777" w:rsidR="0054213A" w:rsidRDefault="0054213A" w:rsidP="00013D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0F8793B" w14:textId="77777777" w:rsidR="0054213A" w:rsidRDefault="0054213A" w:rsidP="00013DB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Unitatea de măsură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74FB44A" w14:textId="77777777" w:rsidR="0054213A" w:rsidRDefault="0054213A" w:rsidP="00013DB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Volum </w:t>
            </w:r>
          </w:p>
        </w:tc>
      </w:tr>
      <w:tr w:rsidR="0054213A" w14:paraId="2B681BF3" w14:textId="77777777" w:rsidTr="00013DBC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ACEE121" w14:textId="77777777" w:rsidR="0054213A" w:rsidRDefault="0054213A" w:rsidP="00013DB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D9F94AA" w14:textId="77777777" w:rsidR="0054213A" w:rsidRDefault="0054213A" w:rsidP="00013DB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E172A40" w14:textId="77777777" w:rsidR="0054213A" w:rsidRDefault="0054213A" w:rsidP="00013DB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9BCDA0D" w14:textId="77777777" w:rsidR="0054213A" w:rsidRDefault="0054213A" w:rsidP="00013DB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D0607DA" w14:textId="77777777" w:rsidR="0054213A" w:rsidRDefault="0054213A" w:rsidP="00013DB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4050661" w14:textId="77777777" w:rsidR="0054213A" w:rsidRDefault="0054213A" w:rsidP="0054213A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54213A" w14:paraId="1AA8ABEC" w14:textId="77777777" w:rsidTr="00013DB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D28D8E" w14:textId="77777777" w:rsidR="0054213A" w:rsidRDefault="0054213A" w:rsidP="00013DB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8D6404" w14:textId="77777777" w:rsidR="0054213A" w:rsidRDefault="0054213A" w:rsidP="00013DB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42C8B7" w14:textId="77777777" w:rsidR="0054213A" w:rsidRDefault="0054213A" w:rsidP="00013D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1AF777" w14:textId="77777777" w:rsidR="0054213A" w:rsidRDefault="0054213A" w:rsidP="00013DB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89441AE" w14:textId="77777777" w:rsidR="0054213A" w:rsidRDefault="0054213A" w:rsidP="00013DB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54213A" w14:paraId="2F8AD4B7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82BF0" w14:textId="77777777" w:rsidR="0054213A" w:rsidRDefault="0054213A" w:rsidP="00013DB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1A80AA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C6B181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1. Lucrari de constructie</w:t>
            </w:r>
          </w:p>
          <w:p w14:paraId="67948118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970C0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BD75955" w14:textId="77777777" w:rsidR="0054213A" w:rsidRDefault="0054213A" w:rsidP="00013DBC"/>
        </w:tc>
      </w:tr>
      <w:tr w:rsidR="0054213A" w14:paraId="7FDAAAC9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0F4B37" w14:textId="77777777" w:rsidR="0054213A" w:rsidRDefault="0054213A" w:rsidP="00013DB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57BE8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2F6818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1.1. Lucrari interioare</w:t>
            </w:r>
          </w:p>
          <w:p w14:paraId="75B94173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10C5B9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17E283F" w14:textId="77777777" w:rsidR="0054213A" w:rsidRDefault="0054213A" w:rsidP="00013DBC"/>
        </w:tc>
      </w:tr>
      <w:tr w:rsidR="0054213A" w14:paraId="006E5413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D6E02D" w14:textId="77777777" w:rsidR="0054213A" w:rsidRDefault="0054213A" w:rsidP="00013DB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62DB45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828D08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1.1.1. Reparatia peretilor interiori</w:t>
            </w:r>
          </w:p>
          <w:p w14:paraId="526947C2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F2C28E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B1E9CB4" w14:textId="77777777" w:rsidR="0054213A" w:rsidRDefault="0054213A" w:rsidP="00013DBC"/>
        </w:tc>
      </w:tr>
      <w:tr w:rsidR="0054213A" w14:paraId="009880E8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C1699" w14:textId="77777777" w:rsidR="0054213A" w:rsidRDefault="0054213A" w:rsidP="00013DBC"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BC02E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RpCJ35A</w:t>
            </w:r>
          </w:p>
          <w:p w14:paraId="61A86675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F9270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Desfaceri de tencuieli interioare sau exterioare driscuite la pereti sau tavane</w:t>
            </w:r>
          </w:p>
          <w:p w14:paraId="175196CD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2EE38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9B993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590,0000</w:t>
            </w:r>
          </w:p>
          <w:p w14:paraId="6461376F" w14:textId="77777777" w:rsidR="0054213A" w:rsidRDefault="0054213A" w:rsidP="00013DBC">
            <w:pPr>
              <w:jc w:val="center"/>
            </w:pPr>
          </w:p>
        </w:tc>
      </w:tr>
      <w:tr w:rsidR="0054213A" w14:paraId="12D081CD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6071D" w14:textId="77777777" w:rsidR="0054213A" w:rsidRDefault="0054213A" w:rsidP="00013DBC">
            <w: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BE4A4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RpCJ35A</w:t>
            </w:r>
          </w:p>
          <w:p w14:paraId="529F2565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A67E9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Desfaceri de tencuieli interioare sau exterioare driscuite la pereti sau tavane (glafuri)</w:t>
            </w:r>
          </w:p>
          <w:p w14:paraId="132135C8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8EEDA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0200C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42,3000</w:t>
            </w:r>
          </w:p>
          <w:p w14:paraId="2B2A5A22" w14:textId="77777777" w:rsidR="0054213A" w:rsidRDefault="0054213A" w:rsidP="00013DBC">
            <w:pPr>
              <w:jc w:val="center"/>
            </w:pPr>
          </w:p>
        </w:tc>
      </w:tr>
      <w:tr w:rsidR="0054213A" w14:paraId="103EFA64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058D5" w14:textId="77777777" w:rsidR="0054213A" w:rsidRDefault="0054213A" w:rsidP="00013DBC">
            <w: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CC888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CN53A</w:t>
            </w:r>
          </w:p>
          <w:p w14:paraId="6B15EB7C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7EB55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Grunduirea suprafetelor interioare a peretilor si tavanelor (Betonocontact)</w:t>
            </w:r>
          </w:p>
          <w:p w14:paraId="3C0BFC50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B5A23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DB8B9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632,3000</w:t>
            </w:r>
          </w:p>
          <w:p w14:paraId="23445A0A" w14:textId="77777777" w:rsidR="0054213A" w:rsidRDefault="0054213A" w:rsidP="00013DBC">
            <w:pPr>
              <w:jc w:val="center"/>
            </w:pPr>
          </w:p>
        </w:tc>
      </w:tr>
      <w:tr w:rsidR="0054213A" w14:paraId="25E7AA5E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8901D" w14:textId="77777777" w:rsidR="0054213A" w:rsidRDefault="0054213A" w:rsidP="00013DBC">
            <w: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D94CE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CF05A</w:t>
            </w:r>
          </w:p>
          <w:p w14:paraId="19228EBC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A8B5A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Tencuieli interioare de 3 cm grosime, executate pe impletitura de sirma Bp 3x100x100, driscuite, cu mortar de ciment-var marca M 100-T, executate manual pe suprafete drepte, inclusiv montarea armaturii de otel si a impletiturii, aplicate la pereti (IND aplicativ - Mortar ciment-nisip 0,032 m3/m2, Plasa Bp 3x100x100 - 1kg/m2)</w:t>
            </w:r>
          </w:p>
          <w:p w14:paraId="3E50D95B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F53D9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072DD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590,0000</w:t>
            </w:r>
          </w:p>
          <w:p w14:paraId="48B3699E" w14:textId="77777777" w:rsidR="0054213A" w:rsidRDefault="0054213A" w:rsidP="00013DBC">
            <w:pPr>
              <w:jc w:val="center"/>
            </w:pPr>
          </w:p>
        </w:tc>
      </w:tr>
      <w:tr w:rsidR="0054213A" w14:paraId="06A22CCC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F9511" w14:textId="77777777" w:rsidR="0054213A" w:rsidRDefault="0054213A" w:rsidP="00013DBC">
            <w: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67A81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CC03A</w:t>
            </w:r>
          </w:p>
          <w:p w14:paraId="12166BBA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F6F47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Montare plase sudate la inaltimi mai mici sau egale cu 35 m, la pereti si diafragme, cu greutatea plaselor pina la 3 kg/mp (Plasa Bp 3x100x100)</w:t>
            </w:r>
          </w:p>
          <w:p w14:paraId="13CCACD2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EA658" w14:textId="77777777" w:rsidR="0054213A" w:rsidRDefault="0054213A" w:rsidP="00013DBC">
            <w:pPr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049D6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44,0000</w:t>
            </w:r>
          </w:p>
          <w:p w14:paraId="22ED59FE" w14:textId="77777777" w:rsidR="0054213A" w:rsidRDefault="0054213A" w:rsidP="00013DBC">
            <w:pPr>
              <w:jc w:val="center"/>
            </w:pPr>
          </w:p>
        </w:tc>
      </w:tr>
      <w:tr w:rsidR="0054213A" w14:paraId="7D1A9336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D53D5" w14:textId="77777777" w:rsidR="0054213A" w:rsidRDefault="0054213A" w:rsidP="00013DBC">
            <w: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5D9AD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RpCJ06B</w:t>
            </w:r>
          </w:p>
          <w:p w14:paraId="719C8205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4FCE8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 xml:space="preserve">Reparatii de tencuieli interioare, in jurul tocurilor si pervazurilor, la usi si ferestre, de 2 cm grosime, driscuite, executate cu mortar de </w:t>
            </w:r>
            <w:r w:rsidRPr="002A3B4C">
              <w:rPr>
                <w:lang w:val="en-US"/>
              </w:rPr>
              <w:lastRenderedPageBreak/>
              <w:t>ciment-var marca 25 T, avind spaletii drepti, intre 15 - 25 cm latime (interioare)</w:t>
            </w:r>
          </w:p>
          <w:p w14:paraId="37D70E8C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5E886" w14:textId="77777777" w:rsidR="0054213A" w:rsidRDefault="0054213A" w:rsidP="00013DBC">
            <w:pPr>
              <w:jc w:val="center"/>
            </w:pPr>
            <w: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64A74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141,0000</w:t>
            </w:r>
          </w:p>
          <w:p w14:paraId="7422FB96" w14:textId="77777777" w:rsidR="0054213A" w:rsidRDefault="0054213A" w:rsidP="00013DBC">
            <w:pPr>
              <w:jc w:val="center"/>
            </w:pPr>
          </w:p>
        </w:tc>
      </w:tr>
      <w:tr w:rsidR="0054213A" w14:paraId="23F894D8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E8A34" w14:textId="77777777" w:rsidR="0054213A" w:rsidRDefault="0054213A" w:rsidP="00013DBC">
            <w: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8FC62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CF17C</w:t>
            </w:r>
          </w:p>
          <w:p w14:paraId="62D6E915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8AE48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6D02F052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A76C5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B3C83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632,3000</w:t>
            </w:r>
          </w:p>
          <w:p w14:paraId="298D1202" w14:textId="77777777" w:rsidR="0054213A" w:rsidRDefault="0054213A" w:rsidP="00013DBC">
            <w:pPr>
              <w:jc w:val="center"/>
            </w:pPr>
          </w:p>
        </w:tc>
      </w:tr>
      <w:tr w:rsidR="0054213A" w14:paraId="4DF68577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2EC34" w14:textId="77777777" w:rsidR="0054213A" w:rsidRDefault="0054213A" w:rsidP="00013DBC">
            <w: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C302D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CF50B</w:t>
            </w:r>
          </w:p>
          <w:p w14:paraId="63310B68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EF664" w14:textId="77777777" w:rsidR="00A92FC9" w:rsidRDefault="0054213A" w:rsidP="00A92FC9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FE2F5A">
              <w:rPr>
                <w:lang w:val="en-US"/>
              </w:rPr>
              <w:t xml:space="preserve"> </w:t>
            </w:r>
          </w:p>
          <w:p w14:paraId="7C0333DB" w14:textId="16390654" w:rsidR="0054213A" w:rsidRPr="002A3B4C" w:rsidRDefault="00A92FC9" w:rsidP="00A92FC9">
            <w:pPr>
              <w:adjustRightInd w:val="0"/>
              <w:rPr>
                <w:lang w:val="en-US"/>
              </w:rPr>
            </w:pPr>
            <w:r w:rsidRPr="00A92FC9">
              <w:rPr>
                <w:color w:val="FF0000"/>
                <w:lang w:val="en-US"/>
              </w:rPr>
              <w:t>***</w:t>
            </w:r>
            <w:r w:rsidR="00FE2F5A" w:rsidRPr="00A92FC9">
              <w:rPr>
                <w:b/>
                <w:bCs/>
                <w:color w:val="FF0000"/>
                <w:lang w:val="en-US"/>
              </w:rPr>
              <w:t xml:space="preserve">(de folosit ipsos de calitate MP 75 sau echivalentul, Rotbant sau echivalentul Orizont sau echivalentul </w:t>
            </w:r>
            <w:r w:rsidRPr="00A92FC9">
              <w:rPr>
                <w:b/>
                <w:bCs/>
                <w:color w:val="FF0000"/>
                <w:lang w:val="en-US"/>
              </w:rPr>
              <w:t xml:space="preserve">sau altele, de calitate similara, </w:t>
            </w:r>
            <w:r w:rsidR="00FE2F5A" w:rsidRPr="00A92FC9">
              <w:rPr>
                <w:b/>
                <w:bCs/>
                <w:color w:val="FF0000"/>
                <w:lang w:val="en-US"/>
              </w:rPr>
              <w:t>certificate în RM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95D42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B7AD5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590,0000</w:t>
            </w:r>
          </w:p>
          <w:p w14:paraId="1D93E64B" w14:textId="77777777" w:rsidR="0054213A" w:rsidRDefault="0054213A" w:rsidP="00013DBC">
            <w:pPr>
              <w:jc w:val="center"/>
            </w:pPr>
          </w:p>
        </w:tc>
      </w:tr>
      <w:tr w:rsidR="0054213A" w14:paraId="747D759B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B053E" w14:textId="77777777" w:rsidR="0054213A" w:rsidRDefault="0054213A" w:rsidP="00013DBC">
            <w: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4DB49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CF61A</w:t>
            </w:r>
          </w:p>
          <w:p w14:paraId="364D6F77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9EA17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Driscuire continua a suprafetei (tencuiala de un strat) cu amestec uscat de ipsos: glafuri de ferestre si usi plane</w:t>
            </w:r>
          </w:p>
          <w:p w14:paraId="1E566799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119FE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F1511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42,3000</w:t>
            </w:r>
          </w:p>
          <w:p w14:paraId="04380752" w14:textId="77777777" w:rsidR="0054213A" w:rsidRDefault="0054213A" w:rsidP="00013DBC">
            <w:pPr>
              <w:jc w:val="center"/>
            </w:pPr>
          </w:p>
        </w:tc>
      </w:tr>
      <w:tr w:rsidR="0054213A" w14:paraId="3B24DFCB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5AA95" w14:textId="77777777" w:rsidR="0054213A" w:rsidRDefault="0054213A" w:rsidP="00013DBC">
            <w: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DBF91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CF57A</w:t>
            </w:r>
          </w:p>
          <w:p w14:paraId="79EAE24F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8D939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Aplicarea manuala a chitului pe baza de ipsos "Eurofin" grosime 1,0 mm pe suprafetele  peretilor,  coloanelor  si  tavanelor</w:t>
            </w:r>
          </w:p>
          <w:p w14:paraId="5FB24888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567AA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6D1ED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538,3000</w:t>
            </w:r>
          </w:p>
          <w:p w14:paraId="03A063E4" w14:textId="77777777" w:rsidR="0054213A" w:rsidRDefault="0054213A" w:rsidP="00013DBC">
            <w:pPr>
              <w:jc w:val="center"/>
            </w:pPr>
          </w:p>
        </w:tc>
      </w:tr>
      <w:tr w:rsidR="0054213A" w14:paraId="13673EBA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A50E8" w14:textId="77777777" w:rsidR="0054213A" w:rsidRDefault="0054213A" w:rsidP="00013DBC">
            <w: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E85CE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CN53A</w:t>
            </w:r>
          </w:p>
          <w:p w14:paraId="09903284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E9D09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Grunduirea suprafetelor interioare a peretilor si tavanelor</w:t>
            </w:r>
          </w:p>
          <w:p w14:paraId="0C0B4D1F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A52A3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10FC8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538,3000</w:t>
            </w:r>
          </w:p>
          <w:p w14:paraId="7DA739F4" w14:textId="77777777" w:rsidR="0054213A" w:rsidRDefault="0054213A" w:rsidP="00013DBC">
            <w:pPr>
              <w:jc w:val="center"/>
            </w:pPr>
          </w:p>
        </w:tc>
      </w:tr>
      <w:tr w:rsidR="0054213A" w14:paraId="0C770863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E2D6C" w14:textId="77777777" w:rsidR="0054213A" w:rsidRDefault="0054213A" w:rsidP="00013DBC">
            <w: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18FDB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CN06A</w:t>
            </w:r>
          </w:p>
          <w:p w14:paraId="5D7895B4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40FBA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14:paraId="7AAC3DA4" w14:textId="461C46EA" w:rsidR="0054213A" w:rsidRPr="00A92FC9" w:rsidRDefault="00A92FC9" w:rsidP="00013DB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color w:val="FF0000"/>
                <w:lang w:val="en-US"/>
              </w:rPr>
              <w:t>***</w:t>
            </w:r>
            <w:r w:rsidR="006A32F3" w:rsidRPr="00A92FC9">
              <w:rPr>
                <w:b/>
                <w:bCs/>
                <w:color w:val="FF0000"/>
                <w:lang w:val="en-US"/>
              </w:rPr>
              <w:t xml:space="preserve">(vopsea de calitate superioara antiseptica, antibacteriala, </w:t>
            </w:r>
            <w:r w:rsidRPr="00A92FC9">
              <w:rPr>
                <w:b/>
                <w:bCs/>
                <w:color w:val="FF0000"/>
                <w:lang w:val="en-US"/>
              </w:rPr>
              <w:t xml:space="preserve">utlizată </w:t>
            </w:r>
            <w:r w:rsidR="006A32F3" w:rsidRPr="00A92FC9">
              <w:rPr>
                <w:b/>
                <w:bCs/>
                <w:color w:val="FF0000"/>
                <w:lang w:val="en-US"/>
              </w:rPr>
              <w:t xml:space="preserve">pentru instituții medicale, certificate în RM)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5AC26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9F31E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538,3000</w:t>
            </w:r>
          </w:p>
          <w:p w14:paraId="29A07A0D" w14:textId="77777777" w:rsidR="0054213A" w:rsidRDefault="0054213A" w:rsidP="00013DBC">
            <w:pPr>
              <w:jc w:val="center"/>
            </w:pPr>
          </w:p>
        </w:tc>
      </w:tr>
      <w:tr w:rsidR="0054213A" w14:paraId="57EEAC6F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97244" w14:textId="77777777" w:rsidR="0054213A" w:rsidRDefault="0054213A" w:rsidP="00013DBC">
            <w: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16C4D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CN53A</w:t>
            </w:r>
          </w:p>
          <w:p w14:paraId="44D49865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72D0A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Grunduirea suprafetelor interioare a peretilor si tavanelor (Betonocontact)</w:t>
            </w:r>
          </w:p>
          <w:p w14:paraId="01B7A404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BD696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42DFC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94,0000</w:t>
            </w:r>
          </w:p>
          <w:p w14:paraId="2B64DFE9" w14:textId="77777777" w:rsidR="0054213A" w:rsidRDefault="0054213A" w:rsidP="00013DBC">
            <w:pPr>
              <w:jc w:val="center"/>
            </w:pPr>
          </w:p>
        </w:tc>
      </w:tr>
      <w:tr w:rsidR="0054213A" w14:paraId="21D454CE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A0067" w14:textId="77777777" w:rsidR="0054213A" w:rsidRDefault="0054213A" w:rsidP="00013DBC">
            <w: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E66B4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CI22B</w:t>
            </w:r>
          </w:p>
          <w:p w14:paraId="2E46E7D3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CCF14" w14:textId="77777777" w:rsidR="00A92FC9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Placaj din placute de ceramica (la pereti, stilpi, pilastri si glafuri)  fixate de adeziv (amestec uscat),  dimensiuni  placute: pina la 200 x 200 mm</w:t>
            </w:r>
          </w:p>
          <w:p w14:paraId="71385AB9" w14:textId="43D19586" w:rsidR="0054213A" w:rsidRPr="00A92FC9" w:rsidRDefault="00A92FC9" w:rsidP="00013DBC">
            <w:pPr>
              <w:adjustRightInd w:val="0"/>
              <w:rPr>
                <w:b/>
                <w:bCs/>
                <w:color w:val="FF0000"/>
                <w:lang w:val="en-US"/>
              </w:rPr>
            </w:pPr>
            <w:r w:rsidRPr="00A92FC9">
              <w:rPr>
                <w:b/>
                <w:bCs/>
                <w:color w:val="FF0000"/>
                <w:lang w:val="en-US"/>
              </w:rPr>
              <w:t>***</w:t>
            </w:r>
            <w:r w:rsidR="00843B02" w:rsidRPr="00A92FC9">
              <w:rPr>
                <w:b/>
                <w:bCs/>
                <w:color w:val="FF0000"/>
                <w:lang w:val="en-US"/>
              </w:rPr>
              <w:t xml:space="preserve"> (placaj de calitate superioara , marimea , culoarea modelul de coordonat cu Beneficiarul), certificat în RM</w:t>
            </w:r>
          </w:p>
          <w:p w14:paraId="19FD5994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24BAC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DD536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94,0000</w:t>
            </w:r>
          </w:p>
          <w:p w14:paraId="24E93649" w14:textId="77777777" w:rsidR="0054213A" w:rsidRDefault="0054213A" w:rsidP="00013DBC">
            <w:pPr>
              <w:jc w:val="center"/>
            </w:pPr>
          </w:p>
        </w:tc>
      </w:tr>
      <w:tr w:rsidR="0054213A" w14:paraId="5936A00C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C63059" w14:textId="77777777" w:rsidR="0054213A" w:rsidRDefault="0054213A" w:rsidP="00013DBC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39AFCA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19DEA8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1.1.2. Reparatia pardoselei</w:t>
            </w:r>
          </w:p>
          <w:p w14:paraId="067F99B1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7D9CA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1AB06F4" w14:textId="77777777" w:rsidR="0054213A" w:rsidRDefault="0054213A" w:rsidP="00013DBC"/>
        </w:tc>
      </w:tr>
      <w:tr w:rsidR="0054213A" w14:paraId="771D5087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6CB4C" w14:textId="77777777" w:rsidR="0054213A" w:rsidRDefault="0054213A" w:rsidP="00013DBC">
            <w: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1DB67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RpCK41A</w:t>
            </w:r>
          </w:p>
          <w:p w14:paraId="79DAF27B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54062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Desfacerea pardoselilor din dusumele din scindura, dulapi, etc</w:t>
            </w:r>
          </w:p>
          <w:p w14:paraId="7BD3D86C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2ABDC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7DDE2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198,0000</w:t>
            </w:r>
          </w:p>
          <w:p w14:paraId="1E77DB1B" w14:textId="77777777" w:rsidR="0054213A" w:rsidRDefault="0054213A" w:rsidP="00013DBC">
            <w:pPr>
              <w:jc w:val="center"/>
            </w:pPr>
          </w:p>
        </w:tc>
      </w:tr>
      <w:tr w:rsidR="0054213A" w14:paraId="468DDC95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75450" w14:textId="77777777" w:rsidR="0054213A" w:rsidRDefault="0054213A" w:rsidP="00013DBC">
            <w: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A51E9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CG32B</w:t>
            </w:r>
          </w:p>
          <w:p w14:paraId="6405311B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9D45E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Umpluturi in straturi compactate cu mijloace manuale, executate cu piatra sparta amestecata cu nisip</w:t>
            </w:r>
          </w:p>
          <w:p w14:paraId="6394E1C7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68202" w14:textId="77777777" w:rsidR="0054213A" w:rsidRDefault="0054213A" w:rsidP="00013DBC">
            <w:pPr>
              <w:jc w:val="center"/>
            </w:pPr>
            <w: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66416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39,6000</w:t>
            </w:r>
          </w:p>
          <w:p w14:paraId="7ACA8644" w14:textId="77777777" w:rsidR="0054213A" w:rsidRDefault="0054213A" w:rsidP="00013DBC">
            <w:pPr>
              <w:jc w:val="center"/>
            </w:pPr>
          </w:p>
        </w:tc>
      </w:tr>
      <w:tr w:rsidR="0054213A" w14:paraId="387E6C34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41FF6" w14:textId="77777777" w:rsidR="0054213A" w:rsidRDefault="0054213A" w:rsidP="00013DBC">
            <w: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B066B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CG22A</w:t>
            </w:r>
          </w:p>
          <w:p w14:paraId="40121FD9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C8DBE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Pardoseli din beton simplu clasa C 10/8 (Bc 10/B 150) in grosime de 10 cm, in cimp continuu, driscuit, turnat pe loc, in incaperi cu suprafata mai mare de 16 mp (Sapa)</w:t>
            </w:r>
          </w:p>
          <w:p w14:paraId="03B67790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57202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36E05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198,0000</w:t>
            </w:r>
          </w:p>
          <w:p w14:paraId="2B60B7F8" w14:textId="77777777" w:rsidR="0054213A" w:rsidRDefault="0054213A" w:rsidP="00013DBC">
            <w:pPr>
              <w:jc w:val="center"/>
            </w:pPr>
          </w:p>
        </w:tc>
      </w:tr>
      <w:tr w:rsidR="0054213A" w14:paraId="391F8899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9C8D3" w14:textId="77777777" w:rsidR="0054213A" w:rsidRDefault="0054213A" w:rsidP="00013DBC">
            <w: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A40DC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CG17D</w:t>
            </w:r>
          </w:p>
          <w:p w14:paraId="5E471B93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78F47" w14:textId="77777777" w:rsidR="00843B02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Pardoseli din placi de gresie ceramica inclusiv stratul suport din mortar adeziv, executate pe suprafete: mai mari de 16 m2</w:t>
            </w:r>
          </w:p>
          <w:p w14:paraId="68F9C691" w14:textId="4AB236EB" w:rsidR="0054213A" w:rsidRPr="00A92FC9" w:rsidRDefault="00A92FC9" w:rsidP="00013DBC">
            <w:pPr>
              <w:adjustRightInd w:val="0"/>
              <w:rPr>
                <w:b/>
                <w:bCs/>
                <w:color w:val="FF0000"/>
                <w:lang w:val="en-US"/>
              </w:rPr>
            </w:pPr>
            <w:r w:rsidRPr="00A92FC9">
              <w:rPr>
                <w:b/>
                <w:bCs/>
                <w:color w:val="FF0000"/>
                <w:lang w:val="en-US"/>
              </w:rPr>
              <w:t>***</w:t>
            </w:r>
            <w:r w:rsidR="00843B02" w:rsidRPr="00A92FC9">
              <w:rPr>
                <w:b/>
                <w:bCs/>
                <w:color w:val="FF0000"/>
                <w:lang w:val="en-US"/>
              </w:rPr>
              <w:t>(placi de gresie ceramica  de calitate superioara , marimea , culoarea modelul de coordonat cu Beneficiarul), certificat în RM</w:t>
            </w:r>
          </w:p>
          <w:p w14:paraId="5143A5A8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6F6F9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D793C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198,0000</w:t>
            </w:r>
          </w:p>
          <w:p w14:paraId="7810D746" w14:textId="77777777" w:rsidR="0054213A" w:rsidRDefault="0054213A" w:rsidP="00013DBC">
            <w:pPr>
              <w:jc w:val="center"/>
            </w:pPr>
          </w:p>
        </w:tc>
      </w:tr>
      <w:tr w:rsidR="0054213A" w14:paraId="0E4203D7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82C47" w14:textId="77777777" w:rsidR="0054213A" w:rsidRDefault="0054213A" w:rsidP="00013DBC">
            <w: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75956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CI14A</w:t>
            </w:r>
          </w:p>
          <w:p w14:paraId="350B2544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E2640" w14:textId="77777777" w:rsidR="00A92FC9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Elemente liniare din placi din gresie ceramica aplicate cu adeziv</w:t>
            </w:r>
          </w:p>
          <w:p w14:paraId="07A16032" w14:textId="37824C5F" w:rsidR="0054213A" w:rsidRPr="00A92FC9" w:rsidRDefault="00843B02" w:rsidP="00013DBC">
            <w:pPr>
              <w:adjustRightInd w:val="0"/>
              <w:rPr>
                <w:b/>
                <w:bCs/>
                <w:color w:val="FF0000"/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A92FC9" w:rsidRPr="00A92FC9">
              <w:rPr>
                <w:color w:val="FF0000"/>
                <w:lang w:val="en-US"/>
              </w:rPr>
              <w:t>***</w:t>
            </w:r>
            <w:r w:rsidRPr="00A92FC9">
              <w:rPr>
                <w:b/>
                <w:bCs/>
                <w:color w:val="FF0000"/>
                <w:lang w:val="en-US"/>
              </w:rPr>
              <w:t>(elementele liniare de calitate superioara , marimea , culoarea modelul de coordonat cu Beneficiarul), certificat în RM</w:t>
            </w:r>
          </w:p>
          <w:p w14:paraId="54F4245F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431EB" w14:textId="77777777" w:rsidR="0054213A" w:rsidRDefault="0054213A" w:rsidP="00013DBC">
            <w:pPr>
              <w:jc w:val="center"/>
            </w:pPr>
            <w: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BE34E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146,0000</w:t>
            </w:r>
          </w:p>
          <w:p w14:paraId="1F6C067F" w14:textId="77777777" w:rsidR="0054213A" w:rsidRDefault="0054213A" w:rsidP="00013DBC">
            <w:pPr>
              <w:jc w:val="center"/>
            </w:pPr>
          </w:p>
        </w:tc>
      </w:tr>
      <w:tr w:rsidR="0054213A" w14:paraId="6F5E355E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9A1072" w14:textId="77777777" w:rsidR="0054213A" w:rsidRDefault="0054213A" w:rsidP="00013DBC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75A7E0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61AA3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1.1.3. Reparatia tavanului interior</w:t>
            </w:r>
          </w:p>
          <w:p w14:paraId="1328A606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76009C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F021EA3" w14:textId="77777777" w:rsidR="0054213A" w:rsidRDefault="0054213A" w:rsidP="00013DBC"/>
        </w:tc>
      </w:tr>
      <w:tr w:rsidR="0054213A" w14:paraId="1C34407D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25568" w14:textId="77777777" w:rsidR="0054213A" w:rsidRDefault="0054213A" w:rsidP="00013DBC">
            <w: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32CCF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CK29F</w:t>
            </w:r>
          </w:p>
          <w:p w14:paraId="4EDAB340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9389F" w14:textId="77777777" w:rsidR="00A92FC9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Tavane suspendate din panouri prefabricate "Armstrong", inclusiv sistemul-grila</w:t>
            </w:r>
            <w:r w:rsidR="00FE2F5A">
              <w:rPr>
                <w:lang w:val="en-US"/>
              </w:rPr>
              <w:t xml:space="preserve"> </w:t>
            </w:r>
          </w:p>
          <w:p w14:paraId="371B84FB" w14:textId="3DE1514F" w:rsidR="0054213A" w:rsidRPr="00A92FC9" w:rsidRDefault="00A92FC9" w:rsidP="00013DBC">
            <w:pPr>
              <w:adjustRightInd w:val="0"/>
              <w:rPr>
                <w:b/>
                <w:bCs/>
                <w:color w:val="FF0000"/>
                <w:lang w:val="en-US"/>
              </w:rPr>
            </w:pPr>
            <w:r w:rsidRPr="00A92FC9">
              <w:rPr>
                <w:b/>
                <w:bCs/>
                <w:color w:val="FF0000"/>
                <w:lang w:val="en-US"/>
              </w:rPr>
              <w:t>***</w:t>
            </w:r>
            <w:r w:rsidR="00FE2F5A" w:rsidRPr="00A92FC9">
              <w:rPr>
                <w:b/>
                <w:bCs/>
                <w:color w:val="FF0000"/>
                <w:lang w:val="en-US"/>
              </w:rPr>
              <w:t>(</w:t>
            </w:r>
            <w:r w:rsidR="00EC4787" w:rsidRPr="00A92FC9">
              <w:rPr>
                <w:b/>
                <w:bCs/>
                <w:color w:val="FF0000"/>
                <w:lang w:val="en-US"/>
              </w:rPr>
              <w:t>placi din vata minerala care combina suprafata caracterul funcțional cu param</w:t>
            </w:r>
            <w:r w:rsidR="00716066" w:rsidRPr="00A92FC9">
              <w:rPr>
                <w:b/>
                <w:bCs/>
                <w:color w:val="FF0000"/>
                <w:lang w:val="en-US"/>
              </w:rPr>
              <w:t>e</w:t>
            </w:r>
            <w:r w:rsidR="00EC4787" w:rsidRPr="00A92FC9">
              <w:rPr>
                <w:b/>
                <w:bCs/>
                <w:color w:val="FF0000"/>
                <w:lang w:val="en-US"/>
              </w:rPr>
              <w:t xml:space="preserve">trii tehnicii foarte buni: </w:t>
            </w:r>
          </w:p>
          <w:p w14:paraId="2FA9F0AD" w14:textId="7BCAAE87" w:rsidR="00EC4787" w:rsidRPr="00A92FC9" w:rsidRDefault="00EC4787" w:rsidP="00EC4787">
            <w:pPr>
              <w:pStyle w:val="a"/>
              <w:numPr>
                <w:ilvl w:val="0"/>
                <w:numId w:val="7"/>
              </w:numPr>
              <w:adjustRightInd w:val="0"/>
              <w:rPr>
                <w:b/>
                <w:bCs/>
                <w:color w:val="FF0000"/>
              </w:rPr>
            </w:pPr>
            <w:proofErr w:type="spellStart"/>
            <w:r w:rsidRPr="00A92FC9">
              <w:rPr>
                <w:b/>
                <w:bCs/>
                <w:color w:val="FF0000"/>
              </w:rPr>
              <w:t>Rezistenta</w:t>
            </w:r>
            <w:proofErr w:type="spellEnd"/>
            <w:r w:rsidRPr="00A92FC9">
              <w:rPr>
                <w:b/>
                <w:bCs/>
                <w:color w:val="FF0000"/>
              </w:rPr>
              <w:t xml:space="preserve"> la </w:t>
            </w:r>
            <w:proofErr w:type="spellStart"/>
            <w:r w:rsidRPr="00A92FC9">
              <w:rPr>
                <w:b/>
                <w:bCs/>
                <w:color w:val="FF0000"/>
              </w:rPr>
              <w:t>umeditate</w:t>
            </w:r>
            <w:proofErr w:type="spellEnd"/>
            <w:r w:rsidRPr="00A92FC9">
              <w:rPr>
                <w:b/>
                <w:bCs/>
                <w:color w:val="FF0000"/>
              </w:rPr>
              <w:t xml:space="preserve"> de</w:t>
            </w:r>
            <w:r w:rsidR="00716066" w:rsidRPr="00A92FC9">
              <w:rPr>
                <w:b/>
                <w:bCs/>
                <w:color w:val="FF0000"/>
              </w:rPr>
              <w:t xml:space="preserve"> </w:t>
            </w:r>
            <w:r w:rsidRPr="00A92FC9">
              <w:rPr>
                <w:b/>
                <w:bCs/>
                <w:color w:val="FF0000"/>
              </w:rPr>
              <w:t>pina la 100%</w:t>
            </w:r>
          </w:p>
          <w:p w14:paraId="7C73457F" w14:textId="50012B32" w:rsidR="00EC4787" w:rsidRPr="00A92FC9" w:rsidRDefault="00EC4787" w:rsidP="00EC4787">
            <w:pPr>
              <w:pStyle w:val="a"/>
              <w:numPr>
                <w:ilvl w:val="0"/>
                <w:numId w:val="7"/>
              </w:numPr>
              <w:adjustRightInd w:val="0"/>
              <w:rPr>
                <w:b/>
                <w:bCs/>
                <w:color w:val="FF0000"/>
              </w:rPr>
            </w:pPr>
            <w:proofErr w:type="spellStart"/>
            <w:r w:rsidRPr="00A92FC9">
              <w:rPr>
                <w:b/>
                <w:bCs/>
                <w:color w:val="FF0000"/>
              </w:rPr>
              <w:t>Stabilitate</w:t>
            </w:r>
            <w:proofErr w:type="spellEnd"/>
            <w:r w:rsidRPr="00A92FC9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A92FC9">
              <w:rPr>
                <w:b/>
                <w:bCs/>
                <w:color w:val="FF0000"/>
              </w:rPr>
              <w:t>dimensionala</w:t>
            </w:r>
            <w:proofErr w:type="spellEnd"/>
            <w:r w:rsidR="00716066" w:rsidRPr="00A92FC9">
              <w:rPr>
                <w:b/>
                <w:bCs/>
                <w:color w:val="FF0000"/>
              </w:rPr>
              <w:t xml:space="preserve"> </w:t>
            </w:r>
            <w:r w:rsidRPr="00A92FC9">
              <w:rPr>
                <w:b/>
                <w:bCs/>
                <w:color w:val="FF0000"/>
              </w:rPr>
              <w:t xml:space="preserve">(nu se </w:t>
            </w:r>
            <w:proofErr w:type="spellStart"/>
            <w:r w:rsidRPr="00A92FC9">
              <w:rPr>
                <w:b/>
                <w:bCs/>
                <w:color w:val="FF0000"/>
              </w:rPr>
              <w:t>deformează</w:t>
            </w:r>
            <w:proofErr w:type="spellEnd"/>
            <w:r w:rsidRPr="00A92FC9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A92FC9">
              <w:rPr>
                <w:b/>
                <w:bCs/>
                <w:color w:val="FF0000"/>
              </w:rPr>
              <w:t>sau</w:t>
            </w:r>
            <w:proofErr w:type="spellEnd"/>
            <w:r w:rsidRPr="00A92FC9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A92FC9">
              <w:rPr>
                <w:b/>
                <w:bCs/>
                <w:color w:val="FF0000"/>
              </w:rPr>
              <w:t>fisureaza</w:t>
            </w:r>
            <w:proofErr w:type="spellEnd"/>
            <w:r w:rsidRPr="00A92FC9">
              <w:rPr>
                <w:b/>
                <w:bCs/>
                <w:color w:val="FF0000"/>
              </w:rPr>
              <w:t xml:space="preserve">) </w:t>
            </w:r>
          </w:p>
          <w:p w14:paraId="1765AEB0" w14:textId="254A0A70" w:rsidR="00EC4787" w:rsidRPr="00A92FC9" w:rsidRDefault="00EC4787" w:rsidP="00EC4787">
            <w:pPr>
              <w:pStyle w:val="a"/>
              <w:numPr>
                <w:ilvl w:val="0"/>
                <w:numId w:val="7"/>
              </w:numPr>
              <w:adjustRightInd w:val="0"/>
              <w:rPr>
                <w:b/>
                <w:bCs/>
                <w:color w:val="FF0000"/>
              </w:rPr>
            </w:pPr>
            <w:proofErr w:type="spellStart"/>
            <w:r w:rsidRPr="00A92FC9">
              <w:rPr>
                <w:b/>
                <w:bCs/>
                <w:color w:val="FF0000"/>
              </w:rPr>
              <w:t>Aco</w:t>
            </w:r>
            <w:r w:rsidR="00A92FC9">
              <w:rPr>
                <w:b/>
                <w:bCs/>
                <w:color w:val="FF0000"/>
              </w:rPr>
              <w:t>p</w:t>
            </w:r>
            <w:r w:rsidRPr="00A92FC9">
              <w:rPr>
                <w:b/>
                <w:bCs/>
                <w:color w:val="FF0000"/>
              </w:rPr>
              <w:t>erire</w:t>
            </w:r>
            <w:proofErr w:type="spellEnd"/>
            <w:r w:rsidRPr="00A92FC9">
              <w:rPr>
                <w:b/>
                <w:bCs/>
                <w:color w:val="FF0000"/>
              </w:rPr>
              <w:t xml:space="preserve"> cu </w:t>
            </w:r>
            <w:proofErr w:type="spellStart"/>
            <w:r w:rsidRPr="00A92FC9">
              <w:rPr>
                <w:b/>
                <w:bCs/>
                <w:color w:val="FF0000"/>
              </w:rPr>
              <w:t>strat</w:t>
            </w:r>
            <w:proofErr w:type="spellEnd"/>
            <w:r w:rsidRPr="00A92FC9">
              <w:rPr>
                <w:b/>
                <w:bCs/>
                <w:color w:val="FF0000"/>
              </w:rPr>
              <w:t xml:space="preserve"> superficial </w:t>
            </w:r>
            <w:proofErr w:type="spellStart"/>
            <w:proofErr w:type="gramStart"/>
            <w:r w:rsidRPr="00A92FC9">
              <w:rPr>
                <w:b/>
                <w:bCs/>
                <w:color w:val="FF0000"/>
              </w:rPr>
              <w:t>sticlos</w:t>
            </w:r>
            <w:proofErr w:type="spellEnd"/>
            <w:r w:rsidRPr="00A92FC9">
              <w:rPr>
                <w:b/>
                <w:bCs/>
                <w:color w:val="FF0000"/>
              </w:rPr>
              <w:t xml:space="preserve"> ,</w:t>
            </w:r>
            <w:proofErr w:type="gramEnd"/>
          </w:p>
          <w:p w14:paraId="4D796C41" w14:textId="0E63E0F6" w:rsidR="00EC4787" w:rsidRPr="00A92FC9" w:rsidRDefault="00EC4787" w:rsidP="00EC4787">
            <w:pPr>
              <w:pStyle w:val="a"/>
              <w:numPr>
                <w:ilvl w:val="0"/>
                <w:numId w:val="7"/>
              </w:numPr>
              <w:adjustRightInd w:val="0"/>
              <w:rPr>
                <w:b/>
                <w:bCs/>
                <w:color w:val="FF0000"/>
              </w:rPr>
            </w:pPr>
            <w:proofErr w:type="spellStart"/>
            <w:r w:rsidRPr="00A92FC9">
              <w:rPr>
                <w:b/>
                <w:bCs/>
                <w:color w:val="FF0000"/>
              </w:rPr>
              <w:t>Reacție</w:t>
            </w:r>
            <w:proofErr w:type="spellEnd"/>
            <w:r w:rsidRPr="00A92FC9">
              <w:rPr>
                <w:b/>
                <w:bCs/>
                <w:color w:val="FF0000"/>
              </w:rPr>
              <w:t xml:space="preserve"> la </w:t>
            </w:r>
            <w:proofErr w:type="spellStart"/>
            <w:r w:rsidRPr="00A92FC9">
              <w:rPr>
                <w:b/>
                <w:bCs/>
                <w:color w:val="FF0000"/>
              </w:rPr>
              <w:t>incediu</w:t>
            </w:r>
            <w:proofErr w:type="spellEnd"/>
            <w:r w:rsidRPr="00A92FC9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A92FC9">
              <w:rPr>
                <w:b/>
                <w:bCs/>
                <w:color w:val="FF0000"/>
              </w:rPr>
              <w:t>Euroclasa</w:t>
            </w:r>
            <w:proofErr w:type="spellEnd"/>
            <w:r w:rsidRPr="00A92FC9">
              <w:rPr>
                <w:b/>
                <w:bCs/>
                <w:color w:val="FF0000"/>
              </w:rPr>
              <w:t xml:space="preserve"> </w:t>
            </w:r>
            <w:r w:rsidR="007C684F" w:rsidRPr="00A92FC9">
              <w:rPr>
                <w:b/>
                <w:bCs/>
                <w:color w:val="FF0000"/>
              </w:rPr>
              <w:t>a</w:t>
            </w:r>
            <w:r w:rsidRPr="00A92FC9">
              <w:rPr>
                <w:b/>
                <w:bCs/>
                <w:color w:val="FF0000"/>
              </w:rPr>
              <w:t>1</w:t>
            </w:r>
          </w:p>
          <w:p w14:paraId="35C95CCA" w14:textId="29966003" w:rsidR="0054213A" w:rsidRPr="002A3B4C" w:rsidRDefault="007C684F" w:rsidP="00716066">
            <w:pPr>
              <w:pStyle w:val="a"/>
              <w:numPr>
                <w:ilvl w:val="0"/>
                <w:numId w:val="7"/>
              </w:numPr>
              <w:adjustRightInd w:val="0"/>
            </w:pPr>
            <w:proofErr w:type="spellStart"/>
            <w:r w:rsidRPr="00A92FC9">
              <w:rPr>
                <w:b/>
                <w:bCs/>
                <w:color w:val="FF0000"/>
              </w:rPr>
              <w:t>Garantie</w:t>
            </w:r>
            <w:proofErr w:type="spellEnd"/>
            <w:r w:rsidRPr="00A92FC9">
              <w:rPr>
                <w:b/>
                <w:bCs/>
                <w:color w:val="FF0000"/>
              </w:rPr>
              <w:t xml:space="preserve"> 15 ani</w:t>
            </w:r>
            <w:r w:rsidRPr="00A92FC9">
              <w:rPr>
                <w:color w:val="FF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96F6D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46B5B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198,0000</w:t>
            </w:r>
          </w:p>
          <w:p w14:paraId="4A077C31" w14:textId="77777777" w:rsidR="0054213A" w:rsidRDefault="0054213A" w:rsidP="00013DBC">
            <w:pPr>
              <w:jc w:val="center"/>
            </w:pPr>
          </w:p>
        </w:tc>
      </w:tr>
      <w:tr w:rsidR="0054213A" w14:paraId="039282F1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9AC957" w14:textId="77777777" w:rsidR="0054213A" w:rsidRDefault="0054213A" w:rsidP="00013DBC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2ABE7D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DA7782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1.1.4. Demontari</w:t>
            </w:r>
          </w:p>
          <w:p w14:paraId="0E27959D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A36448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4AD321" w14:textId="77777777" w:rsidR="0054213A" w:rsidRDefault="0054213A" w:rsidP="00013DBC"/>
        </w:tc>
      </w:tr>
      <w:tr w:rsidR="0054213A" w14:paraId="4085E047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604E2" w14:textId="77777777" w:rsidR="0054213A" w:rsidRDefault="0054213A" w:rsidP="00013DBC">
            <w: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627D2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RpCG29C</w:t>
            </w:r>
          </w:p>
          <w:p w14:paraId="2B927556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C3A1D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Demolarea peretilor de zidarie din caramida plina,  BCA, blocuri ceramice sau din beton  usor, caramizi GVP, exclusiv schela si curatirea caramizilor</w:t>
            </w:r>
          </w:p>
          <w:p w14:paraId="663E2427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DE027" w14:textId="77777777" w:rsidR="0054213A" w:rsidRDefault="0054213A" w:rsidP="00013DBC">
            <w:pPr>
              <w:jc w:val="center"/>
            </w:pPr>
            <w: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D3F44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11,9400</w:t>
            </w:r>
          </w:p>
          <w:p w14:paraId="4BC0DA5C" w14:textId="77777777" w:rsidR="0054213A" w:rsidRDefault="0054213A" w:rsidP="00013DBC">
            <w:pPr>
              <w:jc w:val="center"/>
            </w:pPr>
          </w:p>
        </w:tc>
      </w:tr>
      <w:tr w:rsidR="0054213A" w14:paraId="2E3D2ACC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9CA00" w14:textId="77777777" w:rsidR="0054213A" w:rsidRDefault="0054213A" w:rsidP="00013DBC">
            <w: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74369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RpCO56B</w:t>
            </w:r>
          </w:p>
          <w:p w14:paraId="7671CBB6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10AA5" w14:textId="77777777" w:rsidR="0054213A" w:rsidRDefault="0054213A" w:rsidP="00013DBC">
            <w:pPr>
              <w:adjustRightInd w:val="0"/>
              <w:rPr>
                <w:lang w:val="en-US"/>
              </w:rPr>
            </w:pPr>
            <w:r>
              <w:t>Demontari: pereti din lemn</w:t>
            </w:r>
          </w:p>
          <w:p w14:paraId="6B22036D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A623D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77888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5,1000</w:t>
            </w:r>
          </w:p>
          <w:p w14:paraId="3367BFFD" w14:textId="77777777" w:rsidR="0054213A" w:rsidRDefault="0054213A" w:rsidP="00013DBC">
            <w:pPr>
              <w:jc w:val="center"/>
            </w:pPr>
          </w:p>
        </w:tc>
      </w:tr>
      <w:tr w:rsidR="0054213A" w14:paraId="7FD8EC5E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9F9E6F" w14:textId="77777777" w:rsidR="0054213A" w:rsidRDefault="0054213A" w:rsidP="00013DBC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8E0FB8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FDE860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1.1.5. Zidarii</w:t>
            </w:r>
          </w:p>
          <w:p w14:paraId="18C87F3F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C65B97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B4A989" w14:textId="77777777" w:rsidR="0054213A" w:rsidRDefault="0054213A" w:rsidP="00013DBC"/>
        </w:tc>
      </w:tr>
      <w:tr w:rsidR="0054213A" w14:paraId="06BF112E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0DF3D" w14:textId="77777777" w:rsidR="0054213A" w:rsidRDefault="0054213A" w:rsidP="00013DBC">
            <w: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10233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CD71A</w:t>
            </w:r>
          </w:p>
          <w:p w14:paraId="1FAE2C9B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1F41F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Zidirea peretilor exteriori si interiori (fara goluri) din pietre de beton usor fara placare pe adeziv : pentru inaltimea etajului pina la 4 m</w:t>
            </w:r>
          </w:p>
          <w:p w14:paraId="182F43D9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A959A" w14:textId="77777777" w:rsidR="0054213A" w:rsidRDefault="0054213A" w:rsidP="00013DBC">
            <w:pPr>
              <w:jc w:val="center"/>
            </w:pPr>
            <w: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A1083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3,6000</w:t>
            </w:r>
          </w:p>
          <w:p w14:paraId="6A3823B7" w14:textId="77777777" w:rsidR="0054213A" w:rsidRDefault="0054213A" w:rsidP="00013DBC">
            <w:pPr>
              <w:jc w:val="center"/>
            </w:pPr>
          </w:p>
        </w:tc>
      </w:tr>
      <w:tr w:rsidR="0054213A" w14:paraId="6342F27E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2C230" w14:textId="77777777" w:rsidR="0054213A" w:rsidRDefault="0054213A" w:rsidP="00013DBC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E09948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654416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1.1.6. Constructii PVC</w:t>
            </w:r>
          </w:p>
          <w:p w14:paraId="59F1CD2B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58C7E9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4F9EE97" w14:textId="77777777" w:rsidR="0054213A" w:rsidRDefault="0054213A" w:rsidP="00013DBC"/>
        </w:tc>
      </w:tr>
      <w:tr w:rsidR="0054213A" w14:paraId="2EBF20E4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DAB3C" w14:textId="77777777" w:rsidR="0054213A" w:rsidRDefault="0054213A" w:rsidP="00013DBC">
            <w: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EE003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CK27C</w:t>
            </w:r>
          </w:p>
          <w:p w14:paraId="1C6483F2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4BD38" w14:textId="77777777" w:rsidR="00A92FC9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Glasvanduri din profile din mase plastice la constructii cu inaltimi pina la 35 m din panouri fixe si foi de usi</w:t>
            </w:r>
            <w:r w:rsidR="00B821DF">
              <w:rPr>
                <w:lang w:val="en-US"/>
              </w:rPr>
              <w:t xml:space="preserve"> </w:t>
            </w:r>
          </w:p>
          <w:p w14:paraId="57269EDF" w14:textId="3631A575" w:rsidR="0054213A" w:rsidRPr="00A92FC9" w:rsidRDefault="00A92FC9" w:rsidP="00013DBC">
            <w:pPr>
              <w:adjustRightInd w:val="0"/>
              <w:rPr>
                <w:b/>
                <w:bCs/>
                <w:color w:val="FF0000"/>
                <w:lang w:val="en-US"/>
              </w:rPr>
            </w:pPr>
            <w:r w:rsidRPr="00A92FC9">
              <w:rPr>
                <w:b/>
                <w:bCs/>
                <w:color w:val="FF0000"/>
                <w:lang w:val="en-US"/>
              </w:rPr>
              <w:lastRenderedPageBreak/>
              <w:t>***</w:t>
            </w:r>
            <w:r w:rsidR="00B821DF" w:rsidRPr="00A92FC9">
              <w:rPr>
                <w:b/>
                <w:bCs/>
                <w:color w:val="FF0000"/>
                <w:lang w:val="en-US"/>
              </w:rPr>
              <w:t xml:space="preserve">(construcțiile PVC </w:t>
            </w:r>
            <w:r>
              <w:rPr>
                <w:b/>
                <w:bCs/>
                <w:color w:val="FF0000"/>
                <w:lang w:val="en-US"/>
              </w:rPr>
              <w:t xml:space="preserve">de </w:t>
            </w:r>
            <w:r w:rsidR="00B821DF" w:rsidRPr="00A92FC9">
              <w:rPr>
                <w:b/>
                <w:bCs/>
                <w:color w:val="FF0000"/>
                <w:lang w:val="en-US"/>
              </w:rPr>
              <w:t>calitate superioara , certificate în RM)</w:t>
            </w:r>
          </w:p>
          <w:p w14:paraId="7FA9C78B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92D56" w14:textId="77777777" w:rsidR="0054213A" w:rsidRDefault="0054213A" w:rsidP="00013DBC">
            <w:pPr>
              <w:jc w:val="center"/>
            </w:pPr>
            <w: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D103E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36,2500</w:t>
            </w:r>
          </w:p>
          <w:p w14:paraId="5AD4BF63" w14:textId="77777777" w:rsidR="0054213A" w:rsidRDefault="0054213A" w:rsidP="00013DBC">
            <w:pPr>
              <w:jc w:val="center"/>
            </w:pPr>
          </w:p>
        </w:tc>
      </w:tr>
      <w:tr w:rsidR="0054213A" w14:paraId="318E1F38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DA231" w14:textId="77777777" w:rsidR="0054213A" w:rsidRDefault="0054213A" w:rsidP="00013DBC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42A10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6E6FD2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1.1.7. Apeduct si canalizare</w:t>
            </w:r>
          </w:p>
          <w:p w14:paraId="19C4941F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733205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F52AB9A" w14:textId="77777777" w:rsidR="0054213A" w:rsidRDefault="0054213A" w:rsidP="00013DBC"/>
        </w:tc>
      </w:tr>
      <w:tr w:rsidR="0054213A" w14:paraId="11AB67D9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06CE1" w14:textId="77777777" w:rsidR="0054213A" w:rsidRDefault="0054213A" w:rsidP="00013DBC">
            <w: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DBCCC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SC04A</w:t>
            </w:r>
          </w:p>
          <w:p w14:paraId="68F09567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09291" w14:textId="7471AE12" w:rsidR="0054213A" w:rsidRPr="00435A5D" w:rsidRDefault="0054213A" w:rsidP="00013DBC">
            <w:pPr>
              <w:adjustRightInd w:val="0"/>
              <w:rPr>
                <w:color w:val="FF0000"/>
                <w:lang w:val="en-US"/>
              </w:rPr>
            </w:pPr>
            <w:r w:rsidRPr="002A3B4C">
              <w:rPr>
                <w:lang w:val="en-US"/>
              </w:rPr>
              <w:t>Lavoar din semiportelan, portelan sanitar etc. inclusiv pentru  handicapati, avind teava de scurgere din material plastic, montat pe console fixate pe pereti din zidarie de caramida sau b.c.a.</w:t>
            </w:r>
            <w:r w:rsidR="00435A5D">
              <w:rPr>
                <w:lang w:val="en-US"/>
              </w:rPr>
              <w:t xml:space="preserve"> </w:t>
            </w:r>
            <w:r w:rsidR="00A92FC9" w:rsidRPr="00A92FC9">
              <w:rPr>
                <w:b/>
                <w:bCs/>
                <w:color w:val="FF0000"/>
                <w:lang w:val="en-US"/>
              </w:rPr>
              <w:t>***</w:t>
            </w:r>
            <w:r w:rsidR="00435A5D" w:rsidRPr="00A92FC9">
              <w:rPr>
                <w:b/>
                <w:bCs/>
                <w:color w:val="FF0000"/>
                <w:lang w:val="en-US"/>
              </w:rPr>
              <w:t>(</w:t>
            </w:r>
            <w:r w:rsidR="00A92FC9">
              <w:rPr>
                <w:b/>
                <w:bCs/>
                <w:color w:val="FF0000"/>
                <w:lang w:val="en-US"/>
              </w:rPr>
              <w:t xml:space="preserve">de </w:t>
            </w:r>
            <w:r w:rsidR="00435A5D" w:rsidRPr="00A92FC9">
              <w:rPr>
                <w:b/>
                <w:bCs/>
                <w:color w:val="FF0000"/>
                <w:lang w:val="en-US"/>
              </w:rPr>
              <w:t>calitate superioara</w:t>
            </w:r>
            <w:r w:rsidR="00435A5D" w:rsidRPr="00A92FC9">
              <w:rPr>
                <w:b/>
                <w:bCs/>
                <w:color w:val="FF0000"/>
              </w:rPr>
              <w:t xml:space="preserve"> </w:t>
            </w:r>
            <w:r w:rsidR="00435A5D" w:rsidRPr="00A92FC9">
              <w:rPr>
                <w:b/>
                <w:bCs/>
                <w:color w:val="FF0000"/>
                <w:lang w:val="en-US"/>
              </w:rPr>
              <w:t>certificate în RM)</w:t>
            </w:r>
            <w:r w:rsidR="00435A5D" w:rsidRPr="00A92FC9">
              <w:rPr>
                <w:color w:val="FF0000"/>
                <w:lang w:val="en-US"/>
              </w:rPr>
              <w:t xml:space="preserve"> </w:t>
            </w:r>
          </w:p>
          <w:p w14:paraId="5B23B212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33DE0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96BF9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7,0000</w:t>
            </w:r>
          </w:p>
          <w:p w14:paraId="2550391A" w14:textId="77777777" w:rsidR="0054213A" w:rsidRDefault="0054213A" w:rsidP="00013DBC">
            <w:pPr>
              <w:jc w:val="center"/>
            </w:pPr>
          </w:p>
        </w:tc>
      </w:tr>
      <w:tr w:rsidR="0054213A" w14:paraId="15B8E077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BBBA8" w14:textId="77777777" w:rsidR="0054213A" w:rsidRDefault="0054213A" w:rsidP="00013DBC">
            <w: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B1556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SD04A</w:t>
            </w:r>
          </w:p>
          <w:p w14:paraId="420E8771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5E2F7" w14:textId="77777777" w:rsidR="00A92FC9" w:rsidRDefault="0054213A" w:rsidP="00013DBC">
            <w:pPr>
              <w:rPr>
                <w:lang w:val="en-US"/>
              </w:rPr>
            </w:pPr>
            <w:r w:rsidRPr="002A3B4C">
              <w:rPr>
                <w:lang w:val="en-US"/>
              </w:rPr>
              <w:t>Baterie amestecatoare cu brat basculant stativa pentru lavoar sau spalator, indiferent de modul de inchidere, inclusiv pentru handicapati, avind diametrul de 1/2"</w:t>
            </w:r>
            <w:r w:rsidR="00435A5D">
              <w:rPr>
                <w:lang w:val="en-US"/>
              </w:rPr>
              <w:t xml:space="preserve"> </w:t>
            </w:r>
          </w:p>
          <w:p w14:paraId="31141FE1" w14:textId="4907A8C6" w:rsidR="0054213A" w:rsidRPr="00A92FC9" w:rsidRDefault="00A92FC9" w:rsidP="00013DBC">
            <w:pPr>
              <w:rPr>
                <w:b/>
                <w:bCs/>
                <w:lang w:val="en-US"/>
              </w:rPr>
            </w:pPr>
            <w:r w:rsidRPr="00A92FC9">
              <w:rPr>
                <w:b/>
                <w:bCs/>
                <w:color w:val="FF0000"/>
                <w:lang w:val="en-US"/>
              </w:rPr>
              <w:t>***</w:t>
            </w:r>
            <w:r w:rsidR="00435A5D" w:rsidRPr="00A92FC9">
              <w:rPr>
                <w:b/>
                <w:bCs/>
                <w:color w:val="FF0000"/>
                <w:lang w:val="en-US"/>
              </w:rPr>
              <w:t>(de calitate superioara , marimea , culoarea modelul de coordonat cu Beneficiarul), certificat în RM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7D3D3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644BB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7,0000</w:t>
            </w:r>
          </w:p>
          <w:p w14:paraId="7C27962B" w14:textId="77777777" w:rsidR="0054213A" w:rsidRDefault="0054213A" w:rsidP="00013DBC">
            <w:pPr>
              <w:jc w:val="center"/>
            </w:pPr>
          </w:p>
        </w:tc>
      </w:tr>
      <w:tr w:rsidR="0054213A" w14:paraId="2F024526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7FDFC" w14:textId="77777777" w:rsidR="0054213A" w:rsidRDefault="0054213A" w:rsidP="00013DBC">
            <w: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794B3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SC07B</w:t>
            </w:r>
          </w:p>
          <w:p w14:paraId="05805D17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64CDA" w14:textId="77777777" w:rsidR="00A92FC9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Vas pentru closet, complet echipat, din semiportelan, portelan sanitar etc. inclusiv pentru handicapati, asezat pe pardoseala, cu rezervorul de apa montat la inaltime sau semiinaltime, avind sifonul interior tip P</w:t>
            </w:r>
            <w:r w:rsidR="008733D9">
              <w:rPr>
                <w:lang w:val="en-US"/>
              </w:rPr>
              <w:t xml:space="preserve"> </w:t>
            </w:r>
          </w:p>
          <w:p w14:paraId="287FE877" w14:textId="63A88814" w:rsidR="0054213A" w:rsidRPr="00A92FC9" w:rsidRDefault="00A92FC9" w:rsidP="00013DBC">
            <w:pPr>
              <w:adjustRightInd w:val="0"/>
              <w:rPr>
                <w:b/>
                <w:bCs/>
                <w:color w:val="FF0000"/>
                <w:lang w:val="en-US"/>
              </w:rPr>
            </w:pPr>
            <w:r w:rsidRPr="00A92FC9">
              <w:rPr>
                <w:b/>
                <w:bCs/>
                <w:color w:val="FF0000"/>
                <w:lang w:val="en-US"/>
              </w:rPr>
              <w:t>***</w:t>
            </w:r>
            <w:r w:rsidR="008733D9" w:rsidRPr="00A92FC9">
              <w:rPr>
                <w:b/>
                <w:bCs/>
                <w:color w:val="FF0000"/>
                <w:lang w:val="en-US"/>
              </w:rPr>
              <w:t>(de calitate superioara , marimea , culoarea modelul de coordonat cu Beneficiarul), certificat în RM</w:t>
            </w:r>
          </w:p>
          <w:p w14:paraId="4E05DE0B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42A68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BAC86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2,0000</w:t>
            </w:r>
          </w:p>
          <w:p w14:paraId="33967B3B" w14:textId="77777777" w:rsidR="0054213A" w:rsidRDefault="0054213A" w:rsidP="00013DBC">
            <w:pPr>
              <w:jc w:val="center"/>
            </w:pPr>
          </w:p>
        </w:tc>
      </w:tr>
      <w:tr w:rsidR="0054213A" w14:paraId="326D0C85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39DEC" w14:textId="77777777" w:rsidR="0054213A" w:rsidRDefault="0054213A" w:rsidP="00013DBC">
            <w: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E156A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SD06A</w:t>
            </w:r>
          </w:p>
          <w:p w14:paraId="14386392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08645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Robinet de trecere cu mufa si racord olandez, pentru teava din otel, avind diametrul de 1/2"</w:t>
            </w:r>
          </w:p>
          <w:p w14:paraId="763BE1AD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D972A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D2710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22,0000</w:t>
            </w:r>
          </w:p>
          <w:p w14:paraId="7EC04D93" w14:textId="77777777" w:rsidR="0054213A" w:rsidRDefault="0054213A" w:rsidP="00013DBC">
            <w:pPr>
              <w:jc w:val="center"/>
            </w:pPr>
          </w:p>
        </w:tc>
      </w:tr>
      <w:tr w:rsidR="0054213A" w14:paraId="79DA81EE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61792" w14:textId="77777777" w:rsidR="0054213A" w:rsidRDefault="0054213A" w:rsidP="00013DBC">
            <w: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2F9EE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SA14B</w:t>
            </w:r>
          </w:p>
          <w:p w14:paraId="277AFAA7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E8E51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Teava din material plastic imbinata prin sudura prin polifuziune, la constructii industriale, avind diametrul de 20 mm</w:t>
            </w:r>
          </w:p>
          <w:p w14:paraId="61D6955C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CE5C2" w14:textId="77777777" w:rsidR="0054213A" w:rsidRDefault="0054213A" w:rsidP="00013DBC">
            <w:pPr>
              <w:jc w:val="center"/>
            </w:pPr>
            <w: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6F634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60,0000</w:t>
            </w:r>
          </w:p>
          <w:p w14:paraId="4FD0019B" w14:textId="77777777" w:rsidR="0054213A" w:rsidRDefault="0054213A" w:rsidP="00013DBC">
            <w:pPr>
              <w:jc w:val="center"/>
            </w:pPr>
          </w:p>
        </w:tc>
      </w:tr>
      <w:tr w:rsidR="0054213A" w14:paraId="1DEF8ECA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77382" w14:textId="77777777" w:rsidR="0054213A" w:rsidRDefault="0054213A" w:rsidP="00013DBC">
            <w: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7195E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SB08C</w:t>
            </w:r>
          </w:p>
          <w:p w14:paraId="4CF50E81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A3F4E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Teava din material plastic pentru canalizare, imbinata cu garnitura de cauciuc, montata aparent sau ingropat sub pardoseala, avind diametrul de 50 mm</w:t>
            </w:r>
          </w:p>
          <w:p w14:paraId="059B8861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B9A3A" w14:textId="77777777" w:rsidR="0054213A" w:rsidRDefault="0054213A" w:rsidP="00013DBC">
            <w:pPr>
              <w:jc w:val="center"/>
            </w:pPr>
            <w: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86442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32,0000</w:t>
            </w:r>
          </w:p>
          <w:p w14:paraId="015B12DE" w14:textId="77777777" w:rsidR="0054213A" w:rsidRDefault="0054213A" w:rsidP="00013DBC">
            <w:pPr>
              <w:jc w:val="center"/>
            </w:pPr>
          </w:p>
        </w:tc>
      </w:tr>
      <w:tr w:rsidR="0054213A" w14:paraId="42047607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5A172" w14:textId="77777777" w:rsidR="0054213A" w:rsidRDefault="0054213A" w:rsidP="00013DBC">
            <w: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F4B06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SB09C</w:t>
            </w:r>
          </w:p>
          <w:p w14:paraId="78FDF4A3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F1666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Piesa de legatura din material plastic pentru canalizare, imbinata cu garnitura de cauciuc, avind diametrul de 50 mm COT</w:t>
            </w:r>
          </w:p>
          <w:p w14:paraId="0F2B2EFC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62A8E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B351F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30,0000</w:t>
            </w:r>
          </w:p>
          <w:p w14:paraId="1881AE32" w14:textId="77777777" w:rsidR="0054213A" w:rsidRDefault="0054213A" w:rsidP="00013DBC">
            <w:pPr>
              <w:jc w:val="center"/>
            </w:pPr>
          </w:p>
        </w:tc>
      </w:tr>
      <w:tr w:rsidR="0054213A" w14:paraId="1FB3AB0A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0B76B" w14:textId="77777777" w:rsidR="0054213A" w:rsidRDefault="0054213A" w:rsidP="00013DBC">
            <w: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96BA6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SB10C</w:t>
            </w:r>
          </w:p>
          <w:p w14:paraId="26A388BC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16E6F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Piesa de legatura (ramificatie simpla) din material plastic pentru canalizare, imbinate  cu garnitura de cauciuc, avind diametrul de 50x50x50 mm</w:t>
            </w:r>
          </w:p>
          <w:p w14:paraId="19B685DF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A84EC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9FB19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7,0000</w:t>
            </w:r>
          </w:p>
          <w:p w14:paraId="53F2ABBF" w14:textId="77777777" w:rsidR="0054213A" w:rsidRDefault="0054213A" w:rsidP="00013DBC">
            <w:pPr>
              <w:jc w:val="center"/>
            </w:pPr>
          </w:p>
        </w:tc>
      </w:tr>
      <w:tr w:rsidR="0054213A" w14:paraId="51BCDF7F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55149" w14:textId="77777777" w:rsidR="0054213A" w:rsidRDefault="0054213A" w:rsidP="00013DBC">
            <w: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C2F45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SB08E</w:t>
            </w:r>
          </w:p>
          <w:p w14:paraId="6DAE240F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A43EB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Teava din material plastic pentru canalizare, imbinata cu garnitura de cauciuc, montata aparent sau ingropat sub pardoseala, avind diametrul de 110 mm</w:t>
            </w:r>
          </w:p>
          <w:p w14:paraId="3AFC5A93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B88D3" w14:textId="77777777" w:rsidR="0054213A" w:rsidRDefault="0054213A" w:rsidP="00013DBC">
            <w:pPr>
              <w:jc w:val="center"/>
            </w:pPr>
            <w: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CF52B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25,0000</w:t>
            </w:r>
          </w:p>
          <w:p w14:paraId="42C66FD4" w14:textId="77777777" w:rsidR="0054213A" w:rsidRDefault="0054213A" w:rsidP="00013DBC">
            <w:pPr>
              <w:jc w:val="center"/>
            </w:pPr>
          </w:p>
        </w:tc>
      </w:tr>
      <w:tr w:rsidR="0054213A" w14:paraId="6B1746A7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6EFEA" w14:textId="77777777" w:rsidR="0054213A" w:rsidRDefault="0054213A" w:rsidP="00013DBC">
            <w: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EC99D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SB09E</w:t>
            </w:r>
          </w:p>
          <w:p w14:paraId="7F494B32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6C216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Piesa de legatura din material plastic pentru canalizare, imbinata cu garnitura de cauciuc, avind diametrul de 110 mm COT</w:t>
            </w:r>
          </w:p>
          <w:p w14:paraId="7EE0A8D2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97089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EEF24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10,0000</w:t>
            </w:r>
          </w:p>
          <w:p w14:paraId="11C91AD6" w14:textId="77777777" w:rsidR="0054213A" w:rsidRDefault="0054213A" w:rsidP="00013DBC">
            <w:pPr>
              <w:jc w:val="center"/>
            </w:pPr>
          </w:p>
        </w:tc>
      </w:tr>
      <w:tr w:rsidR="0054213A" w14:paraId="4A2B8F34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E565F" w14:textId="77777777" w:rsidR="0054213A" w:rsidRDefault="0054213A" w:rsidP="00013DBC">
            <w: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47552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SB10E</w:t>
            </w:r>
          </w:p>
          <w:p w14:paraId="5B55998A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0194C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Piesa de legatura (ramificatie simpla) din material plastic pentru canalizare, imbinate  cu garnitura de cauciuc, avind diametrul de 110x110x110 mm</w:t>
            </w:r>
          </w:p>
          <w:p w14:paraId="7F077476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BDCCF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2DA79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3,0000</w:t>
            </w:r>
          </w:p>
          <w:p w14:paraId="2A2435AA" w14:textId="77777777" w:rsidR="0054213A" w:rsidRDefault="0054213A" w:rsidP="00013DBC">
            <w:pPr>
              <w:jc w:val="center"/>
            </w:pPr>
          </w:p>
        </w:tc>
      </w:tr>
      <w:tr w:rsidR="0054213A" w14:paraId="16223928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18C92" w14:textId="77777777" w:rsidR="0054213A" w:rsidRDefault="0054213A" w:rsidP="00013DBC">
            <w: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A65E1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SB10E</w:t>
            </w:r>
          </w:p>
          <w:p w14:paraId="0DC31BFE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59C0B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Piesa de legatura (ramificatie simpla) din material plastic pentru canalizare, imbinate  cu garnitura de cauciuc, avind diametrul de 110x50x110 mm</w:t>
            </w:r>
          </w:p>
          <w:p w14:paraId="05101164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7D011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5F27F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3,0000</w:t>
            </w:r>
          </w:p>
          <w:p w14:paraId="2EE4AF34" w14:textId="77777777" w:rsidR="0054213A" w:rsidRDefault="0054213A" w:rsidP="00013DBC">
            <w:pPr>
              <w:jc w:val="center"/>
            </w:pPr>
          </w:p>
        </w:tc>
      </w:tr>
      <w:tr w:rsidR="0054213A" w14:paraId="58C56EC1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77026" w14:textId="77777777" w:rsidR="0054213A" w:rsidRDefault="0054213A" w:rsidP="00013DBC">
            <w: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6399E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SB09E</w:t>
            </w:r>
          </w:p>
          <w:p w14:paraId="722D5E1A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00760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Piesa de legatura din material plastic pentru canalizare, imbinata cu garnitura de cauciuc, avind diametrul de 110x50 mm REDUCTIE</w:t>
            </w:r>
          </w:p>
          <w:p w14:paraId="37A7D880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96C2F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81E10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2,0000</w:t>
            </w:r>
          </w:p>
          <w:p w14:paraId="13164799" w14:textId="77777777" w:rsidR="0054213A" w:rsidRDefault="0054213A" w:rsidP="00013DBC">
            <w:pPr>
              <w:jc w:val="center"/>
            </w:pPr>
          </w:p>
        </w:tc>
      </w:tr>
      <w:tr w:rsidR="0054213A" w14:paraId="0B2EFCF2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6C878" w14:textId="77777777" w:rsidR="0054213A" w:rsidRDefault="0054213A" w:rsidP="00013DBC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B55BB7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8C5732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1.1.8. Timplaria interioara</w:t>
            </w:r>
          </w:p>
          <w:p w14:paraId="67F9D93A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0F6B85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59CCB46" w14:textId="77777777" w:rsidR="0054213A" w:rsidRDefault="0054213A" w:rsidP="00013DBC"/>
        </w:tc>
      </w:tr>
      <w:tr w:rsidR="0054213A" w14:paraId="46D833AE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A9274" w14:textId="77777777" w:rsidR="0054213A" w:rsidRDefault="0054213A" w:rsidP="00013DBC">
            <w: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12B02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RpCO56A</w:t>
            </w:r>
          </w:p>
          <w:p w14:paraId="139BAE6A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EE54F" w14:textId="5E3A8DEB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Demontari: timplarie din lemn (usi)</w:t>
            </w:r>
            <w:r w:rsidR="00102916">
              <w:rPr>
                <w:lang w:val="en-US"/>
              </w:rPr>
              <w:t xml:space="preserve"> </w:t>
            </w:r>
          </w:p>
          <w:p w14:paraId="5D2FE881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790C8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9FC0E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18,8800</w:t>
            </w:r>
          </w:p>
          <w:p w14:paraId="1FC79628" w14:textId="77777777" w:rsidR="0054213A" w:rsidRDefault="0054213A" w:rsidP="00013DBC">
            <w:pPr>
              <w:jc w:val="center"/>
            </w:pPr>
          </w:p>
        </w:tc>
      </w:tr>
      <w:tr w:rsidR="0054213A" w14:paraId="79009941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3680F" w14:textId="77777777" w:rsidR="0054213A" w:rsidRDefault="0054213A" w:rsidP="00013DBC">
            <w: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BFD17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CK25A</w:t>
            </w:r>
          </w:p>
          <w:p w14:paraId="692915B9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D810E" w14:textId="00837D61" w:rsidR="0054213A" w:rsidRPr="002A3B4C" w:rsidRDefault="0054213A" w:rsidP="00F16788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  <w:r w:rsidR="00102916">
              <w:rPr>
                <w:lang w:val="en-US"/>
              </w:rPr>
              <w:t xml:space="preserve">  </w:t>
            </w:r>
            <w:r w:rsidR="00A92FC9" w:rsidRPr="00A92FC9">
              <w:rPr>
                <w:b/>
                <w:bCs/>
                <w:color w:val="FF0000"/>
                <w:lang w:val="en-US"/>
              </w:rPr>
              <w:t>***</w:t>
            </w:r>
            <w:r w:rsidR="00102916" w:rsidRPr="00A92FC9">
              <w:rPr>
                <w:b/>
                <w:bCs/>
                <w:color w:val="FF0000"/>
                <w:lang w:val="en-US"/>
              </w:rPr>
              <w:t>(construcțiile PVC calitate superioara, marimea , culoarea modelul de coordonat cu Beneficiarul), certificat în RM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CC06A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E838B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18,8800</w:t>
            </w:r>
          </w:p>
          <w:p w14:paraId="0DC92798" w14:textId="77777777" w:rsidR="0054213A" w:rsidRDefault="0054213A" w:rsidP="00013DBC">
            <w:pPr>
              <w:jc w:val="center"/>
            </w:pPr>
          </w:p>
        </w:tc>
      </w:tr>
      <w:tr w:rsidR="0054213A" w14:paraId="72112D0A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444CE" w14:textId="77777777" w:rsidR="0054213A" w:rsidRDefault="0054213A" w:rsidP="00013DBC">
            <w: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065C8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RpCP45D</w:t>
            </w:r>
          </w:p>
          <w:p w14:paraId="7ADD866A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A8BC4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Demontarea balustradelor, grilelor, parapetilor si imprejmuirilor metalice etc</w:t>
            </w:r>
          </w:p>
          <w:p w14:paraId="3B50B066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C1CDD" w14:textId="77777777" w:rsidR="0054213A" w:rsidRDefault="0054213A" w:rsidP="00013DBC">
            <w:pPr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BFBAA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47,2500</w:t>
            </w:r>
          </w:p>
          <w:p w14:paraId="73327721" w14:textId="77777777" w:rsidR="0054213A" w:rsidRDefault="0054213A" w:rsidP="00013DBC">
            <w:pPr>
              <w:jc w:val="center"/>
            </w:pPr>
          </w:p>
        </w:tc>
      </w:tr>
      <w:tr w:rsidR="0054213A" w14:paraId="74874EBD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9C2CF" w14:textId="77777777" w:rsidR="0054213A" w:rsidRDefault="0054213A" w:rsidP="00013DBC">
            <w: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34182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CL17B</w:t>
            </w:r>
          </w:p>
          <w:p w14:paraId="6EE50EE9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9F60E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Confectii metalice diverse, montate aparent: balustrada, grile, chepenguri, opritori de zapada, gratare</w:t>
            </w:r>
          </w:p>
          <w:p w14:paraId="35E16934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DBBDF" w14:textId="77777777" w:rsidR="0054213A" w:rsidRDefault="0054213A" w:rsidP="00013DBC">
            <w:pPr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D1489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47,2500</w:t>
            </w:r>
          </w:p>
          <w:p w14:paraId="66B979EC" w14:textId="77777777" w:rsidR="0054213A" w:rsidRDefault="0054213A" w:rsidP="00013DBC">
            <w:pPr>
              <w:jc w:val="center"/>
            </w:pPr>
          </w:p>
        </w:tc>
      </w:tr>
      <w:tr w:rsidR="0054213A" w14:paraId="5FD0B2D4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49A1B" w14:textId="77777777" w:rsidR="0054213A" w:rsidRDefault="0054213A" w:rsidP="00013DBC">
            <w: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8B196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CN21B</w:t>
            </w:r>
          </w:p>
          <w:p w14:paraId="38C18EAD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B4BC0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Vopsitorii la balustrade, grile si parapete metalice executate cu email alchidic intr-un strat inclusiv grundul</w:t>
            </w:r>
          </w:p>
          <w:p w14:paraId="1EE5FAD7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4C7C5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0BD37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1,8900</w:t>
            </w:r>
          </w:p>
          <w:p w14:paraId="6C67A924" w14:textId="77777777" w:rsidR="0054213A" w:rsidRDefault="0054213A" w:rsidP="00013DBC">
            <w:pPr>
              <w:jc w:val="center"/>
            </w:pPr>
          </w:p>
        </w:tc>
      </w:tr>
      <w:tr w:rsidR="0054213A" w14:paraId="007EF091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694674" w14:textId="77777777" w:rsidR="0054213A" w:rsidRDefault="0054213A" w:rsidP="00013DBC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C0CF5F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03352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1.2. Lucrari exterioare</w:t>
            </w:r>
          </w:p>
          <w:p w14:paraId="741DB963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5DFAAF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766DED2" w14:textId="77777777" w:rsidR="0054213A" w:rsidRDefault="0054213A" w:rsidP="00013DBC"/>
        </w:tc>
      </w:tr>
      <w:tr w:rsidR="0054213A" w14:paraId="0A54C920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DF88B9" w14:textId="77777777" w:rsidR="0054213A" w:rsidRDefault="0054213A" w:rsidP="00013DB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8CF4D4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994344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1.2.1. Inlocuirea timplariei exterioare</w:t>
            </w:r>
          </w:p>
          <w:p w14:paraId="2EB66C8F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6F7029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2E8FEF" w14:textId="77777777" w:rsidR="0054213A" w:rsidRDefault="0054213A" w:rsidP="00013DBC"/>
        </w:tc>
      </w:tr>
      <w:tr w:rsidR="0054213A" w14:paraId="30A07923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4897E" w14:textId="77777777" w:rsidR="0054213A" w:rsidRDefault="0054213A" w:rsidP="00013DBC">
            <w: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BA1CE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RpCO56A</w:t>
            </w:r>
          </w:p>
          <w:p w14:paraId="774B3F90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26E73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Demontari: timplarie din lemn (ferestre)</w:t>
            </w:r>
          </w:p>
          <w:p w14:paraId="4FE4046C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A8A7B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F9C6D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17,1000</w:t>
            </w:r>
          </w:p>
          <w:p w14:paraId="4D50D24C" w14:textId="77777777" w:rsidR="0054213A" w:rsidRDefault="0054213A" w:rsidP="00013DBC">
            <w:pPr>
              <w:jc w:val="center"/>
            </w:pPr>
          </w:p>
        </w:tc>
      </w:tr>
      <w:tr w:rsidR="0054213A" w14:paraId="7F203105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41127" w14:textId="77777777" w:rsidR="0054213A" w:rsidRDefault="0054213A" w:rsidP="00013DBC">
            <w: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2CC0E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CK23C</w:t>
            </w:r>
          </w:p>
          <w:p w14:paraId="44FAE21E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823C6" w14:textId="77777777" w:rsidR="00A92FC9" w:rsidRDefault="0054213A" w:rsidP="000640F4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***Ferestre din mase plastice cu unul sau mai multe canaturi la constructii cu inaltimi pina la 35 m inclusiv, avind suprafata tocului peste 2,5  mp</w:t>
            </w:r>
          </w:p>
          <w:p w14:paraId="044FE358" w14:textId="00448BD9" w:rsidR="0054213A" w:rsidRPr="00A92FC9" w:rsidRDefault="00A92FC9" w:rsidP="000640F4">
            <w:pPr>
              <w:adjustRightInd w:val="0"/>
              <w:rPr>
                <w:b/>
                <w:bCs/>
                <w:lang w:val="en-US"/>
              </w:rPr>
            </w:pPr>
            <w:r w:rsidRPr="00A92FC9">
              <w:rPr>
                <w:b/>
                <w:bCs/>
                <w:color w:val="FF0000"/>
                <w:lang w:val="en-US"/>
              </w:rPr>
              <w:lastRenderedPageBreak/>
              <w:t>***</w:t>
            </w:r>
            <w:r w:rsidR="000640F4" w:rsidRPr="00A92FC9">
              <w:rPr>
                <w:b/>
                <w:bCs/>
                <w:color w:val="FF0000"/>
                <w:lang w:val="en-US"/>
              </w:rPr>
              <w:t xml:space="preserve"> (construcțiile PVC calitate superioara, marimea , culoarea modelul de coordonat cu Beneficiarul), certificat în RM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154FA" w14:textId="77777777" w:rsidR="0054213A" w:rsidRDefault="0054213A" w:rsidP="00013DBC">
            <w:pPr>
              <w:jc w:val="center"/>
            </w:pPr>
            <w: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5C288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17,1000</w:t>
            </w:r>
          </w:p>
          <w:p w14:paraId="4BF4885D" w14:textId="77777777" w:rsidR="0054213A" w:rsidRDefault="0054213A" w:rsidP="00013DBC">
            <w:pPr>
              <w:jc w:val="center"/>
            </w:pPr>
          </w:p>
        </w:tc>
      </w:tr>
      <w:tr w:rsidR="0054213A" w14:paraId="4F6E85D8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599D6" w14:textId="77777777" w:rsidR="0054213A" w:rsidRDefault="0054213A" w:rsidP="00013DBC">
            <w: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B5487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CK26B</w:t>
            </w:r>
          </w:p>
          <w:p w14:paraId="451671D8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A4B28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Glafuri montate la ferestre din aluminiu</w:t>
            </w:r>
          </w:p>
          <w:p w14:paraId="50C1EF48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58E60" w14:textId="77777777" w:rsidR="0054213A" w:rsidRDefault="0054213A" w:rsidP="00013DBC">
            <w:pPr>
              <w:jc w:val="center"/>
            </w:pPr>
            <w: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3BDF5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10,2000</w:t>
            </w:r>
          </w:p>
          <w:p w14:paraId="5F0B4BF9" w14:textId="77777777" w:rsidR="0054213A" w:rsidRDefault="0054213A" w:rsidP="00013DBC">
            <w:pPr>
              <w:jc w:val="center"/>
            </w:pPr>
          </w:p>
        </w:tc>
      </w:tr>
      <w:tr w:rsidR="0054213A" w14:paraId="4EF02FEA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18902" w14:textId="77777777" w:rsidR="0054213A" w:rsidRDefault="0054213A" w:rsidP="00013DBC">
            <w: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1EDE3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CK26A</w:t>
            </w:r>
          </w:p>
          <w:p w14:paraId="67D00756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66155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Glafuri montate la ferestre din mase plastice, pentru ferestre si usi</w:t>
            </w:r>
          </w:p>
          <w:p w14:paraId="19C0D3B8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70B85" w14:textId="77777777" w:rsidR="0054213A" w:rsidRDefault="0054213A" w:rsidP="00013DBC">
            <w:pPr>
              <w:jc w:val="center"/>
            </w:pPr>
            <w: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1A057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10,2000</w:t>
            </w:r>
          </w:p>
          <w:p w14:paraId="1D011E32" w14:textId="77777777" w:rsidR="0054213A" w:rsidRDefault="0054213A" w:rsidP="00013DBC">
            <w:pPr>
              <w:jc w:val="center"/>
            </w:pPr>
          </w:p>
        </w:tc>
      </w:tr>
      <w:tr w:rsidR="0054213A" w14:paraId="30190CD9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B1659" w14:textId="77777777" w:rsidR="0054213A" w:rsidRDefault="0054213A" w:rsidP="00013DBC">
            <w: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53536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CN53A</w:t>
            </w:r>
          </w:p>
          <w:p w14:paraId="4C175393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E0B17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Grunduirea suprafetelor interioare a peretilor si tavanelor (Betonocontact)</w:t>
            </w:r>
          </w:p>
          <w:p w14:paraId="082C3F49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48367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1BC85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8,0000</w:t>
            </w:r>
          </w:p>
          <w:p w14:paraId="5F99F356" w14:textId="77777777" w:rsidR="0054213A" w:rsidRDefault="0054213A" w:rsidP="00013DBC">
            <w:pPr>
              <w:jc w:val="center"/>
            </w:pPr>
          </w:p>
        </w:tc>
      </w:tr>
      <w:tr w:rsidR="0054213A" w14:paraId="58B47DE4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EBC2B" w14:textId="77777777" w:rsidR="0054213A" w:rsidRDefault="0054213A" w:rsidP="00013DBC">
            <w: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5A791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CC03A</w:t>
            </w:r>
          </w:p>
          <w:p w14:paraId="2D0A5FBC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78518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Montare plase sudate la inaltimi mai mici sau egale cu 35 m, la pereti si diafragme, cu greutatea plaselor pina la 3 kg/mp (Plasa Bp 3x100x100)</w:t>
            </w:r>
          </w:p>
          <w:p w14:paraId="75899C5E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0BA43" w14:textId="77777777" w:rsidR="0054213A" w:rsidRDefault="0054213A" w:rsidP="00013DBC">
            <w:pPr>
              <w:jc w:val="center"/>
            </w:pPr>
            <w: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66D56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8,3200</w:t>
            </w:r>
          </w:p>
          <w:p w14:paraId="6C0D63A4" w14:textId="77777777" w:rsidR="0054213A" w:rsidRDefault="0054213A" w:rsidP="00013DBC">
            <w:pPr>
              <w:jc w:val="center"/>
            </w:pPr>
          </w:p>
        </w:tc>
      </w:tr>
      <w:tr w:rsidR="0054213A" w14:paraId="45F45C5C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E82A6" w14:textId="77777777" w:rsidR="0054213A" w:rsidRDefault="0054213A" w:rsidP="00013DBC">
            <w: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6E695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RpCJ06A</w:t>
            </w:r>
          </w:p>
          <w:p w14:paraId="17F8B886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BB0B7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 (exterioare)</w:t>
            </w:r>
          </w:p>
          <w:p w14:paraId="104733A0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43E1F" w14:textId="77777777" w:rsidR="0054213A" w:rsidRDefault="0054213A" w:rsidP="00013DBC">
            <w:pPr>
              <w:jc w:val="center"/>
            </w:pPr>
            <w: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FD931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32,0000</w:t>
            </w:r>
          </w:p>
          <w:p w14:paraId="70DC13E6" w14:textId="77777777" w:rsidR="0054213A" w:rsidRDefault="0054213A" w:rsidP="00013DBC">
            <w:pPr>
              <w:jc w:val="center"/>
            </w:pPr>
          </w:p>
        </w:tc>
      </w:tr>
      <w:tr w:rsidR="0054213A" w14:paraId="616D1FFC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80E5D" w14:textId="77777777" w:rsidR="0054213A" w:rsidRDefault="0054213A" w:rsidP="00013DBC">
            <w: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BD090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CF17C</w:t>
            </w:r>
          </w:p>
          <w:p w14:paraId="549D08CA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71D7A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39E2A0F8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62728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8F3F0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8,0000</w:t>
            </w:r>
          </w:p>
          <w:p w14:paraId="4B92FFD3" w14:textId="77777777" w:rsidR="0054213A" w:rsidRDefault="0054213A" w:rsidP="00013DBC">
            <w:pPr>
              <w:jc w:val="center"/>
            </w:pPr>
          </w:p>
        </w:tc>
      </w:tr>
      <w:tr w:rsidR="0054213A" w14:paraId="4B257DB9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0FAB0" w14:textId="77777777" w:rsidR="0054213A" w:rsidRDefault="0054213A" w:rsidP="00013DBC">
            <w: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DFA3F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CF61A</w:t>
            </w:r>
          </w:p>
          <w:p w14:paraId="5186013A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9ECB5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Driscuire continua a suprafetei (tencuiala de un strat) cu amestec uscat de ciment: glafuri de ferestre si usi plane</w:t>
            </w:r>
          </w:p>
          <w:p w14:paraId="552A9F0A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420D1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BD822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8,0000</w:t>
            </w:r>
          </w:p>
          <w:p w14:paraId="496F3A89" w14:textId="77777777" w:rsidR="0054213A" w:rsidRDefault="0054213A" w:rsidP="00013DBC">
            <w:pPr>
              <w:jc w:val="center"/>
            </w:pPr>
          </w:p>
        </w:tc>
      </w:tr>
      <w:tr w:rsidR="0054213A" w14:paraId="3CA81F6A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507E2" w14:textId="77777777" w:rsidR="0054213A" w:rsidRDefault="0054213A" w:rsidP="00013DBC">
            <w:r>
              <w:t xml:space="preserve"> 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C5598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CF57A</w:t>
            </w:r>
          </w:p>
          <w:p w14:paraId="670CA905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2AC2B" w14:textId="77777777" w:rsidR="00A92FC9" w:rsidRDefault="0054213A" w:rsidP="00C9088D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Aplicarea manuala a chitului pe baza de ciment "Fasad" grosime 1,0 mm pe suprafetele  peretilor,  coloanelor  si  tavanelor</w:t>
            </w:r>
          </w:p>
          <w:p w14:paraId="4DE6B4AB" w14:textId="1CE5F51D" w:rsidR="0054213A" w:rsidRPr="00A92FC9" w:rsidRDefault="00A92FC9" w:rsidP="00C9088D">
            <w:pPr>
              <w:adjustRightInd w:val="0"/>
              <w:rPr>
                <w:b/>
                <w:bCs/>
                <w:lang w:val="en-US"/>
              </w:rPr>
            </w:pPr>
            <w:r w:rsidRPr="00A92FC9">
              <w:rPr>
                <w:b/>
                <w:bCs/>
                <w:color w:val="FF0000"/>
                <w:lang w:val="en-US"/>
              </w:rPr>
              <w:t>***</w:t>
            </w:r>
            <w:r w:rsidR="00C9088D" w:rsidRPr="00A92FC9">
              <w:rPr>
                <w:b/>
                <w:bCs/>
                <w:color w:val="FF0000"/>
                <w:lang w:val="en-US"/>
              </w:rPr>
              <w:t xml:space="preserve"> (calitate superioara, certificat în RM)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DD160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60DC3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8,0000</w:t>
            </w:r>
          </w:p>
          <w:p w14:paraId="1B8AF365" w14:textId="77777777" w:rsidR="0054213A" w:rsidRDefault="0054213A" w:rsidP="00013DBC">
            <w:pPr>
              <w:jc w:val="center"/>
            </w:pPr>
          </w:p>
        </w:tc>
      </w:tr>
      <w:tr w:rsidR="0054213A" w14:paraId="05611103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A086A" w14:textId="77777777" w:rsidR="0054213A" w:rsidRDefault="0054213A" w:rsidP="00013DBC">
            <w:r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19B5C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CN53A</w:t>
            </w:r>
          </w:p>
          <w:p w14:paraId="4DA1CB86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9A8DF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Grunduirea suprafetelor interioare a peretilor si tavanelor</w:t>
            </w:r>
          </w:p>
          <w:p w14:paraId="34A06102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65615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11AA0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8,0000</w:t>
            </w:r>
          </w:p>
          <w:p w14:paraId="20375268" w14:textId="77777777" w:rsidR="0054213A" w:rsidRDefault="0054213A" w:rsidP="00013DBC">
            <w:pPr>
              <w:jc w:val="center"/>
            </w:pPr>
          </w:p>
        </w:tc>
      </w:tr>
      <w:tr w:rsidR="0054213A" w14:paraId="67496297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66086" w14:textId="77777777" w:rsidR="0054213A" w:rsidRDefault="0054213A" w:rsidP="00013DBC">
            <w:r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1FCF9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CN11A</w:t>
            </w:r>
          </w:p>
          <w:p w14:paraId="5C92C5E1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E3876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Vopsitorii exterioare cu vopsea pe baza de polimeri acrilici in dispersie apoasa, aplicate in 3 straturi la fatade executate  pe glet existent</w:t>
            </w:r>
          </w:p>
          <w:p w14:paraId="6D88B3AC" w14:textId="0771D728" w:rsidR="0054213A" w:rsidRPr="00A92FC9" w:rsidRDefault="00A92FC9" w:rsidP="00B579A1">
            <w:pPr>
              <w:adjustRightInd w:val="0"/>
              <w:rPr>
                <w:b/>
                <w:bCs/>
                <w:lang w:val="en-US"/>
              </w:rPr>
            </w:pPr>
            <w:r w:rsidRPr="00A92FC9">
              <w:rPr>
                <w:b/>
                <w:bCs/>
                <w:color w:val="FF0000"/>
                <w:lang w:val="en-US"/>
              </w:rPr>
              <w:t>***</w:t>
            </w:r>
            <w:r w:rsidR="00E4137F" w:rsidRPr="00A92FC9">
              <w:rPr>
                <w:b/>
                <w:bCs/>
                <w:color w:val="FF0000"/>
                <w:lang w:val="en-US"/>
              </w:rPr>
              <w:t>(vopsea pentru exterior rezistenta la umezeala si razele solare calitate superioara, certificata în RM)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1BF27" w14:textId="77777777" w:rsidR="0054213A" w:rsidRDefault="0054213A" w:rsidP="00013DBC">
            <w:pPr>
              <w:jc w:val="center"/>
            </w:pPr>
            <w: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F03C6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8,0000</w:t>
            </w:r>
          </w:p>
          <w:p w14:paraId="5C709D24" w14:textId="77777777" w:rsidR="0054213A" w:rsidRDefault="0054213A" w:rsidP="00013DBC">
            <w:pPr>
              <w:jc w:val="center"/>
            </w:pPr>
          </w:p>
        </w:tc>
      </w:tr>
      <w:tr w:rsidR="0054213A" w14:paraId="58B77B33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582602" w14:textId="77777777" w:rsidR="0054213A" w:rsidRDefault="0054213A" w:rsidP="00013DBC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B6C477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9BC35F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1.3. Lucrari auxiliare</w:t>
            </w:r>
          </w:p>
          <w:p w14:paraId="21A311EB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F32856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65F150E" w14:textId="77777777" w:rsidR="0054213A" w:rsidRDefault="0054213A" w:rsidP="00013DBC"/>
        </w:tc>
      </w:tr>
      <w:tr w:rsidR="0054213A" w14:paraId="582FB296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E2773" w14:textId="77777777" w:rsidR="0054213A" w:rsidRDefault="0054213A" w:rsidP="00013DBC">
            <w: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C2B09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TrB01A2-5</w:t>
            </w:r>
          </w:p>
          <w:p w14:paraId="454BE451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2CE6C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Transportul materialelor din grupa 4 (incarcare, asezare, descarcare, asezare), cu roabe pe pneuri, pe distanta de 50 m</w:t>
            </w:r>
          </w:p>
          <w:p w14:paraId="3435B44A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2576C" w14:textId="77777777" w:rsidR="0054213A" w:rsidRDefault="0054213A" w:rsidP="00013DBC">
            <w:pPr>
              <w:jc w:val="center"/>
            </w:pPr>
            <w: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08A38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95,8800</w:t>
            </w:r>
          </w:p>
          <w:p w14:paraId="56F38B31" w14:textId="77777777" w:rsidR="0054213A" w:rsidRDefault="0054213A" w:rsidP="00013DBC">
            <w:pPr>
              <w:jc w:val="center"/>
            </w:pPr>
          </w:p>
        </w:tc>
      </w:tr>
      <w:tr w:rsidR="0054213A" w14:paraId="6015164B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311E3" w14:textId="77777777" w:rsidR="0054213A" w:rsidRDefault="0054213A" w:rsidP="00013DBC">
            <w:r>
              <w:lastRenderedPageBreak/>
              <w:t xml:space="preserve"> 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212CB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TrI1AA01C3</w:t>
            </w:r>
          </w:p>
          <w:p w14:paraId="6E07F413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B6055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Incarcarea materialelor din grupa A - grele si marunte prin aruncare - de pe rampa sau teren, in auto categoria 3</w:t>
            </w:r>
          </w:p>
          <w:p w14:paraId="151B7838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FBFEE" w14:textId="77777777" w:rsidR="0054213A" w:rsidRDefault="0054213A" w:rsidP="00013DBC">
            <w:pPr>
              <w:jc w:val="center"/>
            </w:pPr>
            <w: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2E127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95,8800</w:t>
            </w:r>
          </w:p>
          <w:p w14:paraId="7014913F" w14:textId="77777777" w:rsidR="0054213A" w:rsidRDefault="0054213A" w:rsidP="00013DBC">
            <w:pPr>
              <w:jc w:val="center"/>
            </w:pPr>
          </w:p>
        </w:tc>
      </w:tr>
      <w:tr w:rsidR="0054213A" w14:paraId="6D00C53E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5378E" w14:textId="77777777" w:rsidR="0054213A" w:rsidRDefault="0054213A" w:rsidP="00013DBC">
            <w:r>
              <w:t xml:space="preserve"> 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1032C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TsI50A10</w:t>
            </w:r>
          </w:p>
          <w:p w14:paraId="2E539EDB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1F260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Transportarea pamintului cu autobasculanta de 5 t la distanta de 10 km</w:t>
            </w:r>
          </w:p>
          <w:p w14:paraId="3ABC3D45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74539" w14:textId="77777777" w:rsidR="0054213A" w:rsidRDefault="0054213A" w:rsidP="00013DBC">
            <w:pPr>
              <w:jc w:val="center"/>
            </w:pPr>
            <w: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78EA5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95,8800</w:t>
            </w:r>
          </w:p>
          <w:p w14:paraId="57A84235" w14:textId="77777777" w:rsidR="0054213A" w:rsidRDefault="0054213A" w:rsidP="00013DBC">
            <w:pPr>
              <w:jc w:val="center"/>
            </w:pPr>
          </w:p>
        </w:tc>
      </w:tr>
      <w:tr w:rsidR="0054213A" w14:paraId="01F21A4D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9BBB22" w14:textId="77777777" w:rsidR="0054213A" w:rsidRDefault="0054213A" w:rsidP="00013DBC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66D87F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8C757A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2. Lucrari de montare</w:t>
            </w:r>
          </w:p>
          <w:p w14:paraId="69838E07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EC9209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CAB47E5" w14:textId="77777777" w:rsidR="0054213A" w:rsidRDefault="0054213A" w:rsidP="00013DBC"/>
        </w:tc>
      </w:tr>
      <w:tr w:rsidR="0054213A" w14:paraId="514FC948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E7A40F" w14:textId="77777777" w:rsidR="0054213A" w:rsidRDefault="0054213A" w:rsidP="00013DB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8DB41C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436CCA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2.1. Lucrari interioare</w:t>
            </w:r>
          </w:p>
          <w:p w14:paraId="24B15A53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E2ECEE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6A84AF1" w14:textId="77777777" w:rsidR="0054213A" w:rsidRDefault="0054213A" w:rsidP="00013DBC"/>
        </w:tc>
      </w:tr>
      <w:tr w:rsidR="0054213A" w14:paraId="62AA52E1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E99ECD" w14:textId="77777777" w:rsidR="0054213A" w:rsidRDefault="0054213A" w:rsidP="00013DB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7E21E6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E73F1B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2.1.1. Apeduct si canalizare</w:t>
            </w:r>
          </w:p>
          <w:p w14:paraId="506CE4BF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90497A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65FC235" w14:textId="77777777" w:rsidR="0054213A" w:rsidRDefault="0054213A" w:rsidP="00013DBC"/>
        </w:tc>
      </w:tr>
      <w:tr w:rsidR="0054213A" w14:paraId="5C4B48DE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A6398" w14:textId="77777777" w:rsidR="0054213A" w:rsidRDefault="0054213A" w:rsidP="00013DBC">
            <w: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BA099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SE44A</w:t>
            </w:r>
          </w:p>
          <w:p w14:paraId="3B1CFA61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E2B2F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Incalzitor de apa electric, avind  capacitatea de 80 l si greutatea de 44 kg,, montata pe console fixate in perete</w:t>
            </w:r>
          </w:p>
          <w:p w14:paraId="578BA302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96403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E8A3A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3,0000</w:t>
            </w:r>
          </w:p>
          <w:p w14:paraId="1589A352" w14:textId="77777777" w:rsidR="0054213A" w:rsidRDefault="0054213A" w:rsidP="00013DBC">
            <w:pPr>
              <w:jc w:val="center"/>
            </w:pPr>
          </w:p>
        </w:tc>
      </w:tr>
      <w:tr w:rsidR="0054213A" w14:paraId="491334D6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3762CF" w14:textId="77777777" w:rsidR="0054213A" w:rsidRDefault="0054213A" w:rsidP="00013DBC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D68A33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8088B1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2.1.2. Electricitate</w:t>
            </w:r>
          </w:p>
          <w:p w14:paraId="6508B0AF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6F273B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840CD5C" w14:textId="77777777" w:rsidR="0054213A" w:rsidRDefault="0054213A" w:rsidP="00013DBC"/>
        </w:tc>
      </w:tr>
      <w:tr w:rsidR="0054213A" w14:paraId="74B928DD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EDD99" w14:textId="77777777" w:rsidR="0054213A" w:rsidRDefault="0054213A" w:rsidP="00013DBC">
            <w: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7E09F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08-03-573-4</w:t>
            </w:r>
          </w:p>
          <w:p w14:paraId="5AA0E36A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152ED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Dulap (pupitru) de comanda suspendat, inaltime, latime si adincime, mm, pina la 600</w:t>
            </w:r>
            <w:r>
              <w:t>х</w:t>
            </w:r>
            <w:r w:rsidRPr="002A3B4C">
              <w:rPr>
                <w:lang w:val="en-US"/>
              </w:rPr>
              <w:t>600</w:t>
            </w:r>
            <w:r>
              <w:t>х</w:t>
            </w:r>
            <w:r w:rsidRPr="002A3B4C">
              <w:rPr>
                <w:lang w:val="en-US"/>
              </w:rPr>
              <w:t>350</w:t>
            </w:r>
          </w:p>
          <w:p w14:paraId="0A173188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3E34E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40A50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1,0000</w:t>
            </w:r>
          </w:p>
          <w:p w14:paraId="70CC9D3D" w14:textId="77777777" w:rsidR="0054213A" w:rsidRDefault="0054213A" w:rsidP="00013DBC">
            <w:pPr>
              <w:jc w:val="center"/>
            </w:pPr>
          </w:p>
        </w:tc>
      </w:tr>
      <w:tr w:rsidR="0054213A" w14:paraId="37175FB8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1A24A" w14:textId="77777777" w:rsidR="0054213A" w:rsidRDefault="0054213A" w:rsidP="00013DBC">
            <w:r>
              <w:t xml:space="preserve"> 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BE267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08-03-526-2</w:t>
            </w:r>
          </w:p>
          <w:p w14:paraId="31494417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5E273" w14:textId="77777777" w:rsidR="0054213A" w:rsidRDefault="0054213A" w:rsidP="00013DBC">
            <w:pPr>
              <w:adjustRightInd w:val="0"/>
              <w:rPr>
                <w:lang w:val="en-US"/>
              </w:rPr>
            </w:pPr>
            <w:r w:rsidRPr="002A3B4C">
              <w:rPr>
                <w:lang w:val="en-US"/>
              </w:rPr>
              <w:t>Automat mono-, bi-, tripolar, montat pe constructii pe perete sau coloana, curent pina la 100</w:t>
            </w:r>
          </w:p>
          <w:p w14:paraId="5C8D3A2E" w14:textId="77777777" w:rsidR="0054213A" w:rsidRPr="002A3B4C" w:rsidRDefault="0054213A" w:rsidP="00013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DDFD6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0E884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1,0000</w:t>
            </w:r>
          </w:p>
          <w:p w14:paraId="6A64C646" w14:textId="77777777" w:rsidR="0054213A" w:rsidRDefault="0054213A" w:rsidP="00013DBC">
            <w:pPr>
              <w:jc w:val="center"/>
            </w:pPr>
          </w:p>
        </w:tc>
      </w:tr>
      <w:tr w:rsidR="0054213A" w14:paraId="22681330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FEC17" w14:textId="77777777" w:rsidR="0054213A" w:rsidRDefault="0054213A" w:rsidP="00013DBC">
            <w:r>
              <w:t xml:space="preserve"> 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0E474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08-03-526-1</w:t>
            </w:r>
          </w:p>
          <w:p w14:paraId="77D91585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B9849" w14:textId="77777777" w:rsidR="0054213A" w:rsidRDefault="0054213A" w:rsidP="00013DBC">
            <w:pPr>
              <w:adjustRightInd w:val="0"/>
              <w:rPr>
                <w:lang w:val="en-US"/>
              </w:rPr>
            </w:pPr>
            <w:r>
              <w:t>Automat mono-, bi-, tripolar, montat pe constructii pe perete sau coloana, curent pina la 25 A</w:t>
            </w:r>
          </w:p>
          <w:p w14:paraId="63AE03DB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6D282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698EC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23,0000</w:t>
            </w:r>
          </w:p>
          <w:p w14:paraId="3E356B74" w14:textId="77777777" w:rsidR="0054213A" w:rsidRDefault="0054213A" w:rsidP="00013DBC">
            <w:pPr>
              <w:jc w:val="center"/>
            </w:pPr>
          </w:p>
        </w:tc>
      </w:tr>
      <w:tr w:rsidR="0054213A" w14:paraId="7A5266D0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4EE4F" w14:textId="77777777" w:rsidR="0054213A" w:rsidRDefault="0054213A" w:rsidP="00013DBC">
            <w:r>
              <w:t xml:space="preserve"> 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70651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08-02-146-2</w:t>
            </w:r>
          </w:p>
          <w:p w14:paraId="012A456B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5D43D" w14:textId="77777777" w:rsidR="0054213A" w:rsidRDefault="0054213A" w:rsidP="00013DBC">
            <w:pPr>
              <w:adjustRightInd w:val="0"/>
              <w:rPr>
                <w:lang w:val="en-US"/>
              </w:rPr>
            </w:pPr>
            <w:r>
              <w:t>Cablu pina la 35 kV, fixare cu cleme aplicate, masa 1 m pina la: 1 kg</w:t>
            </w:r>
          </w:p>
          <w:p w14:paraId="539C151B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29629" w14:textId="77777777" w:rsidR="0054213A" w:rsidRDefault="0054213A" w:rsidP="00013DBC">
            <w:pPr>
              <w:jc w:val="center"/>
            </w:pPr>
            <w: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76536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6,0000</w:t>
            </w:r>
          </w:p>
          <w:p w14:paraId="30E27294" w14:textId="77777777" w:rsidR="0054213A" w:rsidRDefault="0054213A" w:rsidP="00013DBC">
            <w:pPr>
              <w:jc w:val="center"/>
            </w:pPr>
          </w:p>
        </w:tc>
      </w:tr>
      <w:tr w:rsidR="0054213A" w14:paraId="3D37B7C3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F371B" w14:textId="77777777" w:rsidR="0054213A" w:rsidRDefault="0054213A" w:rsidP="00013DBC">
            <w:r>
              <w:t xml:space="preserve"> 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1DA82" w14:textId="77777777" w:rsidR="0054213A" w:rsidRDefault="0054213A" w:rsidP="00013DBC">
            <w:pPr>
              <w:rPr>
                <w:lang w:val="en-US"/>
              </w:rPr>
            </w:pPr>
          </w:p>
          <w:p w14:paraId="4D985C95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4922D" w14:textId="77777777" w:rsidR="0054213A" w:rsidRDefault="0054213A" w:rsidP="00013DBC">
            <w:pPr>
              <w:adjustRightInd w:val="0"/>
              <w:rPr>
                <w:lang w:val="en-US"/>
              </w:rPr>
            </w:pPr>
            <w:r>
              <w:t>Cablu VVGng 3x1.5</w:t>
            </w:r>
          </w:p>
          <w:p w14:paraId="3B08B538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CFC42" w14:textId="77777777" w:rsidR="0054213A" w:rsidRDefault="0054213A" w:rsidP="00013DBC">
            <w:pPr>
              <w:jc w:val="center"/>
            </w:pPr>
            <w: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664CA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350,0000</w:t>
            </w:r>
          </w:p>
          <w:p w14:paraId="6F557A0A" w14:textId="77777777" w:rsidR="0054213A" w:rsidRDefault="0054213A" w:rsidP="00013DBC">
            <w:pPr>
              <w:jc w:val="center"/>
            </w:pPr>
          </w:p>
        </w:tc>
      </w:tr>
      <w:tr w:rsidR="0054213A" w14:paraId="63A7CD2B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17D7F" w14:textId="77777777" w:rsidR="0054213A" w:rsidRDefault="0054213A" w:rsidP="00013DBC">
            <w:r>
              <w:t xml:space="preserve"> 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839D1" w14:textId="77777777" w:rsidR="0054213A" w:rsidRDefault="0054213A" w:rsidP="00013DBC">
            <w:pPr>
              <w:rPr>
                <w:lang w:val="en-US"/>
              </w:rPr>
            </w:pPr>
          </w:p>
          <w:p w14:paraId="121EE81C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B4447" w14:textId="77777777" w:rsidR="0054213A" w:rsidRDefault="0054213A" w:rsidP="00013DBC">
            <w:pPr>
              <w:adjustRightInd w:val="0"/>
              <w:rPr>
                <w:lang w:val="en-US"/>
              </w:rPr>
            </w:pPr>
            <w:r>
              <w:t>Cablu VVGng 3x2.5</w:t>
            </w:r>
          </w:p>
          <w:p w14:paraId="193723EC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9DD30" w14:textId="77777777" w:rsidR="0054213A" w:rsidRDefault="0054213A" w:rsidP="00013DBC">
            <w:pPr>
              <w:jc w:val="center"/>
            </w:pPr>
            <w: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76D14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250,0000</w:t>
            </w:r>
          </w:p>
          <w:p w14:paraId="18006ED0" w14:textId="77777777" w:rsidR="0054213A" w:rsidRDefault="0054213A" w:rsidP="00013DBC">
            <w:pPr>
              <w:jc w:val="center"/>
            </w:pPr>
          </w:p>
        </w:tc>
      </w:tr>
      <w:tr w:rsidR="0054213A" w14:paraId="71594C82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6DFE2" w14:textId="77777777" w:rsidR="0054213A" w:rsidRDefault="0054213A" w:rsidP="00013DBC">
            <w:r>
              <w:t xml:space="preserve"> 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7C534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08-02-410-1</w:t>
            </w:r>
          </w:p>
          <w:p w14:paraId="1BD54F82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7EC1E" w14:textId="77777777" w:rsidR="0054213A" w:rsidRDefault="0054213A" w:rsidP="00013DBC">
            <w:pPr>
              <w:adjustRightInd w:val="0"/>
              <w:rPr>
                <w:lang w:val="en-US"/>
              </w:rPr>
            </w:pPr>
            <w:r>
              <w:t>Teava PVC, ТУ2248-002-14369938-2008, diametru ф20mm, inclusiv costul tevii</w:t>
            </w:r>
          </w:p>
          <w:p w14:paraId="050A1617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E2600" w14:textId="77777777" w:rsidR="0054213A" w:rsidRDefault="0054213A" w:rsidP="00013DBC">
            <w:pPr>
              <w:jc w:val="center"/>
            </w:pPr>
            <w: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4D04D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6,0000</w:t>
            </w:r>
          </w:p>
          <w:p w14:paraId="7EB7EF03" w14:textId="77777777" w:rsidR="0054213A" w:rsidRDefault="0054213A" w:rsidP="00013DBC">
            <w:pPr>
              <w:jc w:val="center"/>
            </w:pPr>
          </w:p>
        </w:tc>
      </w:tr>
      <w:tr w:rsidR="0054213A" w14:paraId="14F7F35A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91256" w14:textId="77777777" w:rsidR="0054213A" w:rsidRDefault="0054213A" w:rsidP="00013DBC">
            <w:r>
              <w:t xml:space="preserve"> 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13180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08-03-591-9</w:t>
            </w:r>
          </w:p>
          <w:p w14:paraId="2DF4E78C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3BCDA" w14:textId="77777777" w:rsidR="0054213A" w:rsidRDefault="0054213A" w:rsidP="00013DBC">
            <w:pPr>
              <w:adjustRightInd w:val="0"/>
              <w:rPr>
                <w:lang w:val="en-US"/>
              </w:rPr>
            </w:pPr>
            <w:r>
              <w:t>Priza de fisa tip neingropat, la instalatie inchisa</w:t>
            </w:r>
          </w:p>
          <w:p w14:paraId="3850CC9D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67F93" w14:textId="77777777" w:rsidR="0054213A" w:rsidRDefault="0054213A" w:rsidP="00013DBC">
            <w:pPr>
              <w:jc w:val="center"/>
            </w:pPr>
            <w: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8EA63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0,4200</w:t>
            </w:r>
          </w:p>
          <w:p w14:paraId="06E4DCD1" w14:textId="77777777" w:rsidR="0054213A" w:rsidRDefault="0054213A" w:rsidP="00013DBC">
            <w:pPr>
              <w:jc w:val="center"/>
            </w:pPr>
          </w:p>
        </w:tc>
      </w:tr>
      <w:tr w:rsidR="0054213A" w14:paraId="10CA8A39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F8ABB" w14:textId="77777777" w:rsidR="0054213A" w:rsidRDefault="0054213A" w:rsidP="00013DBC">
            <w:r>
              <w:t xml:space="preserve"> 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9E2E7" w14:textId="77777777" w:rsidR="0054213A" w:rsidRDefault="0054213A" w:rsidP="00013DBC">
            <w:pPr>
              <w:rPr>
                <w:lang w:val="en-US"/>
              </w:rPr>
            </w:pPr>
          </w:p>
          <w:p w14:paraId="15428FE3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41F29" w14:textId="77777777" w:rsidR="00A92FC9" w:rsidRDefault="0054213A" w:rsidP="00013DBC">
            <w:pPr>
              <w:adjustRightInd w:val="0"/>
            </w:pPr>
            <w:r>
              <w:t>Priza cu impamintare</w:t>
            </w:r>
          </w:p>
          <w:p w14:paraId="3596B462" w14:textId="440C0131" w:rsidR="0054213A" w:rsidRPr="00A92FC9" w:rsidRDefault="00A92FC9" w:rsidP="00013DBC">
            <w:pPr>
              <w:adjustRightInd w:val="0"/>
              <w:rPr>
                <w:b/>
                <w:bCs/>
                <w:color w:val="FF0000"/>
                <w:lang w:val="en-US"/>
              </w:rPr>
            </w:pPr>
            <w:r w:rsidRPr="00A92FC9">
              <w:rPr>
                <w:b/>
                <w:bCs/>
                <w:color w:val="FF0000"/>
              </w:rPr>
              <w:t>***</w:t>
            </w:r>
            <w:r w:rsidR="005A048C" w:rsidRPr="00A92FC9">
              <w:rPr>
                <w:b/>
                <w:bCs/>
                <w:color w:val="FF0000"/>
              </w:rPr>
              <w:t xml:space="preserve"> (</w:t>
            </w:r>
            <w:r w:rsidR="005A048C" w:rsidRPr="00A92FC9">
              <w:rPr>
                <w:b/>
                <w:bCs/>
                <w:color w:val="FF0000"/>
                <w:lang w:val="en-US"/>
              </w:rPr>
              <w:t>calitate superioara, marimea , culoarea modelul de coordonat cu Beneficiarul), certificat în RM</w:t>
            </w:r>
          </w:p>
          <w:p w14:paraId="7192E0ED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BCF52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D53EE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42,0000</w:t>
            </w:r>
          </w:p>
          <w:p w14:paraId="30E9B4D1" w14:textId="77777777" w:rsidR="0054213A" w:rsidRDefault="0054213A" w:rsidP="00013DBC">
            <w:pPr>
              <w:jc w:val="center"/>
            </w:pPr>
          </w:p>
        </w:tc>
      </w:tr>
      <w:tr w:rsidR="0054213A" w14:paraId="6D45CC32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56D72" w14:textId="77777777" w:rsidR="0054213A" w:rsidRDefault="0054213A" w:rsidP="00013DBC">
            <w:r>
              <w:t xml:space="preserve"> 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485DB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08-03-591-2</w:t>
            </w:r>
          </w:p>
          <w:p w14:paraId="24EFFB6D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D4869" w14:textId="77777777" w:rsidR="0054213A" w:rsidRDefault="0054213A" w:rsidP="00013DBC">
            <w:pPr>
              <w:adjustRightInd w:val="0"/>
              <w:rPr>
                <w:lang w:val="en-US"/>
              </w:rPr>
            </w:pPr>
            <w:r>
              <w:t>Intreruptor cu o clapa, tip ingropat, la instalatie inchisa</w:t>
            </w:r>
          </w:p>
          <w:p w14:paraId="381FA662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EC6F5" w14:textId="77777777" w:rsidR="0054213A" w:rsidRDefault="0054213A" w:rsidP="00013DBC">
            <w:pPr>
              <w:jc w:val="center"/>
            </w:pPr>
            <w: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3782C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0,1500</w:t>
            </w:r>
          </w:p>
          <w:p w14:paraId="130621A7" w14:textId="77777777" w:rsidR="0054213A" w:rsidRDefault="0054213A" w:rsidP="00013DBC">
            <w:pPr>
              <w:jc w:val="center"/>
            </w:pPr>
          </w:p>
        </w:tc>
      </w:tr>
      <w:tr w:rsidR="0054213A" w14:paraId="7F731E89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793C6" w14:textId="77777777" w:rsidR="0054213A" w:rsidRDefault="0054213A" w:rsidP="00013DBC">
            <w:r>
              <w:t xml:space="preserve"> 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CE548" w14:textId="77777777" w:rsidR="0054213A" w:rsidRDefault="0054213A" w:rsidP="00013DBC">
            <w:pPr>
              <w:rPr>
                <w:lang w:val="en-US"/>
              </w:rPr>
            </w:pPr>
          </w:p>
          <w:p w14:paraId="3DE4A02C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4A42C" w14:textId="77777777" w:rsidR="00A92FC9" w:rsidRDefault="0054213A" w:rsidP="00013DBC">
            <w:pPr>
              <w:adjustRightInd w:val="0"/>
            </w:pPr>
            <w:r>
              <w:t>Intrerupator cu o clapa</w:t>
            </w:r>
            <w:r w:rsidR="005A048C">
              <w:t xml:space="preserve"> </w:t>
            </w:r>
          </w:p>
          <w:p w14:paraId="06E1877D" w14:textId="76C8B220" w:rsidR="0054213A" w:rsidRPr="00A92FC9" w:rsidRDefault="00A92FC9" w:rsidP="00013DBC">
            <w:pPr>
              <w:adjustRightInd w:val="0"/>
              <w:rPr>
                <w:b/>
                <w:bCs/>
                <w:color w:val="FF0000"/>
                <w:lang w:val="en-US"/>
              </w:rPr>
            </w:pPr>
            <w:r w:rsidRPr="00A92FC9">
              <w:rPr>
                <w:b/>
                <w:bCs/>
                <w:color w:val="FF0000"/>
              </w:rPr>
              <w:lastRenderedPageBreak/>
              <w:t>***</w:t>
            </w:r>
            <w:r w:rsidR="005A048C" w:rsidRPr="00A92FC9">
              <w:rPr>
                <w:b/>
                <w:bCs/>
                <w:color w:val="FF0000"/>
              </w:rPr>
              <w:t>(</w:t>
            </w:r>
            <w:r w:rsidR="005A048C" w:rsidRPr="00A92FC9">
              <w:rPr>
                <w:b/>
                <w:bCs/>
                <w:color w:val="FF0000"/>
                <w:lang w:val="en-US"/>
              </w:rPr>
              <w:t>calitate superioara, marimea , culoarea modelul de coordonat cu Beneficiarul), certificat în RM</w:t>
            </w:r>
          </w:p>
          <w:p w14:paraId="1517862D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335ED" w14:textId="77777777" w:rsidR="0054213A" w:rsidRDefault="0054213A" w:rsidP="00013DBC">
            <w:pPr>
              <w:jc w:val="center"/>
            </w:pPr>
            <w: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8AD2C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15,0000</w:t>
            </w:r>
          </w:p>
          <w:p w14:paraId="4DD85649" w14:textId="77777777" w:rsidR="0054213A" w:rsidRDefault="0054213A" w:rsidP="00013DBC">
            <w:pPr>
              <w:jc w:val="center"/>
            </w:pPr>
          </w:p>
        </w:tc>
      </w:tr>
      <w:tr w:rsidR="0054213A" w14:paraId="5A8C9052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75CCF" w14:textId="77777777" w:rsidR="0054213A" w:rsidRDefault="0054213A" w:rsidP="00013DBC">
            <w:r>
              <w:t xml:space="preserve"> 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078E5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RpEF23A</w:t>
            </w:r>
          </w:p>
          <w:p w14:paraId="360AC13C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3DEAE" w14:textId="77777777" w:rsidR="0054213A" w:rsidRDefault="0054213A" w:rsidP="00013DBC">
            <w:pPr>
              <w:adjustRightInd w:val="0"/>
              <w:rPr>
                <w:lang w:val="en-US"/>
              </w:rPr>
            </w:pPr>
            <w:r>
              <w:t>Demontari de corpuri de iluminat orice tip, inclisiv tijele si globurile</w:t>
            </w:r>
          </w:p>
          <w:p w14:paraId="0AA2A8C8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1C5E4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18F60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50,0000</w:t>
            </w:r>
          </w:p>
          <w:p w14:paraId="1A661DA9" w14:textId="77777777" w:rsidR="0054213A" w:rsidRDefault="0054213A" w:rsidP="00013DBC">
            <w:pPr>
              <w:jc w:val="center"/>
            </w:pPr>
          </w:p>
        </w:tc>
      </w:tr>
      <w:tr w:rsidR="0054213A" w14:paraId="7EF54D39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96EE8" w14:textId="77777777" w:rsidR="0054213A" w:rsidRDefault="0054213A" w:rsidP="00013DBC">
            <w:r>
              <w:t xml:space="preserve"> 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0A14E" w14:textId="77777777" w:rsidR="0054213A" w:rsidRDefault="0054213A" w:rsidP="00013DBC">
            <w:pPr>
              <w:rPr>
                <w:lang w:val="en-US"/>
              </w:rPr>
            </w:pPr>
            <w:r>
              <w:rPr>
                <w:lang w:val="en-US"/>
              </w:rPr>
              <w:t>08-03-594-3</w:t>
            </w:r>
          </w:p>
          <w:p w14:paraId="07E9242D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D8920" w14:textId="77777777" w:rsidR="0054213A" w:rsidRDefault="0054213A" w:rsidP="00013DBC">
            <w:pPr>
              <w:adjustRightInd w:val="0"/>
              <w:rPr>
                <w:lang w:val="en-US"/>
              </w:rPr>
            </w:pPr>
            <w:r>
              <w:t>Corp de iluminat cu lampi luminescente montat separat pe pivoti, cantitate lampi, in corp de iluminat, pina la 4</w:t>
            </w:r>
          </w:p>
          <w:p w14:paraId="06223BA3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699BB" w14:textId="77777777" w:rsidR="0054213A" w:rsidRDefault="0054213A" w:rsidP="00013DBC">
            <w:pPr>
              <w:jc w:val="center"/>
            </w:pPr>
            <w: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479A5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0,5000</w:t>
            </w:r>
          </w:p>
          <w:p w14:paraId="1ECB7933" w14:textId="77777777" w:rsidR="0054213A" w:rsidRDefault="0054213A" w:rsidP="00013DBC">
            <w:pPr>
              <w:jc w:val="center"/>
            </w:pPr>
          </w:p>
        </w:tc>
      </w:tr>
      <w:tr w:rsidR="0054213A" w14:paraId="458FC6C3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090A6" w14:textId="77777777" w:rsidR="0054213A" w:rsidRDefault="0054213A" w:rsidP="00013DBC">
            <w:r>
              <w:t xml:space="preserve"> 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9FD67" w14:textId="77777777" w:rsidR="0054213A" w:rsidRDefault="0054213A" w:rsidP="00013DBC">
            <w:pPr>
              <w:rPr>
                <w:lang w:val="en-US"/>
              </w:rPr>
            </w:pPr>
          </w:p>
          <w:p w14:paraId="02DB551A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C8383" w14:textId="77777777" w:rsidR="0054213A" w:rsidRDefault="0054213A" w:rsidP="00013DBC">
            <w:pPr>
              <w:adjustRightInd w:val="0"/>
              <w:rPr>
                <w:lang w:val="en-US"/>
              </w:rPr>
            </w:pPr>
            <w:r>
              <w:t>Corp de iluminat  LED</w:t>
            </w:r>
          </w:p>
          <w:p w14:paraId="7F2E13DA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C8C2E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A8F76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50,0000</w:t>
            </w:r>
          </w:p>
          <w:p w14:paraId="263E7809" w14:textId="77777777" w:rsidR="0054213A" w:rsidRDefault="0054213A" w:rsidP="00013DBC">
            <w:pPr>
              <w:jc w:val="center"/>
            </w:pPr>
          </w:p>
        </w:tc>
      </w:tr>
      <w:tr w:rsidR="0054213A" w14:paraId="7894195F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90A58" w14:textId="77777777" w:rsidR="0054213A" w:rsidRDefault="0054213A" w:rsidP="00013DBC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9EB433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73E764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3. Utilaj</w:t>
            </w:r>
          </w:p>
          <w:p w14:paraId="56809928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80655B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EBD207C" w14:textId="77777777" w:rsidR="0054213A" w:rsidRDefault="0054213A" w:rsidP="00013DBC"/>
        </w:tc>
      </w:tr>
      <w:tr w:rsidR="0054213A" w14:paraId="588C8A13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9E5A07" w14:textId="77777777" w:rsidR="0054213A" w:rsidRDefault="0054213A" w:rsidP="00013DB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0BCF3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8D7A2A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3.1. Lucrari interioare</w:t>
            </w:r>
          </w:p>
          <w:p w14:paraId="35946677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2BA878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AEAB0C7" w14:textId="77777777" w:rsidR="0054213A" w:rsidRDefault="0054213A" w:rsidP="00013DBC"/>
        </w:tc>
      </w:tr>
      <w:tr w:rsidR="0054213A" w14:paraId="1956AC2A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99D531" w14:textId="77777777" w:rsidR="0054213A" w:rsidRDefault="0054213A" w:rsidP="00013DB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948DEC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55766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3.1.1. Apeduct si canalizare</w:t>
            </w:r>
          </w:p>
          <w:p w14:paraId="05C6B489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89308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AFD7AA3" w14:textId="77777777" w:rsidR="0054213A" w:rsidRDefault="0054213A" w:rsidP="00013DBC"/>
        </w:tc>
      </w:tr>
      <w:tr w:rsidR="0054213A" w14:paraId="2C12F39D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77EEE" w14:textId="77777777" w:rsidR="0054213A" w:rsidRDefault="0054213A" w:rsidP="00013DBC">
            <w: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D48B9" w14:textId="77777777" w:rsidR="0054213A" w:rsidRDefault="0054213A" w:rsidP="00013DBC">
            <w:pPr>
              <w:rPr>
                <w:lang w:val="en-US"/>
              </w:rPr>
            </w:pPr>
          </w:p>
          <w:p w14:paraId="708BE05C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86BAE" w14:textId="77777777" w:rsidR="00A92FC9" w:rsidRDefault="0054213A" w:rsidP="00F36B4A">
            <w:pPr>
              <w:adjustRightInd w:val="0"/>
            </w:pPr>
            <w:r>
              <w:t>Boiler electric 50L</w:t>
            </w:r>
            <w:r w:rsidR="00CE46FC">
              <w:t xml:space="preserve"> </w:t>
            </w:r>
          </w:p>
          <w:p w14:paraId="7D32571C" w14:textId="77777777" w:rsidR="0054213A" w:rsidRDefault="00A92FC9" w:rsidP="00F36B4A">
            <w:pPr>
              <w:adjustRightInd w:val="0"/>
              <w:rPr>
                <w:b/>
                <w:bCs/>
                <w:color w:val="FF0000"/>
              </w:rPr>
            </w:pPr>
            <w:r w:rsidRPr="00A92FC9">
              <w:rPr>
                <w:b/>
                <w:bCs/>
                <w:color w:val="FF0000"/>
              </w:rPr>
              <w:t>***</w:t>
            </w:r>
            <w:r w:rsidR="00CE46FC" w:rsidRPr="00A92FC9">
              <w:rPr>
                <w:b/>
                <w:bCs/>
                <w:color w:val="FF0000"/>
              </w:rPr>
              <w:t>(calitate superioara, marimea , culoarea modelul de coordonat cu Beneficiarul), certificat în RM</w:t>
            </w:r>
          </w:p>
          <w:p w14:paraId="2B9322CB" w14:textId="046D8E3B" w:rsidR="00313419" w:rsidRPr="00A92FC9" w:rsidRDefault="00313419" w:rsidP="00F36B4A">
            <w:pPr>
              <w:adjustRightInd w:val="0"/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A9193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F875A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3,0000</w:t>
            </w:r>
          </w:p>
          <w:p w14:paraId="3B183E18" w14:textId="77777777" w:rsidR="0054213A" w:rsidRDefault="0054213A" w:rsidP="00013DBC">
            <w:pPr>
              <w:jc w:val="center"/>
            </w:pPr>
          </w:p>
        </w:tc>
      </w:tr>
      <w:tr w:rsidR="0054213A" w14:paraId="2D48F495" w14:textId="77777777" w:rsidTr="00013D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18A027" w14:textId="77777777" w:rsidR="0054213A" w:rsidRDefault="0054213A" w:rsidP="00013DBC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C4FB5E" w14:textId="77777777" w:rsidR="0054213A" w:rsidRDefault="0054213A" w:rsidP="00013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EC2116" w14:textId="77777777" w:rsidR="0054213A" w:rsidRPr="007F2714" w:rsidRDefault="0054213A" w:rsidP="00013DB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>3.1.2. Electricitate</w:t>
            </w:r>
          </w:p>
          <w:p w14:paraId="49BE1DF6" w14:textId="77777777" w:rsidR="0054213A" w:rsidRDefault="0054213A" w:rsidP="00013DB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03F76" w14:textId="77777777" w:rsidR="0054213A" w:rsidRDefault="0054213A" w:rsidP="00013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1DF4438" w14:textId="77777777" w:rsidR="0054213A" w:rsidRDefault="0054213A" w:rsidP="00013DBC"/>
        </w:tc>
      </w:tr>
      <w:tr w:rsidR="0054213A" w14:paraId="7B74B7FD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BC29B" w14:textId="77777777" w:rsidR="0054213A" w:rsidRDefault="0054213A" w:rsidP="00013DBC">
            <w: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5A348" w14:textId="77777777" w:rsidR="0054213A" w:rsidRDefault="0054213A" w:rsidP="00013DBC">
            <w:pPr>
              <w:rPr>
                <w:lang w:val="en-US"/>
              </w:rPr>
            </w:pPr>
          </w:p>
          <w:p w14:paraId="7015B501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DDBE1" w14:textId="77777777" w:rsidR="0054213A" w:rsidRDefault="0054213A" w:rsidP="00013DBC">
            <w:pPr>
              <w:adjustRightInd w:val="0"/>
              <w:rPr>
                <w:lang w:val="en-US"/>
              </w:rPr>
            </w:pPr>
            <w:r>
              <w:t>Panou electric 48 module</w:t>
            </w:r>
          </w:p>
          <w:p w14:paraId="73790B98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EC3A7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493D8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1,0000</w:t>
            </w:r>
          </w:p>
          <w:p w14:paraId="67888575" w14:textId="77777777" w:rsidR="0054213A" w:rsidRDefault="0054213A" w:rsidP="00013DBC">
            <w:pPr>
              <w:jc w:val="center"/>
            </w:pPr>
          </w:p>
        </w:tc>
      </w:tr>
      <w:tr w:rsidR="0054213A" w14:paraId="4110F871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357A0" w14:textId="77777777" w:rsidR="0054213A" w:rsidRDefault="0054213A" w:rsidP="00013DBC">
            <w:r>
              <w:t xml:space="preserve"> 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57290" w14:textId="77777777" w:rsidR="0054213A" w:rsidRDefault="0054213A" w:rsidP="00013DBC">
            <w:pPr>
              <w:rPr>
                <w:lang w:val="en-US"/>
              </w:rPr>
            </w:pPr>
          </w:p>
          <w:p w14:paraId="6808C531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1E28F" w14:textId="77777777" w:rsidR="0054213A" w:rsidRDefault="0054213A" w:rsidP="00013DBC">
            <w:pPr>
              <w:adjustRightInd w:val="0"/>
              <w:rPr>
                <w:lang w:val="en-US"/>
              </w:rPr>
            </w:pPr>
            <w:r>
              <w:t>Выключатель ВА47-29/1Р/С16А</w:t>
            </w:r>
          </w:p>
          <w:p w14:paraId="18DD6829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1A911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F9F2E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11,0000</w:t>
            </w:r>
          </w:p>
          <w:p w14:paraId="70BA95C7" w14:textId="77777777" w:rsidR="0054213A" w:rsidRDefault="0054213A" w:rsidP="00013DBC">
            <w:pPr>
              <w:jc w:val="center"/>
            </w:pPr>
          </w:p>
        </w:tc>
      </w:tr>
      <w:tr w:rsidR="0054213A" w14:paraId="37B53EDD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7D859" w14:textId="77777777" w:rsidR="0054213A" w:rsidRDefault="0054213A" w:rsidP="00013DBC">
            <w:r>
              <w:t xml:space="preserve"> 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3AB3F" w14:textId="77777777" w:rsidR="0054213A" w:rsidRDefault="0054213A" w:rsidP="00013DBC">
            <w:pPr>
              <w:rPr>
                <w:lang w:val="en-US"/>
              </w:rPr>
            </w:pPr>
          </w:p>
          <w:p w14:paraId="475D4C5B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708F0" w14:textId="77777777" w:rsidR="0054213A" w:rsidRDefault="0054213A" w:rsidP="00013DBC">
            <w:pPr>
              <w:adjustRightInd w:val="0"/>
              <w:rPr>
                <w:lang w:val="en-US"/>
              </w:rPr>
            </w:pPr>
            <w:r>
              <w:t>Выключатель ВА47-29/1Р/В10А</w:t>
            </w:r>
          </w:p>
          <w:p w14:paraId="7D2EBCC5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CCCC1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7ACE7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11,0000</w:t>
            </w:r>
          </w:p>
          <w:p w14:paraId="4250FAE0" w14:textId="77777777" w:rsidR="0054213A" w:rsidRDefault="0054213A" w:rsidP="00013DBC">
            <w:pPr>
              <w:jc w:val="center"/>
            </w:pPr>
          </w:p>
        </w:tc>
      </w:tr>
      <w:tr w:rsidR="0054213A" w14:paraId="1AE76F6D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975CF" w14:textId="77777777" w:rsidR="0054213A" w:rsidRDefault="0054213A" w:rsidP="00013DBC">
            <w:r>
              <w:t xml:space="preserve"> 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951A8" w14:textId="77777777" w:rsidR="0054213A" w:rsidRDefault="0054213A" w:rsidP="00013DBC">
            <w:pPr>
              <w:rPr>
                <w:lang w:val="en-US"/>
              </w:rPr>
            </w:pPr>
          </w:p>
          <w:p w14:paraId="556E4A22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EEBB9" w14:textId="77777777" w:rsidR="0054213A" w:rsidRDefault="0054213A" w:rsidP="00013DBC">
            <w:pPr>
              <w:adjustRightInd w:val="0"/>
              <w:rPr>
                <w:lang w:val="en-US"/>
              </w:rPr>
            </w:pPr>
            <w:r>
              <w:t>Выключатель АВДТ32 С25А, 30мА</w:t>
            </w:r>
          </w:p>
          <w:p w14:paraId="5445C4DD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E3605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B1F3B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1,0000</w:t>
            </w:r>
          </w:p>
          <w:p w14:paraId="6F39E3DC" w14:textId="77777777" w:rsidR="0054213A" w:rsidRDefault="0054213A" w:rsidP="00013DBC">
            <w:pPr>
              <w:jc w:val="center"/>
            </w:pPr>
          </w:p>
        </w:tc>
      </w:tr>
      <w:tr w:rsidR="0054213A" w14:paraId="2146AF01" w14:textId="77777777" w:rsidTr="00013D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A6FDB" w14:textId="77777777" w:rsidR="0054213A" w:rsidRDefault="0054213A" w:rsidP="00013DBC">
            <w:r>
              <w:t xml:space="preserve"> 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1F46F" w14:textId="77777777" w:rsidR="0054213A" w:rsidRDefault="0054213A" w:rsidP="00013DBC">
            <w:pPr>
              <w:rPr>
                <w:lang w:val="en-US"/>
              </w:rPr>
            </w:pPr>
          </w:p>
          <w:p w14:paraId="3E5B11ED" w14:textId="77777777" w:rsidR="0054213A" w:rsidRDefault="0054213A" w:rsidP="00013DBC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B9580" w14:textId="77777777" w:rsidR="0054213A" w:rsidRDefault="0054213A" w:rsidP="00013DBC">
            <w:pPr>
              <w:adjustRightInd w:val="0"/>
              <w:rPr>
                <w:lang w:val="en-US"/>
              </w:rPr>
            </w:pPr>
            <w:r>
              <w:t>Выключатель нагрузки ВН-32/1P/32А</w:t>
            </w:r>
          </w:p>
          <w:p w14:paraId="0B3338A1" w14:textId="77777777" w:rsidR="0054213A" w:rsidRDefault="0054213A" w:rsidP="00013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025E5" w14:textId="77777777" w:rsidR="0054213A" w:rsidRDefault="0054213A" w:rsidP="00013DBC">
            <w:pPr>
              <w:jc w:val="center"/>
            </w:pPr>
            <w: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A9EE1" w14:textId="77777777" w:rsidR="0054213A" w:rsidRDefault="0054213A" w:rsidP="00013DBC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t>1,0000</w:t>
            </w:r>
          </w:p>
          <w:p w14:paraId="4DFDEBAA" w14:textId="77777777" w:rsidR="0054213A" w:rsidRDefault="0054213A" w:rsidP="00013DBC">
            <w:pPr>
              <w:jc w:val="center"/>
            </w:pPr>
          </w:p>
        </w:tc>
      </w:tr>
    </w:tbl>
    <w:p w14:paraId="4B21ADA0" w14:textId="3A64F741" w:rsidR="00733E64" w:rsidRDefault="00733E64" w:rsidP="009E2657">
      <w:pPr>
        <w:tabs>
          <w:tab w:val="left" w:pos="567"/>
        </w:tabs>
        <w:jc w:val="both"/>
        <w:rPr>
          <w:lang w:val="ro-MD"/>
        </w:rPr>
      </w:pPr>
    </w:p>
    <w:p w14:paraId="33BB822C" w14:textId="77777777" w:rsidR="00596CB0" w:rsidRDefault="00596CB0" w:rsidP="009E2657">
      <w:pPr>
        <w:tabs>
          <w:tab w:val="left" w:pos="567"/>
        </w:tabs>
        <w:jc w:val="both"/>
        <w:rPr>
          <w:lang w:val="ro-MD"/>
        </w:rPr>
      </w:pPr>
    </w:p>
    <w:p w14:paraId="5DA05890" w14:textId="77777777" w:rsidR="00596CB0" w:rsidRDefault="00596CB0" w:rsidP="009E2657">
      <w:pPr>
        <w:tabs>
          <w:tab w:val="left" w:pos="567"/>
        </w:tabs>
        <w:jc w:val="both"/>
        <w:rPr>
          <w:lang w:val="ro-MD"/>
        </w:rPr>
      </w:pPr>
    </w:p>
    <w:p w14:paraId="1E303E91" w14:textId="77777777" w:rsidR="00596CB0" w:rsidRDefault="00596CB0" w:rsidP="009E2657">
      <w:pPr>
        <w:tabs>
          <w:tab w:val="left" w:pos="567"/>
        </w:tabs>
        <w:jc w:val="both"/>
        <w:rPr>
          <w:lang w:val="ro-MD"/>
        </w:rPr>
      </w:pPr>
    </w:p>
    <w:p w14:paraId="29E22790" w14:textId="77777777" w:rsidR="00596CB0" w:rsidRDefault="00596CB0" w:rsidP="009E2657">
      <w:pPr>
        <w:tabs>
          <w:tab w:val="left" w:pos="567"/>
        </w:tabs>
        <w:jc w:val="both"/>
        <w:rPr>
          <w:lang w:val="ro-MD"/>
        </w:rPr>
      </w:pPr>
    </w:p>
    <w:p w14:paraId="52CA60EE" w14:textId="77777777" w:rsidR="00733E64" w:rsidRPr="00FF430B" w:rsidRDefault="00733E64" w:rsidP="009E2657">
      <w:pPr>
        <w:tabs>
          <w:tab w:val="left" w:pos="567"/>
        </w:tabs>
        <w:jc w:val="both"/>
        <w:rPr>
          <w:lang w:val="ro-MD"/>
        </w:rPr>
      </w:pPr>
    </w:p>
    <w:p w14:paraId="5DA2A9FE" w14:textId="77777777" w:rsidR="00E71F7B" w:rsidRPr="00FF430B" w:rsidRDefault="0003591A" w:rsidP="009E2657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     </w:t>
      </w:r>
      <w:r w:rsidRPr="00FF430B">
        <w:rPr>
          <w:bCs/>
          <w:lang w:val="ro-MD"/>
        </w:rPr>
        <w:t>Data</w:t>
      </w:r>
      <w:r w:rsidR="0019071C" w:rsidRPr="00FF430B">
        <w:rPr>
          <w:bCs/>
          <w:lang w:val="ro-MD"/>
        </w:rPr>
        <w:t xml:space="preserve"> </w:t>
      </w:r>
      <w:r w:rsidRPr="00FF430B">
        <w:rPr>
          <w:lang w:val="ro-MD"/>
        </w:rPr>
        <w:t>„____"__________________</w:t>
      </w:r>
    </w:p>
    <w:p w14:paraId="44605003" w14:textId="682EFBE5" w:rsidR="00850DBC" w:rsidRPr="00FF430B" w:rsidRDefault="0003591A">
      <w:pPr>
        <w:pStyle w:val="a7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</w:t>
      </w:r>
      <w:r w:rsidR="00781BF8">
        <w:rPr>
          <w:rFonts w:ascii="Times New Roman" w:hAnsi="Times New Roman"/>
          <w:szCs w:val="24"/>
          <w:lang w:val="ro-MD"/>
        </w:rPr>
        <w:t xml:space="preserve">                             </w:t>
      </w:r>
      <w:r w:rsidRPr="00FF430B">
        <w:rPr>
          <w:rFonts w:ascii="Times New Roman" w:hAnsi="Times New Roman"/>
          <w:szCs w:val="24"/>
          <w:lang w:val="ro-MD"/>
        </w:rPr>
        <w:t xml:space="preserve">    </w:t>
      </w:r>
      <w:r w:rsidR="00781BF8">
        <w:rPr>
          <w:rFonts w:ascii="Times New Roman" w:hAnsi="Times New Roman"/>
          <w:szCs w:val="24"/>
          <w:lang w:val="ro-MD"/>
        </w:rPr>
        <w:t xml:space="preserve">                               </w:t>
      </w:r>
      <w:r w:rsidRPr="00FF430B">
        <w:rPr>
          <w:rFonts w:ascii="Times New Roman" w:hAnsi="Times New Roman"/>
          <w:szCs w:val="24"/>
          <w:lang w:val="ro-MD"/>
        </w:rPr>
        <w:t>___________________</w:t>
      </w:r>
      <w:r w:rsidR="00781BF8" w:rsidRPr="00781BF8">
        <w:t xml:space="preserve"> </w:t>
      </w:r>
      <w:r w:rsidR="00781BF8" w:rsidRPr="00781BF8">
        <w:rPr>
          <w:rFonts w:ascii="Times New Roman" w:hAnsi="Times New Roman"/>
          <w:b/>
          <w:bCs/>
          <w:szCs w:val="24"/>
          <w:lang w:val="ro-MD"/>
        </w:rPr>
        <w:t>Emilia LOPATENCO</w:t>
      </w:r>
      <w:r w:rsidR="00781BF8" w:rsidRPr="00781BF8">
        <w:rPr>
          <w:rFonts w:ascii="Times New Roman" w:hAnsi="Times New Roman"/>
          <w:szCs w:val="24"/>
          <w:lang w:val="ro-MD"/>
        </w:rPr>
        <w:t xml:space="preserve"> </w:t>
      </w:r>
      <w:r w:rsidRPr="00FF430B">
        <w:rPr>
          <w:rFonts w:ascii="Times New Roman" w:hAnsi="Times New Roman"/>
          <w:szCs w:val="24"/>
          <w:lang w:val="ro-MD"/>
        </w:rPr>
        <w:t xml:space="preserve">_  </w:t>
      </w:r>
    </w:p>
    <w:p w14:paraId="3DEA5BA8" w14:textId="77777777" w:rsidR="00850DBC" w:rsidRPr="00343A41" w:rsidRDefault="0003591A">
      <w:pPr>
        <w:pStyle w:val="a7"/>
        <w:tabs>
          <w:tab w:val="left" w:pos="567"/>
        </w:tabs>
        <w:jc w:val="right"/>
        <w:rPr>
          <w:rFonts w:ascii="Times New Roman" w:hAnsi="Times New Roman"/>
          <w:sz w:val="20"/>
          <w:lang w:val="ro-MD"/>
        </w:rPr>
      </w:pPr>
      <w:r w:rsidRPr="00343A41">
        <w:rPr>
          <w:rFonts w:ascii="Times New Roman" w:hAnsi="Times New Roman"/>
          <w:sz w:val="20"/>
          <w:lang w:val="ro-MD"/>
        </w:rPr>
        <w:t>(semnătura autorizată)</w:t>
      </w:r>
    </w:p>
    <w:p w14:paraId="2258319A" w14:textId="77777777" w:rsidR="00AA7E9A" w:rsidRPr="00FF430B" w:rsidRDefault="00AA7E9A" w:rsidP="009E2657">
      <w:pPr>
        <w:pStyle w:val="a7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sectPr w:rsidR="00AA7E9A" w:rsidRPr="00FF430B" w:rsidSect="005C7C09">
      <w:footerReference w:type="default" r:id="rId10"/>
      <w:pgSz w:w="11906" w:h="16838"/>
      <w:pgMar w:top="709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89E04" w14:textId="77777777" w:rsidR="005C7C09" w:rsidRDefault="005C7C09" w:rsidP="00A20ACF">
      <w:r>
        <w:separator/>
      </w:r>
    </w:p>
  </w:endnote>
  <w:endnote w:type="continuationSeparator" w:id="0">
    <w:p w14:paraId="0CB502F6" w14:textId="77777777" w:rsidR="005C7C09" w:rsidRDefault="005C7C0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Content>
      <w:p w14:paraId="16FD1D34" w14:textId="0A3A6CD0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02E7">
          <w:t>5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2F448" w14:textId="77777777" w:rsidR="005C7C09" w:rsidRDefault="005C7C09" w:rsidP="00A20ACF">
      <w:r>
        <w:separator/>
      </w:r>
    </w:p>
  </w:footnote>
  <w:footnote w:type="continuationSeparator" w:id="0">
    <w:p w14:paraId="1BF351C2" w14:textId="77777777" w:rsidR="005C7C09" w:rsidRDefault="005C7C0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00924C3"/>
    <w:multiLevelType w:val="hybridMultilevel"/>
    <w:tmpl w:val="0204B750"/>
    <w:lvl w:ilvl="0" w:tplc="F6F8237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22C4F"/>
    <w:multiLevelType w:val="hybridMultilevel"/>
    <w:tmpl w:val="5770C31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25173"/>
    <w:multiLevelType w:val="hybridMultilevel"/>
    <w:tmpl w:val="62A0010A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D2E4D"/>
    <w:multiLevelType w:val="hybridMultilevel"/>
    <w:tmpl w:val="C43E39E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6011714">
    <w:abstractNumId w:val="9"/>
  </w:num>
  <w:num w:numId="2" w16cid:durableId="1167403701">
    <w:abstractNumId w:val="11"/>
  </w:num>
  <w:num w:numId="3" w16cid:durableId="893543381">
    <w:abstractNumId w:val="7"/>
  </w:num>
  <w:num w:numId="4" w16cid:durableId="1912352129">
    <w:abstractNumId w:val="10"/>
  </w:num>
  <w:num w:numId="5" w16cid:durableId="1684279704">
    <w:abstractNumId w:val="6"/>
  </w:num>
  <w:num w:numId="6" w16cid:durableId="1433748559">
    <w:abstractNumId w:val="8"/>
  </w:num>
  <w:num w:numId="7" w16cid:durableId="1381595207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0F4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2123"/>
    <w:rsid w:val="000A2322"/>
    <w:rsid w:val="000A63ED"/>
    <w:rsid w:val="000A7988"/>
    <w:rsid w:val="000A7A90"/>
    <w:rsid w:val="000B2369"/>
    <w:rsid w:val="000B457C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9C3"/>
    <w:rsid w:val="000F6CDC"/>
    <w:rsid w:val="000F70C7"/>
    <w:rsid w:val="000F7FA0"/>
    <w:rsid w:val="00101CBC"/>
    <w:rsid w:val="00102916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23FE"/>
    <w:rsid w:val="001233E8"/>
    <w:rsid w:val="00124D6E"/>
    <w:rsid w:val="00125D7D"/>
    <w:rsid w:val="001262C6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738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448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3D90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3419"/>
    <w:rsid w:val="0031587C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3A41"/>
    <w:rsid w:val="003465DA"/>
    <w:rsid w:val="00347FE2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2F38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18AC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35A5D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02E7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213A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6AC9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6CB0"/>
    <w:rsid w:val="005970D4"/>
    <w:rsid w:val="00597903"/>
    <w:rsid w:val="005A048C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2DD4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C7C09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950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32F3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066"/>
    <w:rsid w:val="007167E4"/>
    <w:rsid w:val="00716AC6"/>
    <w:rsid w:val="00717B6E"/>
    <w:rsid w:val="007208DC"/>
    <w:rsid w:val="00720E8D"/>
    <w:rsid w:val="00721653"/>
    <w:rsid w:val="00721A9A"/>
    <w:rsid w:val="00721BB5"/>
    <w:rsid w:val="0072231D"/>
    <w:rsid w:val="007230BF"/>
    <w:rsid w:val="00723613"/>
    <w:rsid w:val="007252D3"/>
    <w:rsid w:val="0072565E"/>
    <w:rsid w:val="007316BD"/>
    <w:rsid w:val="007323B6"/>
    <w:rsid w:val="00733E64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1BF8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684F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B02"/>
    <w:rsid w:val="00843F26"/>
    <w:rsid w:val="008449C1"/>
    <w:rsid w:val="00844D3D"/>
    <w:rsid w:val="00845320"/>
    <w:rsid w:val="0084605E"/>
    <w:rsid w:val="008506F1"/>
    <w:rsid w:val="00850DBC"/>
    <w:rsid w:val="00851DFA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3D9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8E9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892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D46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578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F58"/>
    <w:rsid w:val="00A83933"/>
    <w:rsid w:val="00A84B21"/>
    <w:rsid w:val="00A85C06"/>
    <w:rsid w:val="00A875CF"/>
    <w:rsid w:val="00A87698"/>
    <w:rsid w:val="00A90E01"/>
    <w:rsid w:val="00A91216"/>
    <w:rsid w:val="00A92FC9"/>
    <w:rsid w:val="00A93011"/>
    <w:rsid w:val="00A93EC6"/>
    <w:rsid w:val="00A946E0"/>
    <w:rsid w:val="00A953D2"/>
    <w:rsid w:val="00A96BD5"/>
    <w:rsid w:val="00AA1251"/>
    <w:rsid w:val="00AA1372"/>
    <w:rsid w:val="00AA3DE4"/>
    <w:rsid w:val="00AA3E12"/>
    <w:rsid w:val="00AA4C46"/>
    <w:rsid w:val="00AA633F"/>
    <w:rsid w:val="00AA698F"/>
    <w:rsid w:val="00AA712F"/>
    <w:rsid w:val="00AA7E9A"/>
    <w:rsid w:val="00AB1EC3"/>
    <w:rsid w:val="00AB53B6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0DA3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579A1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0885"/>
    <w:rsid w:val="00B81043"/>
    <w:rsid w:val="00B821DF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1AA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27355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1DC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29FD"/>
    <w:rsid w:val="00C6589F"/>
    <w:rsid w:val="00C663DF"/>
    <w:rsid w:val="00C6695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088D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8C2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505E"/>
    <w:rsid w:val="00CD74C4"/>
    <w:rsid w:val="00CE1192"/>
    <w:rsid w:val="00CE11D6"/>
    <w:rsid w:val="00CE32F1"/>
    <w:rsid w:val="00CE3D8F"/>
    <w:rsid w:val="00CE46FC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11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0015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46BE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4175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137F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4787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2D94"/>
    <w:rsid w:val="00F133B2"/>
    <w:rsid w:val="00F1442D"/>
    <w:rsid w:val="00F144A6"/>
    <w:rsid w:val="00F15AC8"/>
    <w:rsid w:val="00F16788"/>
    <w:rsid w:val="00F168DC"/>
    <w:rsid w:val="00F23E62"/>
    <w:rsid w:val="00F24A96"/>
    <w:rsid w:val="00F26535"/>
    <w:rsid w:val="00F26D37"/>
    <w:rsid w:val="00F31B7F"/>
    <w:rsid w:val="00F33FF8"/>
    <w:rsid w:val="00F34609"/>
    <w:rsid w:val="00F3598F"/>
    <w:rsid w:val="00F365F9"/>
    <w:rsid w:val="00F366C7"/>
    <w:rsid w:val="00F36B4A"/>
    <w:rsid w:val="00F402BC"/>
    <w:rsid w:val="00F4030F"/>
    <w:rsid w:val="00F40A1C"/>
    <w:rsid w:val="00F40A96"/>
    <w:rsid w:val="00F41BE2"/>
    <w:rsid w:val="00F42A2A"/>
    <w:rsid w:val="00F43B9B"/>
    <w:rsid w:val="00F43C82"/>
    <w:rsid w:val="00F43D02"/>
    <w:rsid w:val="00F460DA"/>
    <w:rsid w:val="00F46913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4F30"/>
    <w:rsid w:val="00F55E93"/>
    <w:rsid w:val="00F5763F"/>
    <w:rsid w:val="00F57ABF"/>
    <w:rsid w:val="00F6015E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48ED"/>
    <w:rsid w:val="00F85248"/>
    <w:rsid w:val="00F85D06"/>
    <w:rsid w:val="00F85D58"/>
    <w:rsid w:val="00F86700"/>
    <w:rsid w:val="00F8797B"/>
    <w:rsid w:val="00F902A7"/>
    <w:rsid w:val="00F90362"/>
    <w:rsid w:val="00F91DCC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2F5A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13293-2185-454C-AB07-AF2483FD8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11</Pages>
  <Words>2844</Words>
  <Characters>16212</Characters>
  <Application>Microsoft Office Word</Application>
  <DocSecurity>0</DocSecurity>
  <Lines>135</Lines>
  <Paragraphs>38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19018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36</cp:revision>
  <cp:lastPrinted>2024-04-04T07:02:00Z</cp:lastPrinted>
  <dcterms:created xsi:type="dcterms:W3CDTF">2024-02-16T14:27:00Z</dcterms:created>
  <dcterms:modified xsi:type="dcterms:W3CDTF">2024-04-04T07:03:00Z</dcterms:modified>
</cp:coreProperties>
</file>